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f00dd" w14:textId="1cf00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заң актілерінің күші жойылды деп тану және Қазақ КСР Әкімшілік құқық бұзушылық туралы кодексіне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Заңы 1998 жылғы 20 қараша N 305-I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1-бап. Қазақстан Республикасының мына заң актілерінің күші жойылды деп 
танылсын: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"Қазақстан Республикасындағы аудиторлық қызмет туралы" 1993 жылғы 
18 қазандағы Қазақстан Республикасының Заңы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Z933100_ </w:t>
      </w:r>
      <w:r>
        <w:rPr>
          <w:rFonts w:ascii="Times New Roman"/>
          <w:b w:val="false"/>
          <w:i w:val="false"/>
          <w:color w:val="000000"/>
          <w:sz w:val="28"/>
        </w:rPr>
        <w:t>
  (Қазақстан Республикасы 
Жоғарғы Кеңесінің Жаршысы, 1993 ж., N 17, 421-құжат; 1995 ж., N 15-16, 
109-құжат);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"Қазақстан Республикасындағы аудиторлық қызмет туралы" Қазақстан 
Республикасының Заңын күшіне енгізу туралы" Қазақстан Республикасы Жоғарғы 
Кеңесінің 1993 жылғы 18 қазандағы қаулысы  
</w:t>
      </w:r>
      <w:r>
        <w:rPr>
          <w:rFonts w:ascii="Times New Roman"/>
          <w:b w:val="false"/>
          <w:i w:val="false"/>
          <w:color w:val="000000"/>
          <w:sz w:val="28"/>
        </w:rPr>
        <w:t xml:space="preserve"> B933500_ </w:t>
      </w:r>
      <w:r>
        <w:rPr>
          <w:rFonts w:ascii="Times New Roman"/>
          <w:b w:val="false"/>
          <w:i w:val="false"/>
          <w:color w:val="000000"/>
          <w:sz w:val="28"/>
        </w:rPr>
        <w:t>
  (Қазақстан Республикасы 
Жоғарғы Кеңесінің Жаршысы, 1993 ж., N 17, 422-құжат).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2-бап. Қазақ КСР Жоғарғы Кеңесі 1984 жылғы 22 наурызда қабылдаған 
Қазақ КСР-інің Әкімшілік құқық бұзушылық туралы кодексі (Қазақ КСР Жоғарғы 
Кеңесінің Жаршысы, 1984 ж., N 14 (қосымша); N 41, 534-құжат; 1985 ж., N 19, 
190, 191-құжаттар; N 32, 325-құжат; N 45, 457-құжат; N 49, 513-құжат; 
1986 ж., N 13, 122-құжат; N 25, 242-құжат; N 31, 320-құжат; N 49, 506-құжат;
1987 ж., N 2, 19-құжат; N 16, 201-құжат; N 29, 356-құжат; N 32, 421-құжат;
N 41, 503-құжат; N46, 560-құжат; 1988 ж., N 35, 324-құжат; 1989 ж., N 16, 
129-құжат; N 27, 208-құжат; N 45, 364-құжат; N 49, 444-құжат; N 50-51, 
458-құжат; 1990 ж., N 12-13, 114-құжат; N 44, 410-құжат; N 48, 445-құжат; 
N 49, 461-құжат; 1991 ж., N 25, 318-құжат; N 26, 348-құжат; N 28, 373-құжат;
Қазақстан Республикасы Жоғарғы Кеңесінің Жаршысы, 1992 ж., N 4, 96, 98, 
100-құжаттар; N 13-14, 323-құжат; N 15, 380-құжат; N 16, 400-құжат; 1993 ж.,
N 3, 42-құжат; N 4, 70-құжат; N 8, 159, 161-құжаттар; N 9, 220, 
222-құжаттар; N 20, 468, 469-құжаттар; 1994 ж.,N 4-5, 60-құжат; N 8, 
134-құжат; N 15, 207-құжат; N 21-22, 272-құжат; 1995 ж., N 1-2, 17-құжат; 
N 5, 41-құжат; N 8, 55-құжат; N 9-10, 64-құжат; N 15-16, 105-құжат; N 17-18, 
110-құжат; Қазақстан Республикасы Парламентінің Жаршысы, 1996 ж., N 1, 
177-құжат; N 14, 274, 277-құжаттар; N 15, 281-құжат; 1997 ж., N 6, 66-құжат;
N 11, 146, 152-құжаттар; N 12, 184-құжат; N 13-14, 208-құжат; N 22, 
333-құжат; 1998 жылғы 7 шілдеде "Егемен Қазақстан" және "Казахстанская правда" 
газеттерінде жарияланған "Қазақстан Республикасының кейбір заң актілеріне 
өзгерістер мен толықтырулар енгізу туралы" 1998 жылғы 29 маусымдағы 
Қазақстан Республикасының Заңы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Z980236_ </w:t>
      </w:r>
      <w:r>
        <w:rPr>
          <w:rFonts w:ascii="Times New Roman"/>
          <w:b w:val="false"/>
          <w:i w:val="false"/>
          <w:color w:val="000000"/>
          <w:sz w:val="28"/>
        </w:rPr>
        <w:t>
  ; 1998 жылғы 9 шілдеде "Егемен 
Қазақстан" және 1998 жылғы 8 шілдеде "Казахстанская правда" газеттерінде 
жарияланған "Қазақстан Республикасының кейбір заң актілеріне өзгерістер мен 
толықтырулар енгізу туралы (атқарушылық іс жүргізу мәселелері бойынша)" 
1998 жылғы 30 маусымдағы Қазақстан Республикасының Заңы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Z980252_ </w:t>
      </w:r>
      <w:r>
        <w:rPr>
          <w:rFonts w:ascii="Times New Roman"/>
          <w:b w:val="false"/>
          <w:i w:val="false"/>
          <w:color w:val="000000"/>
          <w:sz w:val="28"/>
        </w:rPr>
        <w:t>
  ; 1998 
жылғы 8 шілдеде "Егемен Қазақстан" және "Казахстанская правда" газеттерінде 
жарияланған "Қазақстан Республикасының кейбір заң актілеріне өзгерістер мен 
толықтырулар енгізу туралы (Алматы қаласының мәртебесі туралы мәселелер 
бойынша)" 1998 жылғы 1 шілдедегі Қазақстан Республикасының Заңы)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Z980259_ </w:t>
      </w:r>
      <w:r>
        <w:rPr>
          <w:rFonts w:ascii="Times New Roman"/>
          <w:b w:val="false"/>
          <w:i w:val="false"/>
          <w:color w:val="000000"/>
          <w:sz w:val="28"/>
        </w:rPr>
        <w:t>
мынадай мазмұндағы 170-5-баппен толықтырылсын: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"170-5-бап. Міндетті аудит өткізуден жалтару не оны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  өткізуге кедергі жасау 
     Қазақстан Республикасының заңдарында көзделген міндетті аудит 
өткізуден жалтару не оны өткізуге кедергі жасау - 
     жеке тұлғаларға құқық бұзушылық жасалған кездегі заңдарда белгіленген 
айлық есептік көрсеткіштің оннан отызға дейінгі және лауазымды адамдарға 
оннан елуге дейінгі мөлшеріндегі сомада айыппұл салуға әкеп соғады."
     Қазақстан Республикасының 
           Президенті 
   Оқығандар:
          Қасымбеков Б.
          Үмбетова 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