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df9e" w14:textId="845d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дәрілік заттар айналымы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13 қаңтардағы N 523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актілеріне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1995 жылғы 17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N 11, 69-құжат; N 14, 107-құжат):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9-баптың 1-тармағының 28) тармақшасы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фармацевтикалық қызмет: дәрілік заттарды өндіру, дайындау, оларды көтерме, бөлшек саудада сату;".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азаматтардың денсаулығын сақтау туралы" 1997 жылғы 19 мамырдағы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 10, 109-құжат; 1998 ж., N 14, 201-құжат; N 24, 434-құжат; 1999 ж., N 8, 247-құжат; N 23, 927-құжат; 2002 ж., N 6, 71-құжат):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5-баптың 2-тармағы мынадай мазмұндағы абзацтармен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заттарға нормаларды, дәрілік заттардың жіктемесін, Қазақстан Республикасының Мемлекеттік фармакопеясын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заңында белгіленген медициналық көмектің тегін кепілді көлемі шеңберінде тегін дәрілік көмек көрсетуге арналған негізгі (өмірлік маңызы бар) дәрілік заттардың тізімін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заттарды мемлекеттік тіркеуді, қайта тіркеуді және оларға арналған нормативтік құжаттарда көрсетілмеген, адам денсаулығына қауіпті олардың жанама әсерлері анықталған жағдайда мемлекеттік тіркеу туралы шешімді қайтарып алу тәртібін айқындайды.";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34-баптың 2 және 3-тармақтары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Дәрілік заттарды өткізуді мемлекеттік тіркеуден өткен, дәрілік заттарды өткізуге лицензия алған және Қазақстан Республикасының заңдарына сәйкес берілген сәйкестік сертификаты бар дәрілік заттар айналымы саласындағы субъектілер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Фармацевтикалық қызметті мемлекеттік қадағалауды және дәрілік заттардың қауіпсіздігін, тиімділігі мен сапасын бақылауды дәрілік заттар айналымы саласындағы мемлекеттік орган және оның аумақтық бөлімшелері жүзеге асырады.";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42-баптың бесінші абзацы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негізгі дәрілік заттарды өндіру мен сатып алуды ұйымдастыруға;".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