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b62" w14:textId="4301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"Отырар ауданында қоғамдық тәртiптi қамтамасыз етуге қатысатын азаматтарды көтермелеудiң түрлерi мен тәртiбiн, сондай-ақ оларға ақшалай сыйақының мөлшерiн айқындау туралы" Отырар ауданы әкімдігінің 2023 жылғы 28 қарашадағы № 251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2026 жылғы 21 тамыздағы № 268 қаулысы. Қазақстан Республикасының Әділет министрлігінде 2026 жылғы 24 тамызда № 39662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"Отырар ауданында қоғамдық тәртiптi қамтамасыз етуге қатысатын азаматтарды көтермелеудiң түрлерi мен тәртiбiн, сондай-ақ оларға ақшалай сыйақының мөлшерiн айқындау туралы" Отырар ауданы әкімдігінің 2023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6411-13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 әкімінің аппараты" мемлекеттік мекемесі Қазақстан Республикасының заңнамасында белгіленген тәртіппен: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оның Отырар ауданы әкімдігінің интернет-ресурсында орналастыруды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Отырар ауданы әкімі аппаратының басшысына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Отырар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