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db4c2" w14:textId="d4db4c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"Мақат ауданы бойынша бөлшек салықтың арнаулы салық режимін қолдану кезінде салық мөлшерлемесінің мөлшерін төмендету туралы" Атырау облысы Мақат аудандық мәслихатының 2024 жылғы 1 наурыздағы № 81-VIII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Мақат аудандық мәслихатының 2026 жылғы 23 маусымдағы № 231-VIII шешімі. Қазақстан Республикасының Әділет министрлігінде 2026 жылғы 26 маусымда № 39091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01.01.2026 бастап қолданысқа енгізіледі.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Атырау облысы Мақат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"Мақат ауданы бойынша бөлшек салықтың арнаулы салық режимін қолдану кезінде салық мөлшерлемесінің мөлшерін төмендету туралы" Атырау облысы Мақат аудандық мәслихатының 2024 жылғы 1 наурыздағы № 81-VIII (нормативтік құқықтық актілерді тіркеу тізілімінде № 5144 06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 және ресми жариялануға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Шангалаев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