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029b" w14:textId="7a70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 әкімінің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әкімінің 2026 жылғы 12 наурыздағы № 11 шешімі. Қазақстан Республикасының Әділет министрлігінде 2026 жылғы 20 наурызда № 38185 болып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қосымшасына сәйкес Солтүстік Қазақстан облысы Ғабит Мүсірепов атындағы аудан әкімдігінің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Ғабит Мүсірепов атындағы аудан әкімінің аппараты" коммуналдық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шешімі ресми жарияланғаннан кейін Ғабит Мүсірепов атындағы аудан әкімдігінің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Солтүстік Қазақстан облысы Ғабит Мүсірепов атындағы аудан әкімі аппаратының басшысына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қолданысқа енгізіледі.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ауданның әкімі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Анбаев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Ғабит Мүсірепов атындағы аудандық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атындағы аудан әкімдігі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Ғабит Мүсірепов атындағы аудан әкімінің күші жойылған кейбір шешімдерінің тізбесі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Ғабит Мүсірепов атындағы аудан бойынша сайлау учаскелерін құру туралы" Солтүстік Қазақстан облысы Ғабит Мүсірепов атындағы аудан әкімінің 2018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5095 болып тіркелген).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"Солтүстік Қазақстан облысы Ғабит Мүсірепов атындағы аудан әкімінің 2018 жылғы 24 желтоқсандағы № 46 "Солтүстік Қазақстан облысы Ғабит Мүсірепов атындағы аудан бойынша сайлау учаскелерін құру туралы" шешіміне өзгерістер енгізу туралы" Солтүстік Қазақстан облысы Ғабит Мүсірепов атындағы аудан әкімінің 2019 жылғы 29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5697 болып тіркелген).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"Солтүстік Қазақстан облысы Ғабит Мүсірепов атындағы аудан әкімінің 2018 жылғы 24 желтоқсандағы № 46 "Солтүстік Қазақстан облысы Ғабит Мүсірепов атындағы аудан бойынша сайлау учаскелерін құру туралы" шешіміне өзгеріс енгізу туралы" Солтүстік Қазақстан облысы Ғабит Мүсірепов атындағы аудан әкімінің 2020 жылғы 1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6339 болып тіркелген).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"Солтүстік Қазақстан облысы Ғабит Мүсірепов атындағы аудан әкімінің 2018 жылғы 24 желтоқсандағы № 46 "Солтүстік Қазақстан облысы Ғабит Мүсірепов атындағы аудан бойынша сайлау учаскелерін құру туралы" шешіміне өзгеріс енгізу туралы" Солтүстік Қазақстан облысы Ғабит Мүсірепов атындағы аудан әкімінің 2020 жылғы 14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6815 болып тіркелген).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"Солтүстік Қазақстан облысы Ғабит Мүсірепов атындағы аудан әкімінің 2018 жылғы 24 желтоқсандағы № 46 "Солтүстік Қазақстан облысы Ғабит Мүсірепов атындағы аудан бойынша сайлау учаскелерін құру туралы" шешіміне өзгеріс енгізу туралы" Солтүстік Қазақстан облысы Ғабит Мүсірепов атындағы аудан әкімінің 2021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23780 болып тіркелген).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"Солтүстік Қазақстан облысы Ғабит Мүсірепов атындағы аудан әкімінің 2018 жылғы 24 желтоқсандағы № 46 "Солтүстік Қазақстан облысы Ғабит Мүсірепов атындағы аудан бойынша сайлау учаскелерін құру туралы" шешіміне өзгеріс енгізу туралы" Солтүстік Қазақстан облысы Ғабит Мүсірепов атындағы аудан әкімінің 2022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31418 болып тіркелген).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"Солтүстік Қазақстан облысы Ғабит Мүсірепов атындағы аудан әкімінің 2018 жылғы 24 желтоқсандағы № 46 "Солтүстік Қазақстан облысы Ғабит Мүсірепов атындағы аудан бойынша сайлау учаскелерін құру туралы" шешіміне өзгеріс енгізу туралы" Солтүстік Қазақстан облысы Ғабит Мүсірепов атындағы аудан әкімінің 2023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7669-15 болып тіркелген).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"Солтүстік Қазақстан облысы Ғабит Мүсірепов атындағы аудан әкімінің 2018 жылғы 24 желтоқсандағы № 46 "Солтүстік Қазақстан облысы Ғабит Мүсірепов атындағы аудан бойынша сайлау учаскелерін құру туралы" шешіміне өзгеріс енгізу туралы" Солтүстік Қазақстан облысы Ғабит Мүсірепов атындағы аудан әкімінің міндетін атқарушының 2025 жылғы 24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7854-15 болып тіркелген).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