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a496" w14:textId="5a5a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17 сәуірдегі № 86 "Ұзынкөл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2026 жылғы 2 сәуірдегі № 216 шешімі. Қазақстан Республикасының Әділет министрлігінде 2026 жылғы 9 сәуірде № 38378 болып тіркелді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ауданында тұрғын үй көмегін көрсетудің мөлшері мен тәртібін айқындау туралы" мәслихаттың 2024 жылғы 17 сәуірдегі </w:t>
      </w:r>
      <w:r>
        <w:rPr>
          <w:rFonts w:ascii="Times New Roman"/>
          <w:b w:val="false"/>
          <w:i w:val="false"/>
          <w:color w:val="000000"/>
          <w:sz w:val="28"/>
        </w:rPr>
        <w:t>№ 86</w:t>
      </w:r>
      <w:r>
        <w:rPr>
          <w:rFonts w:ascii="Times New Roman"/>
          <w:b w:val="false"/>
          <w:i w:val="false"/>
          <w:color w:val="000000"/>
          <w:sz w:val="28"/>
        </w:rPr>
        <w:t xml:space="preserve"> шешіміне (нормативтік құқықтық актілерді мемлекеттік тіркеу тізілімінде № 10192-10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"Ұзынкөл ауданында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Ұзынкөл ауданында тұрғын үй көмегін көрсетудің мөлшері мен Қағидалары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қосымшасының 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"Ұзынкөл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 4-тармағы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 7-тармағы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шығындар сметасына және көрсетілетін қызметті алушыларға бюджет қаражаты есебінен коммуналдық қызметтерді төлеуге арналған шоттарға сәйкес кондоминиум объектісінің ортақ мүлкін күрделі жөндеуге берілетін ай сайынғы жарналар туралы өнім берушілер ұсынған шоттар бойынша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"Ұзынкөл аудандық мәслихатының аппараты" мемлекеттік мекемесіне Қазақстан Республикасының заңнамасында белгіленген тәртіпте:</w:t>
      </w:r>
    </w:p>
    <w:bookmarkEnd w:id="14"/>
    <w:bookmarkStart w:name="z19" w:id="15"/>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15"/>
    <w:bookmarkStart w:name="z20" w:id="16"/>
    <w:p>
      <w:pPr>
        <w:spacing w:after="0"/>
        <w:ind w:left="0"/>
        <w:jc w:val="both"/>
      </w:pPr>
      <w:r>
        <w:rPr>
          <w:rFonts w:ascii="Times New Roman"/>
          <w:b w:val="false"/>
          <w:i w:val="false"/>
          <w:color w:val="000000"/>
          <w:sz w:val="28"/>
        </w:rPr>
        <w:t>
      2) осы шешімді ресми жарияланғанынан кейін Ұзынкөл аудандық мәслихатының интернет-ресурсында орналастырылуы қамтамасыз етілсін.</w:t>
      </w:r>
    </w:p>
    <w:bookmarkEnd w:id="16"/>
    <w:bookmarkStart w:name="z21"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