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2b07" w14:textId="6422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"Жітіқара ауданы бойынша халық үшін тұрмыстық қатты қалдықтарды жинауға, тасымалдауға, сұрыптауға және көмуге арналған тарифтерді бекіту туралы" Жітіқара аудандық мәслихатының 2022 жылғы 30 желтоқсандағы № 248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1 шілдедегі № 432 шешімі. Қазақстан Республикасының Әділет министрлігінде 2026 жылғы 3 шілдеде № 39222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"Жітіқара ауданы бойынша халық үшін тұрмыстық қатты қалдықтарды жинауға, тасымалдауға, сұрыптауға және көмуге арналған тарифтерді бекіту туралы" Жітіқара аудандық мәслихатының 2022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31658 болып тіркелген)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