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6359" w14:textId="5686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2026 жылғы 8 маусымдағы № 159 қаулысы. Қазақстан Республикасының Әділет министрлігінде 2026 жылғы 11 маусымда № 38939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"Қостанай облысы бойынша әлеуметтік маңызы бар азық-түлік тауарларына бағаларды тұрақтандыру тетіктерін іске асыру қағидаларын бекіту туралы" Қостанай облысы әкімдігінің 2019 жылғы 11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8653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Әкімдіктің 2019 жылғы 11 қыркүйектегі № 394 "Қостанай облысы бойынша әлеуметтік маңызы бар азық-түлік тауарларына бағаларды тұрақтандыру тетіктерін іске асыру қағидаларын бекіту туралы" қаулысына өзгерістер мен толықтырулар енгізу туралы" Қостанай облысы әкімдігінің 2020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9647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