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66bc" w14:textId="2116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2026 жылғы 29 маусымдағы № 121 қаулысы. Қазақстан Республикасының Әділет министрлігінде 2026 жылғы 30 маусымда № 39142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актілерінің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Ақтөбе облысының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қаулыға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кейбір актілерінің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2022 жылғы 28 наурыздағы № 80 "Мемлекеттік саяси қызметшілеріне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27363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2023 жылғы 16 наурыздағы № 67 "Ақтөбе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8316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2023 жылғы 5 мамырдағы № 119 "Ақтөбе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қағидаларын бекіту туралы" Ақтөбе облысы әкімдігінің 2023 жылғы 16 наурыздағы № 67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8344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2023 жылғы 4 мамырдағы № 118 "Ақтөбе облысында спорттың басым түрлерінің өңірлік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8346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