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eeca" w14:textId="5fde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құқық қорғау органдары қызметкерлерін кәсіби даярлау, қайта даярлау және олардың біліктілігін арттырудың мазмұны мен қағидаларын бекіту туралы" Қазақстан Республикасы Бас Прокурорының 2015 жылғы 24 желтоқсандағы № 152, Қазақстан Республикасы Қаржы министрінің 2015 жылғы 25 желтоқсандағы № 684, Қазақстан Республикасы Мемлекеттік қызмет істері министрінің 2015 жылғы 28 жетоқсандағы № 3 және Қазақстан Ресубликасы Ішкі істер министрінің 2015 жылғы 25 желтоқсандағы № 1062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2026 жылғы 28 тамыздағы № 144, Қазақстан Республикасы Қаржылық мониторинг агенттігінің төрағасының 2026 жылғы 31 тамыздағы № 15 және Қазақстан Ресубликасы Ішкі істер министрінің 2026 жылғы 31 тамыздағы № 621 бірлескен бұйрығы. Қазақстан Республикасының Әділет министрлігінде 2026 жылы 31 тамызда № 39774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БҰЙЫРАМЫЗ: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құқық қорғау органдары қызметкерлерін кәсіби даярлау, қайта даярлау және олардың біліктілігін арттырудың мазмұны мен қағидаларын бекіту туралы" Қазақстан Республикасы Бас Прокурорының 2015 жылғы 24 желтоқсандағы № 152, Қазақстан Республикасы Қаржы министрінің 2015 жылғы 25 желтоқсандағы № 684, Қазақстан Республикасы Мемлекеттік қызмет істері министрінің 2015 жылғы 28 желтоқсандағы № 3 және Қазақстан Республикасы Ішкі істер министрінің 2015 жылғы 25 желтоқсандағы № 1062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31 желтоқсанда № 12798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құқық қорғау органдары қызметкерлерін кәсіби даярлау, қайта даярлау және олардың біліктілігін арттыру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Академияда кәсіби даярлау экономикалық тергеу қызметіне бірінші рет тұратын адамдар үшін арнайы бастапқы оқыту нысанында жүзеге асырылады.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органдарына бірінші рет қызметке тұратын адамдар үшін арнайы бастапқы оқыту "Ішкі істер органдарына кіретін адамдар үшін алғашқы кәсіптік даярлыққа іріктеу қағидаларын және одан өту шарттарын, сондай-ақ оларды алғашқы кәсіптік даярлықтан шығару негіздерін бекіту туралы" Қазақстан Республикасы Ішкі істер министрінің 2020 жылғы 13 наурыздағы № 211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20123 санымен тіркелген) сәйкес жүзеге асырылады.".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ресми жарияланғаннан кейін Қазақстан Республикасының Бас прокуратурасының ресми интернет-ресурсында орналастыруды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Бас прокуратурасының жанындағы Құқық қорғау органдары академиясының қызметін ұйымдастыруға жетекшілік ететін Қазақстан Республикасы Бас Прокурорының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