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01c71" w14:textId="c101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"Озонды бұзатын заттардың мемлекеттік кадастрын жүргізу қағидаларын бекіту туралы" Қазақстан Республикасы Экология, геология және табиғи ресурстар министрінің 2021 жылғы 22 маусымдағы № 207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27 тамыздағы № 178 бұйрығы. Қазақстан Республикасының Әділет министрлігінде 2026 жылғы 31 тамызда № 39753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"Озонды бұзатын заттардың мемлекеттік кадастрын жүргізу қағидаларын бекіту туралы" Қазақстан Республикасы Экология, геология және табиғи ресурстар министрінің 2021 жылғы 22 маусымдағы № 207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23234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Озонды бұзатын заттардың мемлекеттік кадастрын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"5. Кадастрды жүргізуді қоршаған ортаны қорғау саласындағы уәкілетті орган "Қазақстан Республикасының қоршаған ортасы мен табиғат ресурстарының жай-күйі туралы ұлттық деректер банкі" цифрлық жүйесінің жұмыс істеуі шеңберінде жүзеге асырады.";</w:t>
      </w:r>
    </w:p>
    <w:bookmarkEnd w:id="3"/>
    <w:bookmarkStart w:name="z9" w:id="4"/>
    <w:p>
      <w:pPr>
        <w:spacing w:after="0"/>
        <w:ind w:left="0"/>
        <w:jc w:val="both"/>
      </w:pPr>
      <w:r>
        <w:rPr>
          <w:rFonts w:ascii="Times New Roman"/>
          <w:b w:val="false"/>
          <w:i w:val="false"/>
          <w:color w:val="000000"/>
          <w:sz w:val="28"/>
        </w:rPr>
        <w:t xml:space="preserve">
      көрсетілген бұйрықпен бекітілген Озонды бұзатын заттардың мемлекеттік кадастрын жүргізу қағидаларына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 қосымшалары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Климаттық саясат департаменті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2" w:id="7"/>
    <w:p>
      <w:pPr>
        <w:spacing w:after="0"/>
        <w:ind w:left="0"/>
        <w:jc w:val="both"/>
      </w:pPr>
      <w:r>
        <w:rPr>
          <w:rFonts w:ascii="Times New Roman"/>
          <w:b w:val="false"/>
          <w:i w:val="false"/>
          <w:color w:val="000000"/>
          <w:sz w:val="28"/>
        </w:rPr>
        <w:t>
      2) осы бұйрықты Қазақстан Республикасы Экология және табиғи ресурстар министрлігінің интернет-ресурсында орналастырылуын;</w:t>
      </w:r>
    </w:p>
    <w:bookmarkEnd w:id="7"/>
    <w:bookmarkStart w:name="z13"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8"/>
    <w:bookmarkStart w:name="z14"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9"/>
    <w:bookmarkStart w:name="z15"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w:t>
      </w:r>
    </w:p>
    <w:p>
      <w:pPr>
        <w:spacing w:after="0"/>
        <w:ind w:left="0"/>
        <w:jc w:val="both"/>
      </w:pPr>
      <w:r>
        <w:rPr>
          <w:rFonts w:ascii="Times New Roman"/>
          <w:b w:val="false"/>
          <w:i w:val="false"/>
          <w:color w:val="000000"/>
          <w:sz w:val="28"/>
        </w:rPr>
        <w:t>және цифрлық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w:t>
      </w:r>
    </w:p>
    <w:p>
      <w:pPr>
        <w:spacing w:after="0"/>
        <w:ind w:left="0"/>
        <w:jc w:val="both"/>
      </w:pPr>
      <w:r>
        <w:rPr>
          <w:rFonts w:ascii="Times New Roman"/>
          <w:b w:val="false"/>
          <w:i w:val="false"/>
          <w:color w:val="000000"/>
          <w:sz w:val="28"/>
        </w:rPr>
        <w:t>және реформалар агенттігінің</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2026 жылғы 27 тамыздағы</w:t>
            </w:r>
            <w:r>
              <w:br/>
            </w:r>
            <w:r>
              <w:rPr>
                <w:rFonts w:ascii="Times New Roman"/>
                <w:b w:val="false"/>
                <w:i w:val="false"/>
                <w:color w:val="000000"/>
                <w:sz w:val="20"/>
              </w:rPr>
              <w:t>№ 178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Озонды бұзатын заттардың </w:t>
            </w:r>
            <w:r>
              <w:br/>
            </w:r>
            <w:r>
              <w:rPr>
                <w:rFonts w:ascii="Times New Roman"/>
                <w:b w:val="false"/>
                <w:i w:val="false"/>
                <w:color w:val="000000"/>
                <w:sz w:val="20"/>
              </w:rPr>
              <w:t xml:space="preserve">мемлекеттік кадастрын жүргізу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 w:id="11"/>
    <w:p>
      <w:pPr>
        <w:spacing w:after="0"/>
        <w:ind w:left="0"/>
        <w:jc w:val="both"/>
      </w:pPr>
      <w:r>
        <w:rPr>
          <w:rFonts w:ascii="Times New Roman"/>
          <w:b w:val="false"/>
          <w:i w:val="false"/>
          <w:color w:val="000000"/>
          <w:sz w:val="28"/>
        </w:rPr>
        <w:t>
      Ұсынылады: Қазақстан Республикасы Экология және табиғат ресурстары министрлігіне</w:t>
      </w:r>
    </w:p>
    <w:bookmarkEnd w:id="11"/>
    <w:bookmarkStart w:name="z23" w:id="12"/>
    <w:p>
      <w:pPr>
        <w:spacing w:after="0"/>
        <w:ind w:left="0"/>
        <w:jc w:val="both"/>
      </w:pPr>
      <w:r>
        <w:rPr>
          <w:rFonts w:ascii="Times New Roman"/>
          <w:b w:val="false"/>
          <w:i w:val="false"/>
          <w:color w:val="000000"/>
          <w:sz w:val="28"/>
        </w:rPr>
        <w:t>
      Өтеусіз негізде әкімшілік деректерді жинауға арналған нысан интернет-ресурста орналастырылған: www.ecogeo.gov.kz</w:t>
      </w:r>
    </w:p>
    <w:bookmarkEnd w:id="12"/>
    <w:bookmarkStart w:name="z24" w:id="13"/>
    <w:p>
      <w:pPr>
        <w:spacing w:after="0"/>
        <w:ind w:left="0"/>
        <w:jc w:val="both"/>
      </w:pPr>
      <w:r>
        <w:rPr>
          <w:rFonts w:ascii="Times New Roman"/>
          <w:b w:val="false"/>
          <w:i w:val="false"/>
          <w:color w:val="000000"/>
          <w:sz w:val="28"/>
        </w:rPr>
        <w:t>
      Әкімшілік нысанның атауы: Озонды бұзатын заттарды әкелу, әкету және пайдалану туралы есеп</w:t>
      </w:r>
    </w:p>
    <w:bookmarkEnd w:id="13"/>
    <w:bookmarkStart w:name="z25" w:id="14"/>
    <w:p>
      <w:pPr>
        <w:spacing w:after="0"/>
        <w:ind w:left="0"/>
        <w:jc w:val="both"/>
      </w:pPr>
      <w:r>
        <w:rPr>
          <w:rFonts w:ascii="Times New Roman"/>
          <w:b w:val="false"/>
          <w:i w:val="false"/>
          <w:color w:val="000000"/>
          <w:sz w:val="28"/>
        </w:rPr>
        <w:t>
      Өтеусіз негізде әкімшілік деректерді жинауға арналған нысан индексі: 1-ОБЗ ӘӘП</w:t>
      </w:r>
    </w:p>
    <w:bookmarkEnd w:id="14"/>
    <w:bookmarkStart w:name="z26" w:id="15"/>
    <w:p>
      <w:pPr>
        <w:spacing w:after="0"/>
        <w:ind w:left="0"/>
        <w:jc w:val="both"/>
      </w:pPr>
      <w:r>
        <w:rPr>
          <w:rFonts w:ascii="Times New Roman"/>
          <w:b w:val="false"/>
          <w:i w:val="false"/>
          <w:color w:val="000000"/>
          <w:sz w:val="28"/>
        </w:rPr>
        <w:t>
      Кезеңділігі: жылдық</w:t>
      </w:r>
    </w:p>
    <w:bookmarkEnd w:id="15"/>
    <w:bookmarkStart w:name="z27" w:id="16"/>
    <w:p>
      <w:pPr>
        <w:spacing w:after="0"/>
        <w:ind w:left="0"/>
        <w:jc w:val="both"/>
      </w:pPr>
      <w:r>
        <w:rPr>
          <w:rFonts w:ascii="Times New Roman"/>
          <w:b w:val="false"/>
          <w:i w:val="false"/>
          <w:color w:val="000000"/>
          <w:sz w:val="28"/>
        </w:rPr>
        <w:t>
      Есепті кезең: 20___ жылғы "_____" ____________ жай-күй бойынша</w:t>
      </w:r>
    </w:p>
    <w:bookmarkEnd w:id="16"/>
    <w:bookmarkStart w:name="z28" w:id="17"/>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қоршаған ортаны қорғау саласындағы уәкілетті орган тиісті кезеңге бекіткен озонды бұзатын заттарды тұтыну лимиттерінің (квоталарының) шегінде озонды бұзатын заттарды және құрамында олар бар өнімдерді Қазақстан Республикасының аумағына Еуразиялық экономикалық одаққа мүше болып табылмайтын мемлекеттерден әкелуді және (немесе) Қазақстан Республикасының аумағынан осы мемлекеттерге әкетуді жүзеге асыратын заңды тұлғалар, дара кәсіпкерлер</w:t>
      </w:r>
    </w:p>
    <w:bookmarkEnd w:id="17"/>
    <w:bookmarkStart w:name="z29" w:id="18"/>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ұсыну мерзімі: жыл сайын, есептіден кейінгі жылғы 1 ақпанға дейін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p>
          <w:bookmarkEnd w:id="19"/>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31" w:id="20"/>
    <w:p>
      <w:pPr>
        <w:spacing w:after="0"/>
        <w:ind w:left="0"/>
        <w:jc w:val="both"/>
      </w:pPr>
      <w:r>
        <w:rPr>
          <w:rFonts w:ascii="Times New Roman"/>
          <w:b w:val="false"/>
          <w:i w:val="false"/>
          <w:color w:val="000000"/>
          <w:sz w:val="28"/>
        </w:rPr>
        <w:t>
      (деректер жеке тұлғалар ұсынған жағдайда, сондай-ақ агрегатталған түрде ұсынылған жағдайда толтырылмайды)</w:t>
      </w:r>
    </w:p>
    <w:bookmarkEnd w:id="20"/>
    <w:bookmarkStart w:name="z32" w:id="21"/>
    <w:p>
      <w:pPr>
        <w:spacing w:after="0"/>
        <w:ind w:left="0"/>
        <w:jc w:val="both"/>
      </w:pPr>
      <w:r>
        <w:rPr>
          <w:rFonts w:ascii="Times New Roman"/>
          <w:b w:val="false"/>
          <w:i w:val="false"/>
          <w:color w:val="000000"/>
          <w:sz w:val="28"/>
        </w:rPr>
        <w:t>
      Жинау әдісі: электрондық түрде.</w:t>
      </w:r>
    </w:p>
    <w:bookmarkEnd w:id="21"/>
    <w:bookmarkStart w:name="z33" w:id="22"/>
    <w:p>
      <w:pPr>
        <w:spacing w:after="0"/>
        <w:ind w:left="0"/>
        <w:jc w:val="both"/>
      </w:pPr>
      <w:r>
        <w:rPr>
          <w:rFonts w:ascii="Times New Roman"/>
          <w:b w:val="false"/>
          <w:i w:val="false"/>
          <w:color w:val="000000"/>
          <w:sz w:val="28"/>
        </w:rPr>
        <w:t>
      1-кесте. Жалпы мәліметтер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немесе дара кәсіпкердің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немесе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дара кәсіпкердің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телефон,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Негізгі қызмет түрі</w:t>
            </w:r>
          </w:p>
          <w:bookmarkEnd w:id="23"/>
          <w:p>
            <w:pPr>
              <w:spacing w:after="20"/>
              <w:ind w:left="20"/>
              <w:jc w:val="both"/>
            </w:pPr>
            <w:r>
              <w:rPr>
                <w:rFonts w:ascii="Times New Roman"/>
                <w:b w:val="false"/>
                <w:i w:val="false"/>
                <w:color w:val="000000"/>
                <w:sz w:val="20"/>
              </w:rPr>
              <w:t>
(Экономикалық қызмет түрлерінің жалпы сыныптағышына сәйкес коды (5 таңбалы))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бірегей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4"/>
    <w:p>
      <w:pPr>
        <w:spacing w:after="0"/>
        <w:ind w:left="0"/>
        <w:jc w:val="both"/>
      </w:pPr>
      <w:r>
        <w:rPr>
          <w:rFonts w:ascii="Times New Roman"/>
          <w:b w:val="false"/>
          <w:i w:val="false"/>
          <w:color w:val="000000"/>
          <w:sz w:val="28"/>
        </w:rPr>
        <w:t>
      2-кесте. Озонды бұзатын заттарды әкелу, әкету және пайдалану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Озонды бұзатын заттың/ озонды </w:t>
            </w:r>
            <w:r>
              <w:rPr>
                <w:rFonts w:ascii="Times New Roman"/>
                <w:b/>
                <w:i w:val="false"/>
                <w:color w:val="000000"/>
                <w:sz w:val="20"/>
              </w:rPr>
              <w:t>бұзатын заттар қоспасының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Озонды бұзатын заттың химиялық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Озонды бұзатын заттың химиялық формуласы, қоспаның пайыздық-құрауыштық құрамы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сыртқы экономикалық қызмет номенклатурасы бойынша тауардың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Әкелу</w:t>
            </w:r>
            <w:r>
              <w:rPr>
                <w:rFonts w:ascii="Times New Roman"/>
                <w:b/>
                <w:i w:val="false"/>
                <w:color w:val="000000"/>
                <w:sz w:val="20"/>
              </w:rPr>
              <w:t>/әкету мақсаты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Озонды бұзатын заттар қалдығының есепті жыл басына көлемі,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Өндірілген</w:t>
            </w:r>
            <w:r>
              <w:rPr>
                <w:rFonts w:ascii="Times New Roman"/>
                <w:b/>
                <w:i w:val="false"/>
                <w:color w:val="000000"/>
                <w:sz w:val="20"/>
              </w:rPr>
              <w:t xml:space="preserve"> озонды бұзатын заттар,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Озонды бұзатын заттарды әкелу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өндірушінің және жеткізушінің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өндірушінің және жеткізушінің мекенжайы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6" w:id="25"/>
    <w:p>
      <w:pPr>
        <w:spacing w:after="0"/>
        <w:ind w:left="0"/>
        <w:jc w:val="both"/>
      </w:pPr>
      <w:r>
        <w:rPr>
          <w:rFonts w:ascii="Times New Roman"/>
          <w:b w:val="false"/>
          <w:i w:val="false"/>
          <w:color w:val="000000"/>
          <w:sz w:val="28"/>
        </w:rPr>
        <w:t>
      2-кестенің жалғасы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Озонды бұзатын заттарды әкету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Пайдаланылған немесе сатылған озонды бұзатын заттар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Озонды бұзатын заттар </w:t>
            </w:r>
            <w:r>
              <w:rPr>
                <w:rFonts w:ascii="Times New Roman"/>
                <w:b/>
                <w:i w:val="false"/>
                <w:color w:val="000000"/>
                <w:sz w:val="20"/>
              </w:rPr>
              <w:t>қалдығының</w:t>
            </w:r>
            <w:r>
              <w:rPr>
                <w:rFonts w:ascii="Times New Roman"/>
                <w:b/>
                <w:i w:val="false"/>
                <w:color w:val="000000"/>
                <w:sz w:val="20"/>
              </w:rPr>
              <w:t xml:space="preserve"> есепті жыл соңына көлемі,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елі мен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сатып алушының бизнес сәйкестендіру нөмірі немесе жеке сәйкестендіру нөмірі және мекенжайы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w:t>
            </w:r>
          </w:p>
          <w:p>
            <w:pPr>
              <w:spacing w:after="20"/>
              <w:ind w:left="20"/>
              <w:jc w:val="both"/>
            </w:pPr>
            <w:r>
              <w:rPr>
                <w:rFonts w:ascii="Times New Roman"/>
                <w:b w:val="false"/>
                <w:i w:val="false"/>
                <w:color w:val="000000"/>
                <w:sz w:val="20"/>
              </w:rPr>
              <w:t>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w:t>
            </w:r>
          </w:p>
          <w:p>
            <w:pPr>
              <w:spacing w:after="20"/>
              <w:ind w:left="20"/>
              <w:jc w:val="both"/>
            </w:pPr>
            <w:r>
              <w:rPr>
                <w:rFonts w:ascii="Times New Roman"/>
                <w:b w:val="false"/>
                <w:i w:val="false"/>
                <w:color w:val="000000"/>
                <w:sz w:val="20"/>
              </w:rPr>
              <w:t>_______________________________</w:t>
            </w:r>
          </w:p>
        </w:tc>
      </w:tr>
    </w:tbl>
    <w:bookmarkStart w:name="z37" w:id="26"/>
    <w:p>
      <w:pPr>
        <w:spacing w:after="0"/>
        <w:ind w:left="0"/>
        <w:jc w:val="both"/>
      </w:pPr>
      <w:r>
        <w:rPr>
          <w:rFonts w:ascii="Times New Roman"/>
          <w:b w:val="false"/>
          <w:i w:val="false"/>
          <w:color w:val="000000"/>
          <w:sz w:val="28"/>
        </w:rPr>
        <w:t>
      Телефоны__________________________________________________________</w:t>
      </w:r>
    </w:p>
    <w:bookmarkEnd w:id="26"/>
    <w:bookmarkStart w:name="z38" w:id="27"/>
    <w:p>
      <w:pPr>
        <w:spacing w:after="0"/>
        <w:ind w:left="0"/>
        <w:jc w:val="both"/>
      </w:pPr>
      <w:r>
        <w:rPr>
          <w:rFonts w:ascii="Times New Roman"/>
          <w:b w:val="false"/>
          <w:i w:val="false"/>
          <w:color w:val="000000"/>
          <w:sz w:val="28"/>
        </w:rPr>
        <w:t>
      Электрондық пошта мекенжайы _______________________________________</w:t>
      </w:r>
    </w:p>
    <w:bookmarkEnd w:id="27"/>
    <w:bookmarkStart w:name="z39" w:id="28"/>
    <w:p>
      <w:pPr>
        <w:spacing w:after="0"/>
        <w:ind w:left="0"/>
        <w:jc w:val="both"/>
      </w:pPr>
      <w:r>
        <w:rPr>
          <w:rFonts w:ascii="Times New Roman"/>
          <w:b w:val="false"/>
          <w:i w:val="false"/>
          <w:color w:val="000000"/>
          <w:sz w:val="28"/>
        </w:rPr>
        <w:t>
      Орындаушы ________________________________________________________</w:t>
      </w:r>
    </w:p>
    <w:bookmarkEnd w:id="28"/>
    <w:bookmarkStart w:name="z40" w:id="29"/>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29"/>
    <w:bookmarkStart w:name="z41" w:id="30"/>
    <w:p>
      <w:pPr>
        <w:spacing w:after="0"/>
        <w:ind w:left="0"/>
        <w:jc w:val="both"/>
      </w:pPr>
      <w:r>
        <w:rPr>
          <w:rFonts w:ascii="Times New Roman"/>
          <w:b w:val="false"/>
          <w:i w:val="false"/>
          <w:color w:val="000000"/>
          <w:sz w:val="28"/>
        </w:rPr>
        <w:t>
      Басшы немесе оның міндетін атқарушы адам</w:t>
      </w:r>
    </w:p>
    <w:bookmarkEnd w:id="30"/>
    <w:bookmarkStart w:name="z42" w:id="31"/>
    <w:p>
      <w:pPr>
        <w:spacing w:after="0"/>
        <w:ind w:left="0"/>
        <w:jc w:val="both"/>
      </w:pPr>
      <w:r>
        <w:rPr>
          <w:rFonts w:ascii="Times New Roman"/>
          <w:b w:val="false"/>
          <w:i w:val="false"/>
          <w:color w:val="000000"/>
          <w:sz w:val="28"/>
        </w:rPr>
        <w:t>
      ___________________________________________________________________</w:t>
      </w:r>
    </w:p>
    <w:bookmarkEnd w:id="31"/>
    <w:bookmarkStart w:name="z43" w:id="32"/>
    <w:p>
      <w:pPr>
        <w:spacing w:after="0"/>
        <w:ind w:left="0"/>
        <w:jc w:val="both"/>
      </w:pPr>
      <w:r>
        <w:rPr>
          <w:rFonts w:ascii="Times New Roman"/>
          <w:b w:val="false"/>
          <w:i w:val="false"/>
          <w:color w:val="000000"/>
          <w:sz w:val="28"/>
        </w:rPr>
        <w:t>
      тегі, аты және әкесінің аты (бар болған жағдайда) ________________________</w:t>
      </w:r>
    </w:p>
    <w:bookmarkEnd w:id="32"/>
    <w:bookmarkStart w:name="z44" w:id="33"/>
    <w:p>
      <w:pPr>
        <w:spacing w:after="0"/>
        <w:ind w:left="0"/>
        <w:jc w:val="both"/>
      </w:pPr>
      <w:r>
        <w:rPr>
          <w:rFonts w:ascii="Times New Roman"/>
          <w:b w:val="false"/>
          <w:i w:val="false"/>
          <w:color w:val="000000"/>
          <w:sz w:val="28"/>
        </w:rPr>
        <w:t>
      қолы ______________________________________________________________</w:t>
      </w:r>
    </w:p>
    <w:bookmarkEnd w:id="33"/>
    <w:bookmarkStart w:name="z45" w:id="34"/>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Озонды бұзатын заттарды әкелу, </w:t>
            </w:r>
            <w:r>
              <w:br/>
            </w:r>
            <w:r>
              <w:rPr>
                <w:rFonts w:ascii="Times New Roman"/>
                <w:b w:val="false"/>
                <w:i w:val="false"/>
                <w:color w:val="000000"/>
                <w:sz w:val="20"/>
              </w:rPr>
              <w:t xml:space="preserve">әкету және пайдалану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47" w:id="35"/>
    <w:p>
      <w:pPr>
        <w:spacing w:after="0"/>
        <w:ind w:left="0"/>
        <w:jc w:val="left"/>
      </w:pPr>
      <w:r>
        <w:rPr>
          <w:rFonts w:ascii="Times New Roman"/>
          <w:b/>
          <w:i w:val="false"/>
          <w:color w:val="000000"/>
        </w:rPr>
        <w:t xml:space="preserve"> Өтеусіз негізде әкімшілік деректерді жинауға арналған нысанды толтыру бойынша түсініктеме Озонды бұзатын заттарды әкелу, әкету және пайдалану туралы есеп (индексі: 1-ОБЗ ӘӘП, кезеңділігі: жылдық)</w:t>
      </w:r>
    </w:p>
    <w:bookmarkEnd w:id="35"/>
    <w:bookmarkStart w:name="z48" w:id="36"/>
    <w:p>
      <w:pPr>
        <w:spacing w:after="0"/>
        <w:ind w:left="0"/>
        <w:jc w:val="both"/>
      </w:pPr>
      <w:r>
        <w:rPr>
          <w:rFonts w:ascii="Times New Roman"/>
          <w:b w:val="false"/>
          <w:i w:val="false"/>
          <w:color w:val="000000"/>
          <w:sz w:val="28"/>
        </w:rPr>
        <w:t>
      1. Осы түсініктеме "Озонды бұзатын заттарды әкелу, әкету және пайдалану туралы есеп" Өтеусіз негізде әкімшілік деректерді жинауға арналған нысанын (бұдан әрі – Нысан) толтыру бойынша бірыңғай талаптарды айқындайды.</w:t>
      </w:r>
    </w:p>
    <w:bookmarkEnd w:id="36"/>
    <w:bookmarkStart w:name="z49" w:id="37"/>
    <w:p>
      <w:pPr>
        <w:spacing w:after="0"/>
        <w:ind w:left="0"/>
        <w:jc w:val="both"/>
      </w:pPr>
      <w:r>
        <w:rPr>
          <w:rFonts w:ascii="Times New Roman"/>
          <w:b w:val="false"/>
          <w:i w:val="false"/>
          <w:color w:val="000000"/>
          <w:sz w:val="28"/>
        </w:rPr>
        <w:t xml:space="preserve">
      2. Нысан Еуразиялық экономикалық одақтың кедендік аумағына құрамында озонды бұзатын заттары бар заттар мен өнімдерді әкелу туралы ереженің (Еуразиялық экономикалық комиссия Алқасының "Тарифтік емес реттеу шаралары туралы" 2015 жылғы 21 сәуірдегі № 30 </w:t>
      </w:r>
      <w:r>
        <w:rPr>
          <w:rFonts w:ascii="Times New Roman"/>
          <w:b w:val="false"/>
          <w:i w:val="false"/>
          <w:color w:val="000000"/>
          <w:sz w:val="28"/>
        </w:rPr>
        <w:t>шешіміне</w:t>
      </w:r>
      <w:r>
        <w:rPr>
          <w:rFonts w:ascii="Times New Roman"/>
          <w:b w:val="false"/>
          <w:i w:val="false"/>
          <w:color w:val="000000"/>
          <w:sz w:val="28"/>
        </w:rPr>
        <w:t xml:space="preserve"> № 20 қосымша) ІІІ бөлімінің 15-тармағына сәйкес, "Рұқсаттар және хабарламалар туралы" Қазақстан Республикасы Заңының 37-бабы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бөлігіне сәйкес ұсынылатын озонды бұзатын заттарды және құрамында олар бар өнімдерді Қазақстан Республикасының аумағына Еуразиялық экономикалық одаққа мүше болып табылмайтын мемлекеттерден әкелуді және (немесе) Қазақстан Республикасының аумағынан осы мемлекеттерге әкетуді лицензияның орындалуы туралы ақпарат ұсынуға бірыңғай тәсіл мақсатында әзірленді.</w:t>
      </w:r>
    </w:p>
    <w:bookmarkEnd w:id="37"/>
    <w:bookmarkStart w:name="z50" w:id="38"/>
    <w:p>
      <w:pPr>
        <w:spacing w:after="0"/>
        <w:ind w:left="0"/>
        <w:jc w:val="both"/>
      </w:pPr>
      <w:r>
        <w:rPr>
          <w:rFonts w:ascii="Times New Roman"/>
          <w:b w:val="false"/>
          <w:i w:val="false"/>
          <w:color w:val="000000"/>
          <w:sz w:val="28"/>
        </w:rPr>
        <w:t>
      3. Нысанды қоршаған ортаны қорғау саласындағы уәкілетті орган тиісті кезеңге бекіткен озонды бұзатын заттарды тұтыну лимиттерінің (квоталарының) шегінде озонды бұзатын заттарды Қазақстан Республикасының аумағына Еуразиялық экономикалық одаққа мүше болып табылмайтын мемлекеттерден әкелуді және (немесе) Қазақстан Республикасының аумағына осы мемлекеттерге әкетуді жүзеге асыратын заңды тұлғалар мен дара кәсіпкерлер жыл сайын құрастырады және есепті кезең соңындағы жай-күй бойынша толтырылады.</w:t>
      </w:r>
    </w:p>
    <w:bookmarkEnd w:id="38"/>
    <w:bookmarkStart w:name="z51" w:id="39"/>
    <w:p>
      <w:pPr>
        <w:spacing w:after="0"/>
        <w:ind w:left="0"/>
        <w:jc w:val="both"/>
      </w:pPr>
      <w:r>
        <w:rPr>
          <w:rFonts w:ascii="Times New Roman"/>
          <w:b w:val="false"/>
          <w:i w:val="false"/>
          <w:color w:val="000000"/>
          <w:sz w:val="28"/>
        </w:rPr>
        <w:t>
      4. Нысанға басшы немесе уәкілетті жауапты лауазымды адам қол қояды.</w:t>
      </w:r>
    </w:p>
    <w:bookmarkEnd w:id="39"/>
    <w:bookmarkStart w:name="z52" w:id="40"/>
    <w:p>
      <w:pPr>
        <w:spacing w:after="0"/>
        <w:ind w:left="0"/>
        <w:jc w:val="both"/>
      </w:pPr>
      <w:r>
        <w:rPr>
          <w:rFonts w:ascii="Times New Roman"/>
          <w:b w:val="false"/>
          <w:i w:val="false"/>
          <w:color w:val="000000"/>
          <w:sz w:val="28"/>
        </w:rPr>
        <w:t>
      5. "Жалпы мәліметтер" деген 1-кестеде заңды тұлға немесе дара кәсіпкер туралы қысқаша ақпарат көрсетіледі: толық ресми атауы, бизнес сәйкестендіру нөмірі немесе жеке сәйкестендіру нөмірі, заңды және нақты мекенжайы, тіркеу құжаттарына сәйкес Экономикалық қызмет түрлерінің жалпы сыныптағышына сай коды, нақты байланыс деректері (телефон, электрондық пошта), озонды бұзатын заттарды әкелу/әкету оның негізінде жүргізілген рұқсат беру құжатының бірегей нөмірі көрсетіледі.</w:t>
      </w:r>
    </w:p>
    <w:bookmarkEnd w:id="40"/>
    <w:bookmarkStart w:name="z53" w:id="41"/>
    <w:p>
      <w:pPr>
        <w:spacing w:after="0"/>
        <w:ind w:left="0"/>
        <w:jc w:val="both"/>
      </w:pPr>
      <w:r>
        <w:rPr>
          <w:rFonts w:ascii="Times New Roman"/>
          <w:b w:val="false"/>
          <w:i w:val="false"/>
          <w:color w:val="000000"/>
          <w:sz w:val="28"/>
        </w:rPr>
        <w:t>
      6. "Озонды бұзатын заттарды әкелу, әкету және пайдалану" деген 2-кестеде:</w:t>
      </w:r>
    </w:p>
    <w:bookmarkEnd w:id="41"/>
    <w:bookmarkStart w:name="z54" w:id="42"/>
    <w:p>
      <w:pPr>
        <w:spacing w:after="0"/>
        <w:ind w:left="0"/>
        <w:jc w:val="both"/>
      </w:pPr>
      <w:r>
        <w:rPr>
          <w:rFonts w:ascii="Times New Roman"/>
          <w:b w:val="false"/>
          <w:i w:val="false"/>
          <w:color w:val="000000"/>
          <w:sz w:val="28"/>
        </w:rPr>
        <w:t>
      1) 1-бағанда "Хладагенттер. Белгілеулер жүйесі" МемСТ ISO 817-2014 халықаралық стандартына сәйкес әкелінетін/әкетілетін озонды бұзатын заттардың/озонды бұзатын заттар қоспасының нөмірі көрсетіледі;</w:t>
      </w:r>
    </w:p>
    <w:bookmarkEnd w:id="42"/>
    <w:bookmarkStart w:name="z55" w:id="43"/>
    <w:p>
      <w:pPr>
        <w:spacing w:after="0"/>
        <w:ind w:left="0"/>
        <w:jc w:val="both"/>
      </w:pPr>
      <w:r>
        <w:rPr>
          <w:rFonts w:ascii="Times New Roman"/>
          <w:b w:val="false"/>
          <w:i w:val="false"/>
          <w:color w:val="000000"/>
          <w:sz w:val="28"/>
        </w:rPr>
        <w:t>
      2) 2 және 3-бағандарда "Хладагенттер. Белгілеулер жүйесі" МемСТ ISO 817-2014 халықаралық стандартына сәйкес әкелінетін/әкетілетін озонды бұзатын заттардың тиісті атауы және химиялық формуласы, қоспаның пайыздық-құрауыштық құрамы көрсетіледі;</w:t>
      </w:r>
    </w:p>
    <w:bookmarkEnd w:id="43"/>
    <w:bookmarkStart w:name="z56" w:id="44"/>
    <w:p>
      <w:pPr>
        <w:spacing w:after="0"/>
        <w:ind w:left="0"/>
        <w:jc w:val="both"/>
      </w:pPr>
      <w:r>
        <w:rPr>
          <w:rFonts w:ascii="Times New Roman"/>
          <w:b w:val="false"/>
          <w:i w:val="false"/>
          <w:color w:val="000000"/>
          <w:sz w:val="28"/>
        </w:rPr>
        <w:t>
      3) 4-бағанда Еуразиялық экономикалық одақтың Сыртқы экономикалық қызметінің тауарлық номенклатурасы бойынша тауардың 10 таңбалы сыныптауыш коды көрсетіледі;</w:t>
      </w:r>
    </w:p>
    <w:bookmarkEnd w:id="44"/>
    <w:bookmarkStart w:name="z57" w:id="45"/>
    <w:p>
      <w:pPr>
        <w:spacing w:after="0"/>
        <w:ind w:left="0"/>
        <w:jc w:val="both"/>
      </w:pPr>
      <w:r>
        <w:rPr>
          <w:rFonts w:ascii="Times New Roman"/>
          <w:b w:val="false"/>
          <w:i w:val="false"/>
          <w:color w:val="000000"/>
          <w:sz w:val="28"/>
        </w:rPr>
        <w:t>
      4) 5-бағанда озонды бұзатын заттарды әкелу/әкету мақсаты, яғни көзделетін қолданылу салалары көрсетіледі;</w:t>
      </w:r>
    </w:p>
    <w:bookmarkEnd w:id="45"/>
    <w:bookmarkStart w:name="z58" w:id="46"/>
    <w:p>
      <w:pPr>
        <w:spacing w:after="0"/>
        <w:ind w:left="0"/>
        <w:jc w:val="both"/>
      </w:pPr>
      <w:r>
        <w:rPr>
          <w:rFonts w:ascii="Times New Roman"/>
          <w:b w:val="false"/>
          <w:i w:val="false"/>
          <w:color w:val="000000"/>
          <w:sz w:val="28"/>
        </w:rPr>
        <w:t>
      5) 6-бағанда есепті жылдың басында теңгерімде тұрған озонды бұзатын заттардың қалдық көлемі туралы ақпарат (тоннада) көрсетіледі;</w:t>
      </w:r>
    </w:p>
    <w:bookmarkEnd w:id="46"/>
    <w:bookmarkStart w:name="z59" w:id="47"/>
    <w:p>
      <w:pPr>
        <w:spacing w:after="0"/>
        <w:ind w:left="0"/>
        <w:jc w:val="both"/>
      </w:pPr>
      <w:r>
        <w:rPr>
          <w:rFonts w:ascii="Times New Roman"/>
          <w:b w:val="false"/>
          <w:i w:val="false"/>
          <w:color w:val="000000"/>
          <w:sz w:val="28"/>
        </w:rPr>
        <w:t>
      6) 7-бағанда өндірілген озонды бұзатын заттардың мөлшері туралы ақпарат (тоннада) көрсетіледі. Озонды бұзатын заттарды өндіру бойынша қызмет жоқ болған жағдайда 7-бағанда "-" сызықша қойылады. Озонды бұзатын заттарды өндіру бойынша қызмет бар болған, алайда есепті кезеңде өндіріс жоқ болған (нөлдік өндіріс) жағдайда 7-бағанда "0" нөл көрсетіледі;</w:t>
      </w:r>
    </w:p>
    <w:bookmarkEnd w:id="47"/>
    <w:bookmarkStart w:name="z60" w:id="48"/>
    <w:p>
      <w:pPr>
        <w:spacing w:after="0"/>
        <w:ind w:left="0"/>
        <w:jc w:val="both"/>
      </w:pPr>
      <w:r>
        <w:rPr>
          <w:rFonts w:ascii="Times New Roman"/>
          <w:b w:val="false"/>
          <w:i w:val="false"/>
          <w:color w:val="000000"/>
          <w:sz w:val="28"/>
        </w:rPr>
        <w:t>
      7) 8-бағанда озонды бұзатын заттардың нақты әкелінген мөлшері (тоннада) көрсетіледі. Импорттық қызмет жоқ болған жағдайда "-" сызықша қойылады. Импорттық қызмет жүзеге асырылған, алайда нақты импорт жоқ болған жағдайда "0" нөл қойылады;</w:t>
      </w:r>
    </w:p>
    <w:bookmarkEnd w:id="48"/>
    <w:bookmarkStart w:name="z61" w:id="49"/>
    <w:p>
      <w:pPr>
        <w:spacing w:after="0"/>
        <w:ind w:left="0"/>
        <w:jc w:val="both"/>
      </w:pPr>
      <w:r>
        <w:rPr>
          <w:rFonts w:ascii="Times New Roman"/>
          <w:b w:val="false"/>
          <w:i w:val="false"/>
          <w:color w:val="000000"/>
          <w:sz w:val="28"/>
        </w:rPr>
        <w:t>
      8) 9-бағанда озонды бұзатын заттарды шетелдік өндірушінің және тиісті келісімшартта (шартта) көрсетілген тауарға құқығын беретін жеткізушінің (сатушының) толық ресми атауы көрсетіледі. Озонды бұзатын заттарды өндіруші мен жеткізуші сәйкес келген жағдайда атауы тек бір рет көрсетіледі;</w:t>
      </w:r>
    </w:p>
    <w:bookmarkEnd w:id="49"/>
    <w:bookmarkStart w:name="z62" w:id="50"/>
    <w:p>
      <w:pPr>
        <w:spacing w:after="0"/>
        <w:ind w:left="0"/>
        <w:jc w:val="both"/>
      </w:pPr>
      <w:r>
        <w:rPr>
          <w:rFonts w:ascii="Times New Roman"/>
          <w:b w:val="false"/>
          <w:i w:val="false"/>
          <w:color w:val="000000"/>
          <w:sz w:val="28"/>
        </w:rPr>
        <w:t>
      9) 10-бағанда озонды бұзатын заттарды шетелдік өндірушінің және тиісті келісімшартта (шартта) көрсетілген тауарға құқығын беретін жеткізушінің (сатушының) толық мекенжайы көрсетіледі. Озонды бұзатын заттарды өндіруші мен жеткізуші сәйкес келген жағдайда атауы тек бір рет көрсетіледі;</w:t>
      </w:r>
    </w:p>
    <w:bookmarkEnd w:id="50"/>
    <w:bookmarkStart w:name="z63" w:id="51"/>
    <w:p>
      <w:pPr>
        <w:spacing w:after="0"/>
        <w:ind w:left="0"/>
        <w:jc w:val="both"/>
      </w:pPr>
      <w:r>
        <w:rPr>
          <w:rFonts w:ascii="Times New Roman"/>
          <w:b w:val="false"/>
          <w:i w:val="false"/>
          <w:color w:val="000000"/>
          <w:sz w:val="28"/>
        </w:rPr>
        <w:t>
      10) 8-бағанда сызықша немесе нөл көрсетілген жағдайда 9 және 10-бағандар толтырылмайды;</w:t>
      </w:r>
    </w:p>
    <w:bookmarkEnd w:id="51"/>
    <w:bookmarkStart w:name="z64" w:id="52"/>
    <w:p>
      <w:pPr>
        <w:spacing w:after="0"/>
        <w:ind w:left="0"/>
        <w:jc w:val="both"/>
      </w:pPr>
      <w:r>
        <w:rPr>
          <w:rFonts w:ascii="Times New Roman"/>
          <w:b w:val="false"/>
          <w:i w:val="false"/>
          <w:color w:val="000000"/>
          <w:sz w:val="28"/>
        </w:rPr>
        <w:t>
      11) 11-бағанда озонды бұзатын заттардың нақты әкетілген мөлшері (тоннада) көрсетіледі. Экспорттық қызмет жоқ болған жағдайда "-" сызықша қойылады. Экспорттық қызмет жүзеге асырылған, алайда нақты экспорт жоқ болған жағдайда "0" нөл қойылады;</w:t>
      </w:r>
    </w:p>
    <w:bookmarkEnd w:id="52"/>
    <w:bookmarkStart w:name="z65" w:id="53"/>
    <w:p>
      <w:pPr>
        <w:spacing w:after="0"/>
        <w:ind w:left="0"/>
        <w:jc w:val="both"/>
      </w:pPr>
      <w:r>
        <w:rPr>
          <w:rFonts w:ascii="Times New Roman"/>
          <w:b w:val="false"/>
          <w:i w:val="false"/>
          <w:color w:val="000000"/>
          <w:sz w:val="28"/>
        </w:rPr>
        <w:t>
      12) 12-бағанда озонды бұзатын заттарды тиісті келісімшартта (шартта) көрсетілген тауарға құқығын алатын шетелдік алушының толық ресми атауы көрсетіледі;</w:t>
      </w:r>
    </w:p>
    <w:bookmarkEnd w:id="53"/>
    <w:bookmarkStart w:name="z66" w:id="54"/>
    <w:p>
      <w:pPr>
        <w:spacing w:after="0"/>
        <w:ind w:left="0"/>
        <w:jc w:val="both"/>
      </w:pPr>
      <w:r>
        <w:rPr>
          <w:rFonts w:ascii="Times New Roman"/>
          <w:b w:val="false"/>
          <w:i w:val="false"/>
          <w:color w:val="000000"/>
          <w:sz w:val="28"/>
        </w:rPr>
        <w:t>
      13) 13-бағанда озонды бұзатын заттарды тиісті келісімшартта (шартта) көрсетілген тауарға құқығын алатын шетелдік алушының толық мекенжайы көрсетіледі;</w:t>
      </w:r>
    </w:p>
    <w:bookmarkEnd w:id="54"/>
    <w:bookmarkStart w:name="z67" w:id="55"/>
    <w:p>
      <w:pPr>
        <w:spacing w:after="0"/>
        <w:ind w:left="0"/>
        <w:jc w:val="both"/>
      </w:pPr>
      <w:r>
        <w:rPr>
          <w:rFonts w:ascii="Times New Roman"/>
          <w:b w:val="false"/>
          <w:i w:val="false"/>
          <w:color w:val="000000"/>
          <w:sz w:val="28"/>
        </w:rPr>
        <w:t>
      14) 11-бағанда сызықша немесе нөл көрсетілген жағдайда 12 және 13-бағандар толтырылмайды;</w:t>
      </w:r>
    </w:p>
    <w:bookmarkEnd w:id="55"/>
    <w:bookmarkStart w:name="z68" w:id="56"/>
    <w:p>
      <w:pPr>
        <w:spacing w:after="0"/>
        <w:ind w:left="0"/>
        <w:jc w:val="both"/>
      </w:pPr>
      <w:r>
        <w:rPr>
          <w:rFonts w:ascii="Times New Roman"/>
          <w:b w:val="false"/>
          <w:i w:val="false"/>
          <w:color w:val="000000"/>
          <w:sz w:val="28"/>
        </w:rPr>
        <w:t>
      15) 14-бағанда озонды бұзатын заттардың нақты пайдаланылған немесе сатылған мөлшері (тоннада) әрбір сатып алушы бөлінісінде көрсетіледі. Әртүрлі қажеттіліктерге меншікті пайдаланған жағдайда пайдаланылған озонды бұзатын заттардың сомалық мөлшері көрсетіледі. Егер есепті жылы озонды бұзатын заттардың ешқандай мөлшері пайдаланылмаса немесе сатылмаса, 14-бағанда "0" нөл қойылады;</w:t>
      </w:r>
    </w:p>
    <w:bookmarkEnd w:id="56"/>
    <w:bookmarkStart w:name="z69" w:id="57"/>
    <w:p>
      <w:pPr>
        <w:spacing w:after="0"/>
        <w:ind w:left="0"/>
        <w:jc w:val="both"/>
      </w:pPr>
      <w:r>
        <w:rPr>
          <w:rFonts w:ascii="Times New Roman"/>
          <w:b w:val="false"/>
          <w:i w:val="false"/>
          <w:color w:val="000000"/>
          <w:sz w:val="28"/>
        </w:rPr>
        <w:t>
      16) 15-бағанда 14-бағанда көрсетілген ақпаратқа сәйкес келетін озонды бұзатын заттарды сатып алушының толық ресми атауы, бизнес сәйкестендіру нөмірі немесе жеке сәйкестендіру нөмірі, заңды және нақты мекенжайы көрсетіледі. 14-бағанда көрсетілген әртүрлі қажеттіліктерге меншікті пайдаланылған жағдайда 15-бағанда "-" сызықша қойылады. Егер 14-бағанда нөл қойылса, онда 15-баған толтырылмайды;</w:t>
      </w:r>
    </w:p>
    <w:bookmarkEnd w:id="57"/>
    <w:bookmarkStart w:name="z70" w:id="58"/>
    <w:p>
      <w:pPr>
        <w:spacing w:after="0"/>
        <w:ind w:left="0"/>
        <w:jc w:val="both"/>
      </w:pPr>
      <w:r>
        <w:rPr>
          <w:rFonts w:ascii="Times New Roman"/>
          <w:b w:val="false"/>
          <w:i w:val="false"/>
          <w:color w:val="000000"/>
          <w:sz w:val="28"/>
        </w:rPr>
        <w:t>
      17) 16-бағанда есепті жылдың соңында теңгерімде тұрған озонды бұзатын заттардың қалдық мөлшері туралы ақпарат (тоннада) көрсетіледі.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Озонды бұзатын заттардың </w:t>
            </w:r>
            <w:r>
              <w:br/>
            </w:r>
            <w:r>
              <w:rPr>
                <w:rFonts w:ascii="Times New Roman"/>
                <w:b w:val="false"/>
                <w:i w:val="false"/>
                <w:color w:val="000000"/>
                <w:sz w:val="20"/>
              </w:rPr>
              <w:t xml:space="preserve">мемлекеттік кадастрын жүргізу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59"/>
    <w:p>
      <w:pPr>
        <w:spacing w:after="0"/>
        <w:ind w:left="0"/>
        <w:jc w:val="both"/>
      </w:pPr>
      <w:r>
        <w:rPr>
          <w:rFonts w:ascii="Times New Roman"/>
          <w:b w:val="false"/>
          <w:i w:val="false"/>
          <w:color w:val="000000"/>
          <w:sz w:val="28"/>
        </w:rPr>
        <w:t>
      Ұсынылады: Қазақстан Республикасы Экология және табиғат ресурстары министрлігіне</w:t>
      </w:r>
    </w:p>
    <w:bookmarkEnd w:id="59"/>
    <w:bookmarkStart w:name="z74" w:id="60"/>
    <w:p>
      <w:pPr>
        <w:spacing w:after="0"/>
        <w:ind w:left="0"/>
        <w:jc w:val="both"/>
      </w:pPr>
      <w:r>
        <w:rPr>
          <w:rFonts w:ascii="Times New Roman"/>
          <w:b w:val="false"/>
          <w:i w:val="false"/>
          <w:color w:val="000000"/>
          <w:sz w:val="28"/>
        </w:rPr>
        <w:t>
      Өтеусіз негізде әкімшілік деректерді жинауға арналған нысан интернет-ресурста орналастырылған: www.ecogeo.gov.kz</w:t>
      </w:r>
    </w:p>
    <w:bookmarkEnd w:id="60"/>
    <w:bookmarkStart w:name="z75" w:id="61"/>
    <w:p>
      <w:pPr>
        <w:spacing w:after="0"/>
        <w:ind w:left="0"/>
        <w:jc w:val="both"/>
      </w:pPr>
      <w:r>
        <w:rPr>
          <w:rFonts w:ascii="Times New Roman"/>
          <w:b w:val="false"/>
          <w:i w:val="false"/>
          <w:color w:val="000000"/>
          <w:sz w:val="28"/>
        </w:rPr>
        <w:t>
      Әкімшілік нысанның атауы: Озонды бұзатын заттарды өткізу, өндіру және пайдалану туралы есеп</w:t>
      </w:r>
    </w:p>
    <w:bookmarkEnd w:id="61"/>
    <w:bookmarkStart w:name="z76" w:id="62"/>
    <w:p>
      <w:pPr>
        <w:spacing w:after="0"/>
        <w:ind w:left="0"/>
        <w:jc w:val="both"/>
      </w:pPr>
      <w:r>
        <w:rPr>
          <w:rFonts w:ascii="Times New Roman"/>
          <w:b w:val="false"/>
          <w:i w:val="false"/>
          <w:color w:val="000000"/>
          <w:sz w:val="28"/>
        </w:rPr>
        <w:t>
      Өтеусіз негізде әкімшілік деректерді жинауға арналған нысан индексі: 2-ОБЗ ОӨП</w:t>
      </w:r>
    </w:p>
    <w:bookmarkEnd w:id="62"/>
    <w:bookmarkStart w:name="z77" w:id="63"/>
    <w:p>
      <w:pPr>
        <w:spacing w:after="0"/>
        <w:ind w:left="0"/>
        <w:jc w:val="both"/>
      </w:pPr>
      <w:r>
        <w:rPr>
          <w:rFonts w:ascii="Times New Roman"/>
          <w:b w:val="false"/>
          <w:i w:val="false"/>
          <w:color w:val="000000"/>
          <w:sz w:val="28"/>
        </w:rPr>
        <w:t>
      Кезеңділігі: жылдық</w:t>
      </w:r>
    </w:p>
    <w:bookmarkEnd w:id="63"/>
    <w:bookmarkStart w:name="z78" w:id="64"/>
    <w:p>
      <w:pPr>
        <w:spacing w:after="0"/>
        <w:ind w:left="0"/>
        <w:jc w:val="both"/>
      </w:pPr>
      <w:r>
        <w:rPr>
          <w:rFonts w:ascii="Times New Roman"/>
          <w:b w:val="false"/>
          <w:i w:val="false"/>
          <w:color w:val="000000"/>
          <w:sz w:val="28"/>
        </w:rPr>
        <w:t>
      Есепті кезең: 20___ жылғы "_____" ____________ жай-күй бойынша</w:t>
      </w:r>
    </w:p>
    <w:bookmarkEnd w:id="64"/>
    <w:bookmarkStart w:name="z79" w:id="65"/>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қоршаған ортаны қорғау саласындағы уәкілетті орган тиісті кезеңге бекіткен озонды бұзатын заттарды тұтыну лимиттерінің (квоталарының) шегінде озонды бұзатын заттарды және құрамында олар бар өнімдерді Қазақстан Республикасының аумағына Еуразиялық экономикалық одаққа мүше мемлекеттерден әкелуді және (немесе) Қазақстан Республикасының аумағынан осы мемлекеттерге әкетуді жүзеге асыратын заңды тұлғалар, дара кәсіпкерлер</w:t>
      </w:r>
    </w:p>
    <w:bookmarkEnd w:id="65"/>
    <w:bookmarkStart w:name="z80" w:id="66"/>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ұсыну мерзімі: жыл сайын, есептіден кейінгі жылғы 1 ақпанға дейін</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7"/>
          <w:p>
            <w:pPr>
              <w:spacing w:after="20"/>
              <w:ind w:left="20"/>
              <w:jc w:val="both"/>
            </w:pPr>
          </w:p>
          <w:bookmarkEnd w:id="67"/>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82" w:id="68"/>
    <w:p>
      <w:pPr>
        <w:spacing w:after="0"/>
        <w:ind w:left="0"/>
        <w:jc w:val="both"/>
      </w:pPr>
      <w:r>
        <w:rPr>
          <w:rFonts w:ascii="Times New Roman"/>
          <w:b w:val="false"/>
          <w:i w:val="false"/>
          <w:color w:val="000000"/>
          <w:sz w:val="28"/>
        </w:rPr>
        <w:t>
      (деректер жеке тұлғалар ұсынған жағдайда, сондай-ақ агрегатталған түрде ұсынылған жағдайда толтырылмайды)</w:t>
      </w:r>
    </w:p>
    <w:bookmarkEnd w:id="68"/>
    <w:bookmarkStart w:name="z83" w:id="69"/>
    <w:p>
      <w:pPr>
        <w:spacing w:after="0"/>
        <w:ind w:left="0"/>
        <w:jc w:val="both"/>
      </w:pPr>
      <w:r>
        <w:rPr>
          <w:rFonts w:ascii="Times New Roman"/>
          <w:b w:val="false"/>
          <w:i w:val="false"/>
          <w:color w:val="000000"/>
          <w:sz w:val="28"/>
        </w:rPr>
        <w:t>
      Жинау әдісі: электрондық түрде.</w:t>
      </w:r>
    </w:p>
    <w:bookmarkEnd w:id="69"/>
    <w:bookmarkStart w:name="z84" w:id="70"/>
    <w:p>
      <w:pPr>
        <w:spacing w:after="0"/>
        <w:ind w:left="0"/>
        <w:jc w:val="both"/>
      </w:pPr>
      <w:r>
        <w:rPr>
          <w:rFonts w:ascii="Times New Roman"/>
          <w:b w:val="false"/>
          <w:i w:val="false"/>
          <w:color w:val="000000"/>
          <w:sz w:val="28"/>
        </w:rPr>
        <w:t>
      1-кесте. Жалпы мәліметтер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Заңды </w:t>
            </w:r>
            <w:r>
              <w:rPr>
                <w:rFonts w:ascii="Times New Roman"/>
                <w:b/>
                <w:i w:val="false"/>
                <w:color w:val="000000"/>
                <w:sz w:val="20"/>
              </w:rPr>
              <w:t>тұлғаның немесе дара кәсіпкердің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немесе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дара кәсіпкердің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телефон,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Негізгі қызмет түрі</w:t>
            </w:r>
          </w:p>
          <w:bookmarkEnd w:id="71"/>
          <w:p>
            <w:pPr>
              <w:spacing w:after="20"/>
              <w:ind w:left="20"/>
              <w:jc w:val="both"/>
            </w:pPr>
            <w:r>
              <w:rPr>
                <w:rFonts w:ascii="Times New Roman"/>
                <w:b w:val="false"/>
                <w:i w:val="false"/>
                <w:color w:val="000000"/>
                <w:sz w:val="20"/>
              </w:rPr>
              <w:t>
(Экономикалық қызмет түрлерінің жалпы сыныптағышына сәйкес коды (5 таңбалы))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бірегей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72"/>
    <w:p>
      <w:pPr>
        <w:spacing w:after="0"/>
        <w:ind w:left="0"/>
        <w:jc w:val="both"/>
      </w:pPr>
      <w:r>
        <w:rPr>
          <w:rFonts w:ascii="Times New Roman"/>
          <w:b w:val="false"/>
          <w:i w:val="false"/>
          <w:color w:val="000000"/>
          <w:sz w:val="28"/>
        </w:rPr>
        <w:t>
      2-кесте. Озонды бұзатын заттарды өткізу, өндіру және пайдалану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Озонды бұзатын заттың/ озонды бұзатын заттар қоспасының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Озонды бұзатын заттың химиялық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Озонды бұзатын заттың химиялық формуласы, қоспаның пайыздық-құрауыштық құрамы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сыртқы экономикалық қызмет номенклатурасы бойынша тауардың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Әкелу</w:t>
            </w:r>
            <w:r>
              <w:rPr>
                <w:rFonts w:ascii="Times New Roman"/>
                <w:b/>
                <w:i w:val="false"/>
                <w:color w:val="000000"/>
                <w:sz w:val="20"/>
              </w:rPr>
              <w:t>/әкету мақсаты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Озонды бұзатын заттар қалдығының есепті жыл басына көлемі, тон</w:t>
            </w:r>
            <w:r>
              <w:rPr>
                <w:rFonts w:ascii="Times New Roman"/>
                <w:b/>
                <w:i w:val="false"/>
                <w:color w:val="000000"/>
                <w:sz w:val="20"/>
              </w:rPr>
              <w:t>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Өндірілген</w:t>
            </w:r>
            <w:r>
              <w:rPr>
                <w:rFonts w:ascii="Times New Roman"/>
                <w:b/>
                <w:i w:val="false"/>
                <w:color w:val="000000"/>
                <w:sz w:val="20"/>
              </w:rPr>
              <w:t xml:space="preserve"> озонды бұзатын заттар,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Озонды бұзатын заттарды әкелу/әкету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дара кәсіпкердің атауы, озон қабатын бұзатын заттарды жеткізушінің есептік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елі, мекенжайы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7" w:id="73"/>
    <w:p>
      <w:pPr>
        <w:spacing w:after="0"/>
        <w:ind w:left="0"/>
        <w:jc w:val="both"/>
      </w:pPr>
      <w:r>
        <w:rPr>
          <w:rFonts w:ascii="Times New Roman"/>
          <w:b w:val="false"/>
          <w:i w:val="false"/>
          <w:color w:val="000000"/>
          <w:sz w:val="28"/>
        </w:rPr>
        <w:t>
      2-кестенің жалғасы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Озонды бұзатын заттарды әкету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Пайдаланылған немесе сатылған озонды бұзатын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Озонды бұзатын заттар </w:t>
            </w:r>
            <w:r>
              <w:rPr>
                <w:rFonts w:ascii="Times New Roman"/>
                <w:b/>
                <w:i w:val="false"/>
                <w:color w:val="000000"/>
                <w:sz w:val="20"/>
              </w:rPr>
              <w:t>қалдығының</w:t>
            </w:r>
            <w:r>
              <w:rPr>
                <w:rFonts w:ascii="Times New Roman"/>
                <w:b/>
                <w:i w:val="false"/>
                <w:color w:val="000000"/>
                <w:sz w:val="20"/>
              </w:rPr>
              <w:t xml:space="preserve"> есепті жыл соңына көлемі,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дара кәсіпкердің атауы, озон қабатын бұзатын заттарды алушының есептік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елі мен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сатып алушының бизнес сәйкестендіру нөмірі немесе жеке сәйкестендіру нөмірі және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74"/>
    <w:p>
      <w:pPr>
        <w:spacing w:after="0"/>
        <w:ind w:left="0"/>
        <w:jc w:val="both"/>
      </w:pPr>
      <w:r>
        <w:rPr>
          <w:rFonts w:ascii="Times New Roman"/>
          <w:b w:val="false"/>
          <w:i w:val="false"/>
          <w:color w:val="000000"/>
          <w:sz w:val="28"/>
        </w:rPr>
        <w:t>
      *Салық салуға жататын табыстар туралы мәліметтерді есепке алу үшін пайдаланылатын салық органдарындағы өтінім берушілердің есептік нөмірлері:</w:t>
      </w:r>
    </w:p>
    <w:bookmarkEnd w:id="74"/>
    <w:bookmarkStart w:name="z89" w:id="75"/>
    <w:p>
      <w:pPr>
        <w:spacing w:after="0"/>
        <w:ind w:left="0"/>
        <w:jc w:val="both"/>
      </w:pPr>
      <w:r>
        <w:rPr>
          <w:rFonts w:ascii="Times New Roman"/>
          <w:b w:val="false"/>
          <w:i w:val="false"/>
          <w:color w:val="000000"/>
          <w:sz w:val="28"/>
        </w:rPr>
        <w:t>
      Армения Республикасы үшін – салық төлеушінің есептік нөмірі (СТЕН);</w:t>
      </w:r>
    </w:p>
    <w:bookmarkEnd w:id="75"/>
    <w:bookmarkStart w:name="z90" w:id="76"/>
    <w:p>
      <w:pPr>
        <w:spacing w:after="0"/>
        <w:ind w:left="0"/>
        <w:jc w:val="both"/>
      </w:pPr>
      <w:r>
        <w:rPr>
          <w:rFonts w:ascii="Times New Roman"/>
          <w:b w:val="false"/>
          <w:i w:val="false"/>
          <w:color w:val="000000"/>
          <w:sz w:val="28"/>
        </w:rPr>
        <w:t>
      Беларусь Республикасы үшін – төлеушінің есептік нөмірі (ТЕН);</w:t>
      </w:r>
    </w:p>
    <w:bookmarkEnd w:id="76"/>
    <w:bookmarkStart w:name="z91" w:id="77"/>
    <w:p>
      <w:pPr>
        <w:spacing w:after="0"/>
        <w:ind w:left="0"/>
        <w:jc w:val="both"/>
      </w:pPr>
      <w:r>
        <w:rPr>
          <w:rFonts w:ascii="Times New Roman"/>
          <w:b w:val="false"/>
          <w:i w:val="false"/>
          <w:color w:val="000000"/>
          <w:sz w:val="28"/>
        </w:rPr>
        <w:t>
      Ресей Федерациясы үшін – салық төлеушінің сәйкестендіру нөмірі (СТСН).</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p>
            <w:pPr>
              <w:spacing w:after="20"/>
              <w:ind w:left="20"/>
              <w:jc w:val="both"/>
            </w:pPr>
            <w:r>
              <w:rPr>
                <w:rFonts w:ascii="Times New Roman"/>
                <w:b w:val="false"/>
                <w:i w:val="false"/>
                <w:color w:val="000000"/>
                <w:sz w:val="20"/>
              </w:rPr>
              <w:t>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w:t>
            </w:r>
          </w:p>
          <w:p>
            <w:pPr>
              <w:spacing w:after="20"/>
              <w:ind w:left="20"/>
              <w:jc w:val="both"/>
            </w:pPr>
            <w:r>
              <w:rPr>
                <w:rFonts w:ascii="Times New Roman"/>
                <w:b w:val="false"/>
                <w:i w:val="false"/>
                <w:color w:val="000000"/>
                <w:sz w:val="20"/>
              </w:rPr>
              <w:t>_______________________________</w:t>
            </w:r>
          </w:p>
        </w:tc>
      </w:tr>
    </w:tbl>
    <w:bookmarkStart w:name="z92" w:id="78"/>
    <w:p>
      <w:pPr>
        <w:spacing w:after="0"/>
        <w:ind w:left="0"/>
        <w:jc w:val="both"/>
      </w:pPr>
      <w:r>
        <w:rPr>
          <w:rFonts w:ascii="Times New Roman"/>
          <w:b w:val="false"/>
          <w:i w:val="false"/>
          <w:color w:val="000000"/>
          <w:sz w:val="28"/>
        </w:rPr>
        <w:t>
      Телефоны __________________________________________________________</w:t>
      </w:r>
    </w:p>
    <w:bookmarkEnd w:id="78"/>
    <w:bookmarkStart w:name="z93" w:id="79"/>
    <w:p>
      <w:pPr>
        <w:spacing w:after="0"/>
        <w:ind w:left="0"/>
        <w:jc w:val="both"/>
      </w:pPr>
      <w:r>
        <w:rPr>
          <w:rFonts w:ascii="Times New Roman"/>
          <w:b w:val="false"/>
          <w:i w:val="false"/>
          <w:color w:val="000000"/>
          <w:sz w:val="28"/>
        </w:rPr>
        <w:t>
      Электрондық пошта мекенжайы _______________________________________</w:t>
      </w:r>
    </w:p>
    <w:bookmarkEnd w:id="79"/>
    <w:bookmarkStart w:name="z94" w:id="80"/>
    <w:p>
      <w:pPr>
        <w:spacing w:after="0"/>
        <w:ind w:left="0"/>
        <w:jc w:val="both"/>
      </w:pPr>
      <w:r>
        <w:rPr>
          <w:rFonts w:ascii="Times New Roman"/>
          <w:b w:val="false"/>
          <w:i w:val="false"/>
          <w:color w:val="000000"/>
          <w:sz w:val="28"/>
        </w:rPr>
        <w:t>
      Орындаушы ________________________________________________________</w:t>
      </w:r>
    </w:p>
    <w:bookmarkEnd w:id="80"/>
    <w:bookmarkStart w:name="z95" w:id="81"/>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81"/>
    <w:bookmarkStart w:name="z96" w:id="82"/>
    <w:p>
      <w:pPr>
        <w:spacing w:after="0"/>
        <w:ind w:left="0"/>
        <w:jc w:val="both"/>
      </w:pPr>
      <w:r>
        <w:rPr>
          <w:rFonts w:ascii="Times New Roman"/>
          <w:b w:val="false"/>
          <w:i w:val="false"/>
          <w:color w:val="000000"/>
          <w:sz w:val="28"/>
        </w:rPr>
        <w:t>
      Басшы немесе оның міндетін атқарушы адам</w:t>
      </w:r>
    </w:p>
    <w:bookmarkEnd w:id="82"/>
    <w:bookmarkStart w:name="z97" w:id="83"/>
    <w:p>
      <w:pPr>
        <w:spacing w:after="0"/>
        <w:ind w:left="0"/>
        <w:jc w:val="both"/>
      </w:pPr>
      <w:r>
        <w:rPr>
          <w:rFonts w:ascii="Times New Roman"/>
          <w:b w:val="false"/>
          <w:i w:val="false"/>
          <w:color w:val="000000"/>
          <w:sz w:val="28"/>
        </w:rPr>
        <w:t>
      ___________________________________________________________________</w:t>
      </w:r>
    </w:p>
    <w:bookmarkEnd w:id="83"/>
    <w:bookmarkStart w:name="z98" w:id="84"/>
    <w:p>
      <w:pPr>
        <w:spacing w:after="0"/>
        <w:ind w:left="0"/>
        <w:jc w:val="both"/>
      </w:pPr>
      <w:r>
        <w:rPr>
          <w:rFonts w:ascii="Times New Roman"/>
          <w:b w:val="false"/>
          <w:i w:val="false"/>
          <w:color w:val="000000"/>
          <w:sz w:val="28"/>
        </w:rPr>
        <w:t>
      тегі, аты және әкесінің аты (бар болған жағдайда) ________________________</w:t>
      </w:r>
    </w:p>
    <w:bookmarkEnd w:id="84"/>
    <w:bookmarkStart w:name="z99" w:id="85"/>
    <w:p>
      <w:pPr>
        <w:spacing w:after="0"/>
        <w:ind w:left="0"/>
        <w:jc w:val="both"/>
      </w:pPr>
      <w:r>
        <w:rPr>
          <w:rFonts w:ascii="Times New Roman"/>
          <w:b w:val="false"/>
          <w:i w:val="false"/>
          <w:color w:val="000000"/>
          <w:sz w:val="28"/>
        </w:rPr>
        <w:t>
      қолы______________________________________________________________</w:t>
      </w:r>
    </w:p>
    <w:bookmarkEnd w:id="85"/>
    <w:bookmarkStart w:name="z100" w:id="86"/>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Озонды бұзатын заттардың </w:t>
            </w:r>
            <w:r>
              <w:br/>
            </w:r>
            <w:r>
              <w:rPr>
                <w:rFonts w:ascii="Times New Roman"/>
                <w:b w:val="false"/>
                <w:i w:val="false"/>
                <w:color w:val="000000"/>
                <w:sz w:val="20"/>
              </w:rPr>
              <w:t xml:space="preserve">орнын ауыстыру, оларды өндіру </w:t>
            </w:r>
            <w:r>
              <w:br/>
            </w:r>
            <w:r>
              <w:rPr>
                <w:rFonts w:ascii="Times New Roman"/>
                <w:b w:val="false"/>
                <w:i w:val="false"/>
                <w:color w:val="000000"/>
                <w:sz w:val="20"/>
              </w:rPr>
              <w:t xml:space="preserve">және пайдалану туралы есеп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02" w:id="87"/>
    <w:p>
      <w:pPr>
        <w:spacing w:after="0"/>
        <w:ind w:left="0"/>
        <w:jc w:val="left"/>
      </w:pPr>
      <w:r>
        <w:rPr>
          <w:rFonts w:ascii="Times New Roman"/>
          <w:b/>
          <w:i w:val="false"/>
          <w:color w:val="000000"/>
        </w:rPr>
        <w:t xml:space="preserve"> Өтеусіз негізде әкімшілік деректерді жинауға арналған нысанды толтыру бойынша түсініктеме Озонды бұзатын заттарды өткізу, өндіру және пайдалану туралы есеп (индексі: 2-ОБЗ ОӨП, кезеңділігі: жылдық)</w:t>
      </w:r>
    </w:p>
    <w:bookmarkEnd w:id="87"/>
    <w:bookmarkStart w:name="z103" w:id="88"/>
    <w:p>
      <w:pPr>
        <w:spacing w:after="0"/>
        <w:ind w:left="0"/>
        <w:jc w:val="both"/>
      </w:pPr>
      <w:r>
        <w:rPr>
          <w:rFonts w:ascii="Times New Roman"/>
          <w:b w:val="false"/>
          <w:i w:val="false"/>
          <w:color w:val="000000"/>
          <w:sz w:val="28"/>
        </w:rPr>
        <w:t>
      1. Осы түсініктеме "Озонды бұзатын заттарды өткізу, өндіру және пайдалану туралы есеп" Өтеусіз негізде әкімшілік деректерді жинауға арналған нысанын (бұдан әрі – Нысан) толтыру бойынша бірыңғай талаптарды айқындайды.</w:t>
      </w:r>
    </w:p>
    <w:bookmarkEnd w:id="88"/>
    <w:bookmarkStart w:name="z104" w:id="89"/>
    <w:p>
      <w:pPr>
        <w:spacing w:after="0"/>
        <w:ind w:left="0"/>
        <w:jc w:val="both"/>
      </w:pPr>
      <w:r>
        <w:rPr>
          <w:rFonts w:ascii="Times New Roman"/>
          <w:b w:val="false"/>
          <w:i w:val="false"/>
          <w:color w:val="000000"/>
          <w:sz w:val="28"/>
        </w:rPr>
        <w:t>
      2. Нысан "Еуразиялық экономикалық одаққа мүше мемлекеттер өзара сауданы жүзеге асыру кезінде озонды бұзатын заттар мен құрамында осындай заттары бар өнімдерді өткізу және озонды бұзатын заттарды есепке алу туралы келісімді және 2015 жылғы 29 мамырдағы Еуразиялық экономикалық одаққа мүше мемлекеттер өзара сауданы жүзеге асыру кезінде озонды бұзатын заттар мен құрамында осындай заттары бар өнімдерді өткізу және озонды бұзатын заттарды есепке алу туралы келісімге Қырғыз Республикасының қосылуы туралы хаттаманы ратификациялау туралы" Қазақстан Республикасының Заңымен ратификацияланған Еуразиялық экономикалық одаққа мүше мемлекеттер өзара сауданы жүзеге асыру кезінде озонды бұзатын заттар мен құрамында осындай заттары бар өнімдерді өткізу және озонды бұзатын заттарды есепке алу туралы келісімнің 10-бабына сәйкес әзірленді.</w:t>
      </w:r>
    </w:p>
    <w:bookmarkEnd w:id="89"/>
    <w:bookmarkStart w:name="z105" w:id="90"/>
    <w:p>
      <w:pPr>
        <w:spacing w:after="0"/>
        <w:ind w:left="0"/>
        <w:jc w:val="both"/>
      </w:pPr>
      <w:r>
        <w:rPr>
          <w:rFonts w:ascii="Times New Roman"/>
          <w:b w:val="false"/>
          <w:i w:val="false"/>
          <w:color w:val="000000"/>
          <w:sz w:val="28"/>
        </w:rPr>
        <w:t>
      3. Нысанды қоршаған ортаны қорғау саласындағы уәкілетті орган тиісті кезеңге бекіткен озонды бұзатын заттарды тұтыну лимиттерінің (квоталарының) шегінде озонды бұзатын заттарды және құрамында олар бар өнімдерді Қазақстан Республикасының аумағына Еуразиялық экономикалық одаққа мүше мемлекеттерден әкелуді және (немесе) Қазақстан Республикасының аумағынан осы мемлекеттерге әкетуді жүзеге асыратын заңды тұлғалар мен дара кәсіпкерлер жыл сайын құрастырады және есепті кезең соңындағы жай-күй бойынша толтырылады.</w:t>
      </w:r>
    </w:p>
    <w:bookmarkEnd w:id="90"/>
    <w:bookmarkStart w:name="z106" w:id="91"/>
    <w:p>
      <w:pPr>
        <w:spacing w:after="0"/>
        <w:ind w:left="0"/>
        <w:jc w:val="both"/>
      </w:pPr>
      <w:r>
        <w:rPr>
          <w:rFonts w:ascii="Times New Roman"/>
          <w:b w:val="false"/>
          <w:i w:val="false"/>
          <w:color w:val="000000"/>
          <w:sz w:val="28"/>
        </w:rPr>
        <w:t>
      4. Нысанға басшы немесе уәкілетті жауапты лауазымды адам қол қояды.</w:t>
      </w:r>
    </w:p>
    <w:bookmarkEnd w:id="91"/>
    <w:bookmarkStart w:name="z107" w:id="92"/>
    <w:p>
      <w:pPr>
        <w:spacing w:after="0"/>
        <w:ind w:left="0"/>
        <w:jc w:val="both"/>
      </w:pPr>
      <w:r>
        <w:rPr>
          <w:rFonts w:ascii="Times New Roman"/>
          <w:b w:val="false"/>
          <w:i w:val="false"/>
          <w:color w:val="000000"/>
          <w:sz w:val="28"/>
        </w:rPr>
        <w:t>
      5. "Жалпы мәліметтер" деген 1-кестеде заңды тұлға немесе дара кәсіпкер туралы қысқаша ақпарат: толық ресми атауы, бизнес сәйкестендіру нөмірі немесе жеке сәйкестендіру нөмірі, заңды және нақты мекенжайы, тіркеу құжаттарына сәйкес Экономикалық қызмет түрлерінің жалпы сыныптағышына сай коды, нақты байланыс деректері (телефон, электрондық пошта), озонды бұзатын заттарды әкелу/әкету оның негізінде жүргізілген рұқсат беру құжатының бірегей нөмірі көрсетіледі.</w:t>
      </w:r>
    </w:p>
    <w:bookmarkEnd w:id="92"/>
    <w:bookmarkStart w:name="z108" w:id="93"/>
    <w:p>
      <w:pPr>
        <w:spacing w:after="0"/>
        <w:ind w:left="0"/>
        <w:jc w:val="both"/>
      </w:pPr>
      <w:r>
        <w:rPr>
          <w:rFonts w:ascii="Times New Roman"/>
          <w:b w:val="false"/>
          <w:i w:val="false"/>
          <w:color w:val="000000"/>
          <w:sz w:val="28"/>
        </w:rPr>
        <w:t>
      6. "Озонды бұзатын заттарды өткізу, өндіру және пайдалану" деген 2-кестеде:</w:t>
      </w:r>
    </w:p>
    <w:bookmarkEnd w:id="93"/>
    <w:bookmarkStart w:name="z109" w:id="94"/>
    <w:p>
      <w:pPr>
        <w:spacing w:after="0"/>
        <w:ind w:left="0"/>
        <w:jc w:val="both"/>
      </w:pPr>
      <w:r>
        <w:rPr>
          <w:rFonts w:ascii="Times New Roman"/>
          <w:b w:val="false"/>
          <w:i w:val="false"/>
          <w:color w:val="000000"/>
          <w:sz w:val="28"/>
        </w:rPr>
        <w:t>
      1) 1-бағанда "Хладагенттер. Белгілеулер жүйесі" МемСТ ISO 817-2014 халықаралық стандартына сәйкес әкелінетін/әкетілетін озонды бұзатын заттардың (озонды бұзатын заттар қоспасының) нөмірі көрсетіледі;</w:t>
      </w:r>
    </w:p>
    <w:bookmarkEnd w:id="94"/>
    <w:bookmarkStart w:name="z110" w:id="95"/>
    <w:p>
      <w:pPr>
        <w:spacing w:after="0"/>
        <w:ind w:left="0"/>
        <w:jc w:val="both"/>
      </w:pPr>
      <w:r>
        <w:rPr>
          <w:rFonts w:ascii="Times New Roman"/>
          <w:b w:val="false"/>
          <w:i w:val="false"/>
          <w:color w:val="000000"/>
          <w:sz w:val="28"/>
        </w:rPr>
        <w:t>
      2) 2 және 3-бағандарда "Хладагенттер. Белгілеулер жүйесі" МемСТ ISO 817-2014 халықаралық стандартына сәйкес әкелінетін/әкетілетін озонды бұзатын заттардың тиісті атауы және химиялық формуласы, қоспаның пайыздық-құрауыштық құрамы көрсетіледі;</w:t>
      </w:r>
    </w:p>
    <w:bookmarkEnd w:id="95"/>
    <w:bookmarkStart w:name="z111" w:id="96"/>
    <w:p>
      <w:pPr>
        <w:spacing w:after="0"/>
        <w:ind w:left="0"/>
        <w:jc w:val="both"/>
      </w:pPr>
      <w:r>
        <w:rPr>
          <w:rFonts w:ascii="Times New Roman"/>
          <w:b w:val="false"/>
          <w:i w:val="false"/>
          <w:color w:val="000000"/>
          <w:sz w:val="28"/>
        </w:rPr>
        <w:t>
      3) 4-бағанда Еуразиялық экономикалық одақтың Сыртқы экономикалық қызметінің тауарлық номенклатурасы бойынша тауардың 10 таңбалы сыныптауыш коды көрсетіледі;</w:t>
      </w:r>
    </w:p>
    <w:bookmarkEnd w:id="96"/>
    <w:bookmarkStart w:name="z112" w:id="97"/>
    <w:p>
      <w:pPr>
        <w:spacing w:after="0"/>
        <w:ind w:left="0"/>
        <w:jc w:val="both"/>
      </w:pPr>
      <w:r>
        <w:rPr>
          <w:rFonts w:ascii="Times New Roman"/>
          <w:b w:val="false"/>
          <w:i w:val="false"/>
          <w:color w:val="000000"/>
          <w:sz w:val="28"/>
        </w:rPr>
        <w:t>
      4) 5-бағанда озонды бұзатын заттарды әкелу/әкету мақсаты, яғни көзделетін қолданылу салалары көрсетіледі;</w:t>
      </w:r>
    </w:p>
    <w:bookmarkEnd w:id="97"/>
    <w:bookmarkStart w:name="z113" w:id="98"/>
    <w:p>
      <w:pPr>
        <w:spacing w:after="0"/>
        <w:ind w:left="0"/>
        <w:jc w:val="both"/>
      </w:pPr>
      <w:r>
        <w:rPr>
          <w:rFonts w:ascii="Times New Roman"/>
          <w:b w:val="false"/>
          <w:i w:val="false"/>
          <w:color w:val="000000"/>
          <w:sz w:val="28"/>
        </w:rPr>
        <w:t>
      5) 6-бағанда есепті жылдың басында теңгерімде тұрған озонды бұзатын заттардың қалдық көлемі туралы ақпарат (тоннада) көрсетіледі; 6) 7-бағанда өндірілген озонды бұзатын заттардың мөлшері туралы ақпарат (тоннада) көрсетіледі. Озонды бұзатын заттарды өндіру бойынша қызмет жоқ болған жағдайда 7-бағанда "-" сызықша қойылады. Озонды бұзатын заттарды өндіру бойынша қызмет бар болған, алайда есепті кезеңде өндіріс жоқ болған (нөлдік өндіріс) жағдайда 7-бағанда "0" нөл көрсетіледі;</w:t>
      </w:r>
    </w:p>
    <w:bookmarkEnd w:id="98"/>
    <w:bookmarkStart w:name="z114" w:id="99"/>
    <w:p>
      <w:pPr>
        <w:spacing w:after="0"/>
        <w:ind w:left="0"/>
        <w:jc w:val="both"/>
      </w:pPr>
      <w:r>
        <w:rPr>
          <w:rFonts w:ascii="Times New Roman"/>
          <w:b w:val="false"/>
          <w:i w:val="false"/>
          <w:color w:val="000000"/>
          <w:sz w:val="28"/>
        </w:rPr>
        <w:t>
      7) 8-бағанда озонды бұзатын заттардың нақты әкелінген мөлшері (тоннада) көрсетіледі. Импорттық қызмет жоқ болған жағдайда "-" сызықша қойылады. Импорттық қызмет жүзеге асырылған, алайда нақты импорт жоқ болған жағдайда "0" нөл қойылады;</w:t>
      </w:r>
    </w:p>
    <w:bookmarkEnd w:id="99"/>
    <w:bookmarkStart w:name="z115" w:id="100"/>
    <w:p>
      <w:pPr>
        <w:spacing w:after="0"/>
        <w:ind w:left="0"/>
        <w:jc w:val="both"/>
      </w:pPr>
      <w:r>
        <w:rPr>
          <w:rFonts w:ascii="Times New Roman"/>
          <w:b w:val="false"/>
          <w:i w:val="false"/>
          <w:color w:val="000000"/>
          <w:sz w:val="28"/>
        </w:rPr>
        <w:t>
      8) 9-бағанда салық салуға жататын табыстар туралы мәліметтерді есепке алу үшін пайдаланылатын тиісті Еуразиялық экономикалық одаққа мүше мемлекеттің салық органдарындағы өтінім берушілердің есептік нөмірін көрсете отырып, озонды бұзатын заттарды жеткізушінің толық ресми атауы көрсетіледі: Армения Республикасы үшін – салық төлеушінің есептік нөмірі (СТЕН); Беларусь Республикасы үшін – төлеушінің есептік нөмірі (ТЕН); Ресей Федерациясы үшін – салық төлеушінің сәйкестендіру нөмірі (СТСН);</w:t>
      </w:r>
    </w:p>
    <w:bookmarkEnd w:id="100"/>
    <w:bookmarkStart w:name="z116" w:id="101"/>
    <w:p>
      <w:pPr>
        <w:spacing w:after="0"/>
        <w:ind w:left="0"/>
        <w:jc w:val="both"/>
      </w:pPr>
      <w:r>
        <w:rPr>
          <w:rFonts w:ascii="Times New Roman"/>
          <w:b w:val="false"/>
          <w:i w:val="false"/>
          <w:color w:val="000000"/>
          <w:sz w:val="28"/>
        </w:rPr>
        <w:t>
      9) 10-бағанда озонды бұзатын заттарды жеткізушінің елі және толық мекенжайы көрсетіледі;</w:t>
      </w:r>
    </w:p>
    <w:bookmarkEnd w:id="101"/>
    <w:bookmarkStart w:name="z117" w:id="102"/>
    <w:p>
      <w:pPr>
        <w:spacing w:after="0"/>
        <w:ind w:left="0"/>
        <w:jc w:val="both"/>
      </w:pPr>
      <w:r>
        <w:rPr>
          <w:rFonts w:ascii="Times New Roman"/>
          <w:b w:val="false"/>
          <w:i w:val="false"/>
          <w:color w:val="000000"/>
          <w:sz w:val="28"/>
        </w:rPr>
        <w:t>
      10) 8-бағанда сызықша немесе нөл көрсетілген жағдайда 9 және 10-бағандар толтырылмайды;</w:t>
      </w:r>
    </w:p>
    <w:bookmarkEnd w:id="102"/>
    <w:bookmarkStart w:name="z118" w:id="103"/>
    <w:p>
      <w:pPr>
        <w:spacing w:after="0"/>
        <w:ind w:left="0"/>
        <w:jc w:val="both"/>
      </w:pPr>
      <w:r>
        <w:rPr>
          <w:rFonts w:ascii="Times New Roman"/>
          <w:b w:val="false"/>
          <w:i w:val="false"/>
          <w:color w:val="000000"/>
          <w:sz w:val="28"/>
        </w:rPr>
        <w:t>
      11) 11-бағанда озонды бұзатын заттардың нақты әкетілген мөлшері (тоннада) көрсетіледі. Экспорттық қызмет жоқ болған жағдайда "-" сызықша қойылады. Экспорттық қызмет жүзеге асырылған, алайда нақты экспорт жоқ болған жағдайда "0" нөл қойылады;</w:t>
      </w:r>
    </w:p>
    <w:bookmarkEnd w:id="103"/>
    <w:bookmarkStart w:name="z119" w:id="104"/>
    <w:p>
      <w:pPr>
        <w:spacing w:after="0"/>
        <w:ind w:left="0"/>
        <w:jc w:val="both"/>
      </w:pPr>
      <w:r>
        <w:rPr>
          <w:rFonts w:ascii="Times New Roman"/>
          <w:b w:val="false"/>
          <w:i w:val="false"/>
          <w:color w:val="000000"/>
          <w:sz w:val="28"/>
        </w:rPr>
        <w:t>
      12) 12-бағанда салық салуға жататын табыстар туралы мәліметтерді есепке алу үшін пайдаланылатын тиісті Еуразиялық экономикалық одаққа мүше мемлекеттің салық органдарындағы өтінім берушілердің есептік нөмірін көрсете отырып, озонды бұзатын заттарды жеткізушінің толық ресми атауы көрсетіледі: Армения Республикасы үшін – салық төлеушінің есептік нөмірі (СТЕН); Беларусь Республикасы үшін – төлеушінің есептік нөмірі (ТЕН); Ресей Федерациясы үшін – салық төлеушінің сәйкестендіру нөмірі (СТСН);</w:t>
      </w:r>
    </w:p>
    <w:bookmarkEnd w:id="104"/>
    <w:bookmarkStart w:name="z120" w:id="105"/>
    <w:p>
      <w:pPr>
        <w:spacing w:after="0"/>
        <w:ind w:left="0"/>
        <w:jc w:val="both"/>
      </w:pPr>
      <w:r>
        <w:rPr>
          <w:rFonts w:ascii="Times New Roman"/>
          <w:b w:val="false"/>
          <w:i w:val="false"/>
          <w:color w:val="000000"/>
          <w:sz w:val="28"/>
        </w:rPr>
        <w:t>
      13) 13-бағанда озонды бұзатын заттарды жеткізушінің елі және толық мекенжайы көрсетіледі;</w:t>
      </w:r>
    </w:p>
    <w:bookmarkEnd w:id="105"/>
    <w:bookmarkStart w:name="z121" w:id="106"/>
    <w:p>
      <w:pPr>
        <w:spacing w:after="0"/>
        <w:ind w:left="0"/>
        <w:jc w:val="both"/>
      </w:pPr>
      <w:r>
        <w:rPr>
          <w:rFonts w:ascii="Times New Roman"/>
          <w:b w:val="false"/>
          <w:i w:val="false"/>
          <w:color w:val="000000"/>
          <w:sz w:val="28"/>
        </w:rPr>
        <w:t>
      14) 11-бағанда сызықша немесе нөл көрсетілген жағдайда 12 және 13-бағандар толтырылмайды;</w:t>
      </w:r>
    </w:p>
    <w:bookmarkEnd w:id="106"/>
    <w:bookmarkStart w:name="z122" w:id="107"/>
    <w:p>
      <w:pPr>
        <w:spacing w:after="0"/>
        <w:ind w:left="0"/>
        <w:jc w:val="both"/>
      </w:pPr>
      <w:r>
        <w:rPr>
          <w:rFonts w:ascii="Times New Roman"/>
          <w:b w:val="false"/>
          <w:i w:val="false"/>
          <w:color w:val="000000"/>
          <w:sz w:val="28"/>
        </w:rPr>
        <w:t>
      15) 14-бағанда озонды бұзатын заттардың нақты пайдаланылған немесе сатылған мөлшері (тоннада) әрбір сатып алушы бөлінісінде көрсетіледі. Әртүрлі қажеттіліктерге меншікті пайдаланған жағдайда пайдаланылған озонды бұзатын заттардың сомалық мөлшері көрсетіледі. Егер есепті жылы озонды бұзатын заттардың ешқандай мөлшері пайдаланылмаса немесе сатылмаса, 14-бағанда "0" нөл қойылады;</w:t>
      </w:r>
    </w:p>
    <w:bookmarkEnd w:id="107"/>
    <w:bookmarkStart w:name="z123" w:id="108"/>
    <w:p>
      <w:pPr>
        <w:spacing w:after="0"/>
        <w:ind w:left="0"/>
        <w:jc w:val="both"/>
      </w:pPr>
      <w:r>
        <w:rPr>
          <w:rFonts w:ascii="Times New Roman"/>
          <w:b w:val="false"/>
          <w:i w:val="false"/>
          <w:color w:val="000000"/>
          <w:sz w:val="28"/>
        </w:rPr>
        <w:t>
      16) 15-бағанда 14-бағанда көрсетілген ақпаратқа сәйкес келетін озонды бұзатын заттарды сатып алушының толық ресми атауы, бизнес сәйкестендіру нөмірі немесе жеке сәйкестендіру нөмірі, заңды және нақты мекенжайы көрсетіледі. 14-бағанда көрсетілген әртүрлі қажеттіліктерге меншікті пайдаланылған жағдайда 15-бағанда "-" сызықша қойылады. Егер 14-бағанда нөл қойылса, онда 15-баған толтырылмайды;</w:t>
      </w:r>
    </w:p>
    <w:bookmarkEnd w:id="108"/>
    <w:bookmarkStart w:name="z124" w:id="109"/>
    <w:p>
      <w:pPr>
        <w:spacing w:after="0"/>
        <w:ind w:left="0"/>
        <w:jc w:val="both"/>
      </w:pPr>
      <w:r>
        <w:rPr>
          <w:rFonts w:ascii="Times New Roman"/>
          <w:b w:val="false"/>
          <w:i w:val="false"/>
          <w:color w:val="000000"/>
          <w:sz w:val="28"/>
        </w:rPr>
        <w:t>
      17) 16-бағанда есепті жылдың соңында теңгерімде тұрған озонды бұзатын заттардың қалдық мөлшері туралы ақпарат (тоннада) көрсетіледі.</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Озонды бұзатын заттардың </w:t>
            </w:r>
            <w:r>
              <w:br/>
            </w:r>
            <w:r>
              <w:rPr>
                <w:rFonts w:ascii="Times New Roman"/>
                <w:b w:val="false"/>
                <w:i w:val="false"/>
                <w:color w:val="000000"/>
                <w:sz w:val="20"/>
              </w:rPr>
              <w:t xml:space="preserve">мемлекеттік кадастрын жүргізу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7" w:id="110"/>
    <w:p>
      <w:pPr>
        <w:spacing w:after="0"/>
        <w:ind w:left="0"/>
        <w:jc w:val="both"/>
      </w:pPr>
      <w:r>
        <w:rPr>
          <w:rFonts w:ascii="Times New Roman"/>
          <w:b w:val="false"/>
          <w:i w:val="false"/>
          <w:color w:val="000000"/>
          <w:sz w:val="28"/>
        </w:rPr>
        <w:t>
      Ұсынылады: Қазақстан Республикасы Экология және табиғат ресурстары министрлігіне</w:t>
      </w:r>
    </w:p>
    <w:bookmarkEnd w:id="110"/>
    <w:bookmarkStart w:name="z128" w:id="111"/>
    <w:p>
      <w:pPr>
        <w:spacing w:after="0"/>
        <w:ind w:left="0"/>
        <w:jc w:val="both"/>
      </w:pPr>
      <w:r>
        <w:rPr>
          <w:rFonts w:ascii="Times New Roman"/>
          <w:b w:val="false"/>
          <w:i w:val="false"/>
          <w:color w:val="000000"/>
          <w:sz w:val="28"/>
        </w:rPr>
        <w:t>
      Өтеусіз негізде әкімшілік деректерді жинауға арналған нысан интернет-ресурста орналастырылған: www.ecogeo.gov.kz</w:t>
      </w:r>
    </w:p>
    <w:bookmarkEnd w:id="111"/>
    <w:bookmarkStart w:name="z129" w:id="112"/>
    <w:p>
      <w:pPr>
        <w:spacing w:after="0"/>
        <w:ind w:left="0"/>
        <w:jc w:val="both"/>
      </w:pPr>
      <w:r>
        <w:rPr>
          <w:rFonts w:ascii="Times New Roman"/>
          <w:b w:val="false"/>
          <w:i w:val="false"/>
          <w:color w:val="000000"/>
          <w:sz w:val="28"/>
        </w:rPr>
        <w:t>
      Әкімшілік нысанның атауы: Озонды бұзатын заттармен жұмыс істеу бойынша есеп</w:t>
      </w:r>
    </w:p>
    <w:bookmarkEnd w:id="112"/>
    <w:bookmarkStart w:name="z130" w:id="113"/>
    <w:p>
      <w:pPr>
        <w:spacing w:after="0"/>
        <w:ind w:left="0"/>
        <w:jc w:val="both"/>
      </w:pPr>
      <w:r>
        <w:rPr>
          <w:rFonts w:ascii="Times New Roman"/>
          <w:b w:val="false"/>
          <w:i w:val="false"/>
          <w:color w:val="000000"/>
          <w:sz w:val="28"/>
        </w:rPr>
        <w:t>
      Өтеусіз негізде әкімшілік деректерді жинауға арналған нысан индексі: 3-ОБЗ ЖЕ</w:t>
      </w:r>
    </w:p>
    <w:bookmarkEnd w:id="113"/>
    <w:bookmarkStart w:name="z131" w:id="114"/>
    <w:p>
      <w:pPr>
        <w:spacing w:after="0"/>
        <w:ind w:left="0"/>
        <w:jc w:val="both"/>
      </w:pPr>
      <w:r>
        <w:rPr>
          <w:rFonts w:ascii="Times New Roman"/>
          <w:b w:val="false"/>
          <w:i w:val="false"/>
          <w:color w:val="000000"/>
          <w:sz w:val="28"/>
        </w:rPr>
        <w:t>
      Кезеңділігі: жылдық</w:t>
      </w:r>
    </w:p>
    <w:bookmarkEnd w:id="114"/>
    <w:bookmarkStart w:name="z132" w:id="115"/>
    <w:p>
      <w:pPr>
        <w:spacing w:after="0"/>
        <w:ind w:left="0"/>
        <w:jc w:val="both"/>
      </w:pPr>
      <w:r>
        <w:rPr>
          <w:rFonts w:ascii="Times New Roman"/>
          <w:b w:val="false"/>
          <w:i w:val="false"/>
          <w:color w:val="000000"/>
          <w:sz w:val="28"/>
        </w:rPr>
        <w:t>
      Есепті кезең: 20___ жылғы "_____" ____________ жай-күй бойынша</w:t>
      </w:r>
    </w:p>
    <w:bookmarkEnd w:id="115"/>
    <w:bookmarkStart w:name="z133" w:id="116"/>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озонды бұзатын заттармен жұмыс істеуді жүзеге асыратын заңды тұлғалар, дара кәсіпкерлер</w:t>
      </w:r>
    </w:p>
    <w:bookmarkEnd w:id="116"/>
    <w:bookmarkStart w:name="z134" w:id="117"/>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ұсыну мерзімі: жыл сайын, есептіден кейінгі жылғы бірінші тоқсаннан кешіктірмей</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8"/>
          <w:p>
            <w:pPr>
              <w:spacing w:after="20"/>
              <w:ind w:left="20"/>
              <w:jc w:val="both"/>
            </w:pPr>
          </w:p>
          <w:bookmarkEnd w:id="118"/>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36" w:id="119"/>
    <w:p>
      <w:pPr>
        <w:spacing w:after="0"/>
        <w:ind w:left="0"/>
        <w:jc w:val="both"/>
      </w:pPr>
      <w:r>
        <w:rPr>
          <w:rFonts w:ascii="Times New Roman"/>
          <w:b w:val="false"/>
          <w:i w:val="false"/>
          <w:color w:val="000000"/>
          <w:sz w:val="28"/>
        </w:rPr>
        <w:t>
      (деректер жеке тұлғалар ұсынған жағдайда, сондай-ақ агрегатталған түрде ұсынылған жағдайда толтырылмайды)</w:t>
      </w:r>
    </w:p>
    <w:bookmarkEnd w:id="119"/>
    <w:bookmarkStart w:name="z137" w:id="120"/>
    <w:p>
      <w:pPr>
        <w:spacing w:after="0"/>
        <w:ind w:left="0"/>
        <w:jc w:val="both"/>
      </w:pPr>
      <w:r>
        <w:rPr>
          <w:rFonts w:ascii="Times New Roman"/>
          <w:b w:val="false"/>
          <w:i w:val="false"/>
          <w:color w:val="000000"/>
          <w:sz w:val="28"/>
        </w:rPr>
        <w:t>
      Жинау әдісі: электрондық түрде.</w:t>
      </w:r>
    </w:p>
    <w:bookmarkEnd w:id="120"/>
    <w:bookmarkStart w:name="z138" w:id="121"/>
    <w:p>
      <w:pPr>
        <w:spacing w:after="0"/>
        <w:ind w:left="0"/>
        <w:jc w:val="both"/>
      </w:pPr>
      <w:r>
        <w:rPr>
          <w:rFonts w:ascii="Times New Roman"/>
          <w:b w:val="false"/>
          <w:i w:val="false"/>
          <w:color w:val="000000"/>
          <w:sz w:val="28"/>
        </w:rPr>
        <w:t>
      1-кесте. Жалпы мәліметтер</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немесе дара кәсіпкердің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немесе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дара кәсіпкердің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телефон,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2"/>
          <w:p>
            <w:pPr>
              <w:spacing w:after="20"/>
              <w:ind w:left="20"/>
              <w:jc w:val="both"/>
            </w:pPr>
            <w:r>
              <w:rPr>
                <w:rFonts w:ascii="Times New Roman"/>
                <w:b w:val="false"/>
                <w:i w:val="false"/>
                <w:color w:val="000000"/>
                <w:sz w:val="20"/>
              </w:rPr>
              <w:t>
Негізгі қызмет түрі</w:t>
            </w:r>
          </w:p>
          <w:bookmarkEnd w:id="122"/>
          <w:p>
            <w:pPr>
              <w:spacing w:after="20"/>
              <w:ind w:left="20"/>
              <w:jc w:val="both"/>
            </w:pPr>
            <w:r>
              <w:rPr>
                <w:rFonts w:ascii="Times New Roman"/>
                <w:b w:val="false"/>
                <w:i w:val="false"/>
                <w:color w:val="000000"/>
                <w:sz w:val="20"/>
              </w:rPr>
              <w:t>
(Экономикалық қызмет түрлерінің жалпы сыныптағышына сәйкес коды (5 таңбалы))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бірегей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23"/>
    <w:p>
      <w:pPr>
        <w:spacing w:after="0"/>
        <w:ind w:left="0"/>
        <w:jc w:val="both"/>
      </w:pPr>
      <w:r>
        <w:rPr>
          <w:rFonts w:ascii="Times New Roman"/>
          <w:b w:val="false"/>
          <w:i w:val="false"/>
          <w:color w:val="000000"/>
          <w:sz w:val="28"/>
        </w:rPr>
        <w:t>
      2-кесте. Құрамында озонды бұзатын заттары бар жабдықтарды өндіру</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w:t>
            </w:r>
            <w:r>
              <w:rPr>
                <w:rFonts w:ascii="Times New Roman"/>
                <w:b/>
                <w:i w:val="false"/>
                <w:color w:val="000000"/>
                <w:sz w:val="20"/>
              </w:rPr>
              <w:t xml:space="preserve"> озонды бұзатын </w:t>
            </w:r>
            <w:r>
              <w:rPr>
                <w:rFonts w:ascii="Times New Roman"/>
                <w:b/>
                <w:i w:val="false"/>
                <w:color w:val="000000"/>
                <w:sz w:val="20"/>
              </w:rPr>
              <w:t>заттары/озонды бұзатын заттардың қоспалары бар жабдықтардың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өндірілген жабдықтардың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Қолданылатын</w:t>
            </w:r>
            <w:r>
              <w:rPr>
                <w:rFonts w:ascii="Times New Roman"/>
                <w:b/>
                <w:i w:val="false"/>
                <w:color w:val="000000"/>
                <w:sz w:val="20"/>
              </w:rPr>
              <w:t xml:space="preserve"> озонды бұзатын заттардың/ озонды бұзатын заттар қоспаларының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i w:val="false"/>
                <w:color w:val="000000"/>
                <w:sz w:val="20"/>
              </w:rPr>
              <w:t xml:space="preserve"> бірлігіне озонды бұзатын заттардың/ озонды бұзатын </w:t>
            </w:r>
            <w:r>
              <w:rPr>
                <w:rFonts w:ascii="Times New Roman"/>
                <w:b/>
                <w:i w:val="false"/>
                <w:color w:val="000000"/>
                <w:sz w:val="20"/>
              </w:rPr>
              <w:t>заттар қоспаларының мөлшері,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өндірілген өнімге озонды бұзатын заттардың/ озонды бұзатын заттар қоспаларының мөлшері,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24"/>
    <w:p>
      <w:pPr>
        <w:spacing w:after="0"/>
        <w:ind w:left="0"/>
        <w:jc w:val="both"/>
      </w:pPr>
      <w:r>
        <w:rPr>
          <w:rFonts w:ascii="Times New Roman"/>
          <w:b w:val="false"/>
          <w:i w:val="false"/>
          <w:color w:val="000000"/>
          <w:sz w:val="28"/>
        </w:rPr>
        <w:t>
      3-кесте. Өнімді өндірген кезде озонды бұзатын заттарды пайдалану</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w:t>
            </w:r>
            <w:r>
              <w:rPr>
                <w:rFonts w:ascii="Times New Roman"/>
                <w:b/>
                <w:i w:val="false"/>
                <w:color w:val="000000"/>
                <w:sz w:val="20"/>
              </w:rPr>
              <w:t xml:space="preserve"> озонды </w:t>
            </w:r>
            <w:r>
              <w:rPr>
                <w:rFonts w:ascii="Times New Roman"/>
                <w:b/>
                <w:i w:val="false"/>
                <w:color w:val="000000"/>
                <w:sz w:val="20"/>
              </w:rPr>
              <w:t>бұзатын заттары/озонды бұзатын заттардың қоспалары бар өнімнің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өндірілген өнім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Озонды бұзатын заттардың/ озонды бұзатын заттар қоспаларының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i w:val="false"/>
                <w:color w:val="000000"/>
                <w:sz w:val="20"/>
              </w:rPr>
              <w:t xml:space="preserve"> бірлігіне озонды бұзатын заттардың/ озонды бұзатын заттар қоспала</w:t>
            </w:r>
            <w:r>
              <w:rPr>
                <w:rFonts w:ascii="Times New Roman"/>
                <w:b/>
                <w:i w:val="false"/>
                <w:color w:val="000000"/>
                <w:sz w:val="20"/>
              </w:rPr>
              <w:t>рының мөлшері,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өндірілген өнімге озонды бұзатын заттардың/ озонды бұзатын заттар қоспаларының мөлшері,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25"/>
    <w:p>
      <w:pPr>
        <w:spacing w:after="0"/>
        <w:ind w:left="0"/>
        <w:jc w:val="both"/>
      </w:pPr>
      <w:r>
        <w:rPr>
          <w:rFonts w:ascii="Times New Roman"/>
          <w:b w:val="false"/>
          <w:i w:val="false"/>
          <w:color w:val="000000"/>
          <w:sz w:val="28"/>
        </w:rPr>
        <w:t>
      4-кесте. Озонды бұзатын заттарды басқа да химиялық заттарды өндіру үшін шикізат ретінде немесе өзге де технологиялық процестерде пайдалану</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w:t>
            </w:r>
            <w:r>
              <w:rPr>
                <w:rFonts w:ascii="Times New Roman"/>
                <w:b/>
                <w:i w:val="false"/>
                <w:color w:val="000000"/>
                <w:sz w:val="20"/>
              </w:rPr>
              <w:t xml:space="preserve"> озонды бұзатын заттары/озонды бұзатын заттардың қоспалары бар өнімнің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Озонды бұзатын заттардың/озонды бұзатын заттар қоспаларының жыл басындағы қалдығы,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жылы сатып алынған </w:t>
            </w:r>
            <w:r>
              <w:rPr>
                <w:rFonts w:ascii="Times New Roman"/>
                <w:b/>
                <w:i w:val="false"/>
                <w:color w:val="000000"/>
                <w:sz w:val="20"/>
              </w:rPr>
              <w:t>озонды бұзатын заттар/озон қабатын бұзатын заттардың қоспалары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пайдаланылған озонды бұзатын заттар/озон қабатын бұзатын заттардың қоспалары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Озонды бұзатын заттардың/озонды бұзатын заттар қоспаларының жыл соңындағы қалдығы,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бизнес сәйкестендіру нөмірі,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килограмм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26"/>
    <w:p>
      <w:pPr>
        <w:spacing w:after="0"/>
        <w:ind w:left="0"/>
        <w:jc w:val="both"/>
      </w:pPr>
      <w:r>
        <w:rPr>
          <w:rFonts w:ascii="Times New Roman"/>
          <w:b w:val="false"/>
          <w:i w:val="false"/>
          <w:color w:val="000000"/>
          <w:sz w:val="28"/>
        </w:rPr>
        <w:t>
      5-кесте. Озонды бұзатын заттарды техникалық қызмет көрсету және жөндеу кезінде пайдалану</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Озонды бұзатын заттардың/озонды бұзатын заттар қоспаларының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Озонды бұзатын заттардың/озонды бұзатын заттар қоспаларының жыл басындағы қалдығы,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сатып алынған озонды бұзатын заттар/озон қабатын бұзатын заттардың қоспалары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w:t>
            </w:r>
            <w:r>
              <w:rPr>
                <w:rFonts w:ascii="Times New Roman"/>
                <w:b/>
                <w:i w:val="false"/>
                <w:color w:val="000000"/>
                <w:sz w:val="20"/>
              </w:rPr>
              <w:t>ылы пайдаланылған озонды бұзатын заттар/озон қабатын бұзатын заттардың қоспалары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Озонды бұзатын заттардың/озонды бұзатын заттар қоспаларының жыл соңындағы қалдығы,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бизнес сәйкестендіру нөмірі,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килограмм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27"/>
    <w:p>
      <w:pPr>
        <w:spacing w:after="0"/>
        <w:ind w:left="0"/>
        <w:jc w:val="both"/>
      </w:pPr>
      <w:r>
        <w:rPr>
          <w:rFonts w:ascii="Times New Roman"/>
          <w:b w:val="false"/>
          <w:i w:val="false"/>
          <w:color w:val="000000"/>
          <w:sz w:val="28"/>
        </w:rPr>
        <w:t>
      6-кесте. Озонды бұзатын заттарды тасымалдау</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Озонды бұзатын заттардың/озонды бұзатын заттар қоспаларының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Тасымалданатын озонды бұзатын </w:t>
            </w:r>
            <w:r>
              <w:rPr>
                <w:rFonts w:ascii="Times New Roman"/>
                <w:b/>
                <w:i w:val="false"/>
                <w:color w:val="000000"/>
                <w:sz w:val="20"/>
              </w:rPr>
              <w:t>заттардың/озонды бұзатын заттар қоспаларының мөлшері,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жөнелтуші, атауы, бизнес сәйкестендіру нөмірі немесе жеке сәйкестендіру нөмірі, жөнелту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алушы, атауы, бизнес сәйкестендіру нөмірі немесе жеке сәйкестендіру нөмірі, жеткізу мекенж</w:t>
            </w:r>
            <w:r>
              <w:rPr>
                <w:rFonts w:ascii="Times New Roman"/>
                <w:b/>
                <w:i w:val="false"/>
                <w:color w:val="000000"/>
                <w:sz w:val="20"/>
              </w:rPr>
              <w:t>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28"/>
    <w:p>
      <w:pPr>
        <w:spacing w:after="0"/>
        <w:ind w:left="0"/>
        <w:jc w:val="both"/>
      </w:pPr>
      <w:r>
        <w:rPr>
          <w:rFonts w:ascii="Times New Roman"/>
          <w:b w:val="false"/>
          <w:i w:val="false"/>
          <w:color w:val="000000"/>
          <w:sz w:val="28"/>
        </w:rPr>
        <w:t>
      7-кесте. Озонды бұзатын заттарды сақтау</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Озонды бұзатын заттардың/озонды бұзатын заттар қоспаларының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Жылдың басында сақтауда тұрған озонды бұзатын заттардың/озонды бұзатын заттар қоспаларының мөлшері,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Сақтауда </w:t>
            </w:r>
            <w:r>
              <w:rPr>
                <w:rFonts w:ascii="Times New Roman"/>
                <w:b/>
                <w:i w:val="false"/>
                <w:color w:val="000000"/>
                <w:sz w:val="20"/>
              </w:rPr>
              <w:t xml:space="preserve">тұрып, өткізілген озонды бұзатын заттар/озонды бұзатын заттардың </w:t>
            </w:r>
            <w:r>
              <w:rPr>
                <w:rFonts w:ascii="Times New Roman"/>
                <w:b/>
                <w:i w:val="false"/>
                <w:color w:val="000000"/>
                <w:sz w:val="20"/>
              </w:rPr>
              <w:t>қоспалары,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Озонды бұзатын заттарды/озонды бұзатын заттардың қоспаларын сатып алушы, бизнес сәйкестендіру </w:t>
            </w:r>
            <w:r>
              <w:rPr>
                <w:rFonts w:ascii="Times New Roman"/>
                <w:b/>
                <w:i w:val="false"/>
                <w:color w:val="000000"/>
                <w:sz w:val="20"/>
              </w:rPr>
              <w:t>нөмірі немесе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соңында сақтауда тұрған озонды б</w:t>
            </w:r>
            <w:r>
              <w:rPr>
                <w:rFonts w:ascii="Times New Roman"/>
                <w:b/>
                <w:i w:val="false"/>
                <w:color w:val="000000"/>
                <w:sz w:val="20"/>
              </w:rPr>
              <w:t>ұзатын</w:t>
            </w:r>
            <w:r>
              <w:rPr>
                <w:rFonts w:ascii="Times New Roman"/>
                <w:b/>
                <w:i w:val="false"/>
                <w:color w:val="000000"/>
                <w:sz w:val="20"/>
              </w:rPr>
              <w:t xml:space="preserve"> заттардың/озонды бұзатын заттар қоспаларының мөлшері,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29"/>
    <w:p>
      <w:pPr>
        <w:spacing w:after="0"/>
        <w:ind w:left="0"/>
        <w:jc w:val="both"/>
      </w:pPr>
      <w:r>
        <w:rPr>
          <w:rFonts w:ascii="Times New Roman"/>
          <w:b w:val="false"/>
          <w:i w:val="false"/>
          <w:color w:val="000000"/>
          <w:sz w:val="28"/>
        </w:rPr>
        <w:t>
      8-кесте. Озонды бұзатын заттарды рекуперациялау, қалпына келтіру және залалсыздандыру</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Озонды бұзатын заттардың/озонды бұзатын заттар </w:t>
            </w:r>
            <w:r>
              <w:rPr>
                <w:rFonts w:ascii="Times New Roman"/>
                <w:b/>
                <w:i w:val="false"/>
                <w:color w:val="000000"/>
                <w:sz w:val="20"/>
              </w:rPr>
              <w:t>қоспаларының</w:t>
            </w:r>
            <w:r>
              <w:rPr>
                <w:rFonts w:ascii="Times New Roman"/>
                <w:b/>
                <w:i w:val="false"/>
                <w:color w:val="000000"/>
                <w:sz w:val="20"/>
              </w:rPr>
              <w:t xml:space="preserve">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Рекуперацияланған озонды бұзатын заттардың/озонды бұзатын заттар қоспаларының жыл басында бар болуы, килограмм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рекуперацияланған озонды бұзатын заттар/озонды бұзатын заттардың қоспалары,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w:t>
            </w:r>
            <w:r>
              <w:rPr>
                <w:rFonts w:ascii="Times New Roman"/>
                <w:b/>
                <w:i w:val="false"/>
                <w:color w:val="000000"/>
                <w:sz w:val="20"/>
              </w:rPr>
              <w:t>/пайдаланылған рек</w:t>
            </w:r>
            <w:r>
              <w:rPr>
                <w:rFonts w:ascii="Times New Roman"/>
                <w:b/>
                <w:i w:val="false"/>
                <w:color w:val="000000"/>
                <w:sz w:val="20"/>
              </w:rPr>
              <w:t>уперацияланған озонды бұзатын заттар/озонды бұзатын заттардың қоспалары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Рекуперацияланған озонды бұзатын заттардың/озонды бұзатын заттар қоспаларының жыл соңында,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Қалпына</w:t>
            </w:r>
            <w:r>
              <w:rPr>
                <w:rFonts w:ascii="Times New Roman"/>
                <w:b/>
                <w:i w:val="false"/>
                <w:color w:val="000000"/>
                <w:sz w:val="20"/>
              </w:rPr>
              <w:t xml:space="preserve"> келтірілген озонды бұзатын заттардың/озонды бұзатын заттар </w:t>
            </w:r>
            <w:r>
              <w:rPr>
                <w:rFonts w:ascii="Times New Roman"/>
                <w:b/>
                <w:i w:val="false"/>
                <w:color w:val="000000"/>
                <w:sz w:val="20"/>
              </w:rPr>
              <w:t>қоспаларының</w:t>
            </w:r>
            <w:r>
              <w:rPr>
                <w:rFonts w:ascii="Times New Roman"/>
                <w:b/>
                <w:i w:val="false"/>
                <w:color w:val="000000"/>
                <w:sz w:val="20"/>
              </w:rPr>
              <w:t xml:space="preserve"> жыл басында бар болуы,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қалпына келтірілген озонды бұзатын заттар/озонды бұзатын заттардың қоспалары,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 бизнес сәйкестендіру нөмірі немесе жеке сәйкестендіру нөмірі немесе пайдалану бағыты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30"/>
    <w:p>
      <w:pPr>
        <w:spacing w:after="0"/>
        <w:ind w:left="0"/>
        <w:jc w:val="both"/>
      </w:pPr>
      <w:r>
        <w:rPr>
          <w:rFonts w:ascii="Times New Roman"/>
          <w:b w:val="false"/>
          <w:i w:val="false"/>
          <w:color w:val="000000"/>
          <w:sz w:val="28"/>
        </w:rPr>
        <w:t>
      8-кестенің жалғасы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w:t>
            </w:r>
            <w:r>
              <w:rPr>
                <w:rFonts w:ascii="Times New Roman"/>
                <w:b/>
                <w:i w:val="false"/>
                <w:color w:val="000000"/>
                <w:sz w:val="20"/>
              </w:rPr>
              <w:t xml:space="preserve">/қайталама пайдаланылған қалпына келтірілген озонды бұзатын </w:t>
            </w:r>
            <w:r>
              <w:rPr>
                <w:rFonts w:ascii="Times New Roman"/>
                <w:b/>
                <w:i w:val="false"/>
                <w:color w:val="000000"/>
                <w:sz w:val="20"/>
              </w:rPr>
              <w:t>заттар/озонды бұзатын заттардың қоспалары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i w:val="false"/>
                <w:color w:val="000000"/>
                <w:sz w:val="20"/>
              </w:rPr>
              <w:t xml:space="preserve"> айналымға қосылған қалпына келтірілген озонды бұзатын </w:t>
            </w:r>
            <w:r>
              <w:rPr>
                <w:rFonts w:ascii="Times New Roman"/>
                <w:b/>
                <w:i w:val="false"/>
                <w:color w:val="000000"/>
                <w:sz w:val="20"/>
              </w:rPr>
              <w:t xml:space="preserve">заттар/озонды </w:t>
            </w:r>
            <w:r>
              <w:rPr>
                <w:rFonts w:ascii="Times New Roman"/>
                <w:b/>
                <w:i w:val="false"/>
                <w:color w:val="000000"/>
                <w:sz w:val="20"/>
              </w:rPr>
              <w:t>бұзатын заттардың қоспалары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Озонды бұзатын заттарды/озонды бұзатын заттардың қоспаларын залалсыздандыру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 бизнес сәйкестендіру нөмірі немесе жеке сәйкестендіру нөмірі немесе пайдалану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жүргізілген технология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Атауы _____________________                            Мекенжайы ____________________</w:t>
      </w:r>
      <w:r>
        <w:br/>
      </w:r>
      <w:r>
        <w:rPr>
          <w:rFonts w:ascii="Times New Roman"/>
          <w:b w:val="false"/>
          <w:i w:val="false"/>
          <w:color w:val="000000"/>
          <w:sz w:val="28"/>
        </w:rPr>
        <w:t>__________________________                             _______________________________</w:t>
      </w:r>
      <w:r>
        <w:br/>
      </w:r>
      <w:r>
        <w:rPr>
          <w:rFonts w:ascii="Times New Roman"/>
          <w:b w:val="false"/>
          <w:i w:val="false"/>
          <w:color w:val="000000"/>
          <w:sz w:val="28"/>
        </w:rPr>
        <w:t>
</w:t>
      </w:r>
    </w:p>
    <w:bookmarkStart w:name="z149" w:id="131"/>
    <w:p>
      <w:pPr>
        <w:spacing w:after="0"/>
        <w:ind w:left="0"/>
        <w:jc w:val="both"/>
      </w:pPr>
      <w:r>
        <w:rPr>
          <w:rFonts w:ascii="Times New Roman"/>
          <w:b w:val="false"/>
          <w:i w:val="false"/>
          <w:color w:val="000000"/>
          <w:sz w:val="28"/>
        </w:rPr>
        <w:t>
      Телефоны __________________________________________________________</w:t>
      </w:r>
    </w:p>
    <w:bookmarkEnd w:id="131"/>
    <w:bookmarkStart w:name="z150" w:id="132"/>
    <w:p>
      <w:pPr>
        <w:spacing w:after="0"/>
        <w:ind w:left="0"/>
        <w:jc w:val="both"/>
      </w:pPr>
      <w:r>
        <w:rPr>
          <w:rFonts w:ascii="Times New Roman"/>
          <w:b w:val="false"/>
          <w:i w:val="false"/>
          <w:color w:val="000000"/>
          <w:sz w:val="28"/>
        </w:rPr>
        <w:t>
      Электрондық пошта мекенжайы _______________________________________</w:t>
      </w:r>
    </w:p>
    <w:bookmarkEnd w:id="132"/>
    <w:bookmarkStart w:name="z151" w:id="133"/>
    <w:p>
      <w:pPr>
        <w:spacing w:after="0"/>
        <w:ind w:left="0"/>
        <w:jc w:val="both"/>
      </w:pPr>
      <w:r>
        <w:rPr>
          <w:rFonts w:ascii="Times New Roman"/>
          <w:b w:val="false"/>
          <w:i w:val="false"/>
          <w:color w:val="000000"/>
          <w:sz w:val="28"/>
        </w:rPr>
        <w:t>
      Орындаушы ________________________________________________________</w:t>
      </w:r>
    </w:p>
    <w:bookmarkEnd w:id="133"/>
    <w:bookmarkStart w:name="z152" w:id="134"/>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134"/>
    <w:bookmarkStart w:name="z153" w:id="135"/>
    <w:p>
      <w:pPr>
        <w:spacing w:after="0"/>
        <w:ind w:left="0"/>
        <w:jc w:val="both"/>
      </w:pPr>
      <w:r>
        <w:rPr>
          <w:rFonts w:ascii="Times New Roman"/>
          <w:b w:val="false"/>
          <w:i w:val="false"/>
          <w:color w:val="000000"/>
          <w:sz w:val="28"/>
        </w:rPr>
        <w:t>
      Басшы немесе оның міндетін атқарушы адам</w:t>
      </w:r>
    </w:p>
    <w:bookmarkEnd w:id="135"/>
    <w:bookmarkStart w:name="z154" w:id="136"/>
    <w:p>
      <w:pPr>
        <w:spacing w:after="0"/>
        <w:ind w:left="0"/>
        <w:jc w:val="both"/>
      </w:pPr>
      <w:r>
        <w:rPr>
          <w:rFonts w:ascii="Times New Roman"/>
          <w:b w:val="false"/>
          <w:i w:val="false"/>
          <w:color w:val="000000"/>
          <w:sz w:val="28"/>
        </w:rPr>
        <w:t>
      ___________________________________________________________________</w:t>
      </w:r>
    </w:p>
    <w:bookmarkEnd w:id="136"/>
    <w:bookmarkStart w:name="z155" w:id="137"/>
    <w:p>
      <w:pPr>
        <w:spacing w:after="0"/>
        <w:ind w:left="0"/>
        <w:jc w:val="both"/>
      </w:pPr>
      <w:r>
        <w:rPr>
          <w:rFonts w:ascii="Times New Roman"/>
          <w:b w:val="false"/>
          <w:i w:val="false"/>
          <w:color w:val="000000"/>
          <w:sz w:val="28"/>
        </w:rPr>
        <w:t>
      тегі, аты және әкесінің аты (бар болған жағдайда) ________________________</w:t>
      </w:r>
    </w:p>
    <w:bookmarkEnd w:id="137"/>
    <w:bookmarkStart w:name="z156" w:id="138"/>
    <w:p>
      <w:pPr>
        <w:spacing w:after="0"/>
        <w:ind w:left="0"/>
        <w:jc w:val="both"/>
      </w:pPr>
      <w:r>
        <w:rPr>
          <w:rFonts w:ascii="Times New Roman"/>
          <w:b w:val="false"/>
          <w:i w:val="false"/>
          <w:color w:val="000000"/>
          <w:sz w:val="28"/>
        </w:rPr>
        <w:t>
      қолы ______________________________________________________________</w:t>
      </w:r>
    </w:p>
    <w:bookmarkEnd w:id="138"/>
    <w:bookmarkStart w:name="z157" w:id="139"/>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Озонды бұзатын заттармен </w:t>
            </w:r>
            <w:r>
              <w:br/>
            </w:r>
            <w:r>
              <w:rPr>
                <w:rFonts w:ascii="Times New Roman"/>
                <w:b w:val="false"/>
                <w:i w:val="false"/>
                <w:color w:val="000000"/>
                <w:sz w:val="20"/>
              </w:rPr>
              <w:t xml:space="preserve">жұмыс істеу бойынша есеп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59" w:id="140"/>
    <w:p>
      <w:pPr>
        <w:spacing w:after="0"/>
        <w:ind w:left="0"/>
        <w:jc w:val="left"/>
      </w:pPr>
      <w:r>
        <w:rPr>
          <w:rFonts w:ascii="Times New Roman"/>
          <w:b/>
          <w:i w:val="false"/>
          <w:color w:val="000000"/>
        </w:rPr>
        <w:t xml:space="preserve"> Өтеусіз негізде әкімшілік деректерді жинауға арналған нысанды толтыру бойынша түсініктеме Озонды бұзатын заттармен жұмыс істеу бойынша есеп (индексі: 3-ОБЗ ЖЕ, кезеңділігі: жылдық)</w:t>
      </w:r>
    </w:p>
    <w:bookmarkEnd w:id="140"/>
    <w:bookmarkStart w:name="z160" w:id="141"/>
    <w:p>
      <w:pPr>
        <w:spacing w:after="0"/>
        <w:ind w:left="0"/>
        <w:jc w:val="both"/>
      </w:pPr>
      <w:r>
        <w:rPr>
          <w:rFonts w:ascii="Times New Roman"/>
          <w:b w:val="false"/>
          <w:i w:val="false"/>
          <w:color w:val="000000"/>
          <w:sz w:val="28"/>
        </w:rPr>
        <w:t>
      1. Осы түсініктеме "Озонды бұзатын заттармен жұмыс істеу бойынша есеп" Өтеусіз негізде әкімшілік деректерді жинауға арналған нысанын (бұдан әрі – Нысан) толтыру бойынша бірыңғай талаптарды айқындайды.</w:t>
      </w:r>
    </w:p>
    <w:bookmarkEnd w:id="141"/>
    <w:bookmarkStart w:name="z161" w:id="142"/>
    <w:p>
      <w:pPr>
        <w:spacing w:after="0"/>
        <w:ind w:left="0"/>
        <w:jc w:val="both"/>
      </w:pPr>
      <w:r>
        <w:rPr>
          <w:rFonts w:ascii="Times New Roman"/>
          <w:b w:val="false"/>
          <w:i w:val="false"/>
          <w:color w:val="000000"/>
          <w:sz w:val="28"/>
        </w:rPr>
        <w:t xml:space="preserve">
      2. Нысан Қазақстан Республикасы Экология кодексінің 310-бабының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142"/>
    <w:bookmarkStart w:name="z162" w:id="143"/>
    <w:p>
      <w:pPr>
        <w:spacing w:after="0"/>
        <w:ind w:left="0"/>
        <w:jc w:val="both"/>
      </w:pPr>
      <w:r>
        <w:rPr>
          <w:rFonts w:ascii="Times New Roman"/>
          <w:b w:val="false"/>
          <w:i w:val="false"/>
          <w:color w:val="000000"/>
          <w:sz w:val="28"/>
        </w:rPr>
        <w:t>
      3. Нысанды озонды бұзатын заттармен жұмыс істеуді жүзеге асыратын заңды тұлғалар мен дара кәсіпкерлер озонды бұзатын заттармен жұмыс істеу бойынша әрбір қызмет түріне жекелей құрастырады.</w:t>
      </w:r>
    </w:p>
    <w:bookmarkEnd w:id="143"/>
    <w:bookmarkStart w:name="z163" w:id="144"/>
    <w:p>
      <w:pPr>
        <w:spacing w:after="0"/>
        <w:ind w:left="0"/>
        <w:jc w:val="both"/>
      </w:pPr>
      <w:r>
        <w:rPr>
          <w:rFonts w:ascii="Times New Roman"/>
          <w:b w:val="false"/>
          <w:i w:val="false"/>
          <w:color w:val="000000"/>
          <w:sz w:val="28"/>
        </w:rPr>
        <w:t>
      4. Озонды бұзатын заттарды тасымалдау қауіпті қалдықтарды тасымалдау саласындағы қолданыстағы нормативтік актілерге сәйкес жүзеге асырылады.</w:t>
      </w:r>
    </w:p>
    <w:bookmarkEnd w:id="144"/>
    <w:bookmarkStart w:name="z164" w:id="145"/>
    <w:p>
      <w:pPr>
        <w:spacing w:after="0"/>
        <w:ind w:left="0"/>
        <w:jc w:val="both"/>
      </w:pPr>
      <w:r>
        <w:rPr>
          <w:rFonts w:ascii="Times New Roman"/>
          <w:b w:val="false"/>
          <w:i w:val="false"/>
          <w:color w:val="000000"/>
          <w:sz w:val="28"/>
        </w:rPr>
        <w:t>
      5. Әрбір кесте тиісті қызмет түрі жүзеге асырылған жағдайда ғана толтырылады. Теріс жағдайда кесте толтырылмай қалдырылады.</w:t>
      </w:r>
    </w:p>
    <w:bookmarkEnd w:id="145"/>
    <w:bookmarkStart w:name="z165" w:id="146"/>
    <w:p>
      <w:pPr>
        <w:spacing w:after="0"/>
        <w:ind w:left="0"/>
        <w:jc w:val="both"/>
      </w:pPr>
      <w:r>
        <w:rPr>
          <w:rFonts w:ascii="Times New Roman"/>
          <w:b w:val="false"/>
          <w:i w:val="false"/>
          <w:color w:val="000000"/>
          <w:sz w:val="28"/>
        </w:rPr>
        <w:t>
      6. Нысанға басшы немесе уәкілетті жауапты лауазымды адам қол қояды.</w:t>
      </w:r>
    </w:p>
    <w:bookmarkEnd w:id="146"/>
    <w:bookmarkStart w:name="z166" w:id="147"/>
    <w:p>
      <w:pPr>
        <w:spacing w:after="0"/>
        <w:ind w:left="0"/>
        <w:jc w:val="both"/>
      </w:pPr>
      <w:r>
        <w:rPr>
          <w:rFonts w:ascii="Times New Roman"/>
          <w:b w:val="false"/>
          <w:i w:val="false"/>
          <w:color w:val="000000"/>
          <w:sz w:val="28"/>
        </w:rPr>
        <w:t>
      7. "Жалпы мәліметтер" деген 1-кестеде заңды тұлға немесе дара кәсіпкер туралы қысқаша ақпарат көрсетіледі: толық ресми атауы, бизнес сәйкестендіру нөмірі немесе жеке сәйкестендіру нөмірі, заңды және нақты мекенжайы, тіркеу құжаттарына сәйкес Экономикалық қызмет түрлерінің жалпы сыныптағышына сай коды, нақты байланыс деректері (телефон, электрондық пошта), озонды бұзатын заттармен жұмыс істеу бойынша қызмет оның негізінде жүзеге асырылатын рұқсат беру құжатының бірегей нөмірі көрсетіледі.</w:t>
      </w:r>
    </w:p>
    <w:bookmarkEnd w:id="147"/>
    <w:bookmarkStart w:name="z167" w:id="148"/>
    <w:p>
      <w:pPr>
        <w:spacing w:after="0"/>
        <w:ind w:left="0"/>
        <w:jc w:val="both"/>
      </w:pPr>
      <w:r>
        <w:rPr>
          <w:rFonts w:ascii="Times New Roman"/>
          <w:b w:val="false"/>
          <w:i w:val="false"/>
          <w:color w:val="000000"/>
          <w:sz w:val="28"/>
        </w:rPr>
        <w:t>
      8. "Құрамында озонды бұзатын заттары бар жабдықтарды өндіру" деген 2-кестеде:</w:t>
      </w:r>
    </w:p>
    <w:bookmarkEnd w:id="148"/>
    <w:bookmarkStart w:name="z168" w:id="149"/>
    <w:p>
      <w:pPr>
        <w:spacing w:after="0"/>
        <w:ind w:left="0"/>
        <w:jc w:val="both"/>
      </w:pPr>
      <w:r>
        <w:rPr>
          <w:rFonts w:ascii="Times New Roman"/>
          <w:b w:val="false"/>
          <w:i w:val="false"/>
          <w:color w:val="000000"/>
          <w:sz w:val="28"/>
        </w:rPr>
        <w:t>
      1) 1-бағанда өндірілген жабдықтардың атауы (мысалға, тоңазытқыш немесе климаттық жабдықтары) көрсетіледі;</w:t>
      </w:r>
    </w:p>
    <w:bookmarkEnd w:id="149"/>
    <w:bookmarkStart w:name="z169" w:id="150"/>
    <w:p>
      <w:pPr>
        <w:spacing w:after="0"/>
        <w:ind w:left="0"/>
        <w:jc w:val="both"/>
      </w:pPr>
      <w:r>
        <w:rPr>
          <w:rFonts w:ascii="Times New Roman"/>
          <w:b w:val="false"/>
          <w:i w:val="false"/>
          <w:color w:val="000000"/>
          <w:sz w:val="28"/>
        </w:rPr>
        <w:t>
      2) 2-бағанда өндірілген жабдықтардың саны (данада) көрсетіледі;</w:t>
      </w:r>
    </w:p>
    <w:bookmarkEnd w:id="150"/>
    <w:bookmarkStart w:name="z170" w:id="151"/>
    <w:p>
      <w:pPr>
        <w:spacing w:after="0"/>
        <w:ind w:left="0"/>
        <w:jc w:val="both"/>
      </w:pPr>
      <w:r>
        <w:rPr>
          <w:rFonts w:ascii="Times New Roman"/>
          <w:b w:val="false"/>
          <w:i w:val="false"/>
          <w:color w:val="000000"/>
          <w:sz w:val="28"/>
        </w:rPr>
        <w:t>
      3) 3-бағанда жабдықтарға құйылатын озонды бұзатын заттардың/озонды бұзатын заттар қоспаларының атауы көрсетіледі;</w:t>
      </w:r>
    </w:p>
    <w:bookmarkEnd w:id="151"/>
    <w:bookmarkStart w:name="z171" w:id="152"/>
    <w:p>
      <w:pPr>
        <w:spacing w:after="0"/>
        <w:ind w:left="0"/>
        <w:jc w:val="both"/>
      </w:pPr>
      <w:r>
        <w:rPr>
          <w:rFonts w:ascii="Times New Roman"/>
          <w:b w:val="false"/>
          <w:i w:val="false"/>
          <w:color w:val="000000"/>
          <w:sz w:val="28"/>
        </w:rPr>
        <w:t>
      4) 4-бағанда өндірілген жабдықтар бірлігіне құйылған озонды бұзатын заттардың/озонды бұзатын заттар қоспаларының мөлшері (килограммда) көрсетіледі;</w:t>
      </w:r>
    </w:p>
    <w:bookmarkEnd w:id="152"/>
    <w:bookmarkStart w:name="z172" w:id="153"/>
    <w:p>
      <w:pPr>
        <w:spacing w:after="0"/>
        <w:ind w:left="0"/>
        <w:jc w:val="both"/>
      </w:pPr>
      <w:r>
        <w:rPr>
          <w:rFonts w:ascii="Times New Roman"/>
          <w:b w:val="false"/>
          <w:i w:val="false"/>
          <w:color w:val="000000"/>
          <w:sz w:val="28"/>
        </w:rPr>
        <w:t>
      5) 5-бағанда барлық өндірілген жабдықтарға құйылған озонды бұзатын заттардың/озонды бұзатын заттар қоспаларының жалпы мөлшері (килограммда) көрсетіледі.</w:t>
      </w:r>
    </w:p>
    <w:bookmarkEnd w:id="153"/>
    <w:bookmarkStart w:name="z173" w:id="154"/>
    <w:p>
      <w:pPr>
        <w:spacing w:after="0"/>
        <w:ind w:left="0"/>
        <w:jc w:val="both"/>
      </w:pPr>
      <w:r>
        <w:rPr>
          <w:rFonts w:ascii="Times New Roman"/>
          <w:b w:val="false"/>
          <w:i w:val="false"/>
          <w:color w:val="000000"/>
          <w:sz w:val="28"/>
        </w:rPr>
        <w:t>
      9. "Өнімді өндірген кезде озонды бұзатын заттарды пайдалану" деген 3-кестеде:</w:t>
      </w:r>
    </w:p>
    <w:bookmarkEnd w:id="154"/>
    <w:bookmarkStart w:name="z174" w:id="155"/>
    <w:p>
      <w:pPr>
        <w:spacing w:after="0"/>
        <w:ind w:left="0"/>
        <w:jc w:val="both"/>
      </w:pPr>
      <w:r>
        <w:rPr>
          <w:rFonts w:ascii="Times New Roman"/>
          <w:b w:val="false"/>
          <w:i w:val="false"/>
          <w:color w:val="000000"/>
          <w:sz w:val="28"/>
        </w:rPr>
        <w:t>
      1) 1-бағанда құрамында озонды бұзатын заттары бар өнімнің атауы (мысалға, пенополеуретан) көрсетіледі;</w:t>
      </w:r>
    </w:p>
    <w:bookmarkEnd w:id="155"/>
    <w:bookmarkStart w:name="z175" w:id="156"/>
    <w:p>
      <w:pPr>
        <w:spacing w:after="0"/>
        <w:ind w:left="0"/>
        <w:jc w:val="both"/>
      </w:pPr>
      <w:r>
        <w:rPr>
          <w:rFonts w:ascii="Times New Roman"/>
          <w:b w:val="false"/>
          <w:i w:val="false"/>
          <w:color w:val="000000"/>
          <w:sz w:val="28"/>
        </w:rPr>
        <w:t>
      2) 2-бағанда өндірілген өнімнің өлшем бірлігі көрсетіледі;</w:t>
      </w:r>
    </w:p>
    <w:bookmarkEnd w:id="156"/>
    <w:bookmarkStart w:name="z176" w:id="157"/>
    <w:p>
      <w:pPr>
        <w:spacing w:after="0"/>
        <w:ind w:left="0"/>
        <w:jc w:val="both"/>
      </w:pPr>
      <w:r>
        <w:rPr>
          <w:rFonts w:ascii="Times New Roman"/>
          <w:b w:val="false"/>
          <w:i w:val="false"/>
          <w:color w:val="000000"/>
          <w:sz w:val="28"/>
        </w:rPr>
        <w:t>
      3) 3-бағанда өндірілген өнімнің мөлшері көрсетіледі;</w:t>
      </w:r>
    </w:p>
    <w:bookmarkEnd w:id="157"/>
    <w:bookmarkStart w:name="z177" w:id="158"/>
    <w:p>
      <w:pPr>
        <w:spacing w:after="0"/>
        <w:ind w:left="0"/>
        <w:jc w:val="both"/>
      </w:pPr>
      <w:r>
        <w:rPr>
          <w:rFonts w:ascii="Times New Roman"/>
          <w:b w:val="false"/>
          <w:i w:val="false"/>
          <w:color w:val="000000"/>
          <w:sz w:val="28"/>
        </w:rPr>
        <w:t>
      4) 4-бағанында өнімді өндірген кезде пайдаланылатын озонды бұзатын заттардың/озонды бұзатын заттар қоспаларының атауы көрсетіледі;</w:t>
      </w:r>
    </w:p>
    <w:bookmarkEnd w:id="158"/>
    <w:bookmarkStart w:name="z178" w:id="159"/>
    <w:p>
      <w:pPr>
        <w:spacing w:after="0"/>
        <w:ind w:left="0"/>
        <w:jc w:val="both"/>
      </w:pPr>
      <w:r>
        <w:rPr>
          <w:rFonts w:ascii="Times New Roman"/>
          <w:b w:val="false"/>
          <w:i w:val="false"/>
          <w:color w:val="000000"/>
          <w:sz w:val="28"/>
        </w:rPr>
        <w:t>
      5) 5-бағанда өндірілген өнім бірлігіне пайдаланылған озонды бұзатын заттардың/озонды бұзатын заттар қоспаларының мөлшері (килограммда) көрсетіледі;</w:t>
      </w:r>
    </w:p>
    <w:bookmarkEnd w:id="159"/>
    <w:bookmarkStart w:name="z179" w:id="160"/>
    <w:p>
      <w:pPr>
        <w:spacing w:after="0"/>
        <w:ind w:left="0"/>
        <w:jc w:val="both"/>
      </w:pPr>
      <w:r>
        <w:rPr>
          <w:rFonts w:ascii="Times New Roman"/>
          <w:b w:val="false"/>
          <w:i w:val="false"/>
          <w:color w:val="000000"/>
          <w:sz w:val="28"/>
        </w:rPr>
        <w:t>
      6) 6-бағанда өндірілген өнімнің жалпы көлемін өндірген кезде пайдаланылған озонды бұзатын заттардың/озонды бұзатын заттар қоспаларының жалпы мөлшері (килограммда) көрсетіледі.</w:t>
      </w:r>
    </w:p>
    <w:bookmarkEnd w:id="160"/>
    <w:bookmarkStart w:name="z180" w:id="161"/>
    <w:p>
      <w:pPr>
        <w:spacing w:after="0"/>
        <w:ind w:left="0"/>
        <w:jc w:val="both"/>
      </w:pPr>
      <w:r>
        <w:rPr>
          <w:rFonts w:ascii="Times New Roman"/>
          <w:b w:val="false"/>
          <w:i w:val="false"/>
          <w:color w:val="000000"/>
          <w:sz w:val="28"/>
        </w:rPr>
        <w:t>
      10. "Озонды бұзатын заттарды басқа да химиялық заттарды өндіру үшін шикізат ретінде немесе өзге де технологиялық процестерде пайдалану" деген 4-кестеде:</w:t>
      </w:r>
    </w:p>
    <w:bookmarkEnd w:id="161"/>
    <w:bookmarkStart w:name="z181" w:id="162"/>
    <w:p>
      <w:pPr>
        <w:spacing w:after="0"/>
        <w:ind w:left="0"/>
        <w:jc w:val="both"/>
      </w:pPr>
      <w:r>
        <w:rPr>
          <w:rFonts w:ascii="Times New Roman"/>
          <w:b w:val="false"/>
          <w:i w:val="false"/>
          <w:color w:val="000000"/>
          <w:sz w:val="28"/>
        </w:rPr>
        <w:t>
      1) 1-бағанда басқа химиялық заттарды өндірген кезде пайдаланылған және осы процестің барысында толығымен түрлендірілген озонды бұзатын заттардың/озонды бұзатын заттар қоспаларының атауы көрсетіледі;</w:t>
      </w:r>
    </w:p>
    <w:bookmarkEnd w:id="162"/>
    <w:bookmarkStart w:name="z182" w:id="163"/>
    <w:p>
      <w:pPr>
        <w:spacing w:after="0"/>
        <w:ind w:left="0"/>
        <w:jc w:val="both"/>
      </w:pPr>
      <w:r>
        <w:rPr>
          <w:rFonts w:ascii="Times New Roman"/>
          <w:b w:val="false"/>
          <w:i w:val="false"/>
          <w:color w:val="000000"/>
          <w:sz w:val="28"/>
        </w:rPr>
        <w:t>
      2) 2-бағанда озонды бұзатын заттардың/озонды бұзатын заттар қоспаларының есепті жылдың басындағы қалдық мөлшері (килограммда) көрсетіледі;</w:t>
      </w:r>
    </w:p>
    <w:bookmarkEnd w:id="163"/>
    <w:bookmarkStart w:name="z183" w:id="164"/>
    <w:p>
      <w:pPr>
        <w:spacing w:after="0"/>
        <w:ind w:left="0"/>
        <w:jc w:val="both"/>
      </w:pPr>
      <w:r>
        <w:rPr>
          <w:rFonts w:ascii="Times New Roman"/>
          <w:b w:val="false"/>
          <w:i w:val="false"/>
          <w:color w:val="000000"/>
          <w:sz w:val="28"/>
        </w:rPr>
        <w:t>
      3) 3-бағанда сатып алынған озонды бұзатын заттардың/озонды бұзатын заттар қоспаларының мөлшері (килограммда) көрсетіледі;</w:t>
      </w:r>
    </w:p>
    <w:bookmarkEnd w:id="164"/>
    <w:bookmarkStart w:name="z184" w:id="165"/>
    <w:p>
      <w:pPr>
        <w:spacing w:after="0"/>
        <w:ind w:left="0"/>
        <w:jc w:val="both"/>
      </w:pPr>
      <w:r>
        <w:rPr>
          <w:rFonts w:ascii="Times New Roman"/>
          <w:b w:val="false"/>
          <w:i w:val="false"/>
          <w:color w:val="000000"/>
          <w:sz w:val="28"/>
        </w:rPr>
        <w:t>
      4) 4-бағанда озонды бұзатын заттарды/озонды бұзатын заттар қоспаларын сатушының толық атауы, оның бизнес немесе жеке сәйкестендіру коды көрсетіледі;</w:t>
      </w:r>
    </w:p>
    <w:bookmarkEnd w:id="165"/>
    <w:bookmarkStart w:name="z185" w:id="166"/>
    <w:p>
      <w:pPr>
        <w:spacing w:after="0"/>
        <w:ind w:left="0"/>
        <w:jc w:val="both"/>
      </w:pPr>
      <w:r>
        <w:rPr>
          <w:rFonts w:ascii="Times New Roman"/>
          <w:b w:val="false"/>
          <w:i w:val="false"/>
          <w:color w:val="000000"/>
          <w:sz w:val="28"/>
        </w:rPr>
        <w:t>
      5) 5-бағанда озонды бұзатын заттар/озонды бұзатын заттардың қоспалары пайдаланылатын технологиялық процестің атауы көрсетіледі;</w:t>
      </w:r>
    </w:p>
    <w:bookmarkEnd w:id="166"/>
    <w:bookmarkStart w:name="z186" w:id="167"/>
    <w:p>
      <w:pPr>
        <w:spacing w:after="0"/>
        <w:ind w:left="0"/>
        <w:jc w:val="both"/>
      </w:pPr>
      <w:r>
        <w:rPr>
          <w:rFonts w:ascii="Times New Roman"/>
          <w:b w:val="false"/>
          <w:i w:val="false"/>
          <w:color w:val="000000"/>
          <w:sz w:val="28"/>
        </w:rPr>
        <w:t>
      6) 6-бағанда пайдаланылған озонды бұзатын заттардың/озонды бұзатын заттар қоспаларының мөлшері (килограммда) көрсетіледі;</w:t>
      </w:r>
    </w:p>
    <w:bookmarkEnd w:id="167"/>
    <w:bookmarkStart w:name="z187" w:id="168"/>
    <w:p>
      <w:pPr>
        <w:spacing w:after="0"/>
        <w:ind w:left="0"/>
        <w:jc w:val="both"/>
      </w:pPr>
      <w:r>
        <w:rPr>
          <w:rFonts w:ascii="Times New Roman"/>
          <w:b w:val="false"/>
          <w:i w:val="false"/>
          <w:color w:val="000000"/>
          <w:sz w:val="28"/>
        </w:rPr>
        <w:t>
      7) 7-бағанда озонды бұзатын заттардың/озонды бұзатын заттар қоспаларының есепті жылдың соңындағы қалдық мөлшері (килограммда) көрсетіледі.</w:t>
      </w:r>
    </w:p>
    <w:bookmarkEnd w:id="168"/>
    <w:bookmarkStart w:name="z188" w:id="169"/>
    <w:p>
      <w:pPr>
        <w:spacing w:after="0"/>
        <w:ind w:left="0"/>
        <w:jc w:val="both"/>
      </w:pPr>
      <w:r>
        <w:rPr>
          <w:rFonts w:ascii="Times New Roman"/>
          <w:b w:val="false"/>
          <w:i w:val="false"/>
          <w:color w:val="000000"/>
          <w:sz w:val="28"/>
        </w:rPr>
        <w:t>
      11. "Озонды бұзатын заттарды техникалық қызмет көрсету және жөндеу кезінде пайдалану" деген 5-кестеде:</w:t>
      </w:r>
    </w:p>
    <w:bookmarkEnd w:id="169"/>
    <w:bookmarkStart w:name="z189" w:id="170"/>
    <w:p>
      <w:pPr>
        <w:spacing w:after="0"/>
        <w:ind w:left="0"/>
        <w:jc w:val="both"/>
      </w:pPr>
      <w:r>
        <w:rPr>
          <w:rFonts w:ascii="Times New Roman"/>
          <w:b w:val="false"/>
          <w:i w:val="false"/>
          <w:color w:val="000000"/>
          <w:sz w:val="28"/>
        </w:rPr>
        <w:t>
      1) 1-бағанда озонды бұзатын заттардың/озонды бұзатын заттар қоспаларының атауы көрсетіледі;</w:t>
      </w:r>
    </w:p>
    <w:bookmarkEnd w:id="170"/>
    <w:bookmarkStart w:name="z190" w:id="171"/>
    <w:p>
      <w:pPr>
        <w:spacing w:after="0"/>
        <w:ind w:left="0"/>
        <w:jc w:val="both"/>
      </w:pPr>
      <w:r>
        <w:rPr>
          <w:rFonts w:ascii="Times New Roman"/>
          <w:b w:val="false"/>
          <w:i w:val="false"/>
          <w:color w:val="000000"/>
          <w:sz w:val="28"/>
        </w:rPr>
        <w:t>
      2) 2-бағанда озонды бұзатын заттардың/озонды бұзатын заттар қоспаларының есепті жылдың басындағы қалдық мөлшері (килограммда) көрсетіледі;</w:t>
      </w:r>
    </w:p>
    <w:bookmarkEnd w:id="171"/>
    <w:bookmarkStart w:name="z191" w:id="172"/>
    <w:p>
      <w:pPr>
        <w:spacing w:after="0"/>
        <w:ind w:left="0"/>
        <w:jc w:val="both"/>
      </w:pPr>
      <w:r>
        <w:rPr>
          <w:rFonts w:ascii="Times New Roman"/>
          <w:b w:val="false"/>
          <w:i w:val="false"/>
          <w:color w:val="000000"/>
          <w:sz w:val="28"/>
        </w:rPr>
        <w:t>
      3) 3-бағанда сатып алынған озонды бұзатын заттардың/озонды бұзатын заттар қоспаларының мөлшері (килограммда) көрсетіледі;</w:t>
      </w:r>
    </w:p>
    <w:bookmarkEnd w:id="172"/>
    <w:bookmarkStart w:name="z192" w:id="173"/>
    <w:p>
      <w:pPr>
        <w:spacing w:after="0"/>
        <w:ind w:left="0"/>
        <w:jc w:val="both"/>
      </w:pPr>
      <w:r>
        <w:rPr>
          <w:rFonts w:ascii="Times New Roman"/>
          <w:b w:val="false"/>
          <w:i w:val="false"/>
          <w:color w:val="000000"/>
          <w:sz w:val="28"/>
        </w:rPr>
        <w:t>
      4) 4-бағанда озонды бұзатын заттарды/озонды бұзатын заттардың қоспаларын сатып алушының толық атауы, оның бизнес нөмірі жеке сәйкестендіру нөмірі көрсетіледі;</w:t>
      </w:r>
    </w:p>
    <w:bookmarkEnd w:id="173"/>
    <w:bookmarkStart w:name="z193" w:id="174"/>
    <w:p>
      <w:pPr>
        <w:spacing w:after="0"/>
        <w:ind w:left="0"/>
        <w:jc w:val="both"/>
      </w:pPr>
      <w:r>
        <w:rPr>
          <w:rFonts w:ascii="Times New Roman"/>
          <w:b w:val="false"/>
          <w:i w:val="false"/>
          <w:color w:val="000000"/>
          <w:sz w:val="28"/>
        </w:rPr>
        <w:t>
      5) 5-бағанда онда озонды бұзатын заттар/озонды бұзатын заттардың қоспалары пайдаланылатын технологиялық процестің атауы көрсетіледі;</w:t>
      </w:r>
    </w:p>
    <w:bookmarkEnd w:id="174"/>
    <w:bookmarkStart w:name="z194" w:id="175"/>
    <w:p>
      <w:pPr>
        <w:spacing w:after="0"/>
        <w:ind w:left="0"/>
        <w:jc w:val="both"/>
      </w:pPr>
      <w:r>
        <w:rPr>
          <w:rFonts w:ascii="Times New Roman"/>
          <w:b w:val="false"/>
          <w:i w:val="false"/>
          <w:color w:val="000000"/>
          <w:sz w:val="28"/>
        </w:rPr>
        <w:t>
      6) 6-бағанда пайдаланылған озонды бұзатын заттардың/озонды бұзатын заттар қоспаларының мөлшері (килограммда) көрсетіледі;</w:t>
      </w:r>
    </w:p>
    <w:bookmarkEnd w:id="175"/>
    <w:bookmarkStart w:name="z195" w:id="176"/>
    <w:p>
      <w:pPr>
        <w:spacing w:after="0"/>
        <w:ind w:left="0"/>
        <w:jc w:val="both"/>
      </w:pPr>
      <w:r>
        <w:rPr>
          <w:rFonts w:ascii="Times New Roman"/>
          <w:b w:val="false"/>
          <w:i w:val="false"/>
          <w:color w:val="000000"/>
          <w:sz w:val="28"/>
        </w:rPr>
        <w:t>
      7) 7-бағанда озонды бұзатын заттардың/озонды бұзатын заттар қоспаларының жылдың соңындағы қалдық мөлшері (килограммда) көрсетіледі.</w:t>
      </w:r>
    </w:p>
    <w:bookmarkEnd w:id="176"/>
    <w:bookmarkStart w:name="z196" w:id="177"/>
    <w:p>
      <w:pPr>
        <w:spacing w:after="0"/>
        <w:ind w:left="0"/>
        <w:jc w:val="both"/>
      </w:pPr>
      <w:r>
        <w:rPr>
          <w:rFonts w:ascii="Times New Roman"/>
          <w:b w:val="false"/>
          <w:i w:val="false"/>
          <w:color w:val="000000"/>
          <w:sz w:val="28"/>
        </w:rPr>
        <w:t>
      12. "Озонды бұзатын заттарды тасымалдау" деген 6-кестеде:</w:t>
      </w:r>
    </w:p>
    <w:bookmarkEnd w:id="177"/>
    <w:bookmarkStart w:name="z197" w:id="178"/>
    <w:p>
      <w:pPr>
        <w:spacing w:after="0"/>
        <w:ind w:left="0"/>
        <w:jc w:val="both"/>
      </w:pPr>
      <w:r>
        <w:rPr>
          <w:rFonts w:ascii="Times New Roman"/>
          <w:b w:val="false"/>
          <w:i w:val="false"/>
          <w:color w:val="000000"/>
          <w:sz w:val="28"/>
        </w:rPr>
        <w:t>
      1) 1-бағанда озонды бұзатын заттардың/озонды бұзатын заттар қоспаларының атауы көрсетіледі;</w:t>
      </w:r>
    </w:p>
    <w:bookmarkEnd w:id="178"/>
    <w:bookmarkStart w:name="z198" w:id="179"/>
    <w:p>
      <w:pPr>
        <w:spacing w:after="0"/>
        <w:ind w:left="0"/>
        <w:jc w:val="both"/>
      </w:pPr>
      <w:r>
        <w:rPr>
          <w:rFonts w:ascii="Times New Roman"/>
          <w:b w:val="false"/>
          <w:i w:val="false"/>
          <w:color w:val="000000"/>
          <w:sz w:val="28"/>
        </w:rPr>
        <w:t>
      2) 2-бағанда тасымалданған озонды бұзатын заттардың/озонды бұзатын заттар қоспаларының мөлшері (тоннада) көрсетіледі;</w:t>
      </w:r>
    </w:p>
    <w:bookmarkEnd w:id="179"/>
    <w:bookmarkStart w:name="z199" w:id="180"/>
    <w:p>
      <w:pPr>
        <w:spacing w:after="0"/>
        <w:ind w:left="0"/>
        <w:jc w:val="both"/>
      </w:pPr>
      <w:r>
        <w:rPr>
          <w:rFonts w:ascii="Times New Roman"/>
          <w:b w:val="false"/>
          <w:i w:val="false"/>
          <w:color w:val="000000"/>
          <w:sz w:val="28"/>
        </w:rPr>
        <w:t>
      3) 3-бағанда озонды бұзатын заттардың/озонды бұзатын заттар қоспаларының жүк жөнелтушісінің толық атауы, оның бизнес немесе жеке сәйкестендіру коды және жөнелту мекенжайы көрсетіледі;</w:t>
      </w:r>
    </w:p>
    <w:bookmarkEnd w:id="180"/>
    <w:bookmarkStart w:name="z200" w:id="181"/>
    <w:p>
      <w:pPr>
        <w:spacing w:after="0"/>
        <w:ind w:left="0"/>
        <w:jc w:val="both"/>
      </w:pPr>
      <w:r>
        <w:rPr>
          <w:rFonts w:ascii="Times New Roman"/>
          <w:b w:val="false"/>
          <w:i w:val="false"/>
          <w:color w:val="000000"/>
          <w:sz w:val="28"/>
        </w:rPr>
        <w:t>
      4) 4-бағанда озонды бұзатын заттардың/озонды бұзатын заттар қоспаларының жүк алушысының толық атауы, оның бизнес немесе жеке сәйкестендіру коды және жөнелту мекенжайы көрсетіледі.</w:t>
      </w:r>
    </w:p>
    <w:bookmarkEnd w:id="181"/>
    <w:bookmarkStart w:name="z201" w:id="182"/>
    <w:p>
      <w:pPr>
        <w:spacing w:after="0"/>
        <w:ind w:left="0"/>
        <w:jc w:val="both"/>
      </w:pPr>
      <w:r>
        <w:rPr>
          <w:rFonts w:ascii="Times New Roman"/>
          <w:b w:val="false"/>
          <w:i w:val="false"/>
          <w:color w:val="000000"/>
          <w:sz w:val="28"/>
        </w:rPr>
        <w:t>
      13. "Озонды бұзатын заттарды сақтау" деген 7-кестеде:</w:t>
      </w:r>
    </w:p>
    <w:bookmarkEnd w:id="182"/>
    <w:bookmarkStart w:name="z202" w:id="183"/>
    <w:p>
      <w:pPr>
        <w:spacing w:after="0"/>
        <w:ind w:left="0"/>
        <w:jc w:val="both"/>
      </w:pPr>
      <w:r>
        <w:rPr>
          <w:rFonts w:ascii="Times New Roman"/>
          <w:b w:val="false"/>
          <w:i w:val="false"/>
          <w:color w:val="000000"/>
          <w:sz w:val="28"/>
        </w:rPr>
        <w:t>
      1) 1-бағанда озонды бұзатын заттардың/озонды бұзатын заттар қоспаларының атауы көрсетіледі;</w:t>
      </w:r>
    </w:p>
    <w:bookmarkEnd w:id="183"/>
    <w:bookmarkStart w:name="z203" w:id="184"/>
    <w:p>
      <w:pPr>
        <w:spacing w:after="0"/>
        <w:ind w:left="0"/>
        <w:jc w:val="both"/>
      </w:pPr>
      <w:r>
        <w:rPr>
          <w:rFonts w:ascii="Times New Roman"/>
          <w:b w:val="false"/>
          <w:i w:val="false"/>
          <w:color w:val="000000"/>
          <w:sz w:val="28"/>
        </w:rPr>
        <w:t>
      2) 2-бағанда есепті жылдың басында сақтауда тұрған теңгерімдегі озонды бұзатын заттардың/озонды бұзатын заттар қоспаларының мөлшері (килограммда) көрсетіледі;</w:t>
      </w:r>
    </w:p>
    <w:bookmarkEnd w:id="184"/>
    <w:bookmarkStart w:name="z204" w:id="185"/>
    <w:p>
      <w:pPr>
        <w:spacing w:after="0"/>
        <w:ind w:left="0"/>
        <w:jc w:val="both"/>
      </w:pPr>
      <w:r>
        <w:rPr>
          <w:rFonts w:ascii="Times New Roman"/>
          <w:b w:val="false"/>
          <w:i w:val="false"/>
          <w:color w:val="000000"/>
          <w:sz w:val="28"/>
        </w:rPr>
        <w:t>
      3) 3-бағанда есепті жылы өткізілген сақтауда тұрған озонды бұзатын заттардың/озонды бұзатын заттар қоспаларының мөлшері (килограммда) көрсетіледі;</w:t>
      </w:r>
    </w:p>
    <w:bookmarkEnd w:id="185"/>
    <w:bookmarkStart w:name="z205" w:id="186"/>
    <w:p>
      <w:pPr>
        <w:spacing w:after="0"/>
        <w:ind w:left="0"/>
        <w:jc w:val="both"/>
      </w:pPr>
      <w:r>
        <w:rPr>
          <w:rFonts w:ascii="Times New Roman"/>
          <w:b w:val="false"/>
          <w:i w:val="false"/>
          <w:color w:val="000000"/>
          <w:sz w:val="28"/>
        </w:rPr>
        <w:t>
      4) 4-бағанда озонды бұзатын заттарды/озонды бұзатын заттардың қоспаларын сатып алушының толық атауы, оның бизнес немесе жеке сәйкестендіру коды көрсетіледі;</w:t>
      </w:r>
    </w:p>
    <w:bookmarkEnd w:id="186"/>
    <w:bookmarkStart w:name="z206" w:id="187"/>
    <w:p>
      <w:pPr>
        <w:spacing w:after="0"/>
        <w:ind w:left="0"/>
        <w:jc w:val="both"/>
      </w:pPr>
      <w:r>
        <w:rPr>
          <w:rFonts w:ascii="Times New Roman"/>
          <w:b w:val="false"/>
          <w:i w:val="false"/>
          <w:color w:val="000000"/>
          <w:sz w:val="28"/>
        </w:rPr>
        <w:t>
      5) 5-бағанда есепті жылдың соңында сақтауда тұрған теңгерімдегі озонды бұзатын заттардың/озонды бұзатын заттар қоспаларының мөлшері (килограммда) көрсетіледі.</w:t>
      </w:r>
    </w:p>
    <w:bookmarkEnd w:id="187"/>
    <w:bookmarkStart w:name="z207" w:id="188"/>
    <w:p>
      <w:pPr>
        <w:spacing w:after="0"/>
        <w:ind w:left="0"/>
        <w:jc w:val="both"/>
      </w:pPr>
      <w:r>
        <w:rPr>
          <w:rFonts w:ascii="Times New Roman"/>
          <w:b w:val="false"/>
          <w:i w:val="false"/>
          <w:color w:val="000000"/>
          <w:sz w:val="28"/>
        </w:rPr>
        <w:t>
      14. "Озонды бұзатын заттарды рекуперациялау, қалпына келтіру және залалсыздандыру" деген 8-кестеде:</w:t>
      </w:r>
    </w:p>
    <w:bookmarkEnd w:id="188"/>
    <w:bookmarkStart w:name="z208" w:id="189"/>
    <w:p>
      <w:pPr>
        <w:spacing w:after="0"/>
        <w:ind w:left="0"/>
        <w:jc w:val="both"/>
      </w:pPr>
      <w:r>
        <w:rPr>
          <w:rFonts w:ascii="Times New Roman"/>
          <w:b w:val="false"/>
          <w:i w:val="false"/>
          <w:color w:val="000000"/>
          <w:sz w:val="28"/>
        </w:rPr>
        <w:t>
      1) 1-бағанда озонды бұзатын заттардың/озонды бұзатын заттар қоспаларының атауы көрсетіледі;</w:t>
      </w:r>
    </w:p>
    <w:bookmarkEnd w:id="189"/>
    <w:bookmarkStart w:name="z209" w:id="190"/>
    <w:p>
      <w:pPr>
        <w:spacing w:after="0"/>
        <w:ind w:left="0"/>
        <w:jc w:val="both"/>
      </w:pPr>
      <w:r>
        <w:rPr>
          <w:rFonts w:ascii="Times New Roman"/>
          <w:b w:val="false"/>
          <w:i w:val="false"/>
          <w:color w:val="000000"/>
          <w:sz w:val="28"/>
        </w:rPr>
        <w:t>
      2) 2-бағанда есепті жылдың басында теңгерімде тұрған рекуперацияланған озонды бұзатын заттардың/озонды бұзатын заттар қоспаларының мөлшері (килограммда) көрсетіледі;</w:t>
      </w:r>
    </w:p>
    <w:bookmarkEnd w:id="190"/>
    <w:bookmarkStart w:name="z210" w:id="191"/>
    <w:p>
      <w:pPr>
        <w:spacing w:after="0"/>
        <w:ind w:left="0"/>
        <w:jc w:val="both"/>
      </w:pPr>
      <w:r>
        <w:rPr>
          <w:rFonts w:ascii="Times New Roman"/>
          <w:b w:val="false"/>
          <w:i w:val="false"/>
          <w:color w:val="000000"/>
          <w:sz w:val="28"/>
        </w:rPr>
        <w:t>
      3) 3-бағанда есепті жылы рекуперацияланған озонды бұзатын заттардың/озонды бұзатын заттар қоспаларының мөлшері (килограммда) көрсетіледі;</w:t>
      </w:r>
    </w:p>
    <w:bookmarkEnd w:id="191"/>
    <w:bookmarkStart w:name="z211" w:id="192"/>
    <w:p>
      <w:pPr>
        <w:spacing w:after="0"/>
        <w:ind w:left="0"/>
        <w:jc w:val="both"/>
      </w:pPr>
      <w:r>
        <w:rPr>
          <w:rFonts w:ascii="Times New Roman"/>
          <w:b w:val="false"/>
          <w:i w:val="false"/>
          <w:color w:val="000000"/>
          <w:sz w:val="28"/>
        </w:rPr>
        <w:t>
      4) 4-бағанда өткізілген және (немесе) рекуперацияланған озонды бұзатын заттардың/озонды бұзатын заттар қоспаларының мөлшері (килограммда) көрсетіледі;</w:t>
      </w:r>
    </w:p>
    <w:bookmarkEnd w:id="192"/>
    <w:bookmarkStart w:name="z212" w:id="193"/>
    <w:p>
      <w:pPr>
        <w:spacing w:after="0"/>
        <w:ind w:left="0"/>
        <w:jc w:val="both"/>
      </w:pPr>
      <w:r>
        <w:rPr>
          <w:rFonts w:ascii="Times New Roman"/>
          <w:b w:val="false"/>
          <w:i w:val="false"/>
          <w:color w:val="000000"/>
          <w:sz w:val="28"/>
        </w:rPr>
        <w:t>
      5) 5-бағанда рекуперацияланған озонды бұзатын заттарды/озонды бұзатын заттардың қоспаларын сатып алушының толық атауы, оның бизнес немесе жеке сәйкестендіру коды көрсетіледі. Меншікті қажеттіліктерге пайдаланған немесе оларды одан әрі қалпына келтіруге бағыттаған жағдайда пайдалану бағыты туралы ақпарат көрсетіледі;</w:t>
      </w:r>
    </w:p>
    <w:bookmarkEnd w:id="193"/>
    <w:bookmarkStart w:name="z213" w:id="194"/>
    <w:p>
      <w:pPr>
        <w:spacing w:after="0"/>
        <w:ind w:left="0"/>
        <w:jc w:val="both"/>
      </w:pPr>
      <w:r>
        <w:rPr>
          <w:rFonts w:ascii="Times New Roman"/>
          <w:b w:val="false"/>
          <w:i w:val="false"/>
          <w:color w:val="000000"/>
          <w:sz w:val="28"/>
        </w:rPr>
        <w:t>
      6) 6-бағанда есепті жылдың соңында теңгерімде тұрған рекуперацияланған озонды бұзатын заттардың/озонды бұзатын заттар қоспаларының мөлшері (килограммда) көрсетіледі;</w:t>
      </w:r>
    </w:p>
    <w:bookmarkEnd w:id="194"/>
    <w:bookmarkStart w:name="z214" w:id="195"/>
    <w:p>
      <w:pPr>
        <w:spacing w:after="0"/>
        <w:ind w:left="0"/>
        <w:jc w:val="both"/>
      </w:pPr>
      <w:r>
        <w:rPr>
          <w:rFonts w:ascii="Times New Roman"/>
          <w:b w:val="false"/>
          <w:i w:val="false"/>
          <w:color w:val="000000"/>
          <w:sz w:val="28"/>
        </w:rPr>
        <w:t>
      7) 7-бағанда есепті жылдың басында теңгерімде тұрған қалпына келтірілген озонды бұзатын заттардың/озонды бұзатын заттар қоспаларының мөлшері (килограммда) көрсетіледі;</w:t>
      </w:r>
    </w:p>
    <w:bookmarkEnd w:id="195"/>
    <w:bookmarkStart w:name="z215" w:id="196"/>
    <w:p>
      <w:pPr>
        <w:spacing w:after="0"/>
        <w:ind w:left="0"/>
        <w:jc w:val="both"/>
      </w:pPr>
      <w:r>
        <w:rPr>
          <w:rFonts w:ascii="Times New Roman"/>
          <w:b w:val="false"/>
          <w:i w:val="false"/>
          <w:color w:val="000000"/>
          <w:sz w:val="28"/>
        </w:rPr>
        <w:t>
      8) 8-бағанда есепті жылы қалпына келтірілген озонды бұзатын заттардың/озонды бұзатын заттар қоспаларының мөлшері (килограммда) көрсетіледі;</w:t>
      </w:r>
    </w:p>
    <w:bookmarkEnd w:id="196"/>
    <w:bookmarkStart w:name="z216" w:id="197"/>
    <w:p>
      <w:pPr>
        <w:spacing w:after="0"/>
        <w:ind w:left="0"/>
        <w:jc w:val="both"/>
      </w:pPr>
      <w:r>
        <w:rPr>
          <w:rFonts w:ascii="Times New Roman"/>
          <w:b w:val="false"/>
          <w:i w:val="false"/>
          <w:color w:val="000000"/>
          <w:sz w:val="28"/>
        </w:rPr>
        <w:t>
      9) 9-бағанда өткізілген және (немесе) пайдаланылған озонды бұзатын заттардың/озонды бұзатын заттар қоспаларының мөлшері (килограммда) көрсетіледі;</w:t>
      </w:r>
    </w:p>
    <w:bookmarkEnd w:id="197"/>
    <w:bookmarkStart w:name="z217" w:id="198"/>
    <w:p>
      <w:pPr>
        <w:spacing w:after="0"/>
        <w:ind w:left="0"/>
        <w:jc w:val="both"/>
      </w:pPr>
      <w:r>
        <w:rPr>
          <w:rFonts w:ascii="Times New Roman"/>
          <w:b w:val="false"/>
          <w:i w:val="false"/>
          <w:color w:val="000000"/>
          <w:sz w:val="28"/>
        </w:rPr>
        <w:t>
      10) 10-бағанда қалпына келтірілген озонды бұзатын заттарды/озонды бұзатын заттардың қоспаларын сатып алушының толық атауы, оның бизнес немесе жеке сәйкестендіру коды көрсетіледі. Меншікті қажеттіліктерге қайталама пайдаланған жағдайда пайдалану бағыты туралы ақпарат көрсетіледі;</w:t>
      </w:r>
    </w:p>
    <w:bookmarkEnd w:id="198"/>
    <w:bookmarkStart w:name="z218" w:id="199"/>
    <w:p>
      <w:pPr>
        <w:spacing w:after="0"/>
        <w:ind w:left="0"/>
        <w:jc w:val="both"/>
      </w:pPr>
      <w:r>
        <w:rPr>
          <w:rFonts w:ascii="Times New Roman"/>
          <w:b w:val="false"/>
          <w:i w:val="false"/>
          <w:color w:val="000000"/>
          <w:sz w:val="28"/>
        </w:rPr>
        <w:t>
      11) Қосарлы есепке алуды болдырмау мақсатында "Озонды бұзатын заттарды рекуперациялау, қалпына келтіру және залалсыздандыру" деген 8-кестенің 11 және 12-бағандарын қалпына келтірілген озонды бұзатын заттарды/озонды бұзатын заттардың қоспаларын сатып алушылар ғана толтырады;</w:t>
      </w:r>
    </w:p>
    <w:bookmarkEnd w:id="199"/>
    <w:bookmarkStart w:name="z219" w:id="200"/>
    <w:p>
      <w:pPr>
        <w:spacing w:after="0"/>
        <w:ind w:left="0"/>
        <w:jc w:val="both"/>
      </w:pPr>
      <w:r>
        <w:rPr>
          <w:rFonts w:ascii="Times New Roman"/>
          <w:b w:val="false"/>
          <w:i w:val="false"/>
          <w:color w:val="000000"/>
          <w:sz w:val="28"/>
        </w:rPr>
        <w:t>
      12) 11-бағанда сатып алынған қалпына келтірілген озонды бұзатын заттардың/озонды бұзатын заттар қоспаларының мөлшері (килограммда) көрсетіледі;</w:t>
      </w:r>
    </w:p>
    <w:bookmarkEnd w:id="200"/>
    <w:bookmarkStart w:name="z220" w:id="201"/>
    <w:p>
      <w:pPr>
        <w:spacing w:after="0"/>
        <w:ind w:left="0"/>
        <w:jc w:val="both"/>
      </w:pPr>
      <w:r>
        <w:rPr>
          <w:rFonts w:ascii="Times New Roman"/>
          <w:b w:val="false"/>
          <w:i w:val="false"/>
          <w:color w:val="000000"/>
          <w:sz w:val="28"/>
        </w:rPr>
        <w:t>
      13) 12-бағанда қалпына келтірілген озонды бұзатын заттарды/озонды бұзатын заттардың қоспаларын қайталама пайдалану бағыттары көрсетіледі;</w:t>
      </w:r>
    </w:p>
    <w:bookmarkEnd w:id="201"/>
    <w:bookmarkStart w:name="z221" w:id="202"/>
    <w:p>
      <w:pPr>
        <w:spacing w:after="0"/>
        <w:ind w:left="0"/>
        <w:jc w:val="both"/>
      </w:pPr>
      <w:r>
        <w:rPr>
          <w:rFonts w:ascii="Times New Roman"/>
          <w:b w:val="false"/>
          <w:i w:val="false"/>
          <w:color w:val="000000"/>
          <w:sz w:val="28"/>
        </w:rPr>
        <w:t>
      14) 13-бағанда залалсыздандырылған озонды бұзатын заттардың/озонды бұзатын заттар қоспаларының мөлшері (килограммда) көрсетіледі;</w:t>
      </w:r>
    </w:p>
    <w:bookmarkEnd w:id="202"/>
    <w:bookmarkStart w:name="z222" w:id="203"/>
    <w:p>
      <w:pPr>
        <w:spacing w:after="0"/>
        <w:ind w:left="0"/>
        <w:jc w:val="both"/>
      </w:pPr>
      <w:r>
        <w:rPr>
          <w:rFonts w:ascii="Times New Roman"/>
          <w:b w:val="false"/>
          <w:i w:val="false"/>
          <w:color w:val="000000"/>
          <w:sz w:val="28"/>
        </w:rPr>
        <w:t>
      15) 14-бағанда рекуперацияланған озонды бұзатын заттарды/озонды бұзатын заттардың қоспаларын залалсыздандыру оның көмегімен жүргізілген технология көрсетіледі. Технологиялар тізбесін озон қабатын бұзатын заттар жөніндегі Монреаль хаттамасының Тараптары бекітеді.</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Озонды бұзатын заттардың </w:t>
            </w:r>
            <w:r>
              <w:br/>
            </w:r>
            <w:r>
              <w:rPr>
                <w:rFonts w:ascii="Times New Roman"/>
                <w:b w:val="false"/>
                <w:i w:val="false"/>
                <w:color w:val="000000"/>
                <w:sz w:val="20"/>
              </w:rPr>
              <w:t xml:space="preserve">мемлекеттік кадастрын жүргізу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5" w:id="204"/>
    <w:p>
      <w:pPr>
        <w:spacing w:after="0"/>
        <w:ind w:left="0"/>
        <w:jc w:val="both"/>
      </w:pPr>
      <w:r>
        <w:rPr>
          <w:rFonts w:ascii="Times New Roman"/>
          <w:b w:val="false"/>
          <w:i w:val="false"/>
          <w:color w:val="000000"/>
          <w:sz w:val="28"/>
        </w:rPr>
        <w:t>
      Ұсынылады: Қазақстан Республикасы Экология және табиғат ресурстары министрлігіне</w:t>
      </w:r>
    </w:p>
    <w:bookmarkEnd w:id="204"/>
    <w:bookmarkStart w:name="z226" w:id="205"/>
    <w:p>
      <w:pPr>
        <w:spacing w:after="0"/>
        <w:ind w:left="0"/>
        <w:jc w:val="both"/>
      </w:pPr>
      <w:r>
        <w:rPr>
          <w:rFonts w:ascii="Times New Roman"/>
          <w:b w:val="false"/>
          <w:i w:val="false"/>
          <w:color w:val="000000"/>
          <w:sz w:val="28"/>
        </w:rPr>
        <w:t>
      Өтеусіз негізде әкімшілік деректерді жинауға арналған нысан интернет-ресурста орналастырылған: www.ecogeo.gov.kz</w:t>
      </w:r>
    </w:p>
    <w:bookmarkEnd w:id="205"/>
    <w:bookmarkStart w:name="z227" w:id="206"/>
    <w:p>
      <w:pPr>
        <w:spacing w:after="0"/>
        <w:ind w:left="0"/>
        <w:jc w:val="both"/>
      </w:pPr>
      <w:r>
        <w:rPr>
          <w:rFonts w:ascii="Times New Roman"/>
          <w:b w:val="false"/>
          <w:i w:val="false"/>
          <w:color w:val="000000"/>
          <w:sz w:val="28"/>
        </w:rPr>
        <w:t>
      Әкімшілік нысанның атауы: Озонды бұзатын заттарды түгендеу бойынша есеп</w:t>
      </w:r>
    </w:p>
    <w:bookmarkEnd w:id="206"/>
    <w:bookmarkStart w:name="z228" w:id="207"/>
    <w:p>
      <w:pPr>
        <w:spacing w:after="0"/>
        <w:ind w:left="0"/>
        <w:jc w:val="both"/>
      </w:pPr>
      <w:r>
        <w:rPr>
          <w:rFonts w:ascii="Times New Roman"/>
          <w:b w:val="false"/>
          <w:i w:val="false"/>
          <w:color w:val="000000"/>
          <w:sz w:val="28"/>
        </w:rPr>
        <w:t>
      Өтеусіз негізде әкімшілік деректерді жинауға арналған нысан индексі: 4-ОБЗ ТЕ</w:t>
      </w:r>
    </w:p>
    <w:bookmarkEnd w:id="207"/>
    <w:bookmarkStart w:name="z229" w:id="208"/>
    <w:p>
      <w:pPr>
        <w:spacing w:after="0"/>
        <w:ind w:left="0"/>
        <w:jc w:val="both"/>
      </w:pPr>
      <w:r>
        <w:rPr>
          <w:rFonts w:ascii="Times New Roman"/>
          <w:b w:val="false"/>
          <w:i w:val="false"/>
          <w:color w:val="000000"/>
          <w:sz w:val="28"/>
        </w:rPr>
        <w:t>
      Кезеңділігі: -</w:t>
      </w:r>
    </w:p>
    <w:bookmarkEnd w:id="208"/>
    <w:bookmarkStart w:name="z230" w:id="209"/>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құрамында озонды бұзатын заттары бар (соның ішінде озонды бұзатын заттармен жұмыс істеумен байланысты қызметті жүзеге асыруға рұқсат беру құжаттарын алуды талап етпейтін) жабдықтар мен техникалық құрылғылары теңгерімінде бар заңды тұлғалар, дара кәсіпкерлер</w:t>
      </w:r>
    </w:p>
    <w:bookmarkEnd w:id="209"/>
    <w:bookmarkStart w:name="z231" w:id="210"/>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ұсыну мерзімі: бастапқыда 1 қаңтардағы жай-күй бойынша есептіден кейінгі жылғы бірінші тоқсаннан кешіктірмей, өзгерістер енгізілген жағдайда – 1 қаңтардағы жай-күй бойынша есептіден кейінгі жылғы бірінші тоқсаннан кешіктірмей қайталама</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1"/>
          <w:p>
            <w:pPr>
              <w:spacing w:after="20"/>
              <w:ind w:left="20"/>
              <w:jc w:val="both"/>
            </w:pPr>
          </w:p>
          <w:bookmarkEnd w:id="211"/>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33" w:id="212"/>
    <w:p>
      <w:pPr>
        <w:spacing w:after="0"/>
        <w:ind w:left="0"/>
        <w:jc w:val="both"/>
      </w:pPr>
      <w:r>
        <w:rPr>
          <w:rFonts w:ascii="Times New Roman"/>
          <w:b w:val="false"/>
          <w:i w:val="false"/>
          <w:color w:val="000000"/>
          <w:sz w:val="28"/>
        </w:rPr>
        <w:t>
      (деректер жеке тұлғалар ұсынған жағдайда, сондай-ақ агрегатталған түрде ұсынылған жағдайда толтырылмайды)</w:t>
      </w:r>
    </w:p>
    <w:bookmarkEnd w:id="212"/>
    <w:bookmarkStart w:name="z234" w:id="213"/>
    <w:p>
      <w:pPr>
        <w:spacing w:after="0"/>
        <w:ind w:left="0"/>
        <w:jc w:val="both"/>
      </w:pPr>
      <w:r>
        <w:rPr>
          <w:rFonts w:ascii="Times New Roman"/>
          <w:b w:val="false"/>
          <w:i w:val="false"/>
          <w:color w:val="000000"/>
          <w:sz w:val="28"/>
        </w:rPr>
        <w:t>
      Жинау әдісі: электрондық түрде.</w:t>
      </w:r>
    </w:p>
    <w:bookmarkEnd w:id="213"/>
    <w:bookmarkStart w:name="z235" w:id="214"/>
    <w:p>
      <w:pPr>
        <w:spacing w:after="0"/>
        <w:ind w:left="0"/>
        <w:jc w:val="both"/>
      </w:pPr>
      <w:r>
        <w:rPr>
          <w:rFonts w:ascii="Times New Roman"/>
          <w:b w:val="false"/>
          <w:i w:val="false"/>
          <w:color w:val="000000"/>
          <w:sz w:val="28"/>
        </w:rPr>
        <w:t>
      1-кесте. Жалпы мәліметтер</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немесе дара кәсіпкердің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немесе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дара кәсіпкердің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телефон,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5"/>
          <w:p>
            <w:pPr>
              <w:spacing w:after="20"/>
              <w:ind w:left="20"/>
              <w:jc w:val="both"/>
            </w:pPr>
            <w:r>
              <w:rPr>
                <w:rFonts w:ascii="Times New Roman"/>
                <w:b w:val="false"/>
                <w:i w:val="false"/>
                <w:color w:val="000000"/>
                <w:sz w:val="20"/>
              </w:rPr>
              <w:t>
Негізгі қызмет түрі</w:t>
            </w:r>
          </w:p>
          <w:bookmarkEnd w:id="215"/>
          <w:p>
            <w:pPr>
              <w:spacing w:after="20"/>
              <w:ind w:left="20"/>
              <w:jc w:val="both"/>
            </w:pPr>
            <w:r>
              <w:rPr>
                <w:rFonts w:ascii="Times New Roman"/>
                <w:b w:val="false"/>
                <w:i w:val="false"/>
                <w:color w:val="000000"/>
                <w:sz w:val="20"/>
              </w:rPr>
              <w:t>
(Экономикалық қызмет түрлерінің жалпы сыныптағышына сәйкес коды (5 таңбалы))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16"/>
    <w:p>
      <w:pPr>
        <w:spacing w:after="0"/>
        <w:ind w:left="0"/>
        <w:jc w:val="both"/>
      </w:pPr>
      <w:r>
        <w:rPr>
          <w:rFonts w:ascii="Times New Roman"/>
          <w:b w:val="false"/>
          <w:i w:val="false"/>
          <w:color w:val="000000"/>
          <w:sz w:val="28"/>
        </w:rPr>
        <w:t>
      2-кесте. Құрамында озонды бұзатын заттар бар жабдықтар мен техникалық құрылғылар туралы мәліметтер</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w:t>
            </w:r>
            <w:r>
              <w:rPr>
                <w:rFonts w:ascii="Times New Roman"/>
                <w:b/>
                <w:i w:val="false"/>
                <w:color w:val="000000"/>
                <w:sz w:val="20"/>
              </w:rPr>
              <w:t xml:space="preserve"> озонды бұзатын </w:t>
            </w:r>
            <w:r>
              <w:rPr>
                <w:rFonts w:ascii="Times New Roman"/>
                <w:b/>
                <w:i w:val="false"/>
                <w:color w:val="000000"/>
                <w:sz w:val="20"/>
              </w:rPr>
              <w:t>заттары/озонды бұзатын заттарының қоспалары бар жабдықтардың, технологиялық құрылғылардың орналасқан жері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w:t>
            </w:r>
            <w:r>
              <w:rPr>
                <w:rFonts w:ascii="Times New Roman"/>
                <w:b/>
                <w:i w:val="false"/>
                <w:color w:val="000000"/>
                <w:sz w:val="20"/>
              </w:rPr>
              <w:t xml:space="preserve"> озонды бұзатын заттары/озонды бұзатын заттарының қоспалары бар жабдықтардың, технологиялық құрылғылардың атауы, мүкәммал нөмірі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w:t>
            </w:r>
            <w:r>
              <w:rPr>
                <w:rFonts w:ascii="Times New Roman"/>
                <w:b/>
                <w:i w:val="false"/>
                <w:color w:val="000000"/>
                <w:sz w:val="20"/>
              </w:rPr>
              <w:t xml:space="preserve"> оз</w:t>
            </w:r>
            <w:r>
              <w:rPr>
                <w:rFonts w:ascii="Times New Roman"/>
                <w:b/>
                <w:i w:val="false"/>
                <w:color w:val="000000"/>
                <w:sz w:val="20"/>
              </w:rPr>
              <w:t>онды бұзатын заттары/озонды бұзатын заттарының қоспалары бар жабдықтар, технологиялық құрылғылар туралы мәліметтер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сериялық нөмірі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 дана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озонды бұзатын заттардың/ озонды бұзатын заттар қоспаларының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заттардың/ озонды бұзатын заттар қоспаларының көлемі, килограмм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технологиялық қондырғыларды пайдалану мәртебесі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7"/>
          <w:p>
            <w:pPr>
              <w:spacing w:after="20"/>
              <w:ind w:left="20"/>
              <w:jc w:val="both"/>
            </w:pPr>
            <w:r>
              <w:rPr>
                <w:rFonts w:ascii="Times New Roman"/>
                <w:b w:val="false"/>
                <w:i w:val="false"/>
                <w:color w:val="000000"/>
                <w:sz w:val="20"/>
              </w:rPr>
              <w:t>
Атауы________________________</w:t>
            </w:r>
          </w:p>
          <w:bookmarkEnd w:id="217"/>
          <w:p>
            <w:pPr>
              <w:spacing w:after="20"/>
              <w:ind w:left="20"/>
              <w:jc w:val="both"/>
            </w:pPr>
            <w:r>
              <w:rPr>
                <w:rFonts w:ascii="Times New Roman"/>
                <w:b w:val="false"/>
                <w:i w:val="false"/>
                <w:color w:val="000000"/>
                <w:sz w:val="20"/>
              </w:rPr>
              <w:t>
_______________________________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8"/>
          <w:p>
            <w:pPr>
              <w:spacing w:after="20"/>
              <w:ind w:left="20"/>
              <w:jc w:val="both"/>
            </w:pPr>
            <w:r>
              <w:rPr>
                <w:rFonts w:ascii="Times New Roman"/>
                <w:b w:val="false"/>
                <w:i w:val="false"/>
                <w:color w:val="000000"/>
                <w:sz w:val="20"/>
              </w:rPr>
              <w:t>
Мекенжайы ____________________</w:t>
            </w:r>
          </w:p>
          <w:bookmarkEnd w:id="218"/>
          <w:p>
            <w:pPr>
              <w:spacing w:after="20"/>
              <w:ind w:left="20"/>
              <w:jc w:val="both"/>
            </w:pPr>
            <w:r>
              <w:rPr>
                <w:rFonts w:ascii="Times New Roman"/>
                <w:b w:val="false"/>
                <w:i w:val="false"/>
                <w:color w:val="000000"/>
                <w:sz w:val="20"/>
              </w:rPr>
              <w:t>
_______________________________</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Атауы________________________                          Мекенжайы ____________________</w:t>
      </w:r>
      <w:r>
        <w:br/>
      </w:r>
      <w:r>
        <w:rPr>
          <w:rFonts w:ascii="Times New Roman"/>
          <w:b w:val="false"/>
          <w:i w:val="false"/>
          <w:color w:val="000000"/>
          <w:sz w:val="28"/>
        </w:rPr>
        <w:t>_______________________________                       ______________________________</w:t>
      </w:r>
      <w:r>
        <w:br/>
      </w:r>
      <w:r>
        <w:rPr>
          <w:rFonts w:ascii="Times New Roman"/>
          <w:b w:val="false"/>
          <w:i w:val="false"/>
          <w:color w:val="000000"/>
          <w:sz w:val="28"/>
        </w:rPr>
        <w:t>
</w:t>
      </w:r>
    </w:p>
    <w:bookmarkStart w:name="z241" w:id="219"/>
    <w:p>
      <w:pPr>
        <w:spacing w:after="0"/>
        <w:ind w:left="0"/>
        <w:jc w:val="both"/>
      </w:pPr>
      <w:r>
        <w:rPr>
          <w:rFonts w:ascii="Times New Roman"/>
          <w:b w:val="false"/>
          <w:i w:val="false"/>
          <w:color w:val="000000"/>
          <w:sz w:val="28"/>
        </w:rPr>
        <w:t>
      Телефоны __________________________________________________________</w:t>
      </w:r>
    </w:p>
    <w:bookmarkEnd w:id="219"/>
    <w:bookmarkStart w:name="z242" w:id="220"/>
    <w:p>
      <w:pPr>
        <w:spacing w:after="0"/>
        <w:ind w:left="0"/>
        <w:jc w:val="both"/>
      </w:pPr>
      <w:r>
        <w:rPr>
          <w:rFonts w:ascii="Times New Roman"/>
          <w:b w:val="false"/>
          <w:i w:val="false"/>
          <w:color w:val="000000"/>
          <w:sz w:val="28"/>
        </w:rPr>
        <w:t>
      Электрондық пошта мекенжайы _______________________________________</w:t>
      </w:r>
    </w:p>
    <w:bookmarkEnd w:id="220"/>
    <w:bookmarkStart w:name="z243" w:id="221"/>
    <w:p>
      <w:pPr>
        <w:spacing w:after="0"/>
        <w:ind w:left="0"/>
        <w:jc w:val="both"/>
      </w:pPr>
      <w:r>
        <w:rPr>
          <w:rFonts w:ascii="Times New Roman"/>
          <w:b w:val="false"/>
          <w:i w:val="false"/>
          <w:color w:val="000000"/>
          <w:sz w:val="28"/>
        </w:rPr>
        <w:t>
      Орындаушы ________________________________________________________</w:t>
      </w:r>
    </w:p>
    <w:bookmarkEnd w:id="221"/>
    <w:bookmarkStart w:name="z244" w:id="222"/>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222"/>
    <w:bookmarkStart w:name="z245" w:id="223"/>
    <w:p>
      <w:pPr>
        <w:spacing w:after="0"/>
        <w:ind w:left="0"/>
        <w:jc w:val="both"/>
      </w:pPr>
      <w:r>
        <w:rPr>
          <w:rFonts w:ascii="Times New Roman"/>
          <w:b w:val="false"/>
          <w:i w:val="false"/>
          <w:color w:val="000000"/>
          <w:sz w:val="28"/>
        </w:rPr>
        <w:t>
      Басшы немесе оның міндетін атқарушы адам</w:t>
      </w:r>
    </w:p>
    <w:bookmarkEnd w:id="223"/>
    <w:bookmarkStart w:name="z246" w:id="224"/>
    <w:p>
      <w:pPr>
        <w:spacing w:after="0"/>
        <w:ind w:left="0"/>
        <w:jc w:val="both"/>
      </w:pPr>
      <w:r>
        <w:rPr>
          <w:rFonts w:ascii="Times New Roman"/>
          <w:b w:val="false"/>
          <w:i w:val="false"/>
          <w:color w:val="000000"/>
          <w:sz w:val="28"/>
        </w:rPr>
        <w:t>
      ___________________________________________________________________</w:t>
      </w:r>
    </w:p>
    <w:bookmarkEnd w:id="224"/>
    <w:bookmarkStart w:name="z247" w:id="225"/>
    <w:p>
      <w:pPr>
        <w:spacing w:after="0"/>
        <w:ind w:left="0"/>
        <w:jc w:val="both"/>
      </w:pPr>
      <w:r>
        <w:rPr>
          <w:rFonts w:ascii="Times New Roman"/>
          <w:b w:val="false"/>
          <w:i w:val="false"/>
          <w:color w:val="000000"/>
          <w:sz w:val="28"/>
        </w:rPr>
        <w:t>
      тегі, аты және әкесінің аты (бар болған жағдайда) ________________________</w:t>
      </w:r>
    </w:p>
    <w:bookmarkEnd w:id="225"/>
    <w:bookmarkStart w:name="z248" w:id="226"/>
    <w:p>
      <w:pPr>
        <w:spacing w:after="0"/>
        <w:ind w:left="0"/>
        <w:jc w:val="both"/>
      </w:pPr>
      <w:r>
        <w:rPr>
          <w:rFonts w:ascii="Times New Roman"/>
          <w:b w:val="false"/>
          <w:i w:val="false"/>
          <w:color w:val="000000"/>
          <w:sz w:val="28"/>
        </w:rPr>
        <w:t>
      қолы_______________________________________________________________</w:t>
      </w:r>
    </w:p>
    <w:bookmarkEnd w:id="226"/>
    <w:bookmarkStart w:name="z249" w:id="227"/>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Озонды бұзатын заттарды </w:t>
            </w:r>
            <w:r>
              <w:br/>
            </w:r>
            <w:r>
              <w:rPr>
                <w:rFonts w:ascii="Times New Roman"/>
                <w:b w:val="false"/>
                <w:i w:val="false"/>
                <w:color w:val="000000"/>
                <w:sz w:val="20"/>
              </w:rPr>
              <w:t xml:space="preserve">түгендеу бойынша есеп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251" w:id="228"/>
    <w:p>
      <w:pPr>
        <w:spacing w:after="0"/>
        <w:ind w:left="0"/>
        <w:jc w:val="left"/>
      </w:pPr>
      <w:r>
        <w:rPr>
          <w:rFonts w:ascii="Times New Roman"/>
          <w:b/>
          <w:i w:val="false"/>
          <w:color w:val="000000"/>
        </w:rPr>
        <w:t xml:space="preserve"> Өтеусіз негізде әкімшілік деректерді жинауға арналған нысанды толтыру бойынша түсініктеме Озонды бұзатын заттарды түгендеу бойынша есеп (индексі: 4-ОБЗ ТЕ, кезеңділігі: -)</w:t>
      </w:r>
    </w:p>
    <w:bookmarkEnd w:id="228"/>
    <w:bookmarkStart w:name="z252" w:id="229"/>
    <w:p>
      <w:pPr>
        <w:spacing w:after="0"/>
        <w:ind w:left="0"/>
        <w:jc w:val="both"/>
      </w:pPr>
      <w:r>
        <w:rPr>
          <w:rFonts w:ascii="Times New Roman"/>
          <w:b w:val="false"/>
          <w:i w:val="false"/>
          <w:color w:val="000000"/>
          <w:sz w:val="28"/>
        </w:rPr>
        <w:t>
      1. Осы түсініктеме "Озонды бұзатын заттарды түгендеу бойынша есеп" Өтеусіз негізде әкімшілік деректерді жинауға арналған нысанын (бұдан әрі – Нысан) толтыру бойынша бірыңғай талаптарды айқындайды.</w:t>
      </w:r>
    </w:p>
    <w:bookmarkEnd w:id="229"/>
    <w:bookmarkStart w:name="z253" w:id="230"/>
    <w:p>
      <w:pPr>
        <w:spacing w:after="0"/>
        <w:ind w:left="0"/>
        <w:jc w:val="both"/>
      </w:pPr>
      <w:r>
        <w:rPr>
          <w:rFonts w:ascii="Times New Roman"/>
          <w:b w:val="false"/>
          <w:i w:val="false"/>
          <w:color w:val="000000"/>
          <w:sz w:val="28"/>
        </w:rPr>
        <w:t xml:space="preserve">
      2. Нысан Қазақстан Республикасы Экология кодексінің 310-бабының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230"/>
    <w:bookmarkStart w:name="z254" w:id="231"/>
    <w:p>
      <w:pPr>
        <w:spacing w:after="0"/>
        <w:ind w:left="0"/>
        <w:jc w:val="both"/>
      </w:pPr>
      <w:r>
        <w:rPr>
          <w:rFonts w:ascii="Times New Roman"/>
          <w:b w:val="false"/>
          <w:i w:val="false"/>
          <w:color w:val="000000"/>
          <w:sz w:val="28"/>
        </w:rPr>
        <w:t>
      3. Нысанды озонды бұзатын заттармен жұмыс істеумен байланысты қызметті жүзеге асыруға рұқсат беру құжаттарын алу міндеттеріне қарамастан құрамында озонды бұзатын заттары бар жабдықтар мен техникалық құрылғылары теңгерімінде бар заңды тұлғалар, дара кәсіпкерлер бастапқыда 1 қаңтардағы жай-күй бойынша есептіден кейінгі жылғы бірінші тоқсаннан кешіктірмей, өзгерістер енгізілген жағдайда қайталама құрастырады.</w:t>
      </w:r>
    </w:p>
    <w:bookmarkEnd w:id="231"/>
    <w:bookmarkStart w:name="z255" w:id="232"/>
    <w:p>
      <w:pPr>
        <w:spacing w:after="0"/>
        <w:ind w:left="0"/>
        <w:jc w:val="both"/>
      </w:pPr>
      <w:r>
        <w:rPr>
          <w:rFonts w:ascii="Times New Roman"/>
          <w:b w:val="false"/>
          <w:i w:val="false"/>
          <w:color w:val="000000"/>
          <w:sz w:val="28"/>
        </w:rPr>
        <w:t>
      4. Нысан озон қабатын бұзатын заттарды түгендеу барысында алынған нақты деректер, және өндірістік, бухгалтерлік және қоймалық есепке алу деректерінің негізінде толтырылады.</w:t>
      </w:r>
    </w:p>
    <w:bookmarkEnd w:id="232"/>
    <w:bookmarkStart w:name="z256" w:id="233"/>
    <w:p>
      <w:pPr>
        <w:spacing w:after="0"/>
        <w:ind w:left="0"/>
        <w:jc w:val="both"/>
      </w:pPr>
      <w:r>
        <w:rPr>
          <w:rFonts w:ascii="Times New Roman"/>
          <w:b w:val="false"/>
          <w:i w:val="false"/>
          <w:color w:val="000000"/>
          <w:sz w:val="28"/>
        </w:rPr>
        <w:t>
      5. Нысанға басшы немесе уәкілетті жауапты лауазымды адам қол қояды.</w:t>
      </w:r>
    </w:p>
    <w:bookmarkEnd w:id="233"/>
    <w:bookmarkStart w:name="z257" w:id="234"/>
    <w:p>
      <w:pPr>
        <w:spacing w:after="0"/>
        <w:ind w:left="0"/>
        <w:jc w:val="both"/>
      </w:pPr>
      <w:r>
        <w:rPr>
          <w:rFonts w:ascii="Times New Roman"/>
          <w:b w:val="false"/>
          <w:i w:val="false"/>
          <w:color w:val="000000"/>
          <w:sz w:val="28"/>
        </w:rPr>
        <w:t>
      6. "Жалпы мәліметтер" деген 1-кестеде заңды тұлға немесе дара кәсіпкер туралы қысқаша ақпарат көрсетіледі: толық ресми атауы, бизнес сәйкестендіру нөмірі немесе жеке сәйкестендіру нөмірі, заңды және нақты мекенжайы, тіркеу құжаттарына сәйкес Экономикалық қызмет түрлерінің жалпы сыныптағышына сай коды, нақты байланыс деректері (телефон, электрондық пошта) көрсетіледі.</w:t>
      </w:r>
    </w:p>
    <w:bookmarkEnd w:id="234"/>
    <w:bookmarkStart w:name="z258" w:id="235"/>
    <w:p>
      <w:pPr>
        <w:spacing w:after="0"/>
        <w:ind w:left="0"/>
        <w:jc w:val="both"/>
      </w:pPr>
      <w:r>
        <w:rPr>
          <w:rFonts w:ascii="Times New Roman"/>
          <w:b w:val="false"/>
          <w:i w:val="false"/>
          <w:color w:val="000000"/>
          <w:sz w:val="28"/>
        </w:rPr>
        <w:t>
      7. "Озонды бұзатын заттарды түгендеу туралы мәліметтер" деген 2-кестеде:</w:t>
      </w:r>
    </w:p>
    <w:bookmarkEnd w:id="235"/>
    <w:bookmarkStart w:name="z259" w:id="236"/>
    <w:p>
      <w:pPr>
        <w:spacing w:after="0"/>
        <w:ind w:left="0"/>
        <w:jc w:val="both"/>
      </w:pPr>
      <w:r>
        <w:rPr>
          <w:rFonts w:ascii="Times New Roman"/>
          <w:b w:val="false"/>
          <w:i w:val="false"/>
          <w:color w:val="000000"/>
          <w:sz w:val="28"/>
        </w:rPr>
        <w:t>
      1) 1-бағанда реттік нөмірі көрсетіледі. Кезекті ақпарат рет бойынша нөмірлеуді үзбеуі тиіс;</w:t>
      </w:r>
    </w:p>
    <w:bookmarkEnd w:id="236"/>
    <w:bookmarkStart w:name="z260" w:id="237"/>
    <w:p>
      <w:pPr>
        <w:spacing w:after="0"/>
        <w:ind w:left="0"/>
        <w:jc w:val="both"/>
      </w:pPr>
      <w:r>
        <w:rPr>
          <w:rFonts w:ascii="Times New Roman"/>
          <w:b w:val="false"/>
          <w:i w:val="false"/>
          <w:color w:val="000000"/>
          <w:sz w:val="28"/>
        </w:rPr>
        <w:t>
      2) 2-бағанда жабдықтардың немесе технологиялық қондырғылардың орналасқан жері (цехтің, технологиялық процестің атауы мен нөмірі, мекенжайы) көрсетіледі;</w:t>
      </w:r>
    </w:p>
    <w:bookmarkEnd w:id="237"/>
    <w:bookmarkStart w:name="z261" w:id="238"/>
    <w:p>
      <w:pPr>
        <w:spacing w:after="0"/>
        <w:ind w:left="0"/>
        <w:jc w:val="both"/>
      </w:pPr>
      <w:r>
        <w:rPr>
          <w:rFonts w:ascii="Times New Roman"/>
          <w:b w:val="false"/>
          <w:i w:val="false"/>
          <w:color w:val="000000"/>
          <w:sz w:val="28"/>
        </w:rPr>
        <w:t>
      3) 3-бағанда жабдықтардың немесе технологиялық қондырғылардың атауы, қолда бар бухгалтерлік құжаттамаға (бастапқы есепке алу құжаттарына) сәйкес мүкәммал нөмірі көрсетіледі;</w:t>
      </w:r>
    </w:p>
    <w:bookmarkEnd w:id="238"/>
    <w:bookmarkStart w:name="z262" w:id="239"/>
    <w:p>
      <w:pPr>
        <w:spacing w:after="0"/>
        <w:ind w:left="0"/>
        <w:jc w:val="both"/>
      </w:pPr>
      <w:r>
        <w:rPr>
          <w:rFonts w:ascii="Times New Roman"/>
          <w:b w:val="false"/>
          <w:i w:val="false"/>
          <w:color w:val="000000"/>
          <w:sz w:val="28"/>
        </w:rPr>
        <w:t>
      4) 4-бағанда жабдықтардың паспорттық деректеріне және (немесе) олардағы таңбалануға сәйкес жабдықтардың немесе технологиялық қондырғылардың моделі мен сериялық нөмірі көрсетіледі. Мұндай деректер болмаған кезде бағанда "белгісіз" деген жазу жазылады;</w:t>
      </w:r>
    </w:p>
    <w:bookmarkEnd w:id="239"/>
    <w:bookmarkStart w:name="z263" w:id="240"/>
    <w:p>
      <w:pPr>
        <w:spacing w:after="0"/>
        <w:ind w:left="0"/>
        <w:jc w:val="both"/>
      </w:pPr>
      <w:r>
        <w:rPr>
          <w:rFonts w:ascii="Times New Roman"/>
          <w:b w:val="false"/>
          <w:i w:val="false"/>
          <w:color w:val="000000"/>
          <w:sz w:val="28"/>
        </w:rPr>
        <w:t>
      5) 5-бағанда жабдықтар мен технологиялық қондырғыларды тікелей есептеу негізінде анықталатын түрінің 4-бағанға сәйкес келетін моделіне сәйкес келетін жабдықтардың немесе технологиялық қондырғылардың бірлік саны (дана) жазылады;</w:t>
      </w:r>
    </w:p>
    <w:bookmarkEnd w:id="240"/>
    <w:bookmarkStart w:name="z264" w:id="241"/>
    <w:p>
      <w:pPr>
        <w:spacing w:after="0"/>
        <w:ind w:left="0"/>
        <w:jc w:val="both"/>
      </w:pPr>
      <w:r>
        <w:rPr>
          <w:rFonts w:ascii="Times New Roman"/>
          <w:b w:val="false"/>
          <w:i w:val="false"/>
          <w:color w:val="000000"/>
          <w:sz w:val="28"/>
        </w:rPr>
        <w:t>
      6) 6-бағанда озонды бұзатын заттардың немесе олардың қоспаларының атауы көрсетіледі;</w:t>
      </w:r>
    </w:p>
    <w:bookmarkEnd w:id="241"/>
    <w:bookmarkStart w:name="z265" w:id="242"/>
    <w:p>
      <w:pPr>
        <w:spacing w:after="0"/>
        <w:ind w:left="0"/>
        <w:jc w:val="both"/>
      </w:pPr>
      <w:r>
        <w:rPr>
          <w:rFonts w:ascii="Times New Roman"/>
          <w:b w:val="false"/>
          <w:i w:val="false"/>
          <w:color w:val="000000"/>
          <w:sz w:val="28"/>
        </w:rPr>
        <w:t>
      7) 7-бағанда жабдықтардың немесе технологиялық қондырғылардың бірлігіндегі озонды бұзатын заттардың мөлшері жабдықтардың паспорттық деректерінің және (немесе) олардағы таңбаланудың негізінде (килограммда) көрсетіледі. Мұндай деректер болмаған кезде бағанда "белгісіз" деген жазу жазылады;</w:t>
      </w:r>
    </w:p>
    <w:bookmarkEnd w:id="242"/>
    <w:bookmarkStart w:name="z266" w:id="243"/>
    <w:p>
      <w:pPr>
        <w:spacing w:after="0"/>
        <w:ind w:left="0"/>
        <w:jc w:val="both"/>
      </w:pPr>
      <w:r>
        <w:rPr>
          <w:rFonts w:ascii="Times New Roman"/>
          <w:b w:val="false"/>
          <w:i w:val="false"/>
          <w:color w:val="000000"/>
          <w:sz w:val="28"/>
        </w:rPr>
        <w:t>
      8) 8-бағанда модельдері бірдей жабдықтардың немесе технологиялық қондырғылардың құрамында бар озонды бұзатын заттардың жалпы мөлшері (килограммда) көрсетіледі. Мұндай деректер болмаған кезде бағанда "белгісіз" деген жазу жазылады;</w:t>
      </w:r>
    </w:p>
    <w:bookmarkEnd w:id="243"/>
    <w:bookmarkStart w:name="z267" w:id="244"/>
    <w:p>
      <w:pPr>
        <w:spacing w:after="0"/>
        <w:ind w:left="0"/>
        <w:jc w:val="both"/>
      </w:pPr>
      <w:r>
        <w:rPr>
          <w:rFonts w:ascii="Times New Roman"/>
          <w:b w:val="false"/>
          <w:i w:val="false"/>
          <w:color w:val="000000"/>
          <w:sz w:val="28"/>
        </w:rPr>
        <w:t>
      9) 9-бағанда құрамында озонды бұзатын заттары бар жабдықтарды немесе технологиялық қондырғыларды пайдалану мәртебесі (сипаттамасы) көрсетіледі: "пайдаланылуда", "резервтік", "консерваниялануда", "демонтаждалған", "пайдаланудан шығарылған";</w:t>
      </w:r>
    </w:p>
    <w:bookmarkEnd w:id="244"/>
    <w:bookmarkStart w:name="z268" w:id="245"/>
    <w:p>
      <w:pPr>
        <w:spacing w:after="0"/>
        <w:ind w:left="0"/>
        <w:jc w:val="both"/>
      </w:pPr>
      <w:r>
        <w:rPr>
          <w:rFonts w:ascii="Times New Roman"/>
          <w:b w:val="false"/>
          <w:i w:val="false"/>
          <w:color w:val="000000"/>
          <w:sz w:val="28"/>
        </w:rPr>
        <w:t>
      10) 10-бағанда жабдықтардың паспорттық деректеріне және (немесе) олардағы таңбалануға сәйкес жабдықтардың немесе технологиялық қондырғылардың жасалған жылы көрсетіледі. Мұндай деректер болмаған кезде жабдықтарды немесе технологиялық қондырғыларды жеткізу жылы қойылады. Жасалған және жеткізілген жылдары туралы деректер болмаған кезде бағанда "белгісіз" деген жазу жазылады;</w:t>
      </w:r>
    </w:p>
    <w:bookmarkEnd w:id="245"/>
    <w:bookmarkStart w:name="z269" w:id="246"/>
    <w:p>
      <w:pPr>
        <w:spacing w:after="0"/>
        <w:ind w:left="0"/>
        <w:jc w:val="both"/>
      </w:pPr>
      <w:r>
        <w:rPr>
          <w:rFonts w:ascii="Times New Roman"/>
          <w:b w:val="false"/>
          <w:i w:val="false"/>
          <w:color w:val="000000"/>
          <w:sz w:val="28"/>
        </w:rPr>
        <w:t>
      11) 11-бағанда бар озонды бұзатын заттар туралы қосымша мәліметтер (есепті құраушының қалауы бойынша) көрсетіледі.</w:t>
      </w:r>
    </w:p>
    <w:bookmarkEnd w:id="2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