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dbcc8" w14:textId="7fdbc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2026 жылғы 24 тамыздағы № 952 бұйрығы. Қазақстан Республикасының Әділет министрлігінде 2026 жылғы 26 тамызда № 39690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Қорғаныс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Қарулы Күштерінің Әскери инфрақұрылым бас басқармасы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алғашқы ресми жарияланған күнінен кейін Қазақстан Республикасы Қорғаныс министрлігінің интернет-ресурсына орналастыруды;</w:t>
      </w:r>
    </w:p>
    <w:bookmarkEnd w:id="4"/>
    <w:bookmarkStart w:name="z9" w:id="5"/>
    <w:p>
      <w:pPr>
        <w:spacing w:after="0"/>
        <w:ind w:left="0"/>
        <w:jc w:val="both"/>
      </w:pPr>
      <w:r>
        <w:rPr>
          <w:rFonts w:ascii="Times New Roman"/>
          <w:b w:val="false"/>
          <w:i w:val="false"/>
          <w:color w:val="000000"/>
          <w:sz w:val="28"/>
        </w:rPr>
        <w:t>
      3) алғашқы ресми жарияланған күннен кейін күнтізбелік он күн ішінде осы бұйрықтың 2-тармағы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Косанов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Жасанды интеллект және</w:t>
      </w:r>
    </w:p>
    <w:p>
      <w:pPr>
        <w:spacing w:after="0"/>
        <w:ind w:left="0"/>
        <w:jc w:val="both"/>
      </w:pPr>
      <w:r>
        <w:rPr>
          <w:rFonts w:ascii="Times New Roman"/>
          <w:b w:val="false"/>
          <w:i w:val="false"/>
          <w:color w:val="000000"/>
          <w:sz w:val="28"/>
        </w:rPr>
        <w:t>цифрлық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2026 жылғы 24 тамыздағы</w:t>
            </w:r>
            <w:r>
              <w:br/>
            </w:r>
            <w:r>
              <w:rPr>
                <w:rFonts w:ascii="Times New Roman"/>
                <w:b w:val="false"/>
                <w:i w:val="false"/>
                <w:color w:val="000000"/>
                <w:sz w:val="20"/>
              </w:rPr>
              <w:t>№ 952 Бұйрығымен</w:t>
            </w:r>
            <w:r>
              <w:br/>
            </w:r>
            <w:r>
              <w:rPr>
                <w:rFonts w:ascii="Times New Roman"/>
                <w:b w:val="false"/>
                <w:i w:val="false"/>
                <w:color w:val="000000"/>
                <w:sz w:val="20"/>
              </w:rPr>
              <w:t>бекітілген</w:t>
            </w:r>
          </w:p>
        </w:tc>
      </w:tr>
    </w:tbl>
    <w:bookmarkStart w:name="z15" w:id="8"/>
    <w:p>
      <w:pPr>
        <w:spacing w:after="0"/>
        <w:ind w:left="0"/>
        <w:jc w:val="left"/>
      </w:pPr>
      <w:r>
        <w:rPr>
          <w:rFonts w:ascii="Times New Roman"/>
          <w:b/>
          <w:i w:val="false"/>
          <w:color w:val="000000"/>
        </w:rPr>
        <w:t xml:space="preserve"> Қазақстан Республикасы Қорғаныс министрінің өзгерістер енгізілетін кейбір бұйрықтарының тізбесі</w:t>
      </w:r>
    </w:p>
    <w:bookmarkEnd w:id="8"/>
    <w:bookmarkStart w:name="z16" w:id="9"/>
    <w:p>
      <w:pPr>
        <w:spacing w:after="0"/>
        <w:ind w:left="0"/>
        <w:jc w:val="both"/>
      </w:pPr>
      <w:r>
        <w:rPr>
          <w:rFonts w:ascii="Times New Roman"/>
          <w:b w:val="false"/>
          <w:i w:val="false"/>
          <w:color w:val="000000"/>
          <w:sz w:val="28"/>
        </w:rPr>
        <w:t xml:space="preserve">
      1. "Қазақстан Республикасы Қарулы Күштерінің қызметтік тұрғын үйге мұқтаж әскери қызметшілерін есепке қою" мемлекеттік қызметін көрсету қағидаларын бекіту туралы" Қазақстан Республикасы Қорғаныс министрінің 2020 жылғы 26 мамырдағы № 232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20742 болып тіркелген) мынадай өзгерістер енгізілсін: </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10"/>
    <w:bookmarkStart w:name="z19" w:id="1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Қарулы Күштерінің қызметтік тұрғын үйге мұқтаж әскери қызметшілерін есепке қою"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1"/>
    <w:bookmarkStart w:name="z20" w:id="12"/>
    <w:p>
      <w:pPr>
        <w:spacing w:after="0"/>
        <w:ind w:left="0"/>
        <w:jc w:val="both"/>
      </w:pPr>
      <w:r>
        <w:rPr>
          <w:rFonts w:ascii="Times New Roman"/>
          <w:b w:val="false"/>
          <w:i w:val="false"/>
          <w:color w:val="000000"/>
          <w:sz w:val="28"/>
        </w:rPr>
        <w:t xml:space="preserve">
      2. "Қазақстан Республикасы Қарулы Күштерінің қызметтік баспанасын жалға алу шартын жасасу және ұзарту" мемлекеттік қызметін көрсету қағидаларын бекіту туралы" Қазақстан Республикасы Қорғаныс министрінің 2022 жылғы 29 қарашадағы № 1141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30965 болып тіркелген) мынадай өзгерістер енгізілсін: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2" w:id="13"/>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13"/>
    <w:bookmarkStart w:name="z23" w:id="1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Қарулы Күштерінің қызметтік баспанасын жалға алу шартын жасасу және ұзарту"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4"/>
    <w:bookmarkStart w:name="z24" w:id="15"/>
    <w:p>
      <w:pPr>
        <w:spacing w:after="0"/>
        <w:ind w:left="0"/>
        <w:jc w:val="both"/>
      </w:pPr>
      <w:r>
        <w:rPr>
          <w:rFonts w:ascii="Times New Roman"/>
          <w:b w:val="false"/>
          <w:i w:val="false"/>
          <w:color w:val="000000"/>
          <w:sz w:val="28"/>
        </w:rPr>
        <w:t xml:space="preserve">
      3. "Қазақстан Республикасы Қарулы Күштерінің қызметтік тұрғынжайға мұқтаж азаматтық персонал адамдарын (қызметкерлерін) есепке қою" мемлекеттік қызметін көрсету қағидаларын бекіту туралы" Қазақстан Республикасы Қорғаныс министрінің 2024 жылғы 22 шілдедегі № 765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34820 болып тіркелген) мынадай өзгерістер енгізілсін: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6" w:id="16"/>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16"/>
    <w:bookmarkStart w:name="z27" w:id="1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Қарулы Күштерінің қызметтік тұрғынжайға мұқтаж азаматтық персонал адамдарын (қызметкерлерін) есепке қою"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2020 жылғы 26 мамырдағы</w:t>
            </w:r>
            <w:r>
              <w:br/>
            </w:r>
            <w:r>
              <w:rPr>
                <w:rFonts w:ascii="Times New Roman"/>
                <w:b w:val="false"/>
                <w:i w:val="false"/>
                <w:color w:val="000000"/>
                <w:sz w:val="20"/>
              </w:rPr>
              <w:t>№ 232 бұйрығымен</w:t>
            </w:r>
            <w:r>
              <w:br/>
            </w:r>
            <w:r>
              <w:rPr>
                <w:rFonts w:ascii="Times New Roman"/>
                <w:b w:val="false"/>
                <w:i w:val="false"/>
                <w:color w:val="000000"/>
                <w:sz w:val="20"/>
              </w:rPr>
              <w:t>бекітілген</w:t>
            </w:r>
          </w:p>
        </w:tc>
      </w:tr>
    </w:tbl>
    <w:bookmarkStart w:name="z30" w:id="18"/>
    <w:p>
      <w:pPr>
        <w:spacing w:after="0"/>
        <w:ind w:left="0"/>
        <w:jc w:val="left"/>
      </w:pPr>
      <w:r>
        <w:rPr>
          <w:rFonts w:ascii="Times New Roman"/>
          <w:b/>
          <w:i w:val="false"/>
          <w:color w:val="000000"/>
        </w:rPr>
        <w:t xml:space="preserve"> "Қазақстан Республикасы Қарулы Күштерінің қызметтік тұрғынжайға мұқтаж әскери қызметшілерін есепке қою" мемлекеттік қызметін көрсету қағидалары</w:t>
      </w:r>
    </w:p>
    <w:bookmarkEnd w:id="18"/>
    <w:bookmarkStart w:name="z31" w:id="19"/>
    <w:p>
      <w:pPr>
        <w:spacing w:after="0"/>
        <w:ind w:left="0"/>
        <w:jc w:val="left"/>
      </w:pPr>
      <w:r>
        <w:rPr>
          <w:rFonts w:ascii="Times New Roman"/>
          <w:b/>
          <w:i w:val="false"/>
          <w:color w:val="000000"/>
        </w:rPr>
        <w:t xml:space="preserve"> 1-тарау. Жалпы ережелер</w:t>
      </w:r>
    </w:p>
    <w:bookmarkEnd w:id="19"/>
    <w:bookmarkStart w:name="z32" w:id="20"/>
    <w:p>
      <w:pPr>
        <w:spacing w:after="0"/>
        <w:ind w:left="0"/>
        <w:jc w:val="both"/>
      </w:pPr>
      <w:r>
        <w:rPr>
          <w:rFonts w:ascii="Times New Roman"/>
          <w:b w:val="false"/>
          <w:i w:val="false"/>
          <w:color w:val="000000"/>
          <w:sz w:val="28"/>
        </w:rPr>
        <w:t>
      1. "Қазақстан Республикасы Қарулы Күштерінің қызметтік тұрғынжайға мұқтаж әскери қызметшілерін есепке қою" мемлекеттік қызметін көрсету қағидалары (бұдан әрі – Қағидалар) "Қазақстан Республикасы Қарулы Күштерінің қызметтік тұрғынжайға мұқтаж әскери қызметшілерін есепке қою" мемлекеттік қызметін (бұдан әрі – мемлекеттік көрсетілетін қызмет) көрсету тәртібін айқындайды.</w:t>
      </w:r>
    </w:p>
    <w:bookmarkEnd w:id="20"/>
    <w:bookmarkStart w:name="z33" w:id="21"/>
    <w:p>
      <w:pPr>
        <w:spacing w:after="0"/>
        <w:ind w:left="0"/>
        <w:jc w:val="both"/>
      </w:pPr>
      <w:r>
        <w:rPr>
          <w:rFonts w:ascii="Times New Roman"/>
          <w:b w:val="false"/>
          <w:i w:val="false"/>
          <w:color w:val="000000"/>
          <w:sz w:val="28"/>
        </w:rPr>
        <w:t>
      2. Қағидаларда мынадай ұғымдар пайдаланылады:</w:t>
      </w:r>
    </w:p>
    <w:bookmarkEnd w:id="21"/>
    <w:bookmarkStart w:name="z34" w:id="22"/>
    <w:p>
      <w:pPr>
        <w:spacing w:after="0"/>
        <w:ind w:left="0"/>
        <w:jc w:val="both"/>
      </w:pPr>
      <w:r>
        <w:rPr>
          <w:rFonts w:ascii="Times New Roman"/>
          <w:b w:val="false"/>
          <w:i w:val="false"/>
          <w:color w:val="000000"/>
          <w:sz w:val="28"/>
        </w:rPr>
        <w:t xml:space="preserve">
      1) көрсетілетін қызметті беруші – Қазақстан Республикасы Қорғаныс министрлігінің аудандық пайдалану бөлімдері; </w:t>
      </w:r>
    </w:p>
    <w:bookmarkEnd w:id="22"/>
    <w:bookmarkStart w:name="z35" w:id="23"/>
    <w:p>
      <w:pPr>
        <w:spacing w:after="0"/>
        <w:ind w:left="0"/>
        <w:jc w:val="both"/>
      </w:pPr>
      <w:r>
        <w:rPr>
          <w:rFonts w:ascii="Times New Roman"/>
          <w:b w:val="false"/>
          <w:i w:val="false"/>
          <w:color w:val="000000"/>
          <w:sz w:val="28"/>
        </w:rPr>
        <w:t>
      2) көрсетілетін қызметті алушы – мерзімді әскери қызметтегі әскери қызметшіні, резервтегі әскери қызметті өткеріп жүрген әскери қызметшіні, курсантты, тыңдаушыны, кадетті, әскери жиындарға шақырылған әскери міндетті адамды қоспағанда, Қазақстан Республикасы Қарулы Күштерінің әскери қызметшісі;</w:t>
      </w:r>
    </w:p>
    <w:bookmarkEnd w:id="23"/>
    <w:bookmarkStart w:name="z36" w:id="24"/>
    <w:p>
      <w:pPr>
        <w:spacing w:after="0"/>
        <w:ind w:left="0"/>
        <w:jc w:val="both"/>
      </w:pPr>
      <w:r>
        <w:rPr>
          <w:rFonts w:ascii="Times New Roman"/>
          <w:b w:val="false"/>
          <w:i w:val="false"/>
          <w:color w:val="000000"/>
          <w:sz w:val="28"/>
        </w:rPr>
        <w:t>
      3) көрсетілетін қызметті берушінің жауапты орындаушысы – көрсетілетін қызметті берушінің басшысы айқындаған лауазымды адам;</w:t>
      </w:r>
    </w:p>
    <w:bookmarkEnd w:id="24"/>
    <w:bookmarkStart w:name="z37" w:id="25"/>
    <w:p>
      <w:pPr>
        <w:spacing w:after="0"/>
        <w:ind w:left="0"/>
        <w:jc w:val="both"/>
      </w:pPr>
      <w:r>
        <w:rPr>
          <w:rFonts w:ascii="Times New Roman"/>
          <w:b w:val="false"/>
          <w:i w:val="false"/>
          <w:color w:val="000000"/>
          <w:sz w:val="28"/>
        </w:rPr>
        <w:t>
      4) "цифрлық үкіметтің" веб-порталы (бұдан әрі – портал) – нормативтік құқықтық базаны қоса алғанда, мемлекеттік көрсетілетін қызметтер ұсынуға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25"/>
    <w:bookmarkStart w:name="z38" w:id="26"/>
    <w:p>
      <w:pPr>
        <w:spacing w:after="0"/>
        <w:ind w:left="0"/>
        <w:jc w:val="both"/>
      </w:pPr>
      <w:r>
        <w:rPr>
          <w:rFonts w:ascii="Times New Roman"/>
          <w:b w:val="false"/>
          <w:i w:val="false"/>
          <w:color w:val="000000"/>
          <w:sz w:val="28"/>
        </w:rPr>
        <w:t>
      5) ЖР АЖ ИШ цифрлық жүйесі – Қазақстан Республикасы Қорғаныс министрлігінің "Жұмылдыру ресурсы автоматтандырылған жүйесінің интеграциялық шлюзі" цифрлық жүйесі.</w:t>
      </w:r>
    </w:p>
    <w:bookmarkEnd w:id="26"/>
    <w:bookmarkStart w:name="z39" w:id="27"/>
    <w:p>
      <w:pPr>
        <w:spacing w:after="0"/>
        <w:ind w:left="0"/>
        <w:jc w:val="left"/>
      </w:pPr>
      <w:r>
        <w:rPr>
          <w:rFonts w:ascii="Times New Roman"/>
          <w:b/>
          <w:i w:val="false"/>
          <w:color w:val="000000"/>
        </w:rPr>
        <w:t xml:space="preserve"> 2-тарау. Мемлекеттік қызмет көрсету тәртібі</w:t>
      </w:r>
    </w:p>
    <w:bookmarkEnd w:id="27"/>
    <w:bookmarkStart w:name="z40" w:id="28"/>
    <w:p>
      <w:pPr>
        <w:spacing w:after="0"/>
        <w:ind w:left="0"/>
        <w:jc w:val="both"/>
      </w:pPr>
      <w:r>
        <w:rPr>
          <w:rFonts w:ascii="Times New Roman"/>
          <w:b w:val="false"/>
          <w:i w:val="false"/>
          <w:color w:val="000000"/>
          <w:sz w:val="28"/>
        </w:rPr>
        <w:t xml:space="preserve">
      3. Мемлекеттік көрсетілетін қызметті алу үшін ұялы байланыс операторы ұсынған көрсетілетін қызметті алушының абоненттік нөмірі тіркелген және порталдың есептік жазбасына қосылған жағдайда көрсетілетін қызметті алушы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портал арқылы көрсетілетін қызметті алушының электрондық цифрлық қолтаңбасы қойылған не бір реттік парольмен куәландырылған баянатпен өтініш жасайды. Мәліметтерді жаңарту, өзгерту немесе толықтыру үшін көрсетілетін қызметті алушы ұялы байланыс операторы ұсынған көрсетілетін қызметті алушының абоненттік нөмірі тіркелген және порталдың есептік жазбасына қосылған жағдайда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 қойылған не бір реттік парольмен куәландырылған баянатты портал арқылы береді.</w:t>
      </w:r>
    </w:p>
    <w:bookmarkEnd w:id="28"/>
    <w:bookmarkStart w:name="z41" w:id="29"/>
    <w:p>
      <w:pPr>
        <w:spacing w:after="0"/>
        <w:ind w:left="0"/>
        <w:jc w:val="both"/>
      </w:pPr>
      <w:r>
        <w:rPr>
          <w:rFonts w:ascii="Times New Roman"/>
          <w:b w:val="false"/>
          <w:i w:val="false"/>
          <w:color w:val="000000"/>
          <w:sz w:val="28"/>
        </w:rPr>
        <w:t xml:space="preserve">
      Мемлекеттік қызметті көрсетуге қойылатын негізгі талаптар, мемлекеттік қызметті көрсету нәтижесі, мемлекеттік қызметті көрсетуден бас тарту үшін негіз, сондай-ақ мемлекеттік қызметті көрсету ерекшеліктері ескерілген мәліметтер (бұдан әрі – Тізбе) Қағидаларға </w:t>
      </w:r>
      <w:r>
        <w:rPr>
          <w:rFonts w:ascii="Times New Roman"/>
          <w:b w:val="false"/>
          <w:i w:val="false"/>
          <w:color w:val="000000"/>
          <w:sz w:val="28"/>
        </w:rPr>
        <w:t>4-қосымшада</w:t>
      </w:r>
      <w:r>
        <w:rPr>
          <w:rFonts w:ascii="Times New Roman"/>
          <w:b w:val="false"/>
          <w:i w:val="false"/>
          <w:color w:val="000000"/>
          <w:sz w:val="28"/>
        </w:rPr>
        <w:t xml:space="preserve"> мазмұндалған.</w:t>
      </w:r>
    </w:p>
    <w:bookmarkEnd w:id="29"/>
    <w:bookmarkStart w:name="z42" w:id="30"/>
    <w:p>
      <w:pPr>
        <w:spacing w:after="0"/>
        <w:ind w:left="0"/>
        <w:jc w:val="both"/>
      </w:pPr>
      <w:r>
        <w:rPr>
          <w:rFonts w:ascii="Times New Roman"/>
          <w:b w:val="false"/>
          <w:i w:val="false"/>
          <w:color w:val="000000"/>
          <w:sz w:val="28"/>
        </w:rPr>
        <w:t>
      Көрсетілетін қызметті алушыдан мемлекеттік қызметті көрсету үшін талап етілетін құжаттар мен мәліметтер тізбесі (бұдан әрі – құжаттар) Тізбенің 10-тармағында айқындалған.</w:t>
      </w:r>
    </w:p>
    <w:bookmarkEnd w:id="30"/>
    <w:bookmarkStart w:name="z43" w:id="31"/>
    <w:p>
      <w:pPr>
        <w:spacing w:after="0"/>
        <w:ind w:left="0"/>
        <w:jc w:val="both"/>
      </w:pPr>
      <w:r>
        <w:rPr>
          <w:rFonts w:ascii="Times New Roman"/>
          <w:b w:val="false"/>
          <w:i w:val="false"/>
          <w:color w:val="000000"/>
          <w:sz w:val="28"/>
        </w:rPr>
        <w:t>
      Мемлекеттік қызмет көрсету баянатты және оларға қоса берілетін құжаттарды қабылдауды және тіркеуді, көрсетілетін қызметті берушіге көрсетілген баянатты және құжаттарды өңдеуді және беруді, мемлекеттік қызметті көрсету нәтижесін қалыптастыруды, мемлекеттік қызметті көрсету нәтижесін "цифрлық үкімет" порталы арқылы көрсетілетін қызметті алушыға жіберуді қамтамасыз ететін ЖР АЖ ИШ цифрлық жүйесі пайдаланыла отырып жүзеге асырылады.</w:t>
      </w:r>
    </w:p>
    <w:bookmarkEnd w:id="31"/>
    <w:bookmarkStart w:name="z44" w:id="32"/>
    <w:p>
      <w:pPr>
        <w:spacing w:after="0"/>
        <w:ind w:left="0"/>
        <w:jc w:val="both"/>
      </w:pPr>
      <w:r>
        <w:rPr>
          <w:rFonts w:ascii="Times New Roman"/>
          <w:b w:val="false"/>
          <w:i w:val="false"/>
          <w:color w:val="000000"/>
          <w:sz w:val="28"/>
        </w:rPr>
        <w:t>
      4. Көрсетілетін қызметті алушының "жеке кабинетінде" мемлекеттік қызметті көрсетуге сұранымды қарау белгісі туралы ақпарат көрсетіледі.</w:t>
      </w:r>
    </w:p>
    <w:bookmarkEnd w:id="32"/>
    <w:bookmarkStart w:name="z45" w:id="33"/>
    <w:p>
      <w:pPr>
        <w:spacing w:after="0"/>
        <w:ind w:left="0"/>
        <w:jc w:val="both"/>
      </w:pPr>
      <w:r>
        <w:rPr>
          <w:rFonts w:ascii="Times New Roman"/>
          <w:b w:val="false"/>
          <w:i w:val="false"/>
          <w:color w:val="000000"/>
          <w:sz w:val="28"/>
        </w:rPr>
        <w:t>
      Көрсетілетін қызметті беруші көрсетілетін қызметті алушы ұсынған баянатта және (немесе) құжаттарда қате немесе дәлсіздік анықталған, олар нысаны мен мазмұны бойынша талаптарға сәйкес келмеген, Тізбенің 10-тармағында көзделген құжаттар топтамасы толық ұсынылмаған жағдайда мемлекеттік қызметті көрсету процесін тоқтата тұрады.</w:t>
      </w:r>
    </w:p>
    <w:bookmarkEnd w:id="33"/>
    <w:bookmarkStart w:name="z46" w:id="34"/>
    <w:p>
      <w:pPr>
        <w:spacing w:after="0"/>
        <w:ind w:left="0"/>
        <w:jc w:val="both"/>
      </w:pPr>
      <w:r>
        <w:rPr>
          <w:rFonts w:ascii="Times New Roman"/>
          <w:b w:val="false"/>
          <w:i w:val="false"/>
          <w:color w:val="000000"/>
          <w:sz w:val="28"/>
        </w:rPr>
        <w:t xml:space="preserve">
      Көрсетілетін қызметті алушы анықталған кемшіліктерді жойғаннан кейін хабарлама алған күннен бастап 2 (екі) жұмыс күнінен кешіктірмей құжаттарды қайта ұсынады. </w:t>
      </w:r>
    </w:p>
    <w:bookmarkEnd w:id="34"/>
    <w:bookmarkStart w:name="z47" w:id="35"/>
    <w:p>
      <w:pPr>
        <w:spacing w:after="0"/>
        <w:ind w:left="0"/>
        <w:jc w:val="both"/>
      </w:pPr>
      <w:r>
        <w:rPr>
          <w:rFonts w:ascii="Times New Roman"/>
          <w:b w:val="false"/>
          <w:i w:val="false"/>
          <w:color w:val="000000"/>
          <w:sz w:val="28"/>
        </w:rPr>
        <w:t xml:space="preserve">
      Кемшіліктер жойылған жағдайда мемлекеттік көрсетілетін қызметті алуға баянатты және (немесе) құжаттарды қабылдау күні көрсетілетін қызметті алушының алғашқы жүгінген күні болып есептеледі. </w:t>
      </w:r>
    </w:p>
    <w:bookmarkEnd w:id="35"/>
    <w:bookmarkStart w:name="z48" w:id="36"/>
    <w:p>
      <w:pPr>
        <w:spacing w:after="0"/>
        <w:ind w:left="0"/>
        <w:jc w:val="both"/>
      </w:pPr>
      <w:r>
        <w:rPr>
          <w:rFonts w:ascii="Times New Roman"/>
          <w:b w:val="false"/>
          <w:i w:val="false"/>
          <w:color w:val="000000"/>
          <w:sz w:val="28"/>
        </w:rPr>
        <w:t>
      Мемлекеттік қызмет көрсету мерзімінің өтуі анықталған кемшіліктер жойылған сәттен бастап қайта басталады.</w:t>
      </w:r>
    </w:p>
    <w:bookmarkEnd w:id="36"/>
    <w:bookmarkStart w:name="z49" w:id="37"/>
    <w:p>
      <w:pPr>
        <w:spacing w:after="0"/>
        <w:ind w:left="0"/>
        <w:jc w:val="both"/>
      </w:pPr>
      <w:r>
        <w:rPr>
          <w:rFonts w:ascii="Times New Roman"/>
          <w:b w:val="false"/>
          <w:i w:val="false"/>
          <w:color w:val="000000"/>
          <w:sz w:val="28"/>
        </w:rPr>
        <w:t>
      Анықталған кемшіліктер жойылмаған жағдайда көрсетілетін қызметті беруші өтініш пен құжаттарды қабылдаудан бас тартады.</w:t>
      </w:r>
    </w:p>
    <w:bookmarkEnd w:id="37"/>
    <w:bookmarkStart w:name="z50" w:id="38"/>
    <w:p>
      <w:pPr>
        <w:spacing w:after="0"/>
        <w:ind w:left="0"/>
        <w:jc w:val="both"/>
      </w:pPr>
      <w:r>
        <w:rPr>
          <w:rFonts w:ascii="Times New Roman"/>
          <w:b w:val="false"/>
          <w:i w:val="false"/>
          <w:color w:val="000000"/>
          <w:sz w:val="28"/>
        </w:rPr>
        <w:t>
      5. Көрсетілетін қызметті алушы құжат топтамасын толық ұсынғанда көрсетілетін қызметті берушінің жауапты орындаушысы құжаттардың осы Қағидалардың талаптарына сәйкестігін қарайды.</w:t>
      </w:r>
    </w:p>
    <w:bookmarkEnd w:id="38"/>
    <w:bookmarkStart w:name="z51" w:id="39"/>
    <w:p>
      <w:pPr>
        <w:spacing w:after="0"/>
        <w:ind w:left="0"/>
        <w:jc w:val="both"/>
      </w:pPr>
      <w:r>
        <w:rPr>
          <w:rFonts w:ascii="Times New Roman"/>
          <w:b w:val="false"/>
          <w:i w:val="false"/>
          <w:color w:val="000000"/>
          <w:sz w:val="28"/>
        </w:rPr>
        <w:t>
      Құжаттарды қарау және мемлекеттік қызмет көрсету нәтижесін беру баянат (өтініш) қабылданған күннен бастап 15 (он бес) жұмыс күнінен кешіктірілмейтін мерзімде жүзеге асырылады.</w:t>
      </w:r>
    </w:p>
    <w:bookmarkEnd w:id="39"/>
    <w:bookmarkStart w:name="z52" w:id="40"/>
    <w:p>
      <w:pPr>
        <w:spacing w:after="0"/>
        <w:ind w:left="0"/>
        <w:jc w:val="both"/>
      </w:pPr>
      <w:r>
        <w:rPr>
          <w:rFonts w:ascii="Times New Roman"/>
          <w:b w:val="false"/>
          <w:i w:val="false"/>
          <w:color w:val="000000"/>
          <w:sz w:val="28"/>
        </w:rPr>
        <w:t xml:space="preserve">
      Мемлекеттік қызмет көрсету нәтижесі Тізбенің 7-тармағында айқындалған. </w:t>
      </w:r>
    </w:p>
    <w:bookmarkEnd w:id="40"/>
    <w:bookmarkStart w:name="z53" w:id="41"/>
    <w:p>
      <w:pPr>
        <w:spacing w:after="0"/>
        <w:ind w:left="0"/>
        <w:jc w:val="both"/>
      </w:pPr>
      <w:r>
        <w:rPr>
          <w:rFonts w:ascii="Times New Roman"/>
          <w:b w:val="false"/>
          <w:i w:val="false"/>
          <w:color w:val="000000"/>
          <w:sz w:val="28"/>
        </w:rPr>
        <w:t>
      Мемлекеттік қызметті көрсету нәтижесі электрондық түрде көрсетілетін қызметті берушінің уәкілетті адамының электрондық цифрлық қолтаңбасы қойылған электрондық құжат нысанында көрсетілетін қызметті алушының "жеке кабинетінде" көрсетіледі.</w:t>
      </w:r>
    </w:p>
    <w:bookmarkEnd w:id="41"/>
    <w:bookmarkStart w:name="z54" w:id="42"/>
    <w:p>
      <w:pPr>
        <w:spacing w:after="0"/>
        <w:ind w:left="0"/>
        <w:jc w:val="both"/>
      </w:pPr>
      <w:r>
        <w:rPr>
          <w:rFonts w:ascii="Times New Roman"/>
          <w:b w:val="false"/>
          <w:i w:val="false"/>
          <w:color w:val="000000"/>
          <w:sz w:val="28"/>
        </w:rPr>
        <w:t xml:space="preserve">
      6. Мемлекеттік қызметті көрсетуден бас тарту үшін негіздер анықталған жағдайда көрсетілетін қызметті алушының "жеке кабинетінде"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бас тарту себебі көрсетіліп, жауап көрсетіледі. Мемлекеттік қызметті көрсетуден бас тартылғанда көрсетілетін қызметті алушымен тыңдау жүргізілмейді.</w:t>
      </w:r>
    </w:p>
    <w:bookmarkEnd w:id="42"/>
    <w:bookmarkStart w:name="z55" w:id="43"/>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үшін негіз болған себептерді жойған жағдайда көрсетілетін қызметті алушы мемлекеттік көрсетілетін қызметті алу үшін қайта өтініш жасай алады.</w:t>
      </w:r>
    </w:p>
    <w:bookmarkEnd w:id="43"/>
    <w:bookmarkStart w:name="z56" w:id="44"/>
    <w:p>
      <w:pPr>
        <w:spacing w:after="0"/>
        <w:ind w:left="0"/>
        <w:jc w:val="both"/>
      </w:pPr>
      <w:r>
        <w:rPr>
          <w:rFonts w:ascii="Times New Roman"/>
          <w:b w:val="false"/>
          <w:i w:val="false"/>
          <w:color w:val="000000"/>
          <w:sz w:val="28"/>
        </w:rPr>
        <w:t xml:space="preserve">
      7.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көрсетілетін қызметті беруші деректерді цифрландыру саласындағы уәкілетті орган белгілеген тәртіппен оларды көрсету сатысы туралы мемлекеттік қызметтер көрсету мониторингінің цифрлық жүйесіне енгізуді қамтамасыз етеді.</w:t>
      </w:r>
    </w:p>
    <w:bookmarkEnd w:id="44"/>
    <w:bookmarkStart w:name="z57" w:id="45"/>
    <w:p>
      <w:pPr>
        <w:spacing w:after="0"/>
        <w:ind w:left="0"/>
        <w:jc w:val="both"/>
      </w:pPr>
      <w:r>
        <w:rPr>
          <w:rFonts w:ascii="Times New Roman"/>
          <w:b w:val="false"/>
          <w:i w:val="false"/>
          <w:color w:val="000000"/>
          <w:sz w:val="28"/>
        </w:rPr>
        <w:t>
       Қағидаларға өзгерістер және (немесе) толықтырулар енгізілген кезде Қазақстан Республикасының Қорғаныс министрлігі "цифрлық үкіметтің" операторына, Бірыңғай байланыс орталығына және көрсетілетін қызметті берушіге бекітілген немесе өзгертілген күнінен бастап 3 (үш) жұмыс күні ішінде осындай өзгерістер және (немесе) толықтырулар туралы ақпаратты жібереді.</w:t>
      </w:r>
    </w:p>
    <w:bookmarkEnd w:id="45"/>
    <w:bookmarkStart w:name="z58" w:id="46"/>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шешімдеріне, әрекетіне (әрекетсіздігіне) шағымдану тәртібі</w:t>
      </w:r>
    </w:p>
    <w:bookmarkEnd w:id="46"/>
    <w:bookmarkStart w:name="z59" w:id="47"/>
    <w:p>
      <w:pPr>
        <w:spacing w:after="0"/>
        <w:ind w:left="0"/>
        <w:jc w:val="both"/>
      </w:pPr>
      <w:r>
        <w:rPr>
          <w:rFonts w:ascii="Times New Roman"/>
          <w:b w:val="false"/>
          <w:i w:val="false"/>
          <w:color w:val="000000"/>
          <w:sz w:val="28"/>
        </w:rPr>
        <w:t>
      8. Мемлекеттік қызмет көрсету мәселелері бойынша шағымды жоғарғы әкімшілік орган, лауазымды адам, мемлекеттік қызмет көрсету сапасын бағалау және бақылау жөніндегі уәкілетті орган (бұдан әрі – шағымды қарайтын орган) қарайды.</w:t>
      </w:r>
    </w:p>
    <w:bookmarkEnd w:id="47"/>
    <w:bookmarkStart w:name="z60" w:id="48"/>
    <w:p>
      <w:pPr>
        <w:spacing w:after="0"/>
        <w:ind w:left="0"/>
        <w:jc w:val="both"/>
      </w:pPr>
      <w:r>
        <w:rPr>
          <w:rFonts w:ascii="Times New Roman"/>
          <w:b w:val="false"/>
          <w:i w:val="false"/>
          <w:color w:val="000000"/>
          <w:sz w:val="28"/>
        </w:rPr>
        <w:t>
      Шағым шешіміне, әрекетіне (әрекетсіздігіне) шағым жасалатын көрсетілетін қызметті берушіге және (немесе) лауазымды адамға беріледі.</w:t>
      </w:r>
    </w:p>
    <w:bookmarkEnd w:id="48"/>
    <w:bookmarkStart w:name="z61" w:id="49"/>
    <w:p>
      <w:pPr>
        <w:spacing w:after="0"/>
        <w:ind w:left="0"/>
        <w:jc w:val="both"/>
      </w:pPr>
      <w:r>
        <w:rPr>
          <w:rFonts w:ascii="Times New Roman"/>
          <w:b w:val="false"/>
          <w:i w:val="false"/>
          <w:color w:val="000000"/>
          <w:sz w:val="28"/>
        </w:rPr>
        <w:t>
      9. Шешіміне, әрекетіне (әрекетсіздігіне) шағым жасалатын көрсетілетін қызметті беруші, лауазымды адам шағым түскен күннен бастап 3 (үш) жұмыс күнінен кешіктірмей оны және әкімшілік істі шағымды қарайтын органға жібереді.</w:t>
      </w:r>
    </w:p>
    <w:bookmarkEnd w:id="49"/>
    <w:bookmarkStart w:name="z62" w:id="50"/>
    <w:p>
      <w:pPr>
        <w:spacing w:after="0"/>
        <w:ind w:left="0"/>
        <w:jc w:val="both"/>
      </w:pPr>
      <w:r>
        <w:rPr>
          <w:rFonts w:ascii="Times New Roman"/>
          <w:b w:val="false"/>
          <w:i w:val="false"/>
          <w:color w:val="000000"/>
          <w:sz w:val="28"/>
        </w:rPr>
        <w:t xml:space="preserve">
      Бұл ретте Қазақстан Республикасының Әкімшілік рәсімдік-процестік кодексі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әкімшілік актісіне, әкімшілік әрекетіне (әрекетсіздігіне) шағым жасалатын көрсетілетін қызметті беруші, лауазымды адам, егер ол 3 (үш) жұмыс күні ішінде шағымда көрсетілген талаптарды толық қанағаттандыратын қолайлы әкімшілік акт қабылдаса, әкімшілік әрекет жасаса, шағымды қарайтын органға шағымды жібермеуі мүмкін.</w:t>
      </w:r>
    </w:p>
    <w:bookmarkEnd w:id="50"/>
    <w:bookmarkStart w:name="z63" w:id="51"/>
    <w:p>
      <w:pPr>
        <w:spacing w:after="0"/>
        <w:ind w:left="0"/>
        <w:jc w:val="both"/>
      </w:pPr>
      <w:r>
        <w:rPr>
          <w:rFonts w:ascii="Times New Roman"/>
          <w:b w:val="false"/>
          <w:i w:val="false"/>
          <w:color w:val="000000"/>
          <w:sz w:val="28"/>
        </w:rPr>
        <w:t xml:space="preserve">
      10. Көрсетілетін қызметті берушінің мекенжайына түскен көрсетілетін қызметті алушының шағымы "Мемлекеттік және әлеуметтік жауапкершілігі бар көрсетілетін қызметтер туралы" Қазақстан Республикасының Заңы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тіркелген күнінен бастап 5 (бес) жұмыс күні ішінде қаралуға тиіс.</w:t>
      </w:r>
    </w:p>
    <w:bookmarkEnd w:id="51"/>
    <w:bookmarkStart w:name="z64" w:id="52"/>
    <w:p>
      <w:pPr>
        <w:spacing w:after="0"/>
        <w:ind w:left="0"/>
        <w:jc w:val="both"/>
      </w:pPr>
      <w:r>
        <w:rPr>
          <w:rFonts w:ascii="Times New Roman"/>
          <w:b w:val="false"/>
          <w:i w:val="false"/>
          <w:color w:val="000000"/>
          <w:sz w:val="28"/>
        </w:rPr>
        <w:t>
      11. Мемлекеттік қызмет көрсету сапасын бағалау және бақылау жөніндегі уәкілетті органның мекенжайына түскен көрсетілетін қызметті алушының шағымы тіркелген күнінен бастап 15 (он бес) жұмыс күні ішінде қаралуға тиіс.</w:t>
      </w:r>
    </w:p>
    <w:bookmarkEnd w:id="52"/>
    <w:bookmarkStart w:name="z65" w:id="53"/>
    <w:p>
      <w:pPr>
        <w:spacing w:after="0"/>
        <w:ind w:left="0"/>
        <w:jc w:val="both"/>
      </w:pPr>
      <w:r>
        <w:rPr>
          <w:rFonts w:ascii="Times New Roman"/>
          <w:b w:val="false"/>
          <w:i w:val="false"/>
          <w:color w:val="000000"/>
          <w:sz w:val="28"/>
        </w:rPr>
        <w:t>
      12. Егер заңда өзгеше көзделмесе, сотқа дейінгі тәртіппен шағым жасалғаннан кейін сотқа жүгінуге жол беріледі.</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w:t>
            </w:r>
            <w:r>
              <w:br/>
            </w:r>
            <w:r>
              <w:rPr>
                <w:rFonts w:ascii="Times New Roman"/>
                <w:b w:val="false"/>
                <w:i w:val="false"/>
                <w:color w:val="000000"/>
                <w:sz w:val="20"/>
              </w:rPr>
              <w:t>қызметтік тұрғынжайға мұқтаж</w:t>
            </w:r>
            <w:r>
              <w:br/>
            </w:r>
            <w:r>
              <w:rPr>
                <w:rFonts w:ascii="Times New Roman"/>
                <w:b w:val="false"/>
                <w:i w:val="false"/>
                <w:color w:val="000000"/>
                <w:sz w:val="20"/>
              </w:rPr>
              <w:t xml:space="preserve">әскери қызметшілерін есепке </w:t>
            </w:r>
            <w:r>
              <w:br/>
            </w:r>
            <w:r>
              <w:rPr>
                <w:rFonts w:ascii="Times New Roman"/>
                <w:b w:val="false"/>
                <w:i w:val="false"/>
                <w:color w:val="000000"/>
                <w:sz w:val="20"/>
              </w:rPr>
              <w:t xml:space="preserve">қою" мемлекеттік қызметін </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54"/>
    <w:p>
      <w:pPr>
        <w:spacing w:after="0"/>
        <w:ind w:left="0"/>
        <w:jc w:val="both"/>
      </w:pPr>
      <w:r>
        <w:rPr>
          <w:rFonts w:ascii="Times New Roman"/>
          <w:b w:val="false"/>
          <w:i w:val="false"/>
          <w:color w:val="000000"/>
          <w:sz w:val="28"/>
        </w:rPr>
        <w:t>
      №________ "Тіркеу нөмірі" _________ "Баянат берілген күн"</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_________________________ </w:t>
            </w:r>
            <w:r>
              <w:br/>
            </w:r>
            <w:r>
              <w:rPr>
                <w:rFonts w:ascii="Times New Roman"/>
                <w:b w:val="false"/>
                <w:i w:val="false"/>
                <w:color w:val="000000"/>
                <w:sz w:val="20"/>
              </w:rPr>
              <w:t>аудандық пайдалану</w:t>
            </w:r>
            <w:r>
              <w:br/>
            </w:r>
            <w:r>
              <w:rPr>
                <w:rFonts w:ascii="Times New Roman"/>
                <w:b w:val="false"/>
                <w:i w:val="false"/>
                <w:color w:val="000000"/>
                <w:sz w:val="20"/>
              </w:rPr>
              <w:t>(атауы) бөлімінің бастығына</w:t>
            </w:r>
            <w:r>
              <w:br/>
            </w:r>
            <w:r>
              <w:rPr>
                <w:rFonts w:ascii="Times New Roman"/>
                <w:b w:val="false"/>
                <w:i w:val="false"/>
                <w:color w:val="000000"/>
                <w:sz w:val="20"/>
              </w:rPr>
              <w:t xml:space="preserve">_________________ мекенжайы </w:t>
            </w:r>
            <w:r>
              <w:br/>
            </w:r>
            <w:r>
              <w:rPr>
                <w:rFonts w:ascii="Times New Roman"/>
                <w:b w:val="false"/>
                <w:i w:val="false"/>
                <w:color w:val="000000"/>
                <w:sz w:val="20"/>
              </w:rPr>
              <w:t>бойынша тұратын</w:t>
            </w:r>
            <w:r>
              <w:br/>
            </w:r>
            <w:r>
              <w:rPr>
                <w:rFonts w:ascii="Times New Roman"/>
                <w:b w:val="false"/>
                <w:i w:val="false"/>
                <w:color w:val="000000"/>
                <w:sz w:val="20"/>
              </w:rPr>
              <w:t>әскери қызметші</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 xml:space="preserve">алушының </w:t>
            </w:r>
            <w:r>
              <w:br/>
            </w:r>
            <w:r>
              <w:rPr>
                <w:rFonts w:ascii="Times New Roman"/>
                <w:b w:val="false"/>
                <w:i w:val="false"/>
                <w:color w:val="000000"/>
                <w:sz w:val="20"/>
              </w:rPr>
              <w:t>____________________________</w:t>
            </w:r>
            <w:r>
              <w:br/>
            </w:r>
            <w:r>
              <w:rPr>
                <w:rFonts w:ascii="Times New Roman"/>
                <w:b w:val="false"/>
                <w:i w:val="false"/>
                <w:color w:val="000000"/>
                <w:sz w:val="20"/>
              </w:rPr>
              <w:t xml:space="preserve">әскери атағы, тегі, аты, әкесінің </w:t>
            </w:r>
            <w:r>
              <w:br/>
            </w:r>
            <w:r>
              <w:rPr>
                <w:rFonts w:ascii="Times New Roman"/>
                <w:b w:val="false"/>
                <w:i w:val="false"/>
                <w:color w:val="000000"/>
                <w:sz w:val="20"/>
              </w:rPr>
              <w:t>аты (болса)</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мекеменің (әскери </w:t>
            </w:r>
            <w:r>
              <w:br/>
            </w:r>
            <w:r>
              <w:rPr>
                <w:rFonts w:ascii="Times New Roman"/>
                <w:b w:val="false"/>
                <w:i w:val="false"/>
                <w:color w:val="000000"/>
                <w:sz w:val="20"/>
              </w:rPr>
              <w:t xml:space="preserve">бөлімнің) атауы) </w:t>
            </w:r>
          </w:p>
        </w:tc>
      </w:tr>
    </w:tbl>
    <w:bookmarkStart w:name="z71" w:id="55"/>
    <w:p>
      <w:pPr>
        <w:spacing w:after="0"/>
        <w:ind w:left="0"/>
        <w:jc w:val="left"/>
      </w:pPr>
      <w:r>
        <w:rPr>
          <w:rFonts w:ascii="Times New Roman"/>
          <w:b/>
          <w:i w:val="false"/>
          <w:color w:val="000000"/>
        </w:rPr>
        <w:t xml:space="preserve"> Баянат</w:t>
      </w:r>
    </w:p>
    <w:bookmarkEnd w:id="55"/>
    <w:bookmarkStart w:name="z72" w:id="56"/>
    <w:p>
      <w:pPr>
        <w:spacing w:after="0"/>
        <w:ind w:left="0"/>
        <w:jc w:val="both"/>
      </w:pPr>
      <w:r>
        <w:rPr>
          <w:rFonts w:ascii="Times New Roman"/>
          <w:b w:val="false"/>
          <w:i w:val="false"/>
          <w:color w:val="000000"/>
          <w:sz w:val="28"/>
        </w:rPr>
        <w:t xml:space="preserve">
      Сізден мені және менің отбасымның мүшелерін қызметтік тұрғынжай алу үшін "Тұрғын үй қатынастары туралы" Қазақстан Республикасы Заңының </w:t>
      </w:r>
      <w:r>
        <w:rPr>
          <w:rFonts w:ascii="Times New Roman"/>
          <w:b w:val="false"/>
          <w:i w:val="false"/>
          <w:color w:val="000000"/>
          <w:sz w:val="28"/>
        </w:rPr>
        <w:t>101-1-бабында</w:t>
      </w:r>
      <w:r>
        <w:rPr>
          <w:rFonts w:ascii="Times New Roman"/>
          <w:b w:val="false"/>
          <w:i w:val="false"/>
          <w:color w:val="000000"/>
          <w:sz w:val="28"/>
        </w:rPr>
        <w:t xml:space="preserve"> көзделген тұрғынжайға өз құқығымды іске асыру үшін ________________________ елді мекенінде қызметтік тұрғынжайға мұқтаждар есебіне қоюыңызды сұраймын.</w:t>
      </w:r>
    </w:p>
    <w:bookmarkEnd w:id="56"/>
    <w:bookmarkStart w:name="z73" w:id="57"/>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егер Қазақстан Республикасының заңдарында өзгеше көзделмесе, кейіннен қызметтік тұрғынжаймен қамтамасыз етілгенге дейін дербес деректерді өзектілендіріп, мемлекеттік қызмет көрсету кезінде менің дербес деректерімді жинауға және өңдеуге, "Азаматтық хал актісін тіркеу", "Жылжымайтын мүліктің бірыңғай мемлекеттік кадастры", "Жеке тұлғалардың мемлекеттік дерекқоры", "Қазтізілім", "Мемлекеттік мүлік тізілімі", "Мобильді азаматтар базасы" цифрлық жүйесінде қамтылған, заңмен қорғалатын құпияны құрайтын мәліметтерді сақтауға және пайдалануға келісім беремін.</w:t>
      </w:r>
    </w:p>
    <w:bookmarkEnd w:id="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654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654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w:t>
            </w:r>
            <w:r>
              <w:br/>
            </w:r>
            <w:r>
              <w:rPr>
                <w:rFonts w:ascii="Times New Roman"/>
                <w:b w:val="false"/>
                <w:i w:val="false"/>
                <w:color w:val="000000"/>
                <w:sz w:val="20"/>
              </w:rPr>
              <w:t>қызметтік тұрғынжайға мұқтаж</w:t>
            </w:r>
            <w:r>
              <w:br/>
            </w:r>
            <w:r>
              <w:rPr>
                <w:rFonts w:ascii="Times New Roman"/>
                <w:b w:val="false"/>
                <w:i w:val="false"/>
                <w:color w:val="000000"/>
                <w:sz w:val="20"/>
              </w:rPr>
              <w:t xml:space="preserve">әскери қызметшілерін есепке </w:t>
            </w:r>
            <w:r>
              <w:br/>
            </w:r>
            <w:r>
              <w:rPr>
                <w:rFonts w:ascii="Times New Roman"/>
                <w:b w:val="false"/>
                <w:i w:val="false"/>
                <w:color w:val="000000"/>
                <w:sz w:val="20"/>
              </w:rPr>
              <w:t xml:space="preserve">қою" мемлекеттік қызметін </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58"/>
    <w:p>
      <w:pPr>
        <w:spacing w:after="0"/>
        <w:ind w:left="0"/>
        <w:jc w:val="both"/>
      </w:pPr>
      <w:r>
        <w:rPr>
          <w:rFonts w:ascii="Times New Roman"/>
          <w:b w:val="false"/>
          <w:i w:val="false"/>
          <w:color w:val="000000"/>
          <w:sz w:val="28"/>
        </w:rPr>
        <w:t>
      №________ "Тіркеу нөмірі" _________ "Баянат берілген күн"</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_________________________ </w:t>
            </w:r>
            <w:r>
              <w:br/>
            </w:r>
            <w:r>
              <w:rPr>
                <w:rFonts w:ascii="Times New Roman"/>
                <w:b w:val="false"/>
                <w:i w:val="false"/>
                <w:color w:val="000000"/>
                <w:sz w:val="20"/>
              </w:rPr>
              <w:t xml:space="preserve">аудандық пайдалану (атауы) </w:t>
            </w:r>
            <w:r>
              <w:br/>
            </w:r>
            <w:r>
              <w:rPr>
                <w:rFonts w:ascii="Times New Roman"/>
                <w:b w:val="false"/>
                <w:i w:val="false"/>
                <w:color w:val="000000"/>
                <w:sz w:val="20"/>
              </w:rPr>
              <w:t>бөлімінің бастығына</w:t>
            </w:r>
            <w:r>
              <w:br/>
            </w:r>
            <w:r>
              <w:rPr>
                <w:rFonts w:ascii="Times New Roman"/>
                <w:b w:val="false"/>
                <w:i w:val="false"/>
                <w:color w:val="000000"/>
                <w:sz w:val="20"/>
              </w:rPr>
              <w:t xml:space="preserve">_________________ мекенжайы </w:t>
            </w:r>
            <w:r>
              <w:br/>
            </w:r>
            <w:r>
              <w:rPr>
                <w:rFonts w:ascii="Times New Roman"/>
                <w:b w:val="false"/>
                <w:i w:val="false"/>
                <w:color w:val="000000"/>
                <w:sz w:val="20"/>
              </w:rPr>
              <w:t xml:space="preserve">бойынша тұратын әскери </w:t>
            </w:r>
            <w:r>
              <w:br/>
            </w:r>
            <w:r>
              <w:rPr>
                <w:rFonts w:ascii="Times New Roman"/>
                <w:b w:val="false"/>
                <w:i w:val="false"/>
                <w:color w:val="000000"/>
                <w:sz w:val="20"/>
              </w:rPr>
              <w:t>қызметші</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 xml:space="preserve">алушының </w:t>
            </w:r>
            <w:r>
              <w:br/>
            </w:r>
            <w:r>
              <w:rPr>
                <w:rFonts w:ascii="Times New Roman"/>
                <w:b w:val="false"/>
                <w:i w:val="false"/>
                <w:color w:val="000000"/>
                <w:sz w:val="20"/>
              </w:rPr>
              <w:t>____________________________</w:t>
            </w:r>
            <w:r>
              <w:br/>
            </w:r>
            <w:r>
              <w:rPr>
                <w:rFonts w:ascii="Times New Roman"/>
                <w:b w:val="false"/>
                <w:i w:val="false"/>
                <w:color w:val="000000"/>
                <w:sz w:val="20"/>
              </w:rPr>
              <w:t xml:space="preserve">әскери атағы, тегі, аты, әкесінің </w:t>
            </w:r>
            <w:r>
              <w:br/>
            </w:r>
            <w:r>
              <w:rPr>
                <w:rFonts w:ascii="Times New Roman"/>
                <w:b w:val="false"/>
                <w:i w:val="false"/>
                <w:color w:val="000000"/>
                <w:sz w:val="20"/>
              </w:rPr>
              <w:t>аты (болса)</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мекеменің (әскери </w:t>
            </w:r>
            <w:r>
              <w:br/>
            </w:r>
            <w:r>
              <w:rPr>
                <w:rFonts w:ascii="Times New Roman"/>
                <w:b w:val="false"/>
                <w:i w:val="false"/>
                <w:color w:val="000000"/>
                <w:sz w:val="20"/>
              </w:rPr>
              <w:t xml:space="preserve">бөлімнің) атауы) </w:t>
            </w:r>
          </w:p>
        </w:tc>
      </w:tr>
    </w:tbl>
    <w:bookmarkStart w:name="z80" w:id="59"/>
    <w:p>
      <w:pPr>
        <w:spacing w:after="0"/>
        <w:ind w:left="0"/>
        <w:jc w:val="left"/>
      </w:pPr>
      <w:r>
        <w:rPr>
          <w:rFonts w:ascii="Times New Roman"/>
          <w:b/>
          <w:i w:val="false"/>
          <w:color w:val="000000"/>
        </w:rPr>
        <w:t xml:space="preserve"> Баянат</w:t>
      </w:r>
    </w:p>
    <w:bookmarkEnd w:id="59"/>
    <w:bookmarkStart w:name="z81" w:id="60"/>
    <w:p>
      <w:pPr>
        <w:spacing w:after="0"/>
        <w:ind w:left="0"/>
        <w:jc w:val="both"/>
      </w:pPr>
      <w:r>
        <w:rPr>
          <w:rFonts w:ascii="Times New Roman"/>
          <w:b w:val="false"/>
          <w:i w:val="false"/>
          <w:color w:val="000000"/>
          <w:sz w:val="28"/>
        </w:rPr>
        <w:t xml:space="preserve">
      Сізден мені және менің отбасы мүшелерімді ағымдағы тұрғын үй төлемін тағайындау үшін "Тұрғын үй қатынастары туралы" Қазақстан Республикасы Заңының </w:t>
      </w:r>
      <w:r>
        <w:rPr>
          <w:rFonts w:ascii="Times New Roman"/>
          <w:b w:val="false"/>
          <w:i w:val="false"/>
          <w:color w:val="000000"/>
          <w:sz w:val="28"/>
        </w:rPr>
        <w:t>101-1-бабында</w:t>
      </w:r>
      <w:r>
        <w:rPr>
          <w:rFonts w:ascii="Times New Roman"/>
          <w:b w:val="false"/>
          <w:i w:val="false"/>
          <w:color w:val="000000"/>
          <w:sz w:val="28"/>
        </w:rPr>
        <w:t xml:space="preserve"> көзделген тұрғынжайға өз құқығымды іске асыру үшін ________________________ елді мекенінде қызметтік тұрғынжайға мұқтаждар есебіне қоюыңызды сұраймын.</w:t>
      </w:r>
    </w:p>
    <w:bookmarkEnd w:id="60"/>
    <w:bookmarkStart w:name="z82" w:id="61"/>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егер Қазақстан Республикасының заңдарында өзгеше көзделмесе, кейіннен ағымдағы тұрғын үй төлемін тағайындағанға дейін дербес деректерді өзектілендіріп, мемлекеттік қызмет көрсету кезінде менің дербес деректерімді жинауға және өңдеуге, "Азаматтық хал актісін тіркеу", "Жылжымайтын мүліктің бірыңғай мемлекеттік кадастры", "Жеке тұлғалардың мемлекеттік дерекқоры", "Қазтізілім", "Мемлекеттік мүлік тізілімі", "Мобильді азаматтар базасы" цифрлық жүйесінде қамтылған, заңмен қорғалатын құпияны құрайтын мәліметтерді сақтауға және пайдалануға келісім беремін. </w:t>
      </w:r>
    </w:p>
    <w:bookmarkEnd w:id="6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654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654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w:t>
            </w:r>
            <w:r>
              <w:br/>
            </w:r>
            <w:r>
              <w:rPr>
                <w:rFonts w:ascii="Times New Roman"/>
                <w:b w:val="false"/>
                <w:i w:val="false"/>
                <w:color w:val="000000"/>
                <w:sz w:val="20"/>
              </w:rPr>
              <w:t>қызметтік тұрғынжайға мұқтаж</w:t>
            </w:r>
            <w:r>
              <w:br/>
            </w:r>
            <w:r>
              <w:rPr>
                <w:rFonts w:ascii="Times New Roman"/>
                <w:b w:val="false"/>
                <w:i w:val="false"/>
                <w:color w:val="000000"/>
                <w:sz w:val="20"/>
              </w:rPr>
              <w:t xml:space="preserve">әскери қызметшілерін есепке </w:t>
            </w:r>
            <w:r>
              <w:br/>
            </w:r>
            <w:r>
              <w:rPr>
                <w:rFonts w:ascii="Times New Roman"/>
                <w:b w:val="false"/>
                <w:i w:val="false"/>
                <w:color w:val="000000"/>
                <w:sz w:val="20"/>
              </w:rPr>
              <w:t xml:space="preserve">қою" мемлекеттік қызметін </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62"/>
    <w:p>
      <w:pPr>
        <w:spacing w:after="0"/>
        <w:ind w:left="0"/>
        <w:jc w:val="both"/>
      </w:pPr>
      <w:r>
        <w:rPr>
          <w:rFonts w:ascii="Times New Roman"/>
          <w:b w:val="false"/>
          <w:i w:val="false"/>
          <w:color w:val="000000"/>
          <w:sz w:val="28"/>
        </w:rPr>
        <w:t>
      №________ "Тіркеу нөмірі" _________ "Баянат берілген күн"</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 xml:space="preserve"> аудандық пайдалану (атауы) </w:t>
            </w:r>
            <w:r>
              <w:br/>
            </w:r>
            <w:r>
              <w:rPr>
                <w:rFonts w:ascii="Times New Roman"/>
                <w:b w:val="false"/>
                <w:i w:val="false"/>
                <w:color w:val="000000"/>
                <w:sz w:val="20"/>
              </w:rPr>
              <w:t>бөлімінің бастығына</w:t>
            </w:r>
            <w:r>
              <w:br/>
            </w:r>
            <w:r>
              <w:rPr>
                <w:rFonts w:ascii="Times New Roman"/>
                <w:b w:val="false"/>
                <w:i w:val="false"/>
                <w:color w:val="000000"/>
                <w:sz w:val="20"/>
              </w:rPr>
              <w:t xml:space="preserve"> _________________ мекенжайы </w:t>
            </w:r>
            <w:r>
              <w:br/>
            </w:r>
            <w:r>
              <w:rPr>
                <w:rFonts w:ascii="Times New Roman"/>
                <w:b w:val="false"/>
                <w:i w:val="false"/>
                <w:color w:val="000000"/>
                <w:sz w:val="20"/>
              </w:rPr>
              <w:t xml:space="preserve">бойынша тұратын әскери </w:t>
            </w:r>
            <w:r>
              <w:br/>
            </w:r>
            <w:r>
              <w:rPr>
                <w:rFonts w:ascii="Times New Roman"/>
                <w:b w:val="false"/>
                <w:i w:val="false"/>
                <w:color w:val="000000"/>
                <w:sz w:val="20"/>
              </w:rPr>
              <w:t>қызметші</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 xml:space="preserve">алушының </w:t>
            </w:r>
            <w:r>
              <w:br/>
            </w:r>
            <w:r>
              <w:rPr>
                <w:rFonts w:ascii="Times New Roman"/>
                <w:b w:val="false"/>
                <w:i w:val="false"/>
                <w:color w:val="000000"/>
                <w:sz w:val="20"/>
              </w:rPr>
              <w:t>____________________________</w:t>
            </w:r>
            <w:r>
              <w:br/>
            </w:r>
            <w:r>
              <w:rPr>
                <w:rFonts w:ascii="Times New Roman"/>
                <w:b w:val="false"/>
                <w:i w:val="false"/>
                <w:color w:val="000000"/>
                <w:sz w:val="20"/>
              </w:rPr>
              <w:t xml:space="preserve">әскери атағы, тегі, аты, әкесінің </w:t>
            </w:r>
            <w:r>
              <w:br/>
            </w:r>
            <w:r>
              <w:rPr>
                <w:rFonts w:ascii="Times New Roman"/>
                <w:b w:val="false"/>
                <w:i w:val="false"/>
                <w:color w:val="000000"/>
                <w:sz w:val="20"/>
              </w:rPr>
              <w:t>аты (болса)</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мекеменің (әскери </w:t>
            </w:r>
            <w:r>
              <w:br/>
            </w:r>
            <w:r>
              <w:rPr>
                <w:rFonts w:ascii="Times New Roman"/>
                <w:b w:val="false"/>
                <w:i w:val="false"/>
                <w:color w:val="000000"/>
                <w:sz w:val="20"/>
              </w:rPr>
              <w:t xml:space="preserve">бөлімнің) атауы) </w:t>
            </w:r>
          </w:p>
        </w:tc>
      </w:tr>
    </w:tbl>
    <w:bookmarkStart w:name="z89" w:id="63"/>
    <w:p>
      <w:pPr>
        <w:spacing w:after="0"/>
        <w:ind w:left="0"/>
        <w:jc w:val="left"/>
      </w:pPr>
      <w:r>
        <w:rPr>
          <w:rFonts w:ascii="Times New Roman"/>
          <w:b/>
          <w:i w:val="false"/>
          <w:color w:val="000000"/>
        </w:rPr>
        <w:t xml:space="preserve"> Баянат</w:t>
      </w:r>
    </w:p>
    <w:bookmarkEnd w:id="63"/>
    <w:bookmarkStart w:name="z90" w:id="64"/>
    <w:p>
      <w:pPr>
        <w:spacing w:after="0"/>
        <w:ind w:left="0"/>
        <w:jc w:val="both"/>
      </w:pPr>
      <w:r>
        <w:rPr>
          <w:rFonts w:ascii="Times New Roman"/>
          <w:b w:val="false"/>
          <w:i w:val="false"/>
          <w:color w:val="000000"/>
          <w:sz w:val="28"/>
        </w:rPr>
        <w:t xml:space="preserve">
      Сізден "Тұрғын үй қатынастары туралы" Қазақстан Республикасы Заңының </w:t>
      </w:r>
      <w:r>
        <w:rPr>
          <w:rFonts w:ascii="Times New Roman"/>
          <w:b w:val="false"/>
          <w:i w:val="false"/>
          <w:color w:val="000000"/>
          <w:sz w:val="28"/>
        </w:rPr>
        <w:t>101-1-бабына</w:t>
      </w:r>
      <w:r>
        <w:rPr>
          <w:rFonts w:ascii="Times New Roman"/>
          <w:b w:val="false"/>
          <w:i w:val="false"/>
          <w:color w:val="000000"/>
          <w:sz w:val="28"/>
        </w:rPr>
        <w:t xml:space="preserve"> сәйкес ҚР ҚК тұрғынжай қорынан қызметтік тұрғынжай беру үшін және (немесе) ағымдағы тұрғын үй төлемін алу үшін мені және менің отбасы мүшелерімді қызметтік тұрғынжайға мұқтаждар есебіне қою туралы баянатпен бұрын ұсынылған менің мәліметтерімді не менің отбасы мүшелерімнің мәліметтерін өзгертуіңізді сұраймын:</w:t>
      </w:r>
    </w:p>
    <w:bookmarkEnd w:id="64"/>
    <w:bookmarkStart w:name="z91" w:id="65"/>
    <w:p>
      <w:pPr>
        <w:spacing w:after="0"/>
        <w:ind w:left="0"/>
        <w:jc w:val="both"/>
      </w:pPr>
      <w:r>
        <w:rPr>
          <w:rFonts w:ascii="Times New Roman"/>
          <w:b w:val="false"/>
          <w:i w:val="false"/>
          <w:color w:val="000000"/>
          <w:sz w:val="28"/>
        </w:rPr>
        <w:t>
      1. Өтініш иесінің ЖСН: __________________________________________________;</w:t>
      </w:r>
    </w:p>
    <w:bookmarkEnd w:id="65"/>
    <w:bookmarkStart w:name="z92" w:id="66"/>
    <w:p>
      <w:pPr>
        <w:spacing w:after="0"/>
        <w:ind w:left="0"/>
        <w:jc w:val="both"/>
      </w:pPr>
      <w:r>
        <w:rPr>
          <w:rFonts w:ascii="Times New Roman"/>
          <w:b w:val="false"/>
          <w:i w:val="false"/>
          <w:color w:val="000000"/>
          <w:sz w:val="28"/>
        </w:rPr>
        <w:t>
      2. Отбасы мүшесінің ЖСН (деректері жаңартылатын): ___________________________;</w:t>
      </w:r>
    </w:p>
    <w:bookmarkEnd w:id="66"/>
    <w:bookmarkStart w:name="z93" w:id="67"/>
    <w:p>
      <w:pPr>
        <w:spacing w:after="0"/>
        <w:ind w:left="0"/>
        <w:jc w:val="both"/>
      </w:pPr>
      <w:r>
        <w:rPr>
          <w:rFonts w:ascii="Times New Roman"/>
          <w:b w:val="false"/>
          <w:i w:val="false"/>
          <w:color w:val="000000"/>
          <w:sz w:val="28"/>
        </w:rPr>
        <w:t xml:space="preserve">
      3. Деректерді өзгерту, жаңарту не толықтыру себебі және растайтын құжат: ________. </w:t>
      </w:r>
    </w:p>
    <w:bookmarkEnd w:id="67"/>
    <w:bookmarkStart w:name="z94" w:id="68"/>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егер Қазақстан Республикасының заңдарында өзгеше көзделмесе, кейіннен қызметтік тұрғынжаймен қамтамасыз етілгенге дейін дербес деректерді өзектілендіріп, мемлекеттік қызмет көрсету кезінде менің дербес деректерімді жинауға және өңдеуге, "Азаматтық хал актісін тіркеу", "Жылжымайтын мүліктің бірыңғай мемлекеттік кадастры", "Жеке тұлғалардың мемлекеттік дерекқоры", "Қазтізілім", "Мемлекеттік мүлік тізілімі", "Мобильді азаматтар базасы" цифрлық жүйесінде қамтылған, заңмен қорғалатын құпияны құрайтын мәліметтерді сақтауға және пайдалануға келісім беремін.</w:t>
      </w:r>
    </w:p>
    <w:bookmarkEnd w:id="6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654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5654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w:t>
            </w:r>
            <w:r>
              <w:br/>
            </w:r>
            <w:r>
              <w:rPr>
                <w:rFonts w:ascii="Times New Roman"/>
                <w:b w:val="false"/>
                <w:i w:val="false"/>
                <w:color w:val="000000"/>
                <w:sz w:val="20"/>
              </w:rPr>
              <w:t>қызметтік тұрғынжайға мұқтаж</w:t>
            </w:r>
            <w:r>
              <w:br/>
            </w:r>
            <w:r>
              <w:rPr>
                <w:rFonts w:ascii="Times New Roman"/>
                <w:b w:val="false"/>
                <w:i w:val="false"/>
                <w:color w:val="000000"/>
                <w:sz w:val="20"/>
              </w:rPr>
              <w:t xml:space="preserve">әскери қызметшілерін есепке </w:t>
            </w:r>
            <w:r>
              <w:br/>
            </w:r>
            <w:r>
              <w:rPr>
                <w:rFonts w:ascii="Times New Roman"/>
                <w:b w:val="false"/>
                <w:i w:val="false"/>
                <w:color w:val="000000"/>
                <w:sz w:val="20"/>
              </w:rPr>
              <w:t xml:space="preserve">қою" мемлекеттік қызметін </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bl>
    <w:bookmarkStart w:name="z97" w:id="69"/>
    <w:p>
      <w:pPr>
        <w:spacing w:after="0"/>
        <w:ind w:left="0"/>
        <w:jc w:val="left"/>
      </w:pPr>
      <w:r>
        <w:rPr>
          <w:rFonts w:ascii="Times New Roman"/>
          <w:b/>
          <w:i w:val="false"/>
          <w:color w:val="000000"/>
        </w:rPr>
        <w:t xml:space="preserve"> Мемлекеттік қызмет көрсетуге қойылатын негізгі талаптардың тізбесі</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Қарулы Күштерінің қызметтік тұрғын үйге мұқтаж әскери қызметшілерін есепке қою"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кіші түрінің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аудандық пайдалану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және оның кіші түрлерін (болса)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www.egov.kz "цифрлық үкімет" веб-порталы (бұдан әрі – портал)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(ішінара цифрландырылған)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0"/>
          <w:p>
            <w:pPr>
              <w:spacing w:after="20"/>
              <w:ind w:left="20"/>
              <w:jc w:val="both"/>
            </w:pPr>
            <w:r>
              <w:rPr>
                <w:rFonts w:ascii="Times New Roman"/>
                <w:b w:val="false"/>
                <w:i w:val="false"/>
                <w:color w:val="000000"/>
                <w:sz w:val="20"/>
              </w:rPr>
              <w:t xml:space="preserve">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қызметтік тұрғынжайға мұқтаждар есебіне қою туралы анықтама беру;</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Қағидаларға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 әскери қызметшінің қызмет орны бойынша ағымдағы тұрғын үй төлемін алу үшін қызметтік тұрғынжайға мұқтаждар есебіне қою туралы анықтама беру; </w:t>
            </w:r>
          </w:p>
          <w:p>
            <w:pPr>
              <w:spacing w:after="20"/>
              <w:ind w:left="20"/>
              <w:jc w:val="both"/>
            </w:pPr>
            <w:r>
              <w:rPr>
                <w:rFonts w:ascii="Times New Roman"/>
                <w:b w:val="false"/>
                <w:i w:val="false"/>
                <w:color w:val="000000"/>
                <w:sz w:val="20"/>
              </w:rPr>
              <w:t xml:space="preserve">
Қағидаларға </w:t>
            </w:r>
            <w:r>
              <w:rPr>
                <w:rFonts w:ascii="Times New Roman"/>
                <w:b w:val="false"/>
                <w:i w:val="false"/>
                <w:color w:val="000000"/>
                <w:sz w:val="20"/>
              </w:rPr>
              <w:t>7-қосымшаға</w:t>
            </w:r>
            <w:r>
              <w:rPr>
                <w:rFonts w:ascii="Times New Roman"/>
                <w:b w:val="false"/>
                <w:i w:val="false"/>
                <w:color w:val="000000"/>
                <w:sz w:val="20"/>
              </w:rPr>
              <w:t xml:space="preserve"> сәйкес нысан бойынша қызметтік тұрғынжайға мұқтаждар есебіне қоюдан бас тарту туралы анықтама және Қағидаларға </w:t>
            </w:r>
            <w:r>
              <w:rPr>
                <w:rFonts w:ascii="Times New Roman"/>
                <w:b w:val="false"/>
                <w:i w:val="false"/>
                <w:color w:val="000000"/>
                <w:sz w:val="20"/>
              </w:rPr>
              <w:t>8-қосымшаға</w:t>
            </w:r>
            <w:r>
              <w:rPr>
                <w:rFonts w:ascii="Times New Roman"/>
                <w:b w:val="false"/>
                <w:i w:val="false"/>
                <w:color w:val="000000"/>
                <w:sz w:val="20"/>
              </w:rPr>
              <w:t xml:space="preserve"> сәйкес нысан бойынша қызметтік тұрғынжайға мұқтаждар есебіне қоюдан бас тарту туралы шешім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цифрлық объектілердің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1"/>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белгіленген жұмыс кестесіне сәйкес дүйсенбіден жұмаға дейін сағат 9.00-ден 18.00-ге дейін, түскі үзіліс сағат 13.00-ден 14.00-ге дейін;</w:t>
            </w:r>
          </w:p>
          <w:bookmarkEnd w:id="71"/>
          <w:p>
            <w:pPr>
              <w:spacing w:after="20"/>
              <w:ind w:left="20"/>
              <w:jc w:val="both"/>
            </w:pPr>
            <w:r>
              <w:rPr>
                <w:rFonts w:ascii="Times New Roman"/>
                <w:b w:val="false"/>
                <w:i w:val="false"/>
                <w:color w:val="000000"/>
                <w:sz w:val="20"/>
              </w:rPr>
              <w:t xml:space="preserve">
2) порталда – жөндеу жұмысын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 өтініш жасаған кезде баянаттарды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2"/>
          <w:p>
            <w:pPr>
              <w:spacing w:after="20"/>
              <w:ind w:left="20"/>
              <w:jc w:val="both"/>
            </w:pPr>
            <w:r>
              <w:rPr>
                <w:rFonts w:ascii="Times New Roman"/>
                <w:b w:val="false"/>
                <w:i w:val="false"/>
                <w:color w:val="000000"/>
                <w:sz w:val="20"/>
              </w:rPr>
              <w:t>
1) мемлекеттік мекеменің кадр бөлімшесі (жасақтау бөлімшесі, персоналмен жұмыс бөлімшесі) берген, атқарып отырған лауазымы көрсетілген қызмет орнынан, отбасы құрамы туралы және баянат тіркелген күнге дейін бір ай ішінде алынған өтеусіз жекешелендіру құқығының орнына ақшалай өтемақы немесе біржолғы тұрғын үй төлемі алынғаны немесе алынбағаны туралы (цифрлық жүйеде мәлімет болмағанда), тұрғын үй төлемін тағайындау (тағайындамау) туралы, баянат тіркелген күнге дейін бір ай ішінде алынған тұрғын үй төлемін тоқтата тұру не тоқтату туралы, жасалған ипотекалық тұрғын үй қарызы және кейіннен сатып алу құқығымен тұрғынжайды жалға алу шарттары бойынша міндеттемені орындау туралы анықтаманың электрондық көшірмесі (цифрлық жүйеде мәлімет болмағанда);</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жұбайы (зайыбы) мемлекеттік мекеменің немесе мемлекеттік кәсіпорынның қызметкері болып табылған жағдайда баянат тіркелген күнге дейін бір ай ішінде алынған мемлекеттік тұрғын үй қорынан тұрғын үй алу туралы мәліметтері бар көрсетілетін қызметті алушы жұбайының (зайыбының) жұмыс орнынан анықтаманың электрондық көшірмесі (цифрлық жүйеде мәлімет болмағанда); </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бұрынғы қызмет орны бойынша қызметтік тұрғынжайды тапсырғаны не онымен қамтамасыз етілмегені туралы анықтаманың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қызметтік тізімінің (әскери бөлімдер мен лауазымдарын көрсетпей қызметті өткерген елді мекенді көрсету) электрондық көшірмесі (цифрлық жүйеде мәлімет болмағанда);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неке бұзылған жағдайда неке бұзылғаннан кейін бала (балалар) ата-аналарының қайсысымен тұратынын көрсете отырып, некені бұзу туралы заңды күшіне енген сот шешімінің көшірмесі сот тәртібімен беріледі (цифрлық жүйеде мәліметтер болмаған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бұрын шығарылған сот шешімінің күшін жойған кезде қызметкер немесе әскери қызметші бұл туралы он жұмыс күні ішінде мекемені хабардар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6) егер көрсетілетін қызметті алушының зайыбы (жұбайы), оның ішінде бұрынғы ерлі-зайыптылар болып табылатын немесе болған әскери қызметші және (немесе) құқық қорғау, арнаулы мемлекеттік органның, ішкі істер органының, азаматтық қорғау, сыбайлас жемқорлыққа қарсы іс-қимыл жөніндегі уәкілетті органның жедел-тергеу бөлімшесінің қызметкері болып табылса, мемлекеттік тұрғын үй қорынан тұрғын үй алғаны немесе алмағаны туралы; өтеусіз жекешелендіру құқығының немесе біржолғы тұрғын үй төлемінің орнына ақшалай өтемақы алғаны немесе алмағаны туралы; тұрғын үй төлемін тағайындау (тағайындамау) туралы; тұрғын үй төлемін тоқтата тұру не тоқтату туралы, жасалған ипотекалық тұрғын үй қарызы және кейіннен сатып алу құқығымен тұрғын үйді жалдау шарттары бойынша міндеттемелерді орындау туралы мәліметтер көрсетілген қызмет орнынан анықтаманың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қызметкер, әскери қызметші не оның зайыбы (жұбайы) мемлекеттік тұрғын үй қорынан тұрғынжайды жекешелендірген жағдайда мемлекеттік тұрғын үй қорынан тұрғынжайды жекешелендіру шартының көшірмесі (цифрлық жүйеде мәліметтер болмағанда);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асырап алған баласы (балалары) болған кезде баланы (балаларды) асырап алғаны туралы сот шешімі ұсынылады (цифрлық жүйеде мәліметтер болмағанда); </w:t>
            </w:r>
          </w:p>
          <w:p>
            <w:pPr>
              <w:spacing w:after="20"/>
              <w:ind w:left="20"/>
              <w:jc w:val="both"/>
            </w:pPr>
            <w:r>
              <w:rPr>
                <w:rFonts w:ascii="Times New Roman"/>
                <w:b w:val="false"/>
                <w:i w:val="false"/>
                <w:color w:val="000000"/>
                <w:sz w:val="20"/>
              </w:rPr>
              <w:t>
</w:t>
            </w:r>
            <w:r>
              <w:rPr>
                <w:rFonts w:ascii="Times New Roman"/>
                <w:b w:val="false"/>
                <w:i w:val="false"/>
                <w:color w:val="000000"/>
                <w:sz w:val="20"/>
              </w:rPr>
              <w:t>9) отбасы тұратын тұрғын үй белгіленген санитариялық-эпидемиологиялық талаптарға сәйкес келмейтін жағдайда көрсетілетін қызметті алушы санитариялық-эпидемиологиялық қызмет ұйымы жүргізген санитариялық-эпидемиологиялық сараптама нәтижелері бойынша халықтың санитариялық-эпидемиологиялық салауаттылығы саласындағы уәкілетті органның аумақтық бөлімшесі берген санитариялық-эпидемиологиялық қорытындының электрондық көшірмесін қосымша ұсынады (цифрлық жүйеде мәлімет болмағанда);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10) отбасы тұратын тұрғын үй белгіленген техникалық талаптарға сәйкес келмейтін жағдайда көрсетілетін қызметті алушы сәулет, қала құрылысы және құрылыс қызметі саласындағы аттестатталған сарапшының техникалық қорытындысының (тұрғын үйді техникалық тексеру нәтижелері бойынша) электрондық көшірмесін қосымша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11) егер көрсетілетін қызметті алушы тұрғын үй жағдайларын жақсарту қажеттілігіне байланысты оны тұрғын үйге мұқтаж деп тану туралы баянат берген жағдайда тұратын тұрғын үйдің алаңын растайтын құжаттардың электрондық көшірмелері;</w:t>
            </w:r>
          </w:p>
          <w:p>
            <w:pPr>
              <w:spacing w:after="20"/>
              <w:ind w:left="20"/>
              <w:jc w:val="both"/>
            </w:pPr>
            <w:r>
              <w:rPr>
                <w:rFonts w:ascii="Times New Roman"/>
                <w:b w:val="false"/>
                <w:i w:val="false"/>
                <w:color w:val="000000"/>
                <w:sz w:val="20"/>
              </w:rPr>
              <w:t xml:space="preserve">
Жеке басын куәландыратын құжаттар туралы мәліметтерді, некеге тұру немесе оны бұзу, балалардың тууы туралы, жылжымайтын мүліктің жоқ екені (болуы) туралы (Қазақстан Республикасы бойынша) куәлікті, мемлекеттік тұрғын үй қоры объектілерін жалдау шартының тізілімінен жалдаушы бойынша, отбасында он сегіз жасқа толмаған мүгедек бала болған кезде халықты әлеуметтік қорғау саласындағы уәкілетті органның аумақтық бөлімшесінен мүгедектік туралы, "Кейбір созылмалы аурулардың ауыр түрлерінің тізімін бекіту туралы" Қазақстан Республикасы Денсаулық сақтау министрінің 2022 жылғы 16 ақпандағы № ҚР ДСМ-14 </w:t>
            </w:r>
            <w:r>
              <w:rPr>
                <w:rFonts w:ascii="Times New Roman"/>
                <w:b w:val="false"/>
                <w:i w:val="false"/>
                <w:color w:val="000000"/>
                <w:sz w:val="20"/>
              </w:rPr>
              <w:t>бұйрығында</w:t>
            </w:r>
            <w:r>
              <w:rPr>
                <w:rFonts w:ascii="Times New Roman"/>
                <w:b w:val="false"/>
                <w:i w:val="false"/>
                <w:color w:val="000000"/>
                <w:sz w:val="20"/>
              </w:rPr>
              <w:t xml:space="preserve"> (Нормативтік құқықтық актілерді мемлекеттік тіркеу тізілімінде № 26830 болып тіркелген) аталған аурулармен ауыратын отбасы мүшелері болған кезде денсаулық сақтау ұйымынан ақпаратты көрсетілетін қызметті беруші "цифрлық үкімет" шлюзі арқылы мемлекеттік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заңдарында белгіленген мемлекеттік қызметті және оның кіші түрлерін (болса) көрсетуден бас тарту үшін негіздер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73"/>
          <w:p>
            <w:pPr>
              <w:spacing w:after="20"/>
              <w:ind w:left="20"/>
              <w:jc w:val="both"/>
            </w:pPr>
            <w:r>
              <w:rPr>
                <w:rFonts w:ascii="Times New Roman"/>
                <w:b w:val="false"/>
                <w:i w:val="false"/>
                <w:color w:val="000000"/>
                <w:sz w:val="20"/>
              </w:rPr>
              <w:t xml:space="preserve">
1) көрсетілетін қызметті алушының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мемлекеттік қызметті көрсету үшін талап етілетін, қолжетімділік шектелген дербес деректерге қол жеткізуге келісімінің болмауы;</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Қағидалардың 4-тармағында белгіленген негіздер бойынша мемлекеттік қызмет көрсетуді тоқтата тұру мерзімі өткеннен кейін анықталған кемшіліктерді жоймау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74"/>
          <w:p>
            <w:pPr>
              <w:spacing w:after="20"/>
              <w:ind w:left="20"/>
              <w:jc w:val="both"/>
            </w:pPr>
            <w:r>
              <w:rPr>
                <w:rFonts w:ascii="Times New Roman"/>
                <w:b w:val="false"/>
                <w:i w:val="false"/>
                <w:color w:val="000000"/>
                <w:sz w:val="20"/>
              </w:rPr>
              <w:t>
Көрсетілетін қызметті алушының қашықтан қолжетімділік режимінде көрсетілетін қызметті берушінің анықтама қызметі, Бірыңғай байланыс орталығының 1414, 8 800 080 7777 телефондары арқылы мемлекеттік қызметті көрсету белгісі туралы ақпаратты алуға мүмкіндігі бар.</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мекенжайы Қазақстан Республикасы Қорғаныс министрлігінің www.gov.kz интернет-ресурсында орналастырылған.</w:t>
            </w:r>
          </w:p>
          <w:p>
            <w:pPr>
              <w:spacing w:after="20"/>
              <w:ind w:left="20"/>
              <w:jc w:val="both"/>
            </w:pPr>
            <w:r>
              <w:rPr>
                <w:rFonts w:ascii="Times New Roman"/>
                <w:b w:val="false"/>
                <w:i w:val="false"/>
                <w:color w:val="000000"/>
                <w:sz w:val="20"/>
              </w:rPr>
              <w:t>
Мемлекеттік қызмет көрсету тәртібі туралы ақпаратты Қазақстан Республикасы Қорғаныс министрлігінің www.gov.kz интернет-ресурсында орналастырылған телефон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қызметтік</w:t>
            </w:r>
            <w:r>
              <w:br/>
            </w:r>
            <w:r>
              <w:rPr>
                <w:rFonts w:ascii="Times New Roman"/>
                <w:b w:val="false"/>
                <w:i w:val="false"/>
                <w:color w:val="000000"/>
                <w:sz w:val="20"/>
              </w:rPr>
              <w:t>тұрғынжайға мұқтаж азаматтық</w:t>
            </w:r>
            <w:r>
              <w:br/>
            </w:r>
            <w:r>
              <w:rPr>
                <w:rFonts w:ascii="Times New Roman"/>
                <w:b w:val="false"/>
                <w:i w:val="false"/>
                <w:color w:val="000000"/>
                <w:sz w:val="20"/>
              </w:rPr>
              <w:t>персонал адамдарын</w:t>
            </w:r>
            <w:r>
              <w:br/>
            </w:r>
            <w:r>
              <w:rPr>
                <w:rFonts w:ascii="Times New Roman"/>
                <w:b w:val="false"/>
                <w:i w:val="false"/>
                <w:color w:val="000000"/>
                <w:sz w:val="20"/>
              </w:rPr>
              <w:t>(қызметкерлерін)</w:t>
            </w:r>
            <w:r>
              <w:br/>
            </w:r>
            <w:r>
              <w:rPr>
                <w:rFonts w:ascii="Times New Roman"/>
                <w:b w:val="false"/>
                <w:i w:val="false"/>
                <w:color w:val="000000"/>
                <w:sz w:val="20"/>
              </w:rPr>
              <w:t>есепке қою"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 w:id="75"/>
    <w:p>
      <w:pPr>
        <w:spacing w:after="0"/>
        <w:ind w:left="0"/>
        <w:jc w:val="left"/>
      </w:pPr>
      <w:r>
        <w:rPr>
          <w:rFonts w:ascii="Times New Roman"/>
          <w:b/>
          <w:i w:val="false"/>
          <w:color w:val="000000"/>
        </w:rPr>
        <w:t xml:space="preserve"> Қызметтік тұрғынжаймен қамтамасыз ету үшін__________________________ елді мекенінде қызметтік тұрғынжайға мұқтаждар есебіне қою туралы анықтама</w:t>
      </w:r>
    </w:p>
    <w:bookmarkEnd w:id="75"/>
    <w:bookmarkStart w:name="z121" w:id="76"/>
    <w:p>
      <w:pPr>
        <w:spacing w:after="0"/>
        <w:ind w:left="0"/>
        <w:jc w:val="both"/>
      </w:pPr>
      <w:r>
        <w:rPr>
          <w:rFonts w:ascii="Times New Roman"/>
          <w:b w:val="false"/>
          <w:i w:val="false"/>
          <w:color w:val="000000"/>
          <w:sz w:val="28"/>
        </w:rPr>
        <w:t xml:space="preserve">
      Әскери қызметші __________________________________________________________, </w:t>
      </w:r>
    </w:p>
    <w:bookmarkEnd w:id="76"/>
    <w:bookmarkStart w:name="z122" w:id="77"/>
    <w:p>
      <w:pPr>
        <w:spacing w:after="0"/>
        <w:ind w:left="0"/>
        <w:jc w:val="both"/>
      </w:pPr>
      <w:r>
        <w:rPr>
          <w:rFonts w:ascii="Times New Roman"/>
          <w:b w:val="false"/>
          <w:i w:val="false"/>
          <w:color w:val="000000"/>
          <w:sz w:val="28"/>
        </w:rPr>
        <w:t>
      (көрсетілетін қызметті алушының әскери атағы, тегі, аты, әкесінің аты (болса)</w:t>
      </w:r>
    </w:p>
    <w:bookmarkEnd w:id="77"/>
    <w:bookmarkStart w:name="z123" w:id="78"/>
    <w:p>
      <w:pPr>
        <w:spacing w:after="0"/>
        <w:ind w:left="0"/>
        <w:jc w:val="both"/>
      </w:pPr>
      <w:r>
        <w:rPr>
          <w:rFonts w:ascii="Times New Roman"/>
          <w:b w:val="false"/>
          <w:i w:val="false"/>
          <w:color w:val="000000"/>
          <w:sz w:val="28"/>
        </w:rPr>
        <w:t xml:space="preserve">
      оның және оның отбасы мүшелерінің </w:t>
      </w:r>
    </w:p>
    <w:bookmarkEnd w:id="78"/>
    <w:bookmarkStart w:name="z124" w:id="79"/>
    <w:p>
      <w:pPr>
        <w:spacing w:after="0"/>
        <w:ind w:left="0"/>
        <w:jc w:val="both"/>
      </w:pPr>
      <w:r>
        <w:rPr>
          <w:rFonts w:ascii="Times New Roman"/>
          <w:b w:val="false"/>
          <w:i w:val="false"/>
          <w:color w:val="000000"/>
          <w:sz w:val="28"/>
        </w:rPr>
        <w:t>
      1)________________________________________________________________________;</w:t>
      </w:r>
    </w:p>
    <w:bookmarkEnd w:id="79"/>
    <w:bookmarkStart w:name="z125" w:id="80"/>
    <w:p>
      <w:pPr>
        <w:spacing w:after="0"/>
        <w:ind w:left="0"/>
        <w:jc w:val="both"/>
      </w:pPr>
      <w:r>
        <w:rPr>
          <w:rFonts w:ascii="Times New Roman"/>
          <w:b w:val="false"/>
          <w:i w:val="false"/>
          <w:color w:val="000000"/>
          <w:sz w:val="28"/>
        </w:rPr>
        <w:t xml:space="preserve">
      (көрсетілетін қызметті алушы отбасы мүшелерінің туыстық дәрежесі, тегі, аты, әкесінің аты (болса) </w:t>
      </w:r>
    </w:p>
    <w:bookmarkEnd w:id="80"/>
    <w:bookmarkStart w:name="z126" w:id="81"/>
    <w:p>
      <w:pPr>
        <w:spacing w:after="0"/>
        <w:ind w:left="0"/>
        <w:jc w:val="both"/>
      </w:pPr>
      <w:r>
        <w:rPr>
          <w:rFonts w:ascii="Times New Roman"/>
          <w:b w:val="false"/>
          <w:i w:val="false"/>
          <w:color w:val="000000"/>
          <w:sz w:val="28"/>
        </w:rPr>
        <w:t>
      2)________________________________________________________________________;</w:t>
      </w:r>
    </w:p>
    <w:bookmarkEnd w:id="81"/>
    <w:bookmarkStart w:name="z127" w:id="82"/>
    <w:p>
      <w:pPr>
        <w:spacing w:after="0"/>
        <w:ind w:left="0"/>
        <w:jc w:val="both"/>
      </w:pPr>
      <w:r>
        <w:rPr>
          <w:rFonts w:ascii="Times New Roman"/>
          <w:b w:val="false"/>
          <w:i w:val="false"/>
          <w:color w:val="000000"/>
          <w:sz w:val="28"/>
        </w:rPr>
        <w:t>
      (көрсетілетін қызметті алушы отбасы мүшелерінің туыстық дәрежесі, тегі, аты, әкесінің аты (болса)</w:t>
      </w:r>
    </w:p>
    <w:bookmarkEnd w:id="82"/>
    <w:bookmarkStart w:name="z128" w:id="83"/>
    <w:p>
      <w:pPr>
        <w:spacing w:after="0"/>
        <w:ind w:left="0"/>
        <w:jc w:val="both"/>
      </w:pPr>
      <w:r>
        <w:rPr>
          <w:rFonts w:ascii="Times New Roman"/>
          <w:b w:val="false"/>
          <w:i w:val="false"/>
          <w:color w:val="000000"/>
          <w:sz w:val="28"/>
        </w:rPr>
        <w:t>
      3)________________________________________________________________________;</w:t>
      </w:r>
    </w:p>
    <w:bookmarkEnd w:id="83"/>
    <w:bookmarkStart w:name="z129" w:id="84"/>
    <w:p>
      <w:pPr>
        <w:spacing w:after="0"/>
        <w:ind w:left="0"/>
        <w:jc w:val="both"/>
      </w:pPr>
      <w:r>
        <w:rPr>
          <w:rFonts w:ascii="Times New Roman"/>
          <w:b w:val="false"/>
          <w:i w:val="false"/>
          <w:color w:val="000000"/>
          <w:sz w:val="28"/>
        </w:rPr>
        <w:t xml:space="preserve">
      (көрсетілетін қызметті алушы отбасы мүшелерінің туыстық дәрежесі, тегі, аты, әкесінің аты (болса) </w:t>
      </w:r>
    </w:p>
    <w:bookmarkEnd w:id="84"/>
    <w:bookmarkStart w:name="z130" w:id="85"/>
    <w:p>
      <w:pPr>
        <w:spacing w:after="0"/>
        <w:ind w:left="0"/>
        <w:jc w:val="both"/>
      </w:pPr>
      <w:r>
        <w:rPr>
          <w:rFonts w:ascii="Times New Roman"/>
          <w:b w:val="false"/>
          <w:i w:val="false"/>
          <w:color w:val="000000"/>
          <w:sz w:val="28"/>
        </w:rPr>
        <w:t>
      _____________________ елді мекенінде қызметтік тұрғынжаймен қамтамасыз ету үшін</w:t>
      </w:r>
    </w:p>
    <w:bookmarkEnd w:id="85"/>
    <w:bookmarkStart w:name="z131" w:id="86"/>
    <w:p>
      <w:pPr>
        <w:spacing w:after="0"/>
        <w:ind w:left="0"/>
        <w:jc w:val="both"/>
      </w:pPr>
      <w:r>
        <w:rPr>
          <w:rFonts w:ascii="Times New Roman"/>
          <w:b w:val="false"/>
          <w:i w:val="false"/>
          <w:color w:val="000000"/>
          <w:sz w:val="28"/>
        </w:rPr>
        <w:t>
          (елді мекен атауы)</w:t>
      </w:r>
    </w:p>
    <w:bookmarkEnd w:id="86"/>
    <w:bookmarkStart w:name="z132" w:id="87"/>
    <w:p>
      <w:pPr>
        <w:spacing w:after="0"/>
        <w:ind w:left="0"/>
        <w:jc w:val="both"/>
      </w:pPr>
      <w:r>
        <w:rPr>
          <w:rFonts w:ascii="Times New Roman"/>
          <w:b w:val="false"/>
          <w:i w:val="false"/>
          <w:color w:val="000000"/>
          <w:sz w:val="28"/>
        </w:rPr>
        <w:t xml:space="preserve">
      реттік нөмірі ____________ болып қызметтік тұрғынжайға мұқтаждар есебінде тұрғаны </w:t>
      </w:r>
    </w:p>
    <w:bookmarkEnd w:id="87"/>
    <w:bookmarkStart w:name="z133" w:id="88"/>
    <w:p>
      <w:pPr>
        <w:spacing w:after="0"/>
        <w:ind w:left="0"/>
        <w:jc w:val="both"/>
      </w:pPr>
      <w:r>
        <w:rPr>
          <w:rFonts w:ascii="Times New Roman"/>
          <w:b w:val="false"/>
          <w:i w:val="false"/>
          <w:color w:val="000000"/>
          <w:sz w:val="28"/>
        </w:rPr>
        <w:t xml:space="preserve">
                        кезектегі нөмірі) </w:t>
      </w:r>
    </w:p>
    <w:bookmarkEnd w:id="88"/>
    <w:bookmarkStart w:name="z134" w:id="89"/>
    <w:p>
      <w:pPr>
        <w:spacing w:after="0"/>
        <w:ind w:left="0"/>
        <w:jc w:val="both"/>
      </w:pPr>
      <w:r>
        <w:rPr>
          <w:rFonts w:ascii="Times New Roman"/>
          <w:b w:val="false"/>
          <w:i w:val="false"/>
          <w:color w:val="000000"/>
          <w:sz w:val="28"/>
        </w:rPr>
        <w:t>
      туралы берілді.</w:t>
      </w:r>
    </w:p>
    <w:bookmarkEnd w:id="89"/>
    <w:bookmarkStart w:name="z135" w:id="90"/>
    <w:p>
      <w:pPr>
        <w:spacing w:after="0"/>
        <w:ind w:left="0"/>
        <w:jc w:val="both"/>
      </w:pPr>
      <w:r>
        <w:rPr>
          <w:rFonts w:ascii="Times New Roman"/>
          <w:b w:val="false"/>
          <w:i w:val="false"/>
          <w:color w:val="000000"/>
          <w:sz w:val="28"/>
        </w:rPr>
        <w:t xml:space="preserve">
      Көрсетілетін қызметті берушінің 20 __ жылғы "____" ___________ № ____ шешімімен әскери </w:t>
      </w:r>
    </w:p>
    <w:bookmarkEnd w:id="90"/>
    <w:bookmarkStart w:name="z136" w:id="91"/>
    <w:p>
      <w:pPr>
        <w:spacing w:after="0"/>
        <w:ind w:left="0"/>
        <w:jc w:val="both"/>
      </w:pPr>
      <w:r>
        <w:rPr>
          <w:rFonts w:ascii="Times New Roman"/>
          <w:b w:val="false"/>
          <w:i w:val="false"/>
          <w:color w:val="000000"/>
          <w:sz w:val="28"/>
        </w:rPr>
        <w:t xml:space="preserve">
      қызметші ________________________________________ және оның отбасы мүшелері </w:t>
      </w:r>
    </w:p>
    <w:bookmarkEnd w:id="91"/>
    <w:bookmarkStart w:name="z137" w:id="92"/>
    <w:p>
      <w:pPr>
        <w:spacing w:after="0"/>
        <w:ind w:left="0"/>
        <w:jc w:val="both"/>
      </w:pPr>
      <w:r>
        <w:rPr>
          <w:rFonts w:ascii="Times New Roman"/>
          <w:b w:val="false"/>
          <w:i w:val="false"/>
          <w:color w:val="000000"/>
          <w:sz w:val="28"/>
        </w:rPr>
        <w:t>
                                            (тегі және инициалы (болса)</w:t>
      </w:r>
    </w:p>
    <w:bookmarkEnd w:id="92"/>
    <w:bookmarkStart w:name="z138" w:id="93"/>
    <w:p>
      <w:pPr>
        <w:spacing w:after="0"/>
        <w:ind w:left="0"/>
        <w:jc w:val="both"/>
      </w:pPr>
      <w:r>
        <w:rPr>
          <w:rFonts w:ascii="Times New Roman"/>
          <w:b w:val="false"/>
          <w:i w:val="false"/>
          <w:color w:val="000000"/>
          <w:sz w:val="28"/>
        </w:rPr>
        <w:t>
      _____________________ бастап тұрғынжайға мұқтаж деп танылды.</w:t>
      </w:r>
    </w:p>
    <w:bookmarkEnd w:id="93"/>
    <w:bookmarkStart w:name="z139" w:id="94"/>
    <w:p>
      <w:pPr>
        <w:spacing w:after="0"/>
        <w:ind w:left="0"/>
        <w:jc w:val="both"/>
      </w:pPr>
      <w:r>
        <w:rPr>
          <w:rFonts w:ascii="Times New Roman"/>
          <w:b w:val="false"/>
          <w:i w:val="false"/>
          <w:color w:val="000000"/>
          <w:sz w:val="28"/>
        </w:rPr>
        <w:t>
      Анықтама талап етілетін орны бойынша ұсыну үшін берілді.</w:t>
      </w:r>
    </w:p>
    <w:bookmarkEnd w:id="94"/>
    <w:bookmarkStart w:name="z140" w:id="95"/>
    <w:p>
      <w:pPr>
        <w:spacing w:after="0"/>
        <w:ind w:left="0"/>
        <w:jc w:val="both"/>
      </w:pPr>
      <w:r>
        <w:rPr>
          <w:rFonts w:ascii="Times New Roman"/>
          <w:b w:val="false"/>
          <w:i w:val="false"/>
          <w:color w:val="000000"/>
          <w:sz w:val="28"/>
        </w:rPr>
        <w:t xml:space="preserve">
      Анықтама берілген күні__________ "Берілген күні" </w:t>
      </w:r>
    </w:p>
    <w:bookmarkEnd w:id="95"/>
    <w:bookmarkStart w:name="z141" w:id="96"/>
    <w:p>
      <w:pPr>
        <w:spacing w:after="0"/>
        <w:ind w:left="0"/>
        <w:jc w:val="both"/>
      </w:pPr>
      <w:r>
        <w:rPr>
          <w:rFonts w:ascii="Times New Roman"/>
          <w:b w:val="false"/>
          <w:i w:val="false"/>
          <w:color w:val="000000"/>
          <w:sz w:val="28"/>
        </w:rPr>
        <w:t>
      Көрсетілетін қызметті берушінің атауы: ____ "Көрсетілетін қызметті берушінің Т.А.Ә. (бар болса)"</w:t>
      </w:r>
    </w:p>
    <w:bookmarkEnd w:id="96"/>
    <w:bookmarkStart w:name="z142" w:id="97"/>
    <w:p>
      <w:pPr>
        <w:spacing w:after="0"/>
        <w:ind w:left="0"/>
        <w:jc w:val="both"/>
      </w:pPr>
      <w:r>
        <w:rPr>
          <w:rFonts w:ascii="Times New Roman"/>
          <w:b w:val="false"/>
          <w:i w:val="false"/>
          <w:color w:val="000000"/>
          <w:sz w:val="28"/>
        </w:rPr>
        <w:t>
      Деректер Қазақстан Республикасы Қорғаныс министрлігінің цифрлық жүйесінен ұсынылды.</w:t>
      </w:r>
    </w:p>
    <w:bookmarkEnd w:id="97"/>
    <w:bookmarkStart w:name="z143" w:id="98"/>
    <w:p>
      <w:pPr>
        <w:spacing w:after="0"/>
        <w:ind w:left="0"/>
        <w:jc w:val="both"/>
      </w:pPr>
      <w:r>
        <w:rPr>
          <w:rFonts w:ascii="Times New Roman"/>
          <w:b w:val="false"/>
          <w:i w:val="false"/>
          <w:color w:val="000000"/>
          <w:sz w:val="28"/>
        </w:rPr>
        <w:t xml:space="preserve">
      Осы құжат Қазақстан Республикасы Цифрлық кодексінің </w:t>
      </w:r>
      <w:r>
        <w:rPr>
          <w:rFonts w:ascii="Times New Roman"/>
          <w:b w:val="false"/>
          <w:i w:val="false"/>
          <w:color w:val="000000"/>
          <w:sz w:val="28"/>
        </w:rPr>
        <w:t>62-бабына</w:t>
      </w:r>
      <w:r>
        <w:rPr>
          <w:rFonts w:ascii="Times New Roman"/>
          <w:b w:val="false"/>
          <w:i w:val="false"/>
          <w:color w:val="000000"/>
          <w:sz w:val="28"/>
        </w:rPr>
        <w:t xml:space="preserve"> сәйкес қағаздағы құжатпен бірдей.</w:t>
      </w:r>
    </w:p>
    <w:bookmarkEnd w:id="9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798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4798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w:t>
            </w:r>
            <w:r>
              <w:br/>
            </w:r>
            <w:r>
              <w:rPr>
                <w:rFonts w:ascii="Times New Roman"/>
                <w:b w:val="false"/>
                <w:i w:val="false"/>
                <w:color w:val="000000"/>
                <w:sz w:val="20"/>
              </w:rPr>
              <w:t>қызметтік тұрғынжайға мұқтаж</w:t>
            </w:r>
            <w:r>
              <w:br/>
            </w:r>
            <w:r>
              <w:rPr>
                <w:rFonts w:ascii="Times New Roman"/>
                <w:b w:val="false"/>
                <w:i w:val="false"/>
                <w:color w:val="000000"/>
                <w:sz w:val="20"/>
              </w:rPr>
              <w:t>әскери қызметшілерін есепке</w:t>
            </w:r>
            <w:r>
              <w:br/>
            </w:r>
            <w:r>
              <w:rPr>
                <w:rFonts w:ascii="Times New Roman"/>
                <w:b w:val="false"/>
                <w:i w:val="false"/>
                <w:color w:val="000000"/>
                <w:sz w:val="20"/>
              </w:rPr>
              <w:t>қою"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br/>
      </w:r>
    </w:p>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 w:id="99"/>
    <w:p>
      <w:pPr>
        <w:spacing w:after="0"/>
        <w:ind w:left="0"/>
        <w:jc w:val="left"/>
      </w:pPr>
      <w:r>
        <w:rPr>
          <w:rFonts w:ascii="Times New Roman"/>
          <w:b/>
          <w:i w:val="false"/>
          <w:color w:val="000000"/>
        </w:rPr>
        <w:t xml:space="preserve"> __________________________ елді мекенінде қызметтік тұрғынжайға мұқтаждар есебіне қою туралы анықтама</w:t>
      </w:r>
    </w:p>
    <w:bookmarkEnd w:id="99"/>
    <w:bookmarkStart w:name="z149" w:id="100"/>
    <w:p>
      <w:pPr>
        <w:spacing w:after="0"/>
        <w:ind w:left="0"/>
        <w:jc w:val="both"/>
      </w:pPr>
      <w:r>
        <w:rPr>
          <w:rFonts w:ascii="Times New Roman"/>
          <w:b w:val="false"/>
          <w:i w:val="false"/>
          <w:color w:val="000000"/>
          <w:sz w:val="28"/>
        </w:rPr>
        <w:t>
      Әскери қызметші __________________________________________________________,</w:t>
      </w:r>
    </w:p>
    <w:bookmarkEnd w:id="100"/>
    <w:bookmarkStart w:name="z150" w:id="101"/>
    <w:p>
      <w:pPr>
        <w:spacing w:after="0"/>
        <w:ind w:left="0"/>
        <w:jc w:val="both"/>
      </w:pPr>
      <w:r>
        <w:rPr>
          <w:rFonts w:ascii="Times New Roman"/>
          <w:b w:val="false"/>
          <w:i w:val="false"/>
          <w:color w:val="000000"/>
          <w:sz w:val="28"/>
        </w:rPr>
        <w:t>
       (көрсетілетін қызметті алушының әскери атағы, тегі, аты, әкесінің аты (болса) ол және оның отбасы мүшелері:</w:t>
      </w:r>
    </w:p>
    <w:bookmarkEnd w:id="101"/>
    <w:bookmarkStart w:name="z151" w:id="102"/>
    <w:p>
      <w:pPr>
        <w:spacing w:after="0"/>
        <w:ind w:left="0"/>
        <w:jc w:val="both"/>
      </w:pPr>
      <w:r>
        <w:rPr>
          <w:rFonts w:ascii="Times New Roman"/>
          <w:b w:val="false"/>
          <w:i w:val="false"/>
          <w:color w:val="000000"/>
          <w:sz w:val="28"/>
        </w:rPr>
        <w:t>
      1)________________________________________________________________________;</w:t>
      </w:r>
    </w:p>
    <w:bookmarkEnd w:id="102"/>
    <w:bookmarkStart w:name="z152" w:id="103"/>
    <w:p>
      <w:pPr>
        <w:spacing w:after="0"/>
        <w:ind w:left="0"/>
        <w:jc w:val="both"/>
      </w:pPr>
      <w:r>
        <w:rPr>
          <w:rFonts w:ascii="Times New Roman"/>
          <w:b w:val="false"/>
          <w:i w:val="false"/>
          <w:color w:val="000000"/>
          <w:sz w:val="28"/>
        </w:rPr>
        <w:t xml:space="preserve">
      (көрсетілетін қызметті алушы отбасы мүшелерінің туыстық дәрежесі, тегі, аты, әкесінің аты (болса) </w:t>
      </w:r>
    </w:p>
    <w:bookmarkEnd w:id="103"/>
    <w:bookmarkStart w:name="z153" w:id="104"/>
    <w:p>
      <w:pPr>
        <w:spacing w:after="0"/>
        <w:ind w:left="0"/>
        <w:jc w:val="both"/>
      </w:pPr>
      <w:r>
        <w:rPr>
          <w:rFonts w:ascii="Times New Roman"/>
          <w:b w:val="false"/>
          <w:i w:val="false"/>
          <w:color w:val="000000"/>
          <w:sz w:val="28"/>
        </w:rPr>
        <w:t>
      2)________________________________________________________________________;</w:t>
      </w:r>
    </w:p>
    <w:bookmarkEnd w:id="104"/>
    <w:bookmarkStart w:name="z154" w:id="105"/>
    <w:p>
      <w:pPr>
        <w:spacing w:after="0"/>
        <w:ind w:left="0"/>
        <w:jc w:val="both"/>
      </w:pPr>
      <w:r>
        <w:rPr>
          <w:rFonts w:ascii="Times New Roman"/>
          <w:b w:val="false"/>
          <w:i w:val="false"/>
          <w:color w:val="000000"/>
          <w:sz w:val="28"/>
        </w:rPr>
        <w:t>
      (көрсетілетін қызметті алушы отбасы мүшелерінің туыстық дәрежесі, тегі, аты, әкесінің аты (болса)</w:t>
      </w:r>
    </w:p>
    <w:bookmarkEnd w:id="105"/>
    <w:bookmarkStart w:name="z155" w:id="106"/>
    <w:p>
      <w:pPr>
        <w:spacing w:after="0"/>
        <w:ind w:left="0"/>
        <w:jc w:val="both"/>
      </w:pPr>
      <w:r>
        <w:rPr>
          <w:rFonts w:ascii="Times New Roman"/>
          <w:b w:val="false"/>
          <w:i w:val="false"/>
          <w:color w:val="000000"/>
          <w:sz w:val="28"/>
        </w:rPr>
        <w:t>
      3)________________________________________________________________________</w:t>
      </w:r>
    </w:p>
    <w:bookmarkEnd w:id="106"/>
    <w:bookmarkStart w:name="z156" w:id="107"/>
    <w:p>
      <w:pPr>
        <w:spacing w:after="0"/>
        <w:ind w:left="0"/>
        <w:jc w:val="both"/>
      </w:pPr>
      <w:r>
        <w:rPr>
          <w:rFonts w:ascii="Times New Roman"/>
          <w:b w:val="false"/>
          <w:i w:val="false"/>
          <w:color w:val="000000"/>
          <w:sz w:val="28"/>
        </w:rPr>
        <w:t xml:space="preserve">
      (көрсетілетін қызметті алушы отбасы мүшелерінің туыстық дәрежесі, тегі, аты, әкесінің аты (болса) </w:t>
      </w:r>
    </w:p>
    <w:bookmarkEnd w:id="107"/>
    <w:bookmarkStart w:name="z157" w:id="108"/>
    <w:p>
      <w:pPr>
        <w:spacing w:after="0"/>
        <w:ind w:left="0"/>
        <w:jc w:val="both"/>
      </w:pPr>
      <w:r>
        <w:rPr>
          <w:rFonts w:ascii="Times New Roman"/>
          <w:b w:val="false"/>
          <w:i w:val="false"/>
          <w:color w:val="000000"/>
          <w:sz w:val="28"/>
        </w:rPr>
        <w:t>
      ______________________________________ елді мекенінде әскери қызметшінің қызмет орны (елді мекен атауы)</w:t>
      </w:r>
    </w:p>
    <w:bookmarkEnd w:id="108"/>
    <w:bookmarkStart w:name="z158" w:id="109"/>
    <w:p>
      <w:pPr>
        <w:spacing w:after="0"/>
        <w:ind w:left="0"/>
        <w:jc w:val="both"/>
      </w:pPr>
      <w:r>
        <w:rPr>
          <w:rFonts w:ascii="Times New Roman"/>
          <w:b w:val="false"/>
          <w:i w:val="false"/>
          <w:color w:val="000000"/>
          <w:sz w:val="28"/>
        </w:rPr>
        <w:t>
      бойынша ағымдағы тұрғын үй төлемін алу үшін қызметтік тұрғынжайға мұқтаж деп танылды.</w:t>
      </w:r>
    </w:p>
    <w:bookmarkEnd w:id="109"/>
    <w:bookmarkStart w:name="z159" w:id="110"/>
    <w:p>
      <w:pPr>
        <w:spacing w:after="0"/>
        <w:ind w:left="0"/>
        <w:jc w:val="both"/>
      </w:pPr>
      <w:r>
        <w:rPr>
          <w:rFonts w:ascii="Times New Roman"/>
          <w:b w:val="false"/>
          <w:i w:val="false"/>
          <w:color w:val="000000"/>
          <w:sz w:val="28"/>
        </w:rPr>
        <w:t>
      Көрсетілетін қызметті берушінің 20 __ жылғы "____" ___________ № ____ шешімімен</w:t>
      </w:r>
    </w:p>
    <w:bookmarkEnd w:id="110"/>
    <w:bookmarkStart w:name="z160" w:id="111"/>
    <w:p>
      <w:pPr>
        <w:spacing w:after="0"/>
        <w:ind w:left="0"/>
        <w:jc w:val="both"/>
      </w:pPr>
      <w:r>
        <w:rPr>
          <w:rFonts w:ascii="Times New Roman"/>
          <w:b w:val="false"/>
          <w:i w:val="false"/>
          <w:color w:val="000000"/>
          <w:sz w:val="28"/>
        </w:rPr>
        <w:t>
      әскери қызметші ________________________________________ және оның отбасы мүшелері (тегі және инициалы (болса)</w:t>
      </w:r>
    </w:p>
    <w:bookmarkEnd w:id="111"/>
    <w:bookmarkStart w:name="z161" w:id="112"/>
    <w:p>
      <w:pPr>
        <w:spacing w:after="0"/>
        <w:ind w:left="0"/>
        <w:jc w:val="both"/>
      </w:pPr>
      <w:r>
        <w:rPr>
          <w:rFonts w:ascii="Times New Roman"/>
          <w:b w:val="false"/>
          <w:i w:val="false"/>
          <w:color w:val="000000"/>
          <w:sz w:val="28"/>
        </w:rPr>
        <w:t>
      _____________________ бастап тұрғынжайға мұқтаж деп танылды. (күні, айы, жылы)</w:t>
      </w:r>
    </w:p>
    <w:bookmarkEnd w:id="112"/>
    <w:bookmarkStart w:name="z162" w:id="113"/>
    <w:p>
      <w:pPr>
        <w:spacing w:after="0"/>
        <w:ind w:left="0"/>
        <w:jc w:val="both"/>
      </w:pPr>
      <w:r>
        <w:rPr>
          <w:rFonts w:ascii="Times New Roman"/>
          <w:b w:val="false"/>
          <w:i w:val="false"/>
          <w:color w:val="000000"/>
          <w:sz w:val="28"/>
        </w:rPr>
        <w:t>
      Анықтама талап етілетін орны бойынша ұсыну үшін берілді.</w:t>
      </w:r>
    </w:p>
    <w:bookmarkEnd w:id="113"/>
    <w:bookmarkStart w:name="z163" w:id="114"/>
    <w:p>
      <w:pPr>
        <w:spacing w:after="0"/>
        <w:ind w:left="0"/>
        <w:jc w:val="both"/>
      </w:pPr>
      <w:r>
        <w:rPr>
          <w:rFonts w:ascii="Times New Roman"/>
          <w:b w:val="false"/>
          <w:i w:val="false"/>
          <w:color w:val="000000"/>
          <w:sz w:val="28"/>
        </w:rPr>
        <w:t xml:space="preserve">
      Анықтама берілген күні__________ "Берілген күні". </w:t>
      </w:r>
    </w:p>
    <w:bookmarkEnd w:id="114"/>
    <w:bookmarkStart w:name="z164" w:id="115"/>
    <w:p>
      <w:pPr>
        <w:spacing w:after="0"/>
        <w:ind w:left="0"/>
        <w:jc w:val="both"/>
      </w:pPr>
      <w:r>
        <w:rPr>
          <w:rFonts w:ascii="Times New Roman"/>
          <w:b w:val="false"/>
          <w:i w:val="false"/>
          <w:color w:val="000000"/>
          <w:sz w:val="28"/>
        </w:rPr>
        <w:t>
      Көрсетілетін қызметті берушінің атауы: ____ "Көрсетілетін қызметті берушінің Т.А.Ә. (болса)".</w:t>
      </w:r>
    </w:p>
    <w:bookmarkEnd w:id="115"/>
    <w:bookmarkStart w:name="z165" w:id="116"/>
    <w:p>
      <w:pPr>
        <w:spacing w:after="0"/>
        <w:ind w:left="0"/>
        <w:jc w:val="both"/>
      </w:pPr>
      <w:r>
        <w:rPr>
          <w:rFonts w:ascii="Times New Roman"/>
          <w:b w:val="false"/>
          <w:i w:val="false"/>
          <w:color w:val="000000"/>
          <w:sz w:val="28"/>
        </w:rPr>
        <w:t>
      Деректер Қазақстан Республикасы Қорғаныс министрлігінің цифрлық жүйесінен ұсынылды.</w:t>
      </w:r>
    </w:p>
    <w:bookmarkEnd w:id="116"/>
    <w:bookmarkStart w:name="z166" w:id="117"/>
    <w:p>
      <w:pPr>
        <w:spacing w:after="0"/>
        <w:ind w:left="0"/>
        <w:jc w:val="both"/>
      </w:pPr>
      <w:r>
        <w:rPr>
          <w:rFonts w:ascii="Times New Roman"/>
          <w:b w:val="false"/>
          <w:i w:val="false"/>
          <w:color w:val="000000"/>
          <w:sz w:val="28"/>
        </w:rPr>
        <w:t xml:space="preserve">
      Осы құжат Қазақстан Республикасы Цифрлық кодексінің </w:t>
      </w:r>
      <w:r>
        <w:rPr>
          <w:rFonts w:ascii="Times New Roman"/>
          <w:b w:val="false"/>
          <w:i w:val="false"/>
          <w:color w:val="000000"/>
          <w:sz w:val="28"/>
        </w:rPr>
        <w:t>62-бабына</w:t>
      </w:r>
      <w:r>
        <w:rPr>
          <w:rFonts w:ascii="Times New Roman"/>
          <w:b w:val="false"/>
          <w:i w:val="false"/>
          <w:color w:val="000000"/>
          <w:sz w:val="28"/>
        </w:rPr>
        <w:t xml:space="preserve"> сәйкес қол қойылған қағаздағы құжатпен бірдей.</w:t>
      </w:r>
    </w:p>
    <w:bookmarkEnd w:id="1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654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5654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w:t>
            </w:r>
            <w:r>
              <w:br/>
            </w:r>
            <w:r>
              <w:rPr>
                <w:rFonts w:ascii="Times New Roman"/>
                <w:b w:val="false"/>
                <w:i w:val="false"/>
                <w:color w:val="000000"/>
                <w:sz w:val="20"/>
              </w:rPr>
              <w:t>қызметтік тұрғынжайға мұқтаж</w:t>
            </w:r>
            <w:r>
              <w:br/>
            </w:r>
            <w:r>
              <w:rPr>
                <w:rFonts w:ascii="Times New Roman"/>
                <w:b w:val="false"/>
                <w:i w:val="false"/>
                <w:color w:val="000000"/>
                <w:sz w:val="20"/>
              </w:rPr>
              <w:t xml:space="preserve">әскери қызметшілерін есепке </w:t>
            </w:r>
            <w:r>
              <w:br/>
            </w:r>
            <w:r>
              <w:rPr>
                <w:rFonts w:ascii="Times New Roman"/>
                <w:b w:val="false"/>
                <w:i w:val="false"/>
                <w:color w:val="000000"/>
                <w:sz w:val="20"/>
              </w:rPr>
              <w:t xml:space="preserve">қою" мемлекеттік қызметін </w:t>
            </w:r>
            <w:r>
              <w:br/>
            </w:r>
            <w:r>
              <w:rPr>
                <w:rFonts w:ascii="Times New Roman"/>
                <w:b w:val="false"/>
                <w:i w:val="false"/>
                <w:color w:val="000000"/>
                <w:sz w:val="20"/>
              </w:rPr>
              <w:t>көрсету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71" w:id="118"/>
    <w:p>
      <w:pPr>
        <w:spacing w:after="0"/>
        <w:ind w:left="0"/>
        <w:jc w:val="left"/>
      </w:pPr>
      <w:r>
        <w:rPr>
          <w:rFonts w:ascii="Times New Roman"/>
          <w:b/>
          <w:i w:val="false"/>
          <w:color w:val="000000"/>
        </w:rPr>
        <w:t xml:space="preserve"> ________________ елді мекенінде қызметтік тұрғынжайға мұқтаждар есебіне қоюдан бас тарту туралы анықтама</w:t>
      </w:r>
    </w:p>
    <w:bookmarkEnd w:id="118"/>
    <w:bookmarkStart w:name="z172" w:id="119"/>
    <w:p>
      <w:pPr>
        <w:spacing w:after="0"/>
        <w:ind w:left="0"/>
        <w:jc w:val="both"/>
      </w:pPr>
      <w:r>
        <w:rPr>
          <w:rFonts w:ascii="Times New Roman"/>
          <w:b w:val="false"/>
          <w:i w:val="false"/>
          <w:color w:val="000000"/>
          <w:sz w:val="28"/>
        </w:rPr>
        <w:t xml:space="preserve">
      __________________________________________________________________________ </w:t>
      </w:r>
    </w:p>
    <w:bookmarkEnd w:id="119"/>
    <w:bookmarkStart w:name="z173" w:id="120"/>
    <w:p>
      <w:pPr>
        <w:spacing w:after="0"/>
        <w:ind w:left="0"/>
        <w:jc w:val="both"/>
      </w:pPr>
      <w:r>
        <w:rPr>
          <w:rFonts w:ascii="Times New Roman"/>
          <w:b w:val="false"/>
          <w:i w:val="false"/>
          <w:color w:val="000000"/>
          <w:sz w:val="28"/>
        </w:rPr>
        <w:t>
      (мемлекеттік қызметті көрсетуге қойылатын негізгі талаптардың тізбесіне сәйкес мемлекеттік қызметтің атауын көрсету)</w:t>
      </w:r>
    </w:p>
    <w:bookmarkEnd w:id="120"/>
    <w:bookmarkStart w:name="z174" w:id="121"/>
    <w:p>
      <w:pPr>
        <w:spacing w:after="0"/>
        <w:ind w:left="0"/>
        <w:jc w:val="both"/>
      </w:pPr>
      <w:r>
        <w:rPr>
          <w:rFonts w:ascii="Times New Roman"/>
          <w:b w:val="false"/>
          <w:i w:val="false"/>
          <w:color w:val="000000"/>
          <w:sz w:val="28"/>
        </w:rPr>
        <w:t xml:space="preserve">
      мемлекеттік қызметін көрсетуден бас тарту үшін _____________________________________ </w:t>
      </w:r>
    </w:p>
    <w:bookmarkEnd w:id="121"/>
    <w:bookmarkStart w:name="z175" w:id="122"/>
    <w:p>
      <w:pPr>
        <w:spacing w:after="0"/>
        <w:ind w:left="0"/>
        <w:jc w:val="both"/>
      </w:pPr>
      <w:r>
        <w:rPr>
          <w:rFonts w:ascii="Times New Roman"/>
          <w:b w:val="false"/>
          <w:i w:val="false"/>
          <w:color w:val="000000"/>
          <w:sz w:val="28"/>
        </w:rPr>
        <w:t xml:space="preserve">
      ("Тұрғын үй қатынастары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"Жеке деректер және оларды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қандай нормасына және осы Қағидалардың қандай тармағына сәйкес мемлекеттік қызметті көрсетуден бас тартудың себебін және бас тартылғанын көрсету) негіз болып табылады.</w:t>
      </w:r>
    </w:p>
    <w:bookmarkEnd w:id="122"/>
    <w:bookmarkStart w:name="z176" w:id="123"/>
    <w:p>
      <w:pPr>
        <w:spacing w:after="0"/>
        <w:ind w:left="0"/>
        <w:jc w:val="both"/>
      </w:pPr>
      <w:r>
        <w:rPr>
          <w:rFonts w:ascii="Times New Roman"/>
          <w:b w:val="false"/>
          <w:i w:val="false"/>
          <w:color w:val="000000"/>
          <w:sz w:val="28"/>
        </w:rPr>
        <w:t xml:space="preserve">
      Көрсетілетін қызметті берушінің 20 _ жылғы "_" _________ № _______ шешімімен </w:t>
      </w:r>
    </w:p>
    <w:bookmarkEnd w:id="123"/>
    <w:bookmarkStart w:name="z177" w:id="124"/>
    <w:p>
      <w:pPr>
        <w:spacing w:after="0"/>
        <w:ind w:left="0"/>
        <w:jc w:val="both"/>
      </w:pPr>
      <w:r>
        <w:rPr>
          <w:rFonts w:ascii="Times New Roman"/>
          <w:b w:val="false"/>
          <w:i w:val="false"/>
          <w:color w:val="000000"/>
          <w:sz w:val="28"/>
        </w:rPr>
        <w:t>
      "____" ______________________________ әскери қызметшіні (әскери қызметшілерді)</w:t>
      </w:r>
    </w:p>
    <w:bookmarkEnd w:id="124"/>
    <w:bookmarkStart w:name="z178" w:id="125"/>
    <w:p>
      <w:pPr>
        <w:spacing w:after="0"/>
        <w:ind w:left="0"/>
        <w:jc w:val="both"/>
      </w:pPr>
      <w:r>
        <w:rPr>
          <w:rFonts w:ascii="Times New Roman"/>
          <w:b w:val="false"/>
          <w:i w:val="false"/>
          <w:color w:val="000000"/>
          <w:sz w:val="28"/>
        </w:rPr>
        <w:t>
                        (тегі және инициалы (болса)</w:t>
      </w:r>
    </w:p>
    <w:bookmarkEnd w:id="125"/>
    <w:bookmarkStart w:name="z179" w:id="126"/>
    <w:p>
      <w:pPr>
        <w:spacing w:after="0"/>
        <w:ind w:left="0"/>
        <w:jc w:val="both"/>
      </w:pPr>
      <w:r>
        <w:rPr>
          <w:rFonts w:ascii="Times New Roman"/>
          <w:b w:val="false"/>
          <w:i w:val="false"/>
          <w:color w:val="000000"/>
          <w:sz w:val="28"/>
        </w:rPr>
        <w:t>
      және оның отбасы мүшелерін тұрғын үйге мұқтаж деп танудан бас тартылды.</w:t>
      </w:r>
    </w:p>
    <w:bookmarkEnd w:id="126"/>
    <w:bookmarkStart w:name="z180" w:id="127"/>
    <w:p>
      <w:pPr>
        <w:spacing w:after="0"/>
        <w:ind w:left="0"/>
        <w:jc w:val="both"/>
      </w:pPr>
      <w:r>
        <w:rPr>
          <w:rFonts w:ascii="Times New Roman"/>
          <w:b w:val="false"/>
          <w:i w:val="false"/>
          <w:color w:val="000000"/>
          <w:sz w:val="28"/>
        </w:rPr>
        <w:t>
      Анықтама берілген күні__________ "Берілген күні".</w:t>
      </w:r>
    </w:p>
    <w:bookmarkEnd w:id="127"/>
    <w:bookmarkStart w:name="z181" w:id="128"/>
    <w:p>
      <w:pPr>
        <w:spacing w:after="0"/>
        <w:ind w:left="0"/>
        <w:jc w:val="both"/>
      </w:pPr>
      <w:r>
        <w:rPr>
          <w:rFonts w:ascii="Times New Roman"/>
          <w:b w:val="false"/>
          <w:i w:val="false"/>
          <w:color w:val="000000"/>
          <w:sz w:val="28"/>
        </w:rPr>
        <w:t>
      Көрсетілетін қызметті берушінің атауы: ____ "Көрсетілетін қызметті берушінің Т.А.Ә. (болса)".</w:t>
      </w:r>
    </w:p>
    <w:bookmarkEnd w:id="128"/>
    <w:bookmarkStart w:name="z182" w:id="129"/>
    <w:p>
      <w:pPr>
        <w:spacing w:after="0"/>
        <w:ind w:left="0"/>
        <w:jc w:val="both"/>
      </w:pPr>
      <w:r>
        <w:rPr>
          <w:rFonts w:ascii="Times New Roman"/>
          <w:b w:val="false"/>
          <w:i w:val="false"/>
          <w:color w:val="000000"/>
          <w:sz w:val="28"/>
        </w:rPr>
        <w:t>
      Деректер Қазақстан Республикасы Қорғаныс министрлігінің цифрлық жүйесінен ұсынылды.</w:t>
      </w:r>
    </w:p>
    <w:bookmarkEnd w:id="129"/>
    <w:bookmarkStart w:name="z183" w:id="130"/>
    <w:p>
      <w:pPr>
        <w:spacing w:after="0"/>
        <w:ind w:left="0"/>
        <w:jc w:val="both"/>
      </w:pPr>
      <w:r>
        <w:rPr>
          <w:rFonts w:ascii="Times New Roman"/>
          <w:b w:val="false"/>
          <w:i w:val="false"/>
          <w:color w:val="000000"/>
          <w:sz w:val="28"/>
        </w:rPr>
        <w:t xml:space="preserve">
      Осы құжат Қазақстан Республикасы Цифрлық кодексінің </w:t>
      </w:r>
      <w:r>
        <w:rPr>
          <w:rFonts w:ascii="Times New Roman"/>
          <w:b w:val="false"/>
          <w:i w:val="false"/>
          <w:color w:val="000000"/>
          <w:sz w:val="28"/>
        </w:rPr>
        <w:t>62-бабына</w:t>
      </w:r>
      <w:r>
        <w:rPr>
          <w:rFonts w:ascii="Times New Roman"/>
          <w:b w:val="false"/>
          <w:i w:val="false"/>
          <w:color w:val="000000"/>
          <w:sz w:val="28"/>
        </w:rPr>
        <w:t xml:space="preserve"> сәйкес қол қойылған қағаздағы құжатпен бірдей.</w:t>
      </w:r>
    </w:p>
    <w:bookmarkEnd w:id="1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654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5654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w:t>
            </w:r>
            <w:r>
              <w:br/>
            </w:r>
            <w:r>
              <w:rPr>
                <w:rFonts w:ascii="Times New Roman"/>
                <w:b w:val="false"/>
                <w:i w:val="false"/>
                <w:color w:val="000000"/>
                <w:sz w:val="20"/>
              </w:rPr>
              <w:t>қызметтік тұрғын үйге мұқтаж</w:t>
            </w:r>
            <w:r>
              <w:br/>
            </w:r>
            <w:r>
              <w:rPr>
                <w:rFonts w:ascii="Times New Roman"/>
                <w:b w:val="false"/>
                <w:i w:val="false"/>
                <w:color w:val="000000"/>
                <w:sz w:val="20"/>
              </w:rPr>
              <w:t xml:space="preserve">әскери қызметшілерін есепке </w:t>
            </w:r>
            <w:r>
              <w:br/>
            </w:r>
            <w:r>
              <w:rPr>
                <w:rFonts w:ascii="Times New Roman"/>
                <w:b w:val="false"/>
                <w:i w:val="false"/>
                <w:color w:val="000000"/>
                <w:sz w:val="20"/>
              </w:rPr>
              <w:t xml:space="preserve">қою" мемлекеттік қызметін </w:t>
            </w:r>
            <w:r>
              <w:br/>
            </w:r>
            <w:r>
              <w:rPr>
                <w:rFonts w:ascii="Times New Roman"/>
                <w:b w:val="false"/>
                <w:i w:val="false"/>
                <w:color w:val="000000"/>
                <w:sz w:val="20"/>
              </w:rPr>
              <w:t>көрсету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8" w:id="131"/>
    <w:p>
      <w:pPr>
        <w:spacing w:after="0"/>
        <w:ind w:left="0"/>
        <w:jc w:val="left"/>
      </w:pPr>
      <w:r>
        <w:rPr>
          <w:rFonts w:ascii="Times New Roman"/>
          <w:b/>
          <w:i w:val="false"/>
          <w:color w:val="000000"/>
        </w:rPr>
        <w:t xml:space="preserve"> ________________ елді мекенінде қызметтік тұрғынжайға мұқтаждар есебіне қоюдан бас тарту туралы шешім</w:t>
      </w:r>
    </w:p>
    <w:bookmarkEnd w:id="131"/>
    <w:bookmarkStart w:name="z189" w:id="132"/>
    <w:p>
      <w:pPr>
        <w:spacing w:after="0"/>
        <w:ind w:left="0"/>
        <w:jc w:val="both"/>
      </w:pPr>
      <w:r>
        <w:rPr>
          <w:rFonts w:ascii="Times New Roman"/>
          <w:b w:val="false"/>
          <w:i w:val="false"/>
          <w:color w:val="000000"/>
          <w:sz w:val="28"/>
        </w:rPr>
        <w:t>
      Көрсетілетін қызметті берушінің әскери қызметшіні _____________________________</w:t>
      </w:r>
    </w:p>
    <w:bookmarkEnd w:id="132"/>
    <w:bookmarkStart w:name="z190" w:id="133"/>
    <w:p>
      <w:pPr>
        <w:spacing w:after="0"/>
        <w:ind w:left="0"/>
        <w:jc w:val="both"/>
      </w:pPr>
      <w:r>
        <w:rPr>
          <w:rFonts w:ascii="Times New Roman"/>
          <w:b w:val="false"/>
          <w:i w:val="false"/>
          <w:color w:val="000000"/>
          <w:sz w:val="28"/>
        </w:rPr>
        <w:t xml:space="preserve">
                                                                                                     (тегі және инициалы (болса) </w:t>
      </w:r>
    </w:p>
    <w:bookmarkEnd w:id="133"/>
    <w:bookmarkStart w:name="z191" w:id="134"/>
    <w:p>
      <w:pPr>
        <w:spacing w:after="0"/>
        <w:ind w:left="0"/>
        <w:jc w:val="both"/>
      </w:pPr>
      <w:r>
        <w:rPr>
          <w:rFonts w:ascii="Times New Roman"/>
          <w:b w:val="false"/>
          <w:i w:val="false"/>
          <w:color w:val="000000"/>
          <w:sz w:val="28"/>
        </w:rPr>
        <w:t>
      және оның отбасы мүшелерін тұрғынжайға мұқтаж деп танудан бас тартқаны туралы</w:t>
      </w:r>
    </w:p>
    <w:bookmarkEnd w:id="134"/>
    <w:bookmarkStart w:name="z192" w:id="135"/>
    <w:p>
      <w:pPr>
        <w:spacing w:after="0"/>
        <w:ind w:left="0"/>
        <w:jc w:val="both"/>
      </w:pPr>
      <w:r>
        <w:rPr>
          <w:rFonts w:ascii="Times New Roman"/>
          <w:b w:val="false"/>
          <w:i w:val="false"/>
          <w:color w:val="000000"/>
          <w:sz w:val="28"/>
        </w:rPr>
        <w:t>
      20 __ жылғы "____" ___________ № ____ шешімі.</w:t>
      </w:r>
    </w:p>
    <w:bookmarkEnd w:id="135"/>
    <w:bookmarkStart w:name="z193" w:id="136"/>
    <w:p>
      <w:pPr>
        <w:spacing w:after="0"/>
        <w:ind w:left="0"/>
        <w:jc w:val="both"/>
      </w:pPr>
      <w:r>
        <w:rPr>
          <w:rFonts w:ascii="Times New Roman"/>
          <w:b w:val="false"/>
          <w:i w:val="false"/>
          <w:color w:val="000000"/>
          <w:sz w:val="28"/>
        </w:rPr>
        <w:t>
      __________________________________________________________________________</w:t>
      </w:r>
    </w:p>
    <w:bookmarkEnd w:id="136"/>
    <w:bookmarkStart w:name="z194" w:id="137"/>
    <w:p>
      <w:pPr>
        <w:spacing w:after="0"/>
        <w:ind w:left="0"/>
        <w:jc w:val="both"/>
      </w:pPr>
      <w:r>
        <w:rPr>
          <w:rFonts w:ascii="Times New Roman"/>
          <w:b w:val="false"/>
          <w:i w:val="false"/>
          <w:color w:val="000000"/>
          <w:sz w:val="28"/>
        </w:rPr>
        <w:t>
      (мемлекеттік қызметті көрсетуге қойылатын негізгі талаптар тізбесіне сәйкес мемлекеттік көрсетілетін қызметтің атауын көрсету)</w:t>
      </w:r>
    </w:p>
    <w:bookmarkEnd w:id="137"/>
    <w:bookmarkStart w:name="z195" w:id="138"/>
    <w:p>
      <w:pPr>
        <w:spacing w:after="0"/>
        <w:ind w:left="0"/>
        <w:jc w:val="both"/>
      </w:pPr>
      <w:r>
        <w:rPr>
          <w:rFonts w:ascii="Times New Roman"/>
          <w:b w:val="false"/>
          <w:i w:val="false"/>
          <w:color w:val="000000"/>
          <w:sz w:val="28"/>
        </w:rPr>
        <w:t xml:space="preserve">
      мемлекеттік қызметін көрсетуден бас тарту үшін _____________________________________ </w:t>
      </w:r>
    </w:p>
    <w:bookmarkEnd w:id="138"/>
    <w:bookmarkStart w:name="z196" w:id="139"/>
    <w:p>
      <w:pPr>
        <w:spacing w:after="0"/>
        <w:ind w:left="0"/>
        <w:jc w:val="both"/>
      </w:pPr>
      <w:r>
        <w:rPr>
          <w:rFonts w:ascii="Times New Roman"/>
          <w:b w:val="false"/>
          <w:i w:val="false"/>
          <w:color w:val="000000"/>
          <w:sz w:val="28"/>
        </w:rPr>
        <w:t xml:space="preserve">
      ("Тұрғын үй қатынастары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"Жеке деректер және оларды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қандай </w:t>
      </w:r>
    </w:p>
    <w:bookmarkEnd w:id="139"/>
    <w:bookmarkStart w:name="z198" w:id="140"/>
    <w:p>
      <w:pPr>
        <w:spacing w:after="0"/>
        <w:ind w:left="0"/>
        <w:jc w:val="both"/>
      </w:pPr>
      <w:r>
        <w:rPr>
          <w:rFonts w:ascii="Times New Roman"/>
          <w:b w:val="false"/>
          <w:i w:val="false"/>
          <w:color w:val="000000"/>
          <w:sz w:val="28"/>
        </w:rPr>
        <w:t>
      нормасына және осы Қағидалардың қандай тармағына сәйкес мемлекеттік қызметті көрсетуден бас тартудың себебін және бас тартылғанын көрсету) негіз болып табылады.</w:t>
      </w:r>
    </w:p>
    <w:bookmarkEnd w:id="140"/>
    <w:bookmarkStart w:name="z200" w:id="141"/>
    <w:p>
      <w:pPr>
        <w:spacing w:after="0"/>
        <w:ind w:left="0"/>
        <w:jc w:val="both"/>
      </w:pPr>
      <w:r>
        <w:rPr>
          <w:rFonts w:ascii="Times New Roman"/>
          <w:b w:val="false"/>
          <w:i w:val="false"/>
          <w:color w:val="000000"/>
          <w:sz w:val="28"/>
        </w:rPr>
        <w:t>
      Осы қызметтік тұрғын үйге мұқтаждар есебіне қоюдан бас тарту туралы шешімге осы Қағиданың</w:t>
      </w:r>
    </w:p>
    <w:bookmarkEnd w:id="141"/>
    <w:bookmarkStart w:name="z201" w:id="142"/>
    <w:p>
      <w:pPr>
        <w:spacing w:after="0"/>
        <w:ind w:left="0"/>
        <w:jc w:val="both"/>
      </w:pPr>
      <w:r>
        <w:rPr>
          <w:rFonts w:ascii="Times New Roman"/>
          <w:b w:val="false"/>
          <w:i w:val="false"/>
          <w:color w:val="000000"/>
          <w:sz w:val="28"/>
        </w:rPr>
        <w:t>
      8 – 12-тармақтарына сәйкес шағымдануға болады.</w:t>
      </w:r>
    </w:p>
    <w:bookmarkEnd w:id="142"/>
    <w:bookmarkStart w:name="z202" w:id="143"/>
    <w:p>
      <w:pPr>
        <w:spacing w:after="0"/>
        <w:ind w:left="0"/>
        <w:jc w:val="both"/>
      </w:pPr>
      <w:r>
        <w:rPr>
          <w:rFonts w:ascii="Times New Roman"/>
          <w:b w:val="false"/>
          <w:i w:val="false"/>
          <w:color w:val="000000"/>
          <w:sz w:val="28"/>
        </w:rPr>
        <w:t>
      Көрсетілетін қызметті берушінің атауы: ___________________ "Көрсетілетін қызметті берушінің Т.А.Ә. (болса)"</w:t>
      </w:r>
    </w:p>
    <w:bookmarkEnd w:id="143"/>
    <w:bookmarkStart w:name="z203" w:id="144"/>
    <w:p>
      <w:pPr>
        <w:spacing w:after="0"/>
        <w:ind w:left="0"/>
        <w:jc w:val="both"/>
      </w:pPr>
      <w:r>
        <w:rPr>
          <w:rFonts w:ascii="Times New Roman"/>
          <w:b w:val="false"/>
          <w:i w:val="false"/>
          <w:color w:val="000000"/>
          <w:sz w:val="28"/>
        </w:rPr>
        <w:t>
      Деректер Қазақстан Республикасы Қорғаныс министрлігінің цифрлық жүйесінен ұсынылды.</w:t>
      </w:r>
    </w:p>
    <w:bookmarkEnd w:id="144"/>
    <w:bookmarkStart w:name="z204" w:id="145"/>
    <w:p>
      <w:pPr>
        <w:spacing w:after="0"/>
        <w:ind w:left="0"/>
        <w:jc w:val="both"/>
      </w:pPr>
      <w:r>
        <w:rPr>
          <w:rFonts w:ascii="Times New Roman"/>
          <w:b w:val="false"/>
          <w:i w:val="false"/>
          <w:color w:val="000000"/>
          <w:sz w:val="28"/>
        </w:rPr>
        <w:t xml:space="preserve">
      Осы құжат Қазақстан Республикасы Цифрлық кодексінің </w:t>
      </w:r>
      <w:r>
        <w:rPr>
          <w:rFonts w:ascii="Times New Roman"/>
          <w:b w:val="false"/>
          <w:i w:val="false"/>
          <w:color w:val="000000"/>
          <w:sz w:val="28"/>
        </w:rPr>
        <w:t>62-бабына</w:t>
      </w:r>
      <w:r>
        <w:rPr>
          <w:rFonts w:ascii="Times New Roman"/>
          <w:b w:val="false"/>
          <w:i w:val="false"/>
          <w:color w:val="000000"/>
          <w:sz w:val="28"/>
        </w:rPr>
        <w:t xml:space="preserve"> сәйкес қағаздағы құжатпен бірдей.</w:t>
      </w:r>
    </w:p>
    <w:bookmarkEnd w:id="1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654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5654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 xml:space="preserve">өзгерістер 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2022 жылғы 29 қарашадағы</w:t>
            </w:r>
            <w:r>
              <w:br/>
            </w:r>
            <w:r>
              <w:rPr>
                <w:rFonts w:ascii="Times New Roman"/>
                <w:b w:val="false"/>
                <w:i w:val="false"/>
                <w:color w:val="000000"/>
                <w:sz w:val="20"/>
              </w:rPr>
              <w:t>№ 1141 бұйрығымен</w:t>
            </w:r>
            <w:r>
              <w:br/>
            </w:r>
            <w:r>
              <w:rPr>
                <w:rFonts w:ascii="Times New Roman"/>
                <w:b w:val="false"/>
                <w:i w:val="false"/>
                <w:color w:val="000000"/>
                <w:sz w:val="20"/>
              </w:rPr>
              <w:t>бекітілген</w:t>
            </w:r>
          </w:p>
        </w:tc>
      </w:tr>
    </w:tbl>
    <w:bookmarkStart w:name="z208" w:id="146"/>
    <w:p>
      <w:pPr>
        <w:spacing w:after="0"/>
        <w:ind w:left="0"/>
        <w:jc w:val="left"/>
      </w:pPr>
      <w:r>
        <w:rPr>
          <w:rFonts w:ascii="Times New Roman"/>
          <w:b/>
          <w:i w:val="false"/>
          <w:color w:val="000000"/>
        </w:rPr>
        <w:t xml:space="preserve"> "Қазақстан Республикасы Қарулы Күштерінің қызметтік тұрғынжайын жалға алу шартын жасау және ұзарту" мемлекеттік қызметін көрсету қағидалары</w:t>
      </w:r>
    </w:p>
    <w:bookmarkEnd w:id="146"/>
    <w:bookmarkStart w:name="z209" w:id="147"/>
    <w:p>
      <w:pPr>
        <w:spacing w:after="0"/>
        <w:ind w:left="0"/>
        <w:jc w:val="left"/>
      </w:pPr>
      <w:r>
        <w:rPr>
          <w:rFonts w:ascii="Times New Roman"/>
          <w:b/>
          <w:i w:val="false"/>
          <w:color w:val="000000"/>
        </w:rPr>
        <w:t xml:space="preserve"> 1-тарау. Жалпы ережелер</w:t>
      </w:r>
    </w:p>
    <w:bookmarkEnd w:id="147"/>
    <w:bookmarkStart w:name="z210" w:id="148"/>
    <w:p>
      <w:pPr>
        <w:spacing w:after="0"/>
        <w:ind w:left="0"/>
        <w:jc w:val="both"/>
      </w:pPr>
      <w:r>
        <w:rPr>
          <w:rFonts w:ascii="Times New Roman"/>
          <w:b w:val="false"/>
          <w:i w:val="false"/>
          <w:color w:val="000000"/>
          <w:sz w:val="28"/>
        </w:rPr>
        <w:t>
      1. "Қазақстан Республикасы Қарулы Күштерінің қызметтік тұрғынжайын жалға алу шартын жасау және ұзарту" мемлекеттік қызметін көрсету қағидалары (бұдан әрі – Қағидалар) "Қазақстан Республикасы Қарулы Күштерінің қызметтік тұрғынжайын жалға алу шартын жасау және ұзарту" мемлекеттік қызметін (бұдан әрі – мемлекеттік көрсетілетін қызмет) көрсету тәртібін айқындайды.</w:t>
      </w:r>
    </w:p>
    <w:bookmarkEnd w:id="148"/>
    <w:bookmarkStart w:name="z211" w:id="149"/>
    <w:p>
      <w:pPr>
        <w:spacing w:after="0"/>
        <w:ind w:left="0"/>
        <w:jc w:val="both"/>
      </w:pPr>
      <w:r>
        <w:rPr>
          <w:rFonts w:ascii="Times New Roman"/>
          <w:b w:val="false"/>
          <w:i w:val="false"/>
          <w:color w:val="000000"/>
          <w:sz w:val="28"/>
        </w:rPr>
        <w:t>
      2. Қағидаларда мынадай ұғымдар пайдаланылады:</w:t>
      </w:r>
    </w:p>
    <w:bookmarkEnd w:id="149"/>
    <w:bookmarkStart w:name="z212" w:id="150"/>
    <w:p>
      <w:pPr>
        <w:spacing w:after="0"/>
        <w:ind w:left="0"/>
        <w:jc w:val="both"/>
      </w:pPr>
      <w:r>
        <w:rPr>
          <w:rFonts w:ascii="Times New Roman"/>
          <w:b w:val="false"/>
          <w:i w:val="false"/>
          <w:color w:val="000000"/>
          <w:sz w:val="28"/>
        </w:rPr>
        <w:t xml:space="preserve">
      1) көрсетілетін қызметті беруші – Қазақстан Республикасы Қорғаныс министрлігінің аудандық пайдалану бөлімдері; </w:t>
      </w:r>
    </w:p>
    <w:bookmarkEnd w:id="150"/>
    <w:bookmarkStart w:name="z213" w:id="151"/>
    <w:p>
      <w:pPr>
        <w:spacing w:after="0"/>
        <w:ind w:left="0"/>
        <w:jc w:val="both"/>
      </w:pPr>
      <w:r>
        <w:rPr>
          <w:rFonts w:ascii="Times New Roman"/>
          <w:b w:val="false"/>
          <w:i w:val="false"/>
          <w:color w:val="000000"/>
          <w:sz w:val="28"/>
        </w:rPr>
        <w:t>
      2) көрсетілетін қызметті алушы – Қазақстан Республикасы Қарулы Күштерінің әскери қызметшісі (мерзімді әскери қызмет әскери қызметшісін, резервтегі әскери қызметті өткеріп жүрген әскери қызметшіні, курсантты, тыңдаушыны, кадетті, әскери жиынға шақырылған әскери міндеттіні қоспағанда), Қазақстан Республикасы Қарулы Күштерінің азаматтық персонал адамдары (қызметкерлері) және Қазақстан Республикасының Қарулы Күштерінен әскери қызметтен шығарылған адамдар;</w:t>
      </w:r>
    </w:p>
    <w:bookmarkEnd w:id="151"/>
    <w:bookmarkStart w:name="z214" w:id="152"/>
    <w:p>
      <w:pPr>
        <w:spacing w:after="0"/>
        <w:ind w:left="0"/>
        <w:jc w:val="both"/>
      </w:pPr>
      <w:r>
        <w:rPr>
          <w:rFonts w:ascii="Times New Roman"/>
          <w:b w:val="false"/>
          <w:i w:val="false"/>
          <w:color w:val="000000"/>
          <w:sz w:val="28"/>
        </w:rPr>
        <w:t>
      3) көрсетілетін қызметті берушінің жауапты орындаушысы – көрсетілетін қызметті берушінің басшысы айқындаған лауазымды адам;</w:t>
      </w:r>
    </w:p>
    <w:bookmarkEnd w:id="152"/>
    <w:bookmarkStart w:name="z215" w:id="153"/>
    <w:p>
      <w:pPr>
        <w:spacing w:after="0"/>
        <w:ind w:left="0"/>
        <w:jc w:val="both"/>
      </w:pPr>
      <w:r>
        <w:rPr>
          <w:rFonts w:ascii="Times New Roman"/>
          <w:b w:val="false"/>
          <w:i w:val="false"/>
          <w:color w:val="000000"/>
          <w:sz w:val="28"/>
        </w:rPr>
        <w:t>
      4) "цифрлық үкіметтің" веб-порталы (бұдан әрі – портал) – нормативтік құқықтық базаны қоса алғанда, мемлекеттік көрсетілетін қызметтер ұсынуға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153"/>
    <w:bookmarkStart w:name="z216" w:id="154"/>
    <w:p>
      <w:pPr>
        <w:spacing w:after="0"/>
        <w:ind w:left="0"/>
        <w:jc w:val="both"/>
      </w:pPr>
      <w:r>
        <w:rPr>
          <w:rFonts w:ascii="Times New Roman"/>
          <w:b w:val="false"/>
          <w:i w:val="false"/>
          <w:color w:val="000000"/>
          <w:sz w:val="28"/>
        </w:rPr>
        <w:t>
      5) ЖР АЖ ИШ цифрлық жүйесі – Қазақстан Республикасы Қорғаныс министрлігі "Жұмылдыру ресурсы автоматтандырылған жүйесінің интеграциялық шлюзі" цифрлық жүйесі.</w:t>
      </w:r>
    </w:p>
    <w:bookmarkEnd w:id="154"/>
    <w:bookmarkStart w:name="z217" w:id="155"/>
    <w:p>
      <w:pPr>
        <w:spacing w:after="0"/>
        <w:ind w:left="0"/>
        <w:jc w:val="left"/>
      </w:pPr>
      <w:r>
        <w:rPr>
          <w:rFonts w:ascii="Times New Roman"/>
          <w:b/>
          <w:i w:val="false"/>
          <w:color w:val="000000"/>
        </w:rPr>
        <w:t xml:space="preserve"> 2-тарау. Мемлекеттік қызмет көрсету тәртібі</w:t>
      </w:r>
    </w:p>
    <w:bookmarkEnd w:id="155"/>
    <w:bookmarkStart w:name="z218" w:id="156"/>
    <w:p>
      <w:pPr>
        <w:spacing w:after="0"/>
        <w:ind w:left="0"/>
        <w:jc w:val="both"/>
      </w:pPr>
      <w:r>
        <w:rPr>
          <w:rFonts w:ascii="Times New Roman"/>
          <w:b w:val="false"/>
          <w:i w:val="false"/>
          <w:color w:val="000000"/>
          <w:sz w:val="28"/>
        </w:rPr>
        <w:t xml:space="preserve">
      3. Мемлекеттік көрсетілетін қызметті алу үшін көрсетілетін қызметті алушы көрсетілетін қызметті берушіге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қызметтік тұрғынжайды жалға алу шартын жасау не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қызметтік тұрғынжайды жалға алу шартын ұзарту үшін портал арқылы көрсетілетін қызметті алушының электрондық цифрлық қолтаңбасы қойылған не ұялы байланыс операторы ұсынған көрсетілетін қызметті алушының абоненттік нөмірі тіркелген және порталдың есептік жазбасына қосылған жағдайда бір реттік парольмен куәландырылған баянатпен (өтінішпен) өтініш жасайды.</w:t>
      </w:r>
    </w:p>
    <w:bookmarkEnd w:id="156"/>
    <w:bookmarkStart w:name="z219" w:id="157"/>
    <w:p>
      <w:pPr>
        <w:spacing w:after="0"/>
        <w:ind w:left="0"/>
        <w:jc w:val="both"/>
      </w:pPr>
      <w:r>
        <w:rPr>
          <w:rFonts w:ascii="Times New Roman"/>
          <w:b w:val="false"/>
          <w:i w:val="false"/>
          <w:color w:val="000000"/>
          <w:sz w:val="28"/>
        </w:rPr>
        <w:t>
      Мемлекеттік қызмет көрсету баянатты (өтінішті) және оларға қоса берілетін құжаттарды қабылдауды және тіркеуді, көрсетілетін қызметті берушіге көрсетілген баянатты (өтінішті) және құжаттарды өңдеуді және беруді, мемлекеттік қызметті көрсету нәтижесін қалыптастыруды, мемлекеттік қызметті көрсету нәтижесін "цифрлық үкімет" порталы арқылы көрсетілетін қызметті алушыға жіберуді қамтамасыз ететін ЖР АЖ ИШ цифрлық жүйесі пайдаланыла отырып жүзеге асырылады.</w:t>
      </w:r>
    </w:p>
    <w:bookmarkEnd w:id="157"/>
    <w:bookmarkStart w:name="z220" w:id="158"/>
    <w:p>
      <w:pPr>
        <w:spacing w:after="0"/>
        <w:ind w:left="0"/>
        <w:jc w:val="both"/>
      </w:pPr>
      <w:r>
        <w:rPr>
          <w:rFonts w:ascii="Times New Roman"/>
          <w:b w:val="false"/>
          <w:i w:val="false"/>
          <w:color w:val="000000"/>
          <w:sz w:val="28"/>
        </w:rPr>
        <w:t xml:space="preserve">
      4. Мемлекеттік қызмет көрсетуге қойылатын негізгі талаптар, мемлекеттік қызмет көрсету нәтижесі, мемлекеттік қызметті көрсетуден бас тарту үшін негіздеме, сондай-ақ мемлекеттік қызмет көрсету ерекшелігі ескерілген мәліметтер Қағидаларға </w:t>
      </w:r>
      <w:r>
        <w:rPr>
          <w:rFonts w:ascii="Times New Roman"/>
          <w:b w:val="false"/>
          <w:i w:val="false"/>
          <w:color w:val="000000"/>
          <w:sz w:val="28"/>
        </w:rPr>
        <w:t>3-қосымшада</w:t>
      </w:r>
      <w:r>
        <w:rPr>
          <w:rFonts w:ascii="Times New Roman"/>
          <w:b w:val="false"/>
          <w:i w:val="false"/>
          <w:color w:val="000000"/>
          <w:sz w:val="28"/>
        </w:rPr>
        <w:t xml:space="preserve"> (бұдан әрі – Тізбе) жазылған.</w:t>
      </w:r>
    </w:p>
    <w:bookmarkEnd w:id="158"/>
    <w:bookmarkStart w:name="z221" w:id="159"/>
    <w:p>
      <w:pPr>
        <w:spacing w:after="0"/>
        <w:ind w:left="0"/>
        <w:jc w:val="both"/>
      </w:pPr>
      <w:r>
        <w:rPr>
          <w:rFonts w:ascii="Times New Roman"/>
          <w:b w:val="false"/>
          <w:i w:val="false"/>
          <w:color w:val="000000"/>
          <w:sz w:val="28"/>
        </w:rPr>
        <w:t>
      Көрсетілетін қызметті алушыдан мемлекеттік қызметті көрсету үшін талап етілетін құжаттар мен мәліметтер тізбесі (бұдан әрі – құжаттар) Тізбенің 10-тармағында айқындалған.</w:t>
      </w:r>
    </w:p>
    <w:bookmarkEnd w:id="159"/>
    <w:bookmarkStart w:name="z222" w:id="160"/>
    <w:p>
      <w:pPr>
        <w:spacing w:after="0"/>
        <w:ind w:left="0"/>
        <w:jc w:val="both"/>
      </w:pPr>
      <w:r>
        <w:rPr>
          <w:rFonts w:ascii="Times New Roman"/>
          <w:b w:val="false"/>
          <w:i w:val="false"/>
          <w:color w:val="000000"/>
          <w:sz w:val="28"/>
        </w:rPr>
        <w:t>
      5. Көрсетілетін қызметті алушының "жеке кабинетінде" мемлекеттік қызметті көрсетуге сұранымды қарау белгісі туралы ақпарат көрсетіледі.</w:t>
      </w:r>
    </w:p>
    <w:bookmarkEnd w:id="160"/>
    <w:bookmarkStart w:name="z223" w:id="161"/>
    <w:p>
      <w:pPr>
        <w:spacing w:after="0"/>
        <w:ind w:left="0"/>
        <w:jc w:val="both"/>
      </w:pPr>
      <w:r>
        <w:rPr>
          <w:rFonts w:ascii="Times New Roman"/>
          <w:b w:val="false"/>
          <w:i w:val="false"/>
          <w:color w:val="000000"/>
          <w:sz w:val="28"/>
        </w:rPr>
        <w:t>
      Көрсетілетін қызметті беруші көрсетілетін қызметті алушы ұсынған өтініште (баянатта) және (немесе) құжаттарда қате немесе дәлсіздік анықталған, олар нысаны мен мазмұны бойынша қойылатын талаптарға сәйкес келмеген, Тізбенің 10-тармағында көзделген құжаттар топтамасы толық ұсынылмаған жағдайда мемлекеттік қызметті көрсету процесін тоқтата тұрады.</w:t>
      </w:r>
    </w:p>
    <w:bookmarkEnd w:id="161"/>
    <w:bookmarkStart w:name="z224" w:id="162"/>
    <w:p>
      <w:pPr>
        <w:spacing w:after="0"/>
        <w:ind w:left="0"/>
        <w:jc w:val="both"/>
      </w:pPr>
      <w:r>
        <w:rPr>
          <w:rFonts w:ascii="Times New Roman"/>
          <w:b w:val="false"/>
          <w:i w:val="false"/>
          <w:color w:val="000000"/>
          <w:sz w:val="28"/>
        </w:rPr>
        <w:t xml:space="preserve">
      Көрсетілетін қызметті алушы анықталған кемшіліктерді жойғаннан кейін хабарлама алған күннен бастап 2 (екі) жұмыс күнінен кешіктірмей құжаттарды қайта ұсынады. </w:t>
      </w:r>
    </w:p>
    <w:bookmarkEnd w:id="162"/>
    <w:bookmarkStart w:name="z225" w:id="163"/>
    <w:p>
      <w:pPr>
        <w:spacing w:after="0"/>
        <w:ind w:left="0"/>
        <w:jc w:val="both"/>
      </w:pPr>
      <w:r>
        <w:rPr>
          <w:rFonts w:ascii="Times New Roman"/>
          <w:b w:val="false"/>
          <w:i w:val="false"/>
          <w:color w:val="000000"/>
          <w:sz w:val="28"/>
        </w:rPr>
        <w:t xml:space="preserve">
      Кемшіліктер жойылған жағдайда мемлекеттік көрсетілетін қызметті алуға баянатты және (немесе) құжаттарды қабылдау күні көрсетілетін қызметті алушының алғашқы жүгінген күні болып есептеледі. </w:t>
      </w:r>
    </w:p>
    <w:bookmarkEnd w:id="163"/>
    <w:bookmarkStart w:name="z226" w:id="164"/>
    <w:p>
      <w:pPr>
        <w:spacing w:after="0"/>
        <w:ind w:left="0"/>
        <w:jc w:val="both"/>
      </w:pPr>
      <w:r>
        <w:rPr>
          <w:rFonts w:ascii="Times New Roman"/>
          <w:b w:val="false"/>
          <w:i w:val="false"/>
          <w:color w:val="000000"/>
          <w:sz w:val="28"/>
        </w:rPr>
        <w:t>
      Мемлекеттік қызмет көрсету мерзімінің өтуі анықталған кемшіліктер жойылған сәттен бастап қайта басталады.</w:t>
      </w:r>
    </w:p>
    <w:bookmarkEnd w:id="164"/>
    <w:bookmarkStart w:name="z227" w:id="165"/>
    <w:p>
      <w:pPr>
        <w:spacing w:after="0"/>
        <w:ind w:left="0"/>
        <w:jc w:val="both"/>
      </w:pPr>
      <w:r>
        <w:rPr>
          <w:rFonts w:ascii="Times New Roman"/>
          <w:b w:val="false"/>
          <w:i w:val="false"/>
          <w:color w:val="000000"/>
          <w:sz w:val="28"/>
        </w:rPr>
        <w:t>
      Анықталған кемшіліктер жойылмаған жағдайда көрсетілетін қызметті беруші өтініш пен құжаттарды қабылдаудан бас тартады.</w:t>
      </w:r>
    </w:p>
    <w:bookmarkEnd w:id="165"/>
    <w:bookmarkStart w:name="z228" w:id="166"/>
    <w:p>
      <w:pPr>
        <w:spacing w:after="0"/>
        <w:ind w:left="0"/>
        <w:jc w:val="both"/>
      </w:pPr>
      <w:r>
        <w:rPr>
          <w:rFonts w:ascii="Times New Roman"/>
          <w:b w:val="false"/>
          <w:i w:val="false"/>
          <w:color w:val="000000"/>
          <w:sz w:val="28"/>
        </w:rPr>
        <w:t xml:space="preserve">
      6. Көрсетілетін қызметті алушы құжаттардың толық топтамасын ұсынған кезде көрсетілетін қызметті берушінің жауапты орындаушысы құжаттардың осы Қағидалардың талаптарына сәйкестігін қарайды. </w:t>
      </w:r>
    </w:p>
    <w:bookmarkEnd w:id="166"/>
    <w:bookmarkStart w:name="z229" w:id="167"/>
    <w:p>
      <w:pPr>
        <w:spacing w:after="0"/>
        <w:ind w:left="0"/>
        <w:jc w:val="both"/>
      </w:pPr>
      <w:r>
        <w:rPr>
          <w:rFonts w:ascii="Times New Roman"/>
          <w:b w:val="false"/>
          <w:i w:val="false"/>
          <w:color w:val="000000"/>
          <w:sz w:val="28"/>
        </w:rPr>
        <w:t>
      Құжаттарды қарау және қызметтік тұрғынжайды жалдау шартын беру баянат (өтініш) қабылданған күннен бастап 10 (он) жұмыс күнінен кешіктірілмейтін мерзімде жүзеге асырылады.</w:t>
      </w:r>
    </w:p>
    <w:bookmarkEnd w:id="167"/>
    <w:bookmarkStart w:name="z230" w:id="168"/>
    <w:p>
      <w:pPr>
        <w:spacing w:after="0"/>
        <w:ind w:left="0"/>
        <w:jc w:val="both"/>
      </w:pPr>
      <w:r>
        <w:rPr>
          <w:rFonts w:ascii="Times New Roman"/>
          <w:b w:val="false"/>
          <w:i w:val="false"/>
          <w:color w:val="000000"/>
          <w:sz w:val="28"/>
        </w:rPr>
        <w:t>
      Мемлекеттік қызметті көрсету нәтижесі Тізбенің 7-тармағында айқындалған.</w:t>
      </w:r>
    </w:p>
    <w:bookmarkEnd w:id="168"/>
    <w:bookmarkStart w:name="z231" w:id="169"/>
    <w:p>
      <w:pPr>
        <w:spacing w:after="0"/>
        <w:ind w:left="0"/>
        <w:jc w:val="both"/>
      </w:pPr>
      <w:r>
        <w:rPr>
          <w:rFonts w:ascii="Times New Roman"/>
          <w:b w:val="false"/>
          <w:i w:val="false"/>
          <w:color w:val="000000"/>
          <w:sz w:val="28"/>
        </w:rPr>
        <w:t>
      Мемлекеттік қызметті көрсету нәтижесі электрондық түрде көрсетілетін қызметті беруші уәкілетті адамының электрондық цифрлық қолтаңбасы қойылған электрондық құжат нысанында көрсетілетін қызметті алушының "жеке кабинетінде" көрсетіледі.</w:t>
      </w:r>
    </w:p>
    <w:bookmarkEnd w:id="169"/>
    <w:bookmarkStart w:name="z232" w:id="170"/>
    <w:p>
      <w:pPr>
        <w:spacing w:after="0"/>
        <w:ind w:left="0"/>
        <w:jc w:val="both"/>
      </w:pPr>
      <w:r>
        <w:rPr>
          <w:rFonts w:ascii="Times New Roman"/>
          <w:b w:val="false"/>
          <w:i w:val="false"/>
          <w:color w:val="000000"/>
          <w:sz w:val="28"/>
        </w:rPr>
        <w:t xml:space="preserve">
      7. Мемлекеттік қызметті көрсетуден бас тарту үшін негіздер анықталған жағдайда көрсетілетін қызметті алушының "жеке кабинетінде" Қағидаларға </w:t>
      </w:r>
      <w:r>
        <w:rPr>
          <w:rFonts w:ascii="Times New Roman"/>
          <w:b w:val="false"/>
          <w:i w:val="false"/>
          <w:color w:val="000000"/>
          <w:sz w:val="28"/>
        </w:rPr>
        <w:t>6</w:t>
      </w:r>
      <w:r>
        <w:rPr>
          <w:rFonts w:ascii="Times New Roman"/>
          <w:b w:val="false"/>
          <w:i w:val="false"/>
          <w:color w:val="000000"/>
          <w:sz w:val="28"/>
        </w:rPr>
        <w:t xml:space="preserve"> немесе </w:t>
      </w:r>
      <w:r>
        <w:rPr>
          <w:rFonts w:ascii="Times New Roman"/>
          <w:b w:val="false"/>
          <w:i w:val="false"/>
          <w:color w:val="000000"/>
          <w:sz w:val="28"/>
        </w:rPr>
        <w:t>7-қосымшаларға</w:t>
      </w:r>
      <w:r>
        <w:rPr>
          <w:rFonts w:ascii="Times New Roman"/>
          <w:b w:val="false"/>
          <w:i w:val="false"/>
          <w:color w:val="000000"/>
          <w:sz w:val="28"/>
        </w:rPr>
        <w:t xml:space="preserve"> сәйкес нысан бойынша бас тарту себептері көрсетіліп, жауап көрсетіледі. Мемлекеттік қызметті көрсетуден бас тартылғанда көрсетілетін қызметті алушымен тыңдау жүргізілмейді.</w:t>
      </w:r>
    </w:p>
    <w:bookmarkEnd w:id="170"/>
    <w:bookmarkStart w:name="z233" w:id="171"/>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үшін негіз болған себептерді жойған жағдайда көрсетілетін қызметті алушы мемлекеттік көрсетілетін қызметті алу үшін қайта өтініш жасай алады.</w:t>
      </w:r>
    </w:p>
    <w:bookmarkEnd w:id="171"/>
    <w:bookmarkStart w:name="z234" w:id="172"/>
    <w:p>
      <w:pPr>
        <w:spacing w:after="0"/>
        <w:ind w:left="0"/>
        <w:jc w:val="both"/>
      </w:pPr>
      <w:r>
        <w:rPr>
          <w:rFonts w:ascii="Times New Roman"/>
          <w:b w:val="false"/>
          <w:i w:val="false"/>
          <w:color w:val="000000"/>
          <w:sz w:val="28"/>
        </w:rPr>
        <w:t xml:space="preserve">
      8.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көрсетілетін қызметті беруші деректерді цифрландыру саласындағы уәкілетті орган белгілеген тәртіппен оларды көрсету сатысы туралы мемлекеттік қызметтер көрсету мониторингінің цифрлық жүйесіне енгізуді қамтамасыз етеді.</w:t>
      </w:r>
    </w:p>
    <w:bookmarkEnd w:id="172"/>
    <w:bookmarkStart w:name="z235" w:id="173"/>
    <w:p>
      <w:pPr>
        <w:spacing w:after="0"/>
        <w:ind w:left="0"/>
        <w:jc w:val="both"/>
      </w:pPr>
      <w:r>
        <w:rPr>
          <w:rFonts w:ascii="Times New Roman"/>
          <w:b w:val="false"/>
          <w:i w:val="false"/>
          <w:color w:val="000000"/>
          <w:sz w:val="28"/>
        </w:rPr>
        <w:t>
      Қағидаларға өзгерістер және (немесе) толықтырулар енгізілген кезде Қазақстан Республикасының Қорғаныс министрлігі "цифрлық үкіметтің" операторына, Бірыңғай байланыс орталығына және көрсетілетін қызметті берушіге бекітілген немесе өзгертілген күнінен бастап 3 (үш) жұмыс күні ішінде осындай өзгерістер және (немесе) толықтырулар туралы ақпаратты жібереді.</w:t>
      </w:r>
    </w:p>
    <w:bookmarkEnd w:id="173"/>
    <w:bookmarkStart w:name="z236" w:id="174"/>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шешімдеріне, әрекетіне (әрекетсіздігіне) шағымдану тәртібі</w:t>
      </w:r>
    </w:p>
    <w:bookmarkEnd w:id="174"/>
    <w:bookmarkStart w:name="z237" w:id="175"/>
    <w:p>
      <w:pPr>
        <w:spacing w:after="0"/>
        <w:ind w:left="0"/>
        <w:jc w:val="both"/>
      </w:pPr>
      <w:r>
        <w:rPr>
          <w:rFonts w:ascii="Times New Roman"/>
          <w:b w:val="false"/>
          <w:i w:val="false"/>
          <w:color w:val="000000"/>
          <w:sz w:val="28"/>
        </w:rPr>
        <w:t>
      9. Мемлекеттік қызмет көрсету мәселелері бойынша шағымды жоғарғы әкімшілік орган, лауазымды адам, мемлекеттік қызмет көрсету сапасын бағалау және бақылау жөніндегі уәкілетті орган (бұдан әрі – шағымды қарайтын орган) қарайды.</w:t>
      </w:r>
    </w:p>
    <w:bookmarkEnd w:id="175"/>
    <w:bookmarkStart w:name="z238" w:id="176"/>
    <w:p>
      <w:pPr>
        <w:spacing w:after="0"/>
        <w:ind w:left="0"/>
        <w:jc w:val="both"/>
      </w:pPr>
      <w:r>
        <w:rPr>
          <w:rFonts w:ascii="Times New Roman"/>
          <w:b w:val="false"/>
          <w:i w:val="false"/>
          <w:color w:val="000000"/>
          <w:sz w:val="28"/>
        </w:rPr>
        <w:t>
      Шағым шешіміне, әрекетіне (әрекетсіздігіне) шағым жасалатын көрсетілетін қызметті берушіге және (немесе) лауазымды адамға беріледі.</w:t>
      </w:r>
    </w:p>
    <w:bookmarkEnd w:id="176"/>
    <w:bookmarkStart w:name="z239" w:id="177"/>
    <w:p>
      <w:pPr>
        <w:spacing w:after="0"/>
        <w:ind w:left="0"/>
        <w:jc w:val="both"/>
      </w:pPr>
      <w:r>
        <w:rPr>
          <w:rFonts w:ascii="Times New Roman"/>
          <w:b w:val="false"/>
          <w:i w:val="false"/>
          <w:color w:val="000000"/>
          <w:sz w:val="28"/>
        </w:rPr>
        <w:t>
      10. Шешіміне, әрекетіне (әрекетсіздігіне) шағым жасалатын көрсетілетін қызметті беруші, лауазымды адам шағым түскен күннен бастап 3 (үш) жұмыс күнінен кешіктірмей оны және әкімшілік істі шағымды қарайтын органға жібереді.</w:t>
      </w:r>
    </w:p>
    <w:bookmarkEnd w:id="177"/>
    <w:bookmarkStart w:name="z240" w:id="178"/>
    <w:p>
      <w:pPr>
        <w:spacing w:after="0"/>
        <w:ind w:left="0"/>
        <w:jc w:val="both"/>
      </w:pPr>
      <w:r>
        <w:rPr>
          <w:rFonts w:ascii="Times New Roman"/>
          <w:b w:val="false"/>
          <w:i w:val="false"/>
          <w:color w:val="000000"/>
          <w:sz w:val="28"/>
        </w:rPr>
        <w:t xml:space="preserve">
      Бұл ретте Қазақстан Республикасы Әкімшілік рәсімдік-процестік кодексі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әкімшілік актісіне, әкімшілік әрекетіне (әрекетсіздігіне) шағым жасалатын көрсетілетін қызметті беруші, лауазымды адам, егер ол 3 (үш) жұмыс күні ішінде шағымда көрсетілген талаптарды толық қанағаттандыратын қолайлы әкімшілік актіні қабылдаса, әкімшілік әрекет жасаса, шағымды қарайтын органға шағымды жібермеуі мүмкін.</w:t>
      </w:r>
    </w:p>
    <w:bookmarkEnd w:id="178"/>
    <w:bookmarkStart w:name="z241" w:id="179"/>
    <w:p>
      <w:pPr>
        <w:spacing w:after="0"/>
        <w:ind w:left="0"/>
        <w:jc w:val="both"/>
      </w:pPr>
      <w:r>
        <w:rPr>
          <w:rFonts w:ascii="Times New Roman"/>
          <w:b w:val="false"/>
          <w:i w:val="false"/>
          <w:color w:val="000000"/>
          <w:sz w:val="28"/>
        </w:rPr>
        <w:t xml:space="preserve">
      11. Көрсетілетін қызметті берушінің мекенжайына түскен көрсетілетін қызметті алушының шағымы "Мемлекеттік және әлеуметтік жауапкершілігі бар көрсетілетін қызметтер туралы" Қазақстан Республикасының Заңы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тіркелген күнінен бастап 5 (бес) жұмыс күні ішінде қаралуға тиіс.</w:t>
      </w:r>
    </w:p>
    <w:bookmarkEnd w:id="179"/>
    <w:bookmarkStart w:name="z242" w:id="180"/>
    <w:p>
      <w:pPr>
        <w:spacing w:after="0"/>
        <w:ind w:left="0"/>
        <w:jc w:val="both"/>
      </w:pPr>
      <w:r>
        <w:rPr>
          <w:rFonts w:ascii="Times New Roman"/>
          <w:b w:val="false"/>
          <w:i w:val="false"/>
          <w:color w:val="000000"/>
          <w:sz w:val="28"/>
        </w:rPr>
        <w:t>
      12. Мемлекеттік қызмет көрсету сапасын бағалау және бақылау жөніндегі уәкілетті органның мекенжайына түскен көрсетілетін қызметті алушының шағымы тіркелген күнінен бастап 15 (он бес) жұмыс күні ішінде қаралуға тиіс.</w:t>
      </w:r>
    </w:p>
    <w:bookmarkEnd w:id="180"/>
    <w:bookmarkStart w:name="z243" w:id="181"/>
    <w:p>
      <w:pPr>
        <w:spacing w:after="0"/>
        <w:ind w:left="0"/>
        <w:jc w:val="both"/>
      </w:pPr>
      <w:r>
        <w:rPr>
          <w:rFonts w:ascii="Times New Roman"/>
          <w:b w:val="false"/>
          <w:i w:val="false"/>
          <w:color w:val="000000"/>
          <w:sz w:val="28"/>
        </w:rPr>
        <w:t>
      13. Егер заңда өзгеше көзделмесе, сотқа дейінгі тәртіппен шағым жасалғаннан кейін сотқа жүгінуге жол беріледі.</w:t>
      </w:r>
    </w:p>
    <w:bookmarkEnd w:id="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қызметтік</w:t>
            </w:r>
            <w:r>
              <w:br/>
            </w:r>
            <w:r>
              <w:rPr>
                <w:rFonts w:ascii="Times New Roman"/>
                <w:b w:val="false"/>
                <w:i w:val="false"/>
                <w:color w:val="000000"/>
                <w:sz w:val="20"/>
              </w:rPr>
              <w:t>тұрғынжайын жалға алу шартын</w:t>
            </w:r>
            <w:r>
              <w:br/>
            </w:r>
            <w:r>
              <w:rPr>
                <w:rFonts w:ascii="Times New Roman"/>
                <w:b w:val="false"/>
                <w:i w:val="false"/>
                <w:color w:val="000000"/>
                <w:sz w:val="20"/>
              </w:rPr>
              <w:t>жасау және ұзарту"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7" w:id="182"/>
    <w:p>
      <w:pPr>
        <w:spacing w:after="0"/>
        <w:ind w:left="0"/>
        <w:jc w:val="both"/>
      </w:pPr>
      <w:r>
        <w:rPr>
          <w:rFonts w:ascii="Times New Roman"/>
          <w:b w:val="false"/>
          <w:i w:val="false"/>
          <w:color w:val="000000"/>
          <w:sz w:val="28"/>
        </w:rPr>
        <w:t>
      №________ "Тіркеу нөмірі" _________ "Баянат (өтініш) берілген күн"</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Қорғаныс министрлігі _____ </w:t>
            </w:r>
            <w:r>
              <w:br/>
            </w:r>
            <w:r>
              <w:rPr>
                <w:rFonts w:ascii="Times New Roman"/>
                <w:b w:val="false"/>
                <w:i w:val="false"/>
                <w:color w:val="000000"/>
                <w:sz w:val="20"/>
              </w:rPr>
              <w:t xml:space="preserve">аудандық пайдалану бөлімінің </w:t>
            </w:r>
            <w:r>
              <w:br/>
            </w:r>
            <w:r>
              <w:rPr>
                <w:rFonts w:ascii="Times New Roman"/>
                <w:b w:val="false"/>
                <w:i w:val="false"/>
                <w:color w:val="000000"/>
                <w:sz w:val="20"/>
              </w:rPr>
              <w:t>бастығына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(әскери қызметшіден, азаматтық </w:t>
            </w:r>
            <w:r>
              <w:br/>
            </w:r>
            <w:r>
              <w:rPr>
                <w:rFonts w:ascii="Times New Roman"/>
                <w:b w:val="false"/>
                <w:i w:val="false"/>
                <w:color w:val="000000"/>
                <w:sz w:val="20"/>
              </w:rPr>
              <w:t>персоналдан немесе Қазақстан</w:t>
            </w:r>
            <w:r>
              <w:br/>
            </w:r>
            <w:r>
              <w:rPr>
                <w:rFonts w:ascii="Times New Roman"/>
                <w:b w:val="false"/>
                <w:i w:val="false"/>
                <w:color w:val="000000"/>
                <w:sz w:val="20"/>
              </w:rPr>
              <w:t xml:space="preserve">Республикасының Қарулы </w:t>
            </w:r>
            <w:r>
              <w:br/>
            </w:r>
            <w:r>
              <w:rPr>
                <w:rFonts w:ascii="Times New Roman"/>
                <w:b w:val="false"/>
                <w:i w:val="false"/>
                <w:color w:val="000000"/>
                <w:sz w:val="20"/>
              </w:rPr>
              <w:t>Күштерінен әскери қызметтен</w:t>
            </w:r>
            <w:r>
              <w:br/>
            </w:r>
            <w:r>
              <w:rPr>
                <w:rFonts w:ascii="Times New Roman"/>
                <w:b w:val="false"/>
                <w:i w:val="false"/>
                <w:color w:val="000000"/>
                <w:sz w:val="20"/>
              </w:rPr>
              <w:t>шығарылған адамнан)</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 xml:space="preserve">алушының әскери атағы (болса), </w:t>
            </w:r>
            <w:r>
              <w:br/>
            </w:r>
            <w:r>
              <w:rPr>
                <w:rFonts w:ascii="Times New Roman"/>
                <w:b w:val="false"/>
                <w:i w:val="false"/>
                <w:color w:val="000000"/>
                <w:sz w:val="20"/>
              </w:rPr>
              <w:t>тегі, аты, әкесінің аты (болса)</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мекеменің немесе </w:t>
            </w:r>
            <w:r>
              <w:br/>
            </w:r>
            <w:r>
              <w:rPr>
                <w:rFonts w:ascii="Times New Roman"/>
                <w:b w:val="false"/>
                <w:i w:val="false"/>
                <w:color w:val="000000"/>
                <w:sz w:val="20"/>
              </w:rPr>
              <w:t>әскери бөлімнің атауы (болса)</w:t>
            </w:r>
            <w:r>
              <w:br/>
            </w:r>
            <w:r>
              <w:rPr>
                <w:rFonts w:ascii="Times New Roman"/>
                <w:b w:val="false"/>
                <w:i w:val="false"/>
                <w:color w:val="000000"/>
                <w:sz w:val="20"/>
              </w:rPr>
              <w:t xml:space="preserve">мынадай мекенжай бойынша </w:t>
            </w:r>
            <w:r>
              <w:br/>
            </w:r>
            <w:r>
              <w:rPr>
                <w:rFonts w:ascii="Times New Roman"/>
                <w:b w:val="false"/>
                <w:i w:val="false"/>
                <w:color w:val="000000"/>
                <w:sz w:val="20"/>
              </w:rPr>
              <w:t>тұратын:</w:t>
            </w:r>
            <w:r>
              <w:br/>
            </w:r>
            <w:r>
              <w:rPr>
                <w:rFonts w:ascii="Times New Roman"/>
                <w:b w:val="false"/>
                <w:i w:val="false"/>
                <w:color w:val="000000"/>
                <w:sz w:val="20"/>
              </w:rPr>
              <w:t>____________________________</w:t>
            </w:r>
          </w:p>
        </w:tc>
      </w:tr>
    </w:tbl>
    <w:bookmarkStart w:name="z249" w:id="183"/>
    <w:p>
      <w:pPr>
        <w:spacing w:after="0"/>
        <w:ind w:left="0"/>
        <w:jc w:val="left"/>
      </w:pPr>
      <w:r>
        <w:rPr>
          <w:rFonts w:ascii="Times New Roman"/>
          <w:b/>
          <w:i w:val="false"/>
          <w:color w:val="000000"/>
        </w:rPr>
        <w:t xml:space="preserve"> Баянат (Өтініш)</w:t>
      </w:r>
    </w:p>
    <w:bookmarkEnd w:id="183"/>
    <w:bookmarkStart w:name="z250" w:id="184"/>
    <w:p>
      <w:pPr>
        <w:spacing w:after="0"/>
        <w:ind w:left="0"/>
        <w:jc w:val="both"/>
      </w:pPr>
      <w:r>
        <w:rPr>
          <w:rFonts w:ascii="Times New Roman"/>
          <w:b w:val="false"/>
          <w:i w:val="false"/>
          <w:color w:val="000000"/>
          <w:sz w:val="28"/>
        </w:rPr>
        <w:t xml:space="preserve">
      Сізден ______________________ гарнизоны көрсетілетін қызметті берушісінің </w:t>
      </w:r>
    </w:p>
    <w:bookmarkEnd w:id="184"/>
    <w:bookmarkStart w:name="z251" w:id="185"/>
    <w:p>
      <w:pPr>
        <w:spacing w:after="0"/>
        <w:ind w:left="0"/>
        <w:jc w:val="both"/>
      </w:pPr>
      <w:r>
        <w:rPr>
          <w:rFonts w:ascii="Times New Roman"/>
          <w:b w:val="false"/>
          <w:i w:val="false"/>
          <w:color w:val="000000"/>
          <w:sz w:val="28"/>
        </w:rPr>
        <w:t>
                                 (атауы)</w:t>
      </w:r>
    </w:p>
    <w:bookmarkEnd w:id="185"/>
    <w:bookmarkStart w:name="z252" w:id="186"/>
    <w:p>
      <w:pPr>
        <w:spacing w:after="0"/>
        <w:ind w:left="0"/>
        <w:jc w:val="both"/>
      </w:pPr>
      <w:r>
        <w:rPr>
          <w:rFonts w:ascii="Times New Roman"/>
          <w:b w:val="false"/>
          <w:i w:val="false"/>
          <w:color w:val="000000"/>
          <w:sz w:val="28"/>
        </w:rPr>
        <w:t>
      __________ №________ шешіміне сәйкес менімен және менің отбасымның мүшелерімен</w:t>
      </w:r>
    </w:p>
    <w:bookmarkEnd w:id="186"/>
    <w:bookmarkStart w:name="z253" w:id="187"/>
    <w:p>
      <w:pPr>
        <w:spacing w:after="0"/>
        <w:ind w:left="0"/>
        <w:jc w:val="both"/>
      </w:pPr>
      <w:r>
        <w:rPr>
          <w:rFonts w:ascii="Times New Roman"/>
          <w:b w:val="false"/>
          <w:i w:val="false"/>
          <w:color w:val="000000"/>
          <w:sz w:val="28"/>
        </w:rPr>
        <w:t>
      _____________________</w:t>
      </w:r>
    </w:p>
    <w:bookmarkEnd w:id="187"/>
    <w:bookmarkStart w:name="z254" w:id="188"/>
    <w:p>
      <w:pPr>
        <w:spacing w:after="0"/>
        <w:ind w:left="0"/>
        <w:jc w:val="both"/>
      </w:pPr>
      <w:r>
        <w:rPr>
          <w:rFonts w:ascii="Times New Roman"/>
          <w:b w:val="false"/>
          <w:i w:val="false"/>
          <w:color w:val="000000"/>
          <w:sz w:val="28"/>
        </w:rPr>
        <w:t>
       (күні)         (нөмірі)</w:t>
      </w:r>
    </w:p>
    <w:bookmarkEnd w:id="188"/>
    <w:bookmarkStart w:name="z255" w:id="189"/>
    <w:p>
      <w:pPr>
        <w:spacing w:after="0"/>
        <w:ind w:left="0"/>
        <w:jc w:val="both"/>
      </w:pPr>
      <w:r>
        <w:rPr>
          <w:rFonts w:ascii="Times New Roman"/>
          <w:b w:val="false"/>
          <w:i w:val="false"/>
          <w:color w:val="000000"/>
          <w:sz w:val="28"/>
        </w:rPr>
        <w:t>
      мекенжайы бойынша _______________________________________________________</w:t>
      </w:r>
    </w:p>
    <w:bookmarkEnd w:id="189"/>
    <w:bookmarkStart w:name="z256" w:id="190"/>
    <w:p>
      <w:pPr>
        <w:spacing w:after="0"/>
        <w:ind w:left="0"/>
        <w:jc w:val="both"/>
      </w:pPr>
      <w:r>
        <w:rPr>
          <w:rFonts w:ascii="Times New Roman"/>
          <w:b w:val="false"/>
          <w:i w:val="false"/>
          <w:color w:val="000000"/>
          <w:sz w:val="28"/>
        </w:rPr>
        <w:t>
                (мекенжай атауы) (ашық/жабық (оқшауланған) әскери қалашықта немесе жатақханада) орналасқан қызметтік тұрғынжайды жалға алу шартын жасауыңызды сұраймын.</w:t>
      </w:r>
    </w:p>
    <w:bookmarkEnd w:id="190"/>
    <w:bookmarkStart w:name="z257" w:id="191"/>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егер Қазақстан Республикасының заңдарында өзгеше көзделмесе, кейіннен қызметтік тұрғынжайды босатқанға немесе оны жекешелендіргенге дейін дербес деректерді өзектілендіріп, мемлекеттік қызмет көрсету кезінде менің дербес деректерімді жинауға және өңдеуге, "Азаматтық хал актісін тіркеу", "Жылжымайтын мүліктің бірыңғай мемлекеттік кадастры", "Жеке тұлғалардың мемлекеттік дерекқоры", "Қазтізілім", "Мемлекеттік мүлік тізілімі", "Мобильді азаматтар базасы" цифрлық жүйесінде қамтылған, заңмен қорғалатын құпияны құрайтын мәліметтерді сақтауға және пайдалануға келісім беремін.</w:t>
      </w:r>
    </w:p>
    <w:bookmarkEnd w:id="19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654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5654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қызметтік</w:t>
            </w:r>
            <w:r>
              <w:br/>
            </w:r>
            <w:r>
              <w:rPr>
                <w:rFonts w:ascii="Times New Roman"/>
                <w:b w:val="false"/>
                <w:i w:val="false"/>
                <w:color w:val="000000"/>
                <w:sz w:val="20"/>
              </w:rPr>
              <w:t>тұрғынжайын жалға алу шартын</w:t>
            </w:r>
            <w:r>
              <w:br/>
            </w:r>
            <w:r>
              <w:rPr>
                <w:rFonts w:ascii="Times New Roman"/>
                <w:b w:val="false"/>
                <w:i w:val="false"/>
                <w:color w:val="000000"/>
                <w:sz w:val="20"/>
              </w:rPr>
              <w:t>жасау және ұзарту"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2" w:id="192"/>
    <w:p>
      <w:pPr>
        <w:spacing w:after="0"/>
        <w:ind w:left="0"/>
        <w:jc w:val="both"/>
      </w:pPr>
      <w:r>
        <w:rPr>
          <w:rFonts w:ascii="Times New Roman"/>
          <w:b w:val="false"/>
          <w:i w:val="false"/>
          <w:color w:val="000000"/>
          <w:sz w:val="28"/>
        </w:rPr>
        <w:t>
      №________ "Тіркеу нөмірі" _________ "Баянат (өтініш) берілген күн"</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Қорғаныс министрлігі _____</w:t>
            </w:r>
            <w:r>
              <w:br/>
            </w:r>
            <w:r>
              <w:rPr>
                <w:rFonts w:ascii="Times New Roman"/>
                <w:b w:val="false"/>
                <w:i w:val="false"/>
                <w:color w:val="000000"/>
                <w:sz w:val="20"/>
              </w:rPr>
              <w:t xml:space="preserve">аудандық пайдалану бөлімінің </w:t>
            </w:r>
            <w:r>
              <w:br/>
            </w:r>
            <w:r>
              <w:rPr>
                <w:rFonts w:ascii="Times New Roman"/>
                <w:b w:val="false"/>
                <w:i w:val="false"/>
                <w:color w:val="000000"/>
                <w:sz w:val="20"/>
              </w:rPr>
              <w:t>бастығына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(әскери қызметшіден, азаматтық </w:t>
            </w:r>
            <w:r>
              <w:br/>
            </w:r>
            <w:r>
              <w:rPr>
                <w:rFonts w:ascii="Times New Roman"/>
                <w:b w:val="false"/>
                <w:i w:val="false"/>
                <w:color w:val="000000"/>
                <w:sz w:val="20"/>
              </w:rPr>
              <w:t>персоналдан немесе</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Қарулы Күштерінен</w:t>
            </w:r>
            <w:r>
              <w:br/>
            </w:r>
            <w:r>
              <w:rPr>
                <w:rFonts w:ascii="Times New Roman"/>
                <w:b w:val="false"/>
                <w:i w:val="false"/>
                <w:color w:val="000000"/>
                <w:sz w:val="20"/>
              </w:rPr>
              <w:t xml:space="preserve">әскери қызметтен шығарылған </w:t>
            </w:r>
            <w:r>
              <w:br/>
            </w:r>
            <w:r>
              <w:rPr>
                <w:rFonts w:ascii="Times New Roman"/>
                <w:b w:val="false"/>
                <w:i w:val="false"/>
                <w:color w:val="000000"/>
                <w:sz w:val="20"/>
              </w:rPr>
              <w:t>адамнан)</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 xml:space="preserve">алушының әскери атағы (болса), </w:t>
            </w:r>
            <w:r>
              <w:br/>
            </w:r>
            <w:r>
              <w:rPr>
                <w:rFonts w:ascii="Times New Roman"/>
                <w:b w:val="false"/>
                <w:i w:val="false"/>
                <w:color w:val="000000"/>
                <w:sz w:val="20"/>
              </w:rPr>
              <w:t>тегі, аты, әкесінің аты (болса)</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мекеменің немесе </w:t>
            </w:r>
            <w:r>
              <w:br/>
            </w:r>
            <w:r>
              <w:rPr>
                <w:rFonts w:ascii="Times New Roman"/>
                <w:b w:val="false"/>
                <w:i w:val="false"/>
                <w:color w:val="000000"/>
                <w:sz w:val="20"/>
              </w:rPr>
              <w:t>әскери бөлімнің атауы</w:t>
            </w:r>
            <w:r>
              <w:br/>
            </w:r>
            <w:r>
              <w:rPr>
                <w:rFonts w:ascii="Times New Roman"/>
                <w:b w:val="false"/>
                <w:i w:val="false"/>
                <w:color w:val="000000"/>
                <w:sz w:val="20"/>
              </w:rPr>
              <w:t xml:space="preserve">(болса) мынадай мекенжай </w:t>
            </w:r>
            <w:r>
              <w:br/>
            </w:r>
            <w:r>
              <w:rPr>
                <w:rFonts w:ascii="Times New Roman"/>
                <w:b w:val="false"/>
                <w:i w:val="false"/>
                <w:color w:val="000000"/>
                <w:sz w:val="20"/>
              </w:rPr>
              <w:t>бойынша тұратын:</w:t>
            </w:r>
            <w:r>
              <w:br/>
            </w:r>
            <w:r>
              <w:rPr>
                <w:rFonts w:ascii="Times New Roman"/>
                <w:b w:val="false"/>
                <w:i w:val="false"/>
                <w:color w:val="000000"/>
                <w:sz w:val="20"/>
              </w:rPr>
              <w:t>____________________________</w:t>
            </w:r>
          </w:p>
        </w:tc>
      </w:tr>
    </w:tbl>
    <w:bookmarkStart w:name="z264" w:id="193"/>
    <w:p>
      <w:pPr>
        <w:spacing w:after="0"/>
        <w:ind w:left="0"/>
        <w:jc w:val="left"/>
      </w:pPr>
      <w:r>
        <w:rPr>
          <w:rFonts w:ascii="Times New Roman"/>
          <w:b/>
          <w:i w:val="false"/>
          <w:color w:val="000000"/>
        </w:rPr>
        <w:t xml:space="preserve"> Баянат (Өтініш)</w:t>
      </w:r>
    </w:p>
    <w:bookmarkEnd w:id="193"/>
    <w:bookmarkStart w:name="z265" w:id="194"/>
    <w:p>
      <w:pPr>
        <w:spacing w:after="0"/>
        <w:ind w:left="0"/>
        <w:jc w:val="both"/>
      </w:pPr>
      <w:r>
        <w:rPr>
          <w:rFonts w:ascii="Times New Roman"/>
          <w:b w:val="false"/>
          <w:i w:val="false"/>
          <w:color w:val="000000"/>
          <w:sz w:val="28"/>
        </w:rPr>
        <w:t>
      Сізден маған және менің отбасымның мүшелеріне _____________________________</w:t>
      </w:r>
    </w:p>
    <w:bookmarkEnd w:id="194"/>
    <w:bookmarkStart w:name="z266" w:id="195"/>
    <w:p>
      <w:pPr>
        <w:spacing w:after="0"/>
        <w:ind w:left="0"/>
        <w:jc w:val="both"/>
      </w:pPr>
      <w:r>
        <w:rPr>
          <w:rFonts w:ascii="Times New Roman"/>
          <w:b w:val="false"/>
          <w:i w:val="false"/>
          <w:color w:val="000000"/>
          <w:sz w:val="28"/>
        </w:rPr>
        <w:t>
                                                                                                       (мекенжай атауы)</w:t>
      </w:r>
    </w:p>
    <w:bookmarkEnd w:id="195"/>
    <w:bookmarkStart w:name="z267" w:id="196"/>
    <w:p>
      <w:pPr>
        <w:spacing w:after="0"/>
        <w:ind w:left="0"/>
        <w:jc w:val="both"/>
      </w:pPr>
      <w:r>
        <w:rPr>
          <w:rFonts w:ascii="Times New Roman"/>
          <w:b w:val="false"/>
          <w:i w:val="false"/>
          <w:color w:val="000000"/>
          <w:sz w:val="28"/>
        </w:rPr>
        <w:t>
      мекенжайы бойынша___________________________ орналасқан қызметтік тұрғынжайды (ашық/жабық (оқшауланған) әскери қалашықта немесе жатақханада)  жалға алу шартын ұзартуыңызды сұраймын.</w:t>
      </w:r>
    </w:p>
    <w:bookmarkEnd w:id="196"/>
    <w:bookmarkStart w:name="z268" w:id="197"/>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егер Қазақстан Республикасының заңдарында өзгеше көзделмесе, кейіннен қызметтік тұрғынжайды босатқанға немесе оны жекешелендіргенге дейін дербес деректерді өзектілендіріп, мемлекеттік қызмет көрсету кезінде менің дербес деректерімді жинауға және өңдеуге, "Азаматтық хал актісін тіркеу", "Жылжымайтын мүліктің бірыңғай мемлекеттік кадастры", "Жеке тұлғалардың мемлекеттік дерекқоры", "Қазтізілім", "Мемлекеттік мүлік тізілімі", "Мобильді азаматтар базасы" цифрлық жүйесінде қамтылған, заңмен қорғалатын құпияны құрайтын мәліметтерді сақтауға және пайдалануға келісім беремін. </w:t>
      </w:r>
    </w:p>
    <w:bookmarkEnd w:id="19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654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5654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қызметтік</w:t>
            </w:r>
            <w:r>
              <w:br/>
            </w:r>
            <w:r>
              <w:rPr>
                <w:rFonts w:ascii="Times New Roman"/>
                <w:b w:val="false"/>
                <w:i w:val="false"/>
                <w:color w:val="000000"/>
                <w:sz w:val="20"/>
              </w:rPr>
              <w:t>тұрғынжайын жалға алу шартын</w:t>
            </w:r>
            <w:r>
              <w:br/>
            </w:r>
            <w:r>
              <w:rPr>
                <w:rFonts w:ascii="Times New Roman"/>
                <w:b w:val="false"/>
                <w:i w:val="false"/>
                <w:color w:val="000000"/>
                <w:sz w:val="20"/>
              </w:rPr>
              <w:t>жасау және ұзарту"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3-қосымша</w:t>
            </w:r>
          </w:p>
        </w:tc>
      </w:tr>
    </w:tbl>
    <w:bookmarkStart w:name="z271" w:id="198"/>
    <w:p>
      <w:pPr>
        <w:spacing w:after="0"/>
        <w:ind w:left="0"/>
        <w:jc w:val="left"/>
      </w:pPr>
      <w:r>
        <w:rPr>
          <w:rFonts w:ascii="Times New Roman"/>
          <w:b/>
          <w:i w:val="false"/>
          <w:color w:val="000000"/>
        </w:rPr>
        <w:t xml:space="preserve"> Мемлекеттік қызмет көрсетуге қойылатын негізгі талаптардың тізбесі</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Қарулы Күштерінің қызметтік тұрғынжайын жалға алу шартын жасау және ұзарту"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кіші түрінің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аудандық пайдалану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және оның кіші түрлерін (болса)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және оның кіші түрлерін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және оның кіші түрлерін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99"/>
          <w:p>
            <w:pPr>
              <w:spacing w:after="20"/>
              <w:ind w:left="20"/>
              <w:jc w:val="both"/>
            </w:pPr>
            <w:r>
              <w:rPr>
                <w:rFonts w:ascii="Times New Roman"/>
                <w:b w:val="false"/>
                <w:i w:val="false"/>
                <w:color w:val="000000"/>
                <w:sz w:val="20"/>
              </w:rPr>
              <w:t xml:space="preserve">
1) қызметтік тұрғынжайды жалға алу шартын (бұдан әрі – Шарт) немесе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қызметтік тұрғынжайды жалға алу шартын жасаудан бас тарту туралы анықтаманы портал арқылы беру қызметтік тұрғынжайды 12 айға жалға алу шартын жасау болып табылады;</w:t>
            </w:r>
          </w:p>
          <w:bookmarkEnd w:id="199"/>
          <w:p>
            <w:pPr>
              <w:spacing w:after="20"/>
              <w:ind w:left="20"/>
              <w:jc w:val="both"/>
            </w:pPr>
            <w:r>
              <w:rPr>
                <w:rFonts w:ascii="Times New Roman"/>
                <w:b w:val="false"/>
                <w:i w:val="false"/>
                <w:color w:val="000000"/>
                <w:sz w:val="20"/>
              </w:rPr>
              <w:t xml:space="preserve">
2) Шарт талаптарына сәйкес жасалған қосымша келісімді немесе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қызметтік тұрғынжайды жалға алу шартын ұзартудан бас тарту туралы анықтаманы портал арқылы беру қызметтік тұрғынжайды 12 айға жалға алу шартын ұзарту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цифрлық объектілердің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00"/>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күнін қоспағанда, белгіленген жұмыс кестесіне сәйкес дүйсенбіден жұмаға дейін сағат 9.00-ден 18.00-ге дейін, түскі асқа үзіліс сағат 13.00-ден 14.00-ге дейін;</w:t>
            </w:r>
          </w:p>
          <w:bookmarkEnd w:id="200"/>
          <w:p>
            <w:pPr>
              <w:spacing w:after="20"/>
              <w:ind w:left="20"/>
              <w:jc w:val="both"/>
            </w:pPr>
            <w:r>
              <w:rPr>
                <w:rFonts w:ascii="Times New Roman"/>
                <w:b w:val="false"/>
                <w:i w:val="false"/>
                <w:color w:val="000000"/>
                <w:sz w:val="20"/>
              </w:rPr>
              <w:t xml:space="preserve">
2) порталда – жөндеу жұмысын жүргізуге байланысты техникалық үзілісті қоспағанда, тәулік бойы (көрсетілетін қызметті алушы жұмыс уақыты аяқталғаннан кейін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 өтініш жасаған кезде баянаттарды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01"/>
          <w:p>
            <w:pPr>
              <w:spacing w:after="20"/>
              <w:ind w:left="20"/>
              <w:jc w:val="both"/>
            </w:pPr>
            <w:r>
              <w:rPr>
                <w:rFonts w:ascii="Times New Roman"/>
                <w:b w:val="false"/>
                <w:i w:val="false"/>
                <w:color w:val="000000"/>
                <w:sz w:val="20"/>
              </w:rPr>
              <w:t xml:space="preserve">
1. Қызметтік тұрғынжайды жалға алу шартын жасау үшін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баянат (өтініш) және мынадай құжаттар беріледі:</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мекеменің кадр бөлімшесі (жасақтау бөлімшесі, персоналмен жұмыс бөлімшесі) берген қызмет (жұмыс) орнынан отбасының құрамы және өтеусіз жекешелендіру құқығының орнына өтемақы алу туралы анықтамалардың электрондық көшірмесі (әскери қызметтен шығарылған адамға көрсетілген анықтамаларды қорғаныс істері бөлімшесі немесе Қазақстан Республикасы Қорғаныс министрлігінің Зейнетақымен қамсыздандыру орталығы береді) (цифрлық жүйеде мәлімет болмағанда);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қызметтік тізімінің (әскери бөлім мен лауазымын көрсетпей, қызмет өткерген елді мекенді көрсетумен) не еңбек кітапшасының электрондық көшірмесі (цифрлық жүйеде мәлімет болмағанда);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жұбайы (зайыбы) мемлекеттік мекеменің немесе мемлекеттік кәсіпорынның қызметкері болып табылған жағдайда баянат (өтініш) тіркелген күнге дейін бір ай ішінде алынған мемлекеттік тұрғын үй қорынан тұрғынжай алу туралы мәліметтері бар көрсетілетін қызметті алушы жұбайының (зайыбының) жұмыс орнынан анықтамасының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Қызметтік тұрғынжайды жалға алу шартын ұзарту үшін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баянат (өтініш) және мынадай құжаттар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мекеменің кадр бөлімшесі (жасақтау бөлімшесі, персоналмен жұмыс бөлімшесі) берген қызмет (жұмыс) орнынан отбасының құрамы және өтеусіз жекешелендіру құқығының орнына өтемақы алу туралы анықтамалардың электрондық көшірмесі (әскери қызметтен шығарылған адамға көрсетілген анықтамаларды қорғаныс істері бөлімшесі немесе Қазақстан Республикасы Қорғаныс министрлігінің Зейнетақымен қамсыздандыру орталығы береді) (цифрлық жүйеде мәлімет болмағанда);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қызметтік тізімінің (әскери бөлім мен лауазымын көрсетпей, қызмет өткерген елді мекенді көрсетумен) не еңбек кітапшасының электрондық көшірмесі (цифрлық жүйеде мәлімет болмағанда);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жұбайы (зайыбы) мемлекеттік мекеменің немесе мемлекеттік кәсіпорынның қызметкері болып табылған жағдайда баянат (өтініш) тіркелген күнге дейін бір ай ішінде алынған мемлекеттік тұрғын үй қорынан тұрғынжай алу туралы мәліметтері бар көрсетілетін қызметті алушы жұбайының (зайыбының) жұмыс орнынан анықтамасының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коммуналдық көрсетілетін қызмет бойынша берешектің болмауы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"Әскери қызмет және әскери қызметшілердің мәртебесі туралы" Қазақстан Республикасы Заңының </w:t>
            </w:r>
            <w:r>
              <w:rPr>
                <w:rFonts w:ascii="Times New Roman"/>
                <w:b w:val="false"/>
                <w:i w:val="false"/>
                <w:color w:val="000000"/>
                <w:sz w:val="20"/>
              </w:rPr>
              <w:t>55-бабы</w:t>
            </w:r>
            <w:r>
              <w:rPr>
                <w:rFonts w:ascii="Times New Roman"/>
                <w:b w:val="false"/>
                <w:i w:val="false"/>
                <w:color w:val="000000"/>
                <w:sz w:val="20"/>
              </w:rPr>
              <w:t xml:space="preserve"> 6-тармағының 6-1) тармақшасында және 7-тармағында, сондай-ақ "Тұрғын үй қатынастары туралы" Қазақстан Республикасы Заңының 109-бабы 2-тармағының </w:t>
            </w:r>
            <w:r>
              <w:rPr>
                <w:rFonts w:ascii="Times New Roman"/>
                <w:b w:val="false"/>
                <w:i w:val="false"/>
                <w:color w:val="000000"/>
                <w:sz w:val="20"/>
              </w:rPr>
              <w:t>2-1</w:t>
            </w:r>
            <w:r>
              <w:rPr>
                <w:rFonts w:ascii="Times New Roman"/>
                <w:b w:val="false"/>
                <w:i w:val="false"/>
                <w:color w:val="000000"/>
                <w:sz w:val="20"/>
              </w:rPr>
              <w:t xml:space="preserve"> және </w:t>
            </w:r>
            <w:r>
              <w:rPr>
                <w:rFonts w:ascii="Times New Roman"/>
                <w:b w:val="false"/>
                <w:i w:val="false"/>
                <w:color w:val="000000"/>
                <w:sz w:val="20"/>
              </w:rPr>
              <w:t>2-2) тармақшаларында</w:t>
            </w:r>
            <w:r>
              <w:rPr>
                <w:rFonts w:ascii="Times New Roman"/>
                <w:b w:val="false"/>
                <w:i w:val="false"/>
                <w:color w:val="000000"/>
                <w:sz w:val="20"/>
              </w:rPr>
              <w:t xml:space="preserve"> көзделген негіздер бойынша жұмыстан шығарылған адамдар үшін қызметтік тұрғын үйді жалдау шартын жасасу Қағидаларға 1-қосымшаға сәйкес көзделген нысан бойынша мынадай құжаттарды ұсынумен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әскери бөлімінің және (немесе) мекеменің жеке құрамынан шығарыла отырып, отбасының құрамы туралы, жұмыстан босату туралы бұйрықтан үзіндінің электрондық көшірмесін жергілікті әскери басқару органы немесе Қазақстан Республикасы Қорғаныс министрлігінің Зейнетақымен қамсыздандыру орталығы береді (цифрлық жүйеде мәлімет болмағанда);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жұбайы (зайыбы) мемлекеттік мекеменің немесе мемлекеттік кәсіпорынның қызметкері болып табылған жағдайда баянат (өтініш) тіркелген күнге дейін бір ай ішінде алынған мемлекеттік тұрғын үй қорынан тұрғынжай алу туралы мәліметтері бар көрсетілетін қызметті алушының жұбайының (зайыбының) жұмыс орнынан анықтамасының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"Әскери қызмет және әскери қызметшілердің мәртебесі туралы" Қазақстан Республикасы Заңының </w:t>
            </w:r>
            <w:r>
              <w:rPr>
                <w:rFonts w:ascii="Times New Roman"/>
                <w:b w:val="false"/>
                <w:i w:val="false"/>
                <w:color w:val="000000"/>
                <w:sz w:val="20"/>
              </w:rPr>
              <w:t>55-бабы</w:t>
            </w:r>
            <w:r>
              <w:rPr>
                <w:rFonts w:ascii="Times New Roman"/>
                <w:b w:val="false"/>
                <w:i w:val="false"/>
                <w:color w:val="000000"/>
                <w:sz w:val="20"/>
              </w:rPr>
              <w:t xml:space="preserve"> 6-тармағының 6-1) тармақшасында және 7-тармағында, сондай-ақ "Тұрғын үй қатынастары туралы" Қазақстан Республикасы Заңының 109-бабы 2-тармағының </w:t>
            </w:r>
            <w:r>
              <w:rPr>
                <w:rFonts w:ascii="Times New Roman"/>
                <w:b w:val="false"/>
                <w:i w:val="false"/>
                <w:color w:val="000000"/>
                <w:sz w:val="20"/>
              </w:rPr>
              <w:t>2-1</w:t>
            </w:r>
            <w:r>
              <w:rPr>
                <w:rFonts w:ascii="Times New Roman"/>
                <w:b w:val="false"/>
                <w:i w:val="false"/>
                <w:color w:val="000000"/>
                <w:sz w:val="20"/>
              </w:rPr>
              <w:t xml:space="preserve"> және </w:t>
            </w:r>
            <w:r>
              <w:rPr>
                <w:rFonts w:ascii="Times New Roman"/>
                <w:b w:val="false"/>
                <w:i w:val="false"/>
                <w:color w:val="000000"/>
                <w:sz w:val="20"/>
              </w:rPr>
              <w:t>2-2) тармақшаларында</w:t>
            </w:r>
            <w:r>
              <w:rPr>
                <w:rFonts w:ascii="Times New Roman"/>
                <w:b w:val="false"/>
                <w:i w:val="false"/>
                <w:color w:val="000000"/>
                <w:sz w:val="20"/>
              </w:rPr>
              <w:t xml:space="preserve"> көзделген негіздер бойынша жұмыстан шығарылған адамдар үшін қызметтік тұрғын үйді жалдау шартын ұзарту Қағидаларға 2-қосымшада көзделген нысан бойынша мынадай құжаттарды берумен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әскери бөлімінің және (немесе) мекеменің жеке құрамынан шығарылып, қызметтен шығару туралы, отбасы құрамы туралы бұйрықтан үзіндінің электрондық көшірмесін жергілікті әскери басқару органы немесе Қазақстан Республикасы Қорғаныс министрлігінің Зейнетақымен қамсыздандыру орталығы береді (цифрлық жүйеде мәлімет болмағанда);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жұбайы (зайыбы) мемлекеттік мекеменің немесе мемлекеттік кәсіпорынның қызметкері болып табылған жағдайда баянат (өтініш) тіркелген күнге дейін бір ай ішінде алынған мемлекеттік тұрғын үй қорынан тұрғынжай алу туралы мәліметтері бар көрсетілетін қызметті алушының жұбайының (зайыбының) жұмыс орнынан анықтаманың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коммуналдық көрсетілетін қызмет бойынша берешектің болмауы туралы мәліметтер.</w:t>
            </w:r>
          </w:p>
          <w:p>
            <w:pPr>
              <w:spacing w:after="20"/>
              <w:ind w:left="20"/>
              <w:jc w:val="both"/>
            </w:pPr>
            <w:r>
              <w:rPr>
                <w:rFonts w:ascii="Times New Roman"/>
                <w:b w:val="false"/>
                <w:i w:val="false"/>
                <w:color w:val="000000"/>
                <w:sz w:val="20"/>
              </w:rPr>
              <w:t>
Жеке басын куәландыратын құжат, некеге тұру немесе оны бұзу, балалардың тууы туралы куәлік, (Қазақстан Республикасы бойынша) жылжымайтын мүліктің болмауы (болуы) туралы мәліметтерді, мемлекеттік тұрғын үй қоры объектілерін жалдау шартының тізілімінен жалдаушы бойынша ақпаратты көрсетілетін қызметті беруші мемлекеттік цифрлық жүйеден "цифрлық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(болса) көрсетуден бас тарту үшін Қазақстан Республикасының заңдарында белгіленген мемлекеттік қызметті және оның кіші түрлерін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02"/>
          <w:p>
            <w:pPr>
              <w:spacing w:after="20"/>
              <w:ind w:left="20"/>
              <w:jc w:val="both"/>
            </w:pPr>
            <w:r>
              <w:rPr>
                <w:rFonts w:ascii="Times New Roman"/>
                <w:b w:val="false"/>
                <w:i w:val="false"/>
                <w:color w:val="000000"/>
                <w:sz w:val="20"/>
              </w:rPr>
              <w:t xml:space="preserve">
1) көрсетілетін қызметті алушының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мемлекеттік қызмет көрсету үшін талап етілетін, берілетін қолжетімділік шектелген дербес деректерге қол жеткізуге келісімінің болмауы;</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материалдың,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Қағидалардың 5-тармағында белгіленген негіздер бойынша мемлекеттік қызмет көрсетуді тоқтата тұру мерзімі өткеннен кейін анықталған кемшіліктерді жоймау.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03"/>
          <w:p>
            <w:pPr>
              <w:spacing w:after="20"/>
              <w:ind w:left="20"/>
              <w:jc w:val="both"/>
            </w:pPr>
            <w:r>
              <w:rPr>
                <w:rFonts w:ascii="Times New Roman"/>
                <w:b w:val="false"/>
                <w:i w:val="false"/>
                <w:color w:val="000000"/>
                <w:sz w:val="20"/>
              </w:rPr>
              <w:t>
Көрсетілетін қызметті алушының қашықтан қолжетімділік режимінде көрсетілетін қызметті берушінің анықтама қызметі, Бірыңғай байланыс орталығының 1414, 8 800 080 7777 телефондары арқылы мемлекеттік қызметті көрсету белгісі туралы ақпаратты алуға мүмкіндігі бар.</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мекенжайы Қазақстан Республикасы Қорғаныс министрлігінің www.gov.kz интернет-ресурсында орналастырылған.</w:t>
            </w:r>
          </w:p>
          <w:p>
            <w:pPr>
              <w:spacing w:after="20"/>
              <w:ind w:left="20"/>
              <w:jc w:val="both"/>
            </w:pPr>
            <w:r>
              <w:rPr>
                <w:rFonts w:ascii="Times New Roman"/>
                <w:b w:val="false"/>
                <w:i w:val="false"/>
                <w:color w:val="000000"/>
                <w:sz w:val="20"/>
              </w:rPr>
              <w:t>
Мемлекеттік қызмет көрсету тәртібі туралы ақпаратты Қазақстан Республикасы Қорғаныс министрлігінің www.gov.kz интернет-ресурсында орналастырылған телефон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қызметтік</w:t>
            </w:r>
            <w:r>
              <w:br/>
            </w:r>
            <w:r>
              <w:rPr>
                <w:rFonts w:ascii="Times New Roman"/>
                <w:b w:val="false"/>
                <w:i w:val="false"/>
                <w:color w:val="000000"/>
                <w:sz w:val="20"/>
              </w:rPr>
              <w:t>тұрғынжайын жалға алу шартын</w:t>
            </w:r>
            <w:r>
              <w:br/>
            </w:r>
            <w:r>
              <w:rPr>
                <w:rFonts w:ascii="Times New Roman"/>
                <w:b w:val="false"/>
                <w:i w:val="false"/>
                <w:color w:val="000000"/>
                <w:sz w:val="20"/>
              </w:rPr>
              <w:t>жасау және ұзарту"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w:t>
            </w:r>
            <w:r>
              <w:br/>
            </w:r>
            <w:r>
              <w:rPr>
                <w:rFonts w:ascii="Times New Roman"/>
                <w:b w:val="false"/>
                <w:i w:val="false"/>
                <w:color w:val="000000"/>
                <w:sz w:val="20"/>
              </w:rPr>
              <w:t xml:space="preserve">(болса) </w:t>
            </w:r>
            <w:r>
              <w:br/>
            </w:r>
            <w:r>
              <w:rPr>
                <w:rFonts w:ascii="Times New Roman"/>
                <w:b w:val="false"/>
                <w:i w:val="false"/>
                <w:color w:val="000000"/>
                <w:sz w:val="20"/>
              </w:rPr>
              <w:t>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p>
      <w:pPr>
        <w:spacing w:after="0"/>
        <w:ind w:left="0"/>
        <w:jc w:val="left"/>
      </w:pPr>
      <w:r>
        <w:br/>
      </w:r>
    </w:p>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7" w:id="204"/>
    <w:p>
      <w:pPr>
        <w:spacing w:after="0"/>
        <w:ind w:left="0"/>
        <w:jc w:val="left"/>
      </w:pPr>
      <w:r>
        <w:rPr>
          <w:rFonts w:ascii="Times New Roman"/>
          <w:b/>
          <w:i w:val="false"/>
          <w:color w:val="000000"/>
        </w:rPr>
        <w:t xml:space="preserve"> ________________ елді мекенінде қызметтік тұрғынжайды жалға алу шартын жасаудан бас тарту туралы анықтама</w:t>
      </w:r>
    </w:p>
    <w:bookmarkEnd w:id="204"/>
    <w:bookmarkStart w:name="z298" w:id="205"/>
    <w:p>
      <w:pPr>
        <w:spacing w:after="0"/>
        <w:ind w:left="0"/>
        <w:jc w:val="both"/>
      </w:pPr>
      <w:r>
        <w:rPr>
          <w:rFonts w:ascii="Times New Roman"/>
          <w:b w:val="false"/>
          <w:i w:val="false"/>
          <w:color w:val="000000"/>
          <w:sz w:val="28"/>
        </w:rPr>
        <w:t>
      ________________________________________________________________________</w:t>
      </w:r>
    </w:p>
    <w:bookmarkEnd w:id="205"/>
    <w:bookmarkStart w:name="z299" w:id="206"/>
    <w:p>
      <w:pPr>
        <w:spacing w:after="0"/>
        <w:ind w:left="0"/>
        <w:jc w:val="both"/>
      </w:pPr>
      <w:r>
        <w:rPr>
          <w:rFonts w:ascii="Times New Roman"/>
          <w:b w:val="false"/>
          <w:i w:val="false"/>
          <w:color w:val="000000"/>
          <w:sz w:val="28"/>
        </w:rPr>
        <w:t>
       (мемлекеттік қызметті көрсетуге қойылатын негізгі талаптардың тізбесіне сәйкес мемлекеттік көрсетілетін қызметтің атауын көрсету)</w:t>
      </w:r>
    </w:p>
    <w:bookmarkEnd w:id="206"/>
    <w:bookmarkStart w:name="z300" w:id="207"/>
    <w:p>
      <w:pPr>
        <w:spacing w:after="0"/>
        <w:ind w:left="0"/>
        <w:jc w:val="both"/>
      </w:pPr>
      <w:r>
        <w:rPr>
          <w:rFonts w:ascii="Times New Roman"/>
          <w:b w:val="false"/>
          <w:i w:val="false"/>
          <w:color w:val="000000"/>
          <w:sz w:val="28"/>
        </w:rPr>
        <w:t>
      мемлекеттік қызметін көрсетуден бас тарту үшін</w:t>
      </w:r>
    </w:p>
    <w:bookmarkEnd w:id="207"/>
    <w:bookmarkStart w:name="z301" w:id="208"/>
    <w:p>
      <w:pPr>
        <w:spacing w:after="0"/>
        <w:ind w:left="0"/>
        <w:jc w:val="both"/>
      </w:pPr>
      <w:r>
        <w:rPr>
          <w:rFonts w:ascii="Times New Roman"/>
          <w:b w:val="false"/>
          <w:i w:val="false"/>
          <w:color w:val="000000"/>
          <w:sz w:val="28"/>
        </w:rPr>
        <w:t>
      ________________________________________________________________________</w:t>
      </w:r>
    </w:p>
    <w:bookmarkEnd w:id="208"/>
    <w:bookmarkStart w:name="z302" w:id="209"/>
    <w:p>
      <w:pPr>
        <w:spacing w:after="0"/>
        <w:ind w:left="0"/>
        <w:jc w:val="both"/>
      </w:pPr>
      <w:r>
        <w:rPr>
          <w:rFonts w:ascii="Times New Roman"/>
          <w:b w:val="false"/>
          <w:i w:val="false"/>
          <w:color w:val="000000"/>
          <w:sz w:val="28"/>
        </w:rPr>
        <w:t>
      (бас тарту себебін және "Тұрғын үй қатынастары туралы" Қазақстан Республикасы</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Заңының</w:t>
      </w:r>
      <w:r>
        <w:rPr>
          <w:rFonts w:ascii="Times New Roman"/>
          <w:b w:val="false"/>
          <w:i w:val="false"/>
          <w:color w:val="000000"/>
          <w:sz w:val="28"/>
        </w:rPr>
        <w:t xml:space="preserve">, "Дербес деректер және оларды қорғау туралы" Қазақстан Республикасы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Заңының</w:t>
      </w:r>
      <w:r>
        <w:rPr>
          <w:rFonts w:ascii="Times New Roman"/>
          <w:b w:val="false"/>
          <w:i w:val="false"/>
          <w:color w:val="000000"/>
          <w:sz w:val="28"/>
        </w:rPr>
        <w:t xml:space="preserve"> қандай нормасына және осы Қағидалардың қандай тармағына сәйкес</w:t>
      </w:r>
    </w:p>
    <w:bookmarkStart w:name="z305" w:id="210"/>
    <w:p>
      <w:pPr>
        <w:spacing w:after="0"/>
        <w:ind w:left="0"/>
        <w:jc w:val="both"/>
      </w:pPr>
      <w:r>
        <w:rPr>
          <w:rFonts w:ascii="Times New Roman"/>
          <w:b w:val="false"/>
          <w:i w:val="false"/>
          <w:color w:val="000000"/>
          <w:sz w:val="28"/>
        </w:rPr>
        <w:t>
      мемлекеттік көрсетілетін қызметті көрсетуден бас тартылғанын көрсету) негіз</w:t>
      </w:r>
    </w:p>
    <w:bookmarkEnd w:id="210"/>
    <w:bookmarkStart w:name="z306" w:id="211"/>
    <w:p>
      <w:pPr>
        <w:spacing w:after="0"/>
        <w:ind w:left="0"/>
        <w:jc w:val="both"/>
      </w:pPr>
      <w:r>
        <w:rPr>
          <w:rFonts w:ascii="Times New Roman"/>
          <w:b w:val="false"/>
          <w:i w:val="false"/>
          <w:color w:val="000000"/>
          <w:sz w:val="28"/>
        </w:rPr>
        <w:t xml:space="preserve">
      болып табылады. </w:t>
      </w:r>
    </w:p>
    <w:bookmarkEnd w:id="211"/>
    <w:bookmarkStart w:name="z307" w:id="212"/>
    <w:p>
      <w:pPr>
        <w:spacing w:after="0"/>
        <w:ind w:left="0"/>
        <w:jc w:val="both"/>
      </w:pPr>
      <w:r>
        <w:rPr>
          <w:rFonts w:ascii="Times New Roman"/>
          <w:b w:val="false"/>
          <w:i w:val="false"/>
          <w:color w:val="000000"/>
          <w:sz w:val="28"/>
        </w:rPr>
        <w:t xml:space="preserve">
      Көрсетілетін қызметті берушінің көрсетілетін қызметті алушы </w:t>
      </w:r>
    </w:p>
    <w:bookmarkEnd w:id="212"/>
    <w:bookmarkStart w:name="z308" w:id="213"/>
    <w:p>
      <w:pPr>
        <w:spacing w:after="0"/>
        <w:ind w:left="0"/>
        <w:jc w:val="both"/>
      </w:pPr>
      <w:r>
        <w:rPr>
          <w:rFonts w:ascii="Times New Roman"/>
          <w:b w:val="false"/>
          <w:i w:val="false"/>
          <w:color w:val="000000"/>
          <w:sz w:val="28"/>
        </w:rPr>
        <w:t>
      ____________________________________________________________________</w:t>
      </w:r>
    </w:p>
    <w:bookmarkEnd w:id="213"/>
    <w:bookmarkStart w:name="z309" w:id="214"/>
    <w:p>
      <w:pPr>
        <w:spacing w:after="0"/>
        <w:ind w:left="0"/>
        <w:jc w:val="both"/>
      </w:pPr>
      <w:r>
        <w:rPr>
          <w:rFonts w:ascii="Times New Roman"/>
          <w:b w:val="false"/>
          <w:i w:val="false"/>
          <w:color w:val="000000"/>
          <w:sz w:val="28"/>
        </w:rPr>
        <w:t>
                         (тегі, аты, әкесінің аты (бар болса)</w:t>
      </w:r>
    </w:p>
    <w:bookmarkEnd w:id="214"/>
    <w:bookmarkStart w:name="z310" w:id="215"/>
    <w:p>
      <w:pPr>
        <w:spacing w:after="0"/>
        <w:ind w:left="0"/>
        <w:jc w:val="both"/>
      </w:pPr>
      <w:r>
        <w:rPr>
          <w:rFonts w:ascii="Times New Roman"/>
          <w:b w:val="false"/>
          <w:i w:val="false"/>
          <w:color w:val="000000"/>
          <w:sz w:val="28"/>
        </w:rPr>
        <w:t>
      мен оның отбасы мүшелеріне қызметтік тұрғынжайды жалға алу шартын жасаудан бас тартылғаны туралы 20 __ жылғы "____" ___________ №___ шешімі.</w:t>
      </w:r>
    </w:p>
    <w:bookmarkEnd w:id="215"/>
    <w:bookmarkStart w:name="z311" w:id="216"/>
    <w:p>
      <w:pPr>
        <w:spacing w:after="0"/>
        <w:ind w:left="0"/>
        <w:jc w:val="both"/>
      </w:pPr>
      <w:r>
        <w:rPr>
          <w:rFonts w:ascii="Times New Roman"/>
          <w:b w:val="false"/>
          <w:i w:val="false"/>
          <w:color w:val="000000"/>
          <w:sz w:val="28"/>
        </w:rPr>
        <w:t xml:space="preserve">
      Анықтама берілген күні__________ "Берілген күні". </w:t>
      </w:r>
    </w:p>
    <w:bookmarkEnd w:id="216"/>
    <w:bookmarkStart w:name="z312" w:id="217"/>
    <w:p>
      <w:pPr>
        <w:spacing w:after="0"/>
        <w:ind w:left="0"/>
        <w:jc w:val="both"/>
      </w:pPr>
      <w:r>
        <w:rPr>
          <w:rFonts w:ascii="Times New Roman"/>
          <w:b w:val="false"/>
          <w:i w:val="false"/>
          <w:color w:val="000000"/>
          <w:sz w:val="28"/>
        </w:rPr>
        <w:t>
      Көрсетілетін қызметті берушінің атауы: __ "Көрсетілетін қызметті берушінің Т.А.Ә. (бар болса)".</w:t>
      </w:r>
    </w:p>
    <w:bookmarkEnd w:id="217"/>
    <w:bookmarkStart w:name="z313" w:id="218"/>
    <w:p>
      <w:pPr>
        <w:spacing w:after="0"/>
        <w:ind w:left="0"/>
        <w:jc w:val="both"/>
      </w:pPr>
      <w:r>
        <w:rPr>
          <w:rFonts w:ascii="Times New Roman"/>
          <w:b w:val="false"/>
          <w:i w:val="false"/>
          <w:color w:val="000000"/>
          <w:sz w:val="28"/>
        </w:rPr>
        <w:t>
      Деректер Қазақстан Республикасы Қорғаныс министрлігінің цифрлық жүйесінен ұсынылды.</w:t>
      </w:r>
    </w:p>
    <w:bookmarkEnd w:id="218"/>
    <w:bookmarkStart w:name="z314" w:id="219"/>
    <w:p>
      <w:pPr>
        <w:spacing w:after="0"/>
        <w:ind w:left="0"/>
        <w:jc w:val="both"/>
      </w:pPr>
      <w:r>
        <w:rPr>
          <w:rFonts w:ascii="Times New Roman"/>
          <w:b w:val="false"/>
          <w:i w:val="false"/>
          <w:color w:val="000000"/>
          <w:sz w:val="28"/>
        </w:rPr>
        <w:t xml:space="preserve">
      Осы құжат Қазақстан Республикасы Цифрлық кодексінің </w:t>
      </w:r>
      <w:r>
        <w:rPr>
          <w:rFonts w:ascii="Times New Roman"/>
          <w:b w:val="false"/>
          <w:i w:val="false"/>
          <w:color w:val="000000"/>
          <w:sz w:val="28"/>
        </w:rPr>
        <w:t>62-бабына</w:t>
      </w:r>
      <w:r>
        <w:rPr>
          <w:rFonts w:ascii="Times New Roman"/>
          <w:b w:val="false"/>
          <w:i w:val="false"/>
          <w:color w:val="000000"/>
          <w:sz w:val="28"/>
        </w:rPr>
        <w:t xml:space="preserve"> сәйкес қағаздағы құжатпен бірдей.</w:t>
      </w:r>
    </w:p>
    <w:bookmarkEnd w:id="2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654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5654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қызметтік</w:t>
            </w:r>
            <w:r>
              <w:br/>
            </w:r>
            <w:r>
              <w:rPr>
                <w:rFonts w:ascii="Times New Roman"/>
                <w:b w:val="false"/>
                <w:i w:val="false"/>
                <w:color w:val="000000"/>
                <w:sz w:val="20"/>
              </w:rPr>
              <w:t>тұрғынжайын жалға алу шартын</w:t>
            </w:r>
            <w:r>
              <w:br/>
            </w:r>
            <w:r>
              <w:rPr>
                <w:rFonts w:ascii="Times New Roman"/>
                <w:b w:val="false"/>
                <w:i w:val="false"/>
                <w:color w:val="000000"/>
                <w:sz w:val="20"/>
              </w:rPr>
              <w:t>жасау және ұзарту"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w:t>
            </w:r>
            <w:r>
              <w:br/>
            </w:r>
            <w:r>
              <w:rPr>
                <w:rFonts w:ascii="Times New Roman"/>
                <w:b w:val="false"/>
                <w:i w:val="false"/>
                <w:color w:val="000000"/>
                <w:sz w:val="20"/>
              </w:rPr>
              <w:t>(болса)</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br/>
      </w:r>
    </w:p>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9" w:id="220"/>
    <w:p>
      <w:pPr>
        <w:spacing w:after="0"/>
        <w:ind w:left="0"/>
        <w:jc w:val="left"/>
      </w:pPr>
      <w:r>
        <w:rPr>
          <w:rFonts w:ascii="Times New Roman"/>
          <w:b/>
          <w:i w:val="false"/>
          <w:color w:val="000000"/>
        </w:rPr>
        <w:t xml:space="preserve"> ________________ елді мекенінде қызметтік тұрғынжайды жалға алу шартын ұзартудан бас тарту туралы анықтама</w:t>
      </w:r>
    </w:p>
    <w:bookmarkEnd w:id="220"/>
    <w:bookmarkStart w:name="z320" w:id="221"/>
    <w:p>
      <w:pPr>
        <w:spacing w:after="0"/>
        <w:ind w:left="0"/>
        <w:jc w:val="both"/>
      </w:pPr>
      <w:r>
        <w:rPr>
          <w:rFonts w:ascii="Times New Roman"/>
          <w:b w:val="false"/>
          <w:i w:val="false"/>
          <w:color w:val="000000"/>
          <w:sz w:val="28"/>
        </w:rPr>
        <w:t xml:space="preserve">
      Мемлекеттік қызметті көрсетуден бас тарту үшін ______________________________ </w:t>
      </w:r>
    </w:p>
    <w:bookmarkEnd w:id="221"/>
    <w:bookmarkStart w:name="z321" w:id="222"/>
    <w:p>
      <w:pPr>
        <w:spacing w:after="0"/>
        <w:ind w:left="0"/>
        <w:jc w:val="both"/>
      </w:pPr>
      <w:r>
        <w:rPr>
          <w:rFonts w:ascii="Times New Roman"/>
          <w:b w:val="false"/>
          <w:i w:val="false"/>
          <w:color w:val="000000"/>
          <w:sz w:val="28"/>
        </w:rPr>
        <w:t>
      (мемлекеттік қызметті көрсетуге қойылатын негізгі талаптардың тізбесіне сәйкес мемлекеттік көрсетілетін қызметтің атауын көрсету)</w:t>
      </w:r>
    </w:p>
    <w:bookmarkEnd w:id="222"/>
    <w:bookmarkStart w:name="z322" w:id="223"/>
    <w:p>
      <w:pPr>
        <w:spacing w:after="0"/>
        <w:ind w:left="0"/>
        <w:jc w:val="both"/>
      </w:pPr>
      <w:r>
        <w:rPr>
          <w:rFonts w:ascii="Times New Roman"/>
          <w:b w:val="false"/>
          <w:i w:val="false"/>
          <w:color w:val="000000"/>
          <w:sz w:val="28"/>
        </w:rPr>
        <w:t xml:space="preserve">
      _______________________________________________________________________ </w:t>
      </w:r>
    </w:p>
    <w:bookmarkEnd w:id="223"/>
    <w:bookmarkStart w:name="z323" w:id="224"/>
    <w:p>
      <w:pPr>
        <w:spacing w:after="0"/>
        <w:ind w:left="0"/>
        <w:jc w:val="both"/>
      </w:pPr>
      <w:r>
        <w:rPr>
          <w:rFonts w:ascii="Times New Roman"/>
          <w:b w:val="false"/>
          <w:i w:val="false"/>
          <w:color w:val="000000"/>
          <w:sz w:val="28"/>
        </w:rPr>
        <w:t>
      (бас тарту себебін және "Тұрғын үй қатынастары туралы" Қазақстан Республикасы</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Заңының</w:t>
      </w:r>
      <w:r>
        <w:rPr>
          <w:rFonts w:ascii="Times New Roman"/>
          <w:b w:val="false"/>
          <w:i w:val="false"/>
          <w:color w:val="000000"/>
          <w:sz w:val="28"/>
        </w:rPr>
        <w:t>, "Дербес деректер және оларды қорғау туралы" Қазақстан Республикасы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Заңының</w:t>
      </w:r>
      <w:r>
        <w:rPr>
          <w:rFonts w:ascii="Times New Roman"/>
          <w:b w:val="false"/>
          <w:i w:val="false"/>
          <w:color w:val="000000"/>
          <w:sz w:val="28"/>
        </w:rPr>
        <w:t xml:space="preserve"> қандай нормаларына және осы Қағидалардың қандай тармағына сәйкес</w:t>
      </w:r>
    </w:p>
    <w:bookmarkStart w:name="z326" w:id="225"/>
    <w:p>
      <w:pPr>
        <w:spacing w:after="0"/>
        <w:ind w:left="0"/>
        <w:jc w:val="both"/>
      </w:pPr>
      <w:r>
        <w:rPr>
          <w:rFonts w:ascii="Times New Roman"/>
          <w:b w:val="false"/>
          <w:i w:val="false"/>
          <w:color w:val="000000"/>
          <w:sz w:val="28"/>
        </w:rPr>
        <w:t xml:space="preserve">
      мемлекеттік көрсетілетін қызметті көрсетуден бас тартылғанын көрсету) негіз болып табылады. </w:t>
      </w:r>
    </w:p>
    <w:bookmarkEnd w:id="225"/>
    <w:bookmarkStart w:name="z327" w:id="226"/>
    <w:p>
      <w:pPr>
        <w:spacing w:after="0"/>
        <w:ind w:left="0"/>
        <w:jc w:val="both"/>
      </w:pPr>
      <w:r>
        <w:rPr>
          <w:rFonts w:ascii="Times New Roman"/>
          <w:b w:val="false"/>
          <w:i w:val="false"/>
          <w:color w:val="000000"/>
          <w:sz w:val="28"/>
        </w:rPr>
        <w:t>
      Көрсетілетін қызметті берушінің көрсетілетін қызметті алушы _________________________________________________________________________ мен</w:t>
      </w:r>
    </w:p>
    <w:bookmarkEnd w:id="226"/>
    <w:bookmarkStart w:name="z328" w:id="227"/>
    <w:p>
      <w:pPr>
        <w:spacing w:after="0"/>
        <w:ind w:left="0"/>
        <w:jc w:val="both"/>
      </w:pPr>
      <w:r>
        <w:rPr>
          <w:rFonts w:ascii="Times New Roman"/>
          <w:b w:val="false"/>
          <w:i w:val="false"/>
          <w:color w:val="000000"/>
          <w:sz w:val="28"/>
        </w:rPr>
        <w:t>
                                     (тегі, аты, әкесінің аты (болса)</w:t>
      </w:r>
    </w:p>
    <w:bookmarkEnd w:id="227"/>
    <w:bookmarkStart w:name="z329" w:id="228"/>
    <w:p>
      <w:pPr>
        <w:spacing w:after="0"/>
        <w:ind w:left="0"/>
        <w:jc w:val="both"/>
      </w:pPr>
      <w:r>
        <w:rPr>
          <w:rFonts w:ascii="Times New Roman"/>
          <w:b w:val="false"/>
          <w:i w:val="false"/>
          <w:color w:val="000000"/>
          <w:sz w:val="28"/>
        </w:rPr>
        <w:t>
      оның отбасы мүшелеріне қызметтік тұрғынжайды жалдау шартын ұзартудан бас тартылғаны туралы</w:t>
      </w:r>
    </w:p>
    <w:bookmarkEnd w:id="228"/>
    <w:bookmarkStart w:name="z330" w:id="229"/>
    <w:p>
      <w:pPr>
        <w:spacing w:after="0"/>
        <w:ind w:left="0"/>
        <w:jc w:val="both"/>
      </w:pPr>
      <w:r>
        <w:rPr>
          <w:rFonts w:ascii="Times New Roman"/>
          <w:b w:val="false"/>
          <w:i w:val="false"/>
          <w:color w:val="000000"/>
          <w:sz w:val="28"/>
        </w:rPr>
        <w:t>
      20 __ жылғы "____" ___________ № ____ шешімі.</w:t>
      </w:r>
    </w:p>
    <w:bookmarkEnd w:id="229"/>
    <w:bookmarkStart w:name="z331" w:id="230"/>
    <w:p>
      <w:pPr>
        <w:spacing w:after="0"/>
        <w:ind w:left="0"/>
        <w:jc w:val="both"/>
      </w:pPr>
      <w:r>
        <w:rPr>
          <w:rFonts w:ascii="Times New Roman"/>
          <w:b w:val="false"/>
          <w:i w:val="false"/>
          <w:color w:val="000000"/>
          <w:sz w:val="28"/>
        </w:rPr>
        <w:t xml:space="preserve">
      Анықтама берілген күні__________ "Берілген күні". </w:t>
      </w:r>
    </w:p>
    <w:bookmarkEnd w:id="230"/>
    <w:bookmarkStart w:name="z332" w:id="231"/>
    <w:p>
      <w:pPr>
        <w:spacing w:after="0"/>
        <w:ind w:left="0"/>
        <w:jc w:val="both"/>
      </w:pPr>
      <w:r>
        <w:rPr>
          <w:rFonts w:ascii="Times New Roman"/>
          <w:b w:val="false"/>
          <w:i w:val="false"/>
          <w:color w:val="000000"/>
          <w:sz w:val="28"/>
        </w:rPr>
        <w:t>
      Көрсетілетін қызметті берушінің атауы: __ "Көрсетілетін қызметті берушінің Т.А.Ә. (бар болса)"</w:t>
      </w:r>
    </w:p>
    <w:bookmarkEnd w:id="231"/>
    <w:bookmarkStart w:name="z333" w:id="232"/>
    <w:p>
      <w:pPr>
        <w:spacing w:after="0"/>
        <w:ind w:left="0"/>
        <w:jc w:val="both"/>
      </w:pPr>
      <w:r>
        <w:rPr>
          <w:rFonts w:ascii="Times New Roman"/>
          <w:b w:val="false"/>
          <w:i w:val="false"/>
          <w:color w:val="000000"/>
          <w:sz w:val="28"/>
        </w:rPr>
        <w:t>
      Деректер Қазақстан Республикасы Қорғаныс министрлігінің цифрлық жүйесінен ұсынылды.</w:t>
      </w:r>
    </w:p>
    <w:bookmarkEnd w:id="232"/>
    <w:bookmarkStart w:name="z334" w:id="233"/>
    <w:p>
      <w:pPr>
        <w:spacing w:after="0"/>
        <w:ind w:left="0"/>
        <w:jc w:val="both"/>
      </w:pPr>
      <w:r>
        <w:rPr>
          <w:rFonts w:ascii="Times New Roman"/>
          <w:b w:val="false"/>
          <w:i w:val="false"/>
          <w:color w:val="000000"/>
          <w:sz w:val="28"/>
        </w:rPr>
        <w:t xml:space="preserve">
      Осы құжат Қазақстан Республикасы Цифрлық кодексінің </w:t>
      </w:r>
      <w:r>
        <w:rPr>
          <w:rFonts w:ascii="Times New Roman"/>
          <w:b w:val="false"/>
          <w:i w:val="false"/>
          <w:color w:val="000000"/>
          <w:sz w:val="28"/>
        </w:rPr>
        <w:t>62-бабына</w:t>
      </w:r>
      <w:r>
        <w:rPr>
          <w:rFonts w:ascii="Times New Roman"/>
          <w:b w:val="false"/>
          <w:i w:val="false"/>
          <w:color w:val="000000"/>
          <w:sz w:val="28"/>
        </w:rPr>
        <w:t xml:space="preserve"> сәйкес қағаздағы құжатпен бірдей.</w:t>
      </w:r>
    </w:p>
    <w:bookmarkEnd w:id="23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654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5654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қызметтік</w:t>
            </w:r>
            <w:r>
              <w:br/>
            </w:r>
            <w:r>
              <w:rPr>
                <w:rFonts w:ascii="Times New Roman"/>
                <w:b w:val="false"/>
                <w:i w:val="false"/>
                <w:color w:val="000000"/>
                <w:sz w:val="20"/>
              </w:rPr>
              <w:t>тұрғынжайын жалға алу шартын</w:t>
            </w:r>
            <w:r>
              <w:br/>
            </w:r>
            <w:r>
              <w:rPr>
                <w:rFonts w:ascii="Times New Roman"/>
                <w:b w:val="false"/>
                <w:i w:val="false"/>
                <w:color w:val="000000"/>
                <w:sz w:val="20"/>
              </w:rPr>
              <w:t>жасау және ұзарту"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9" w:id="234"/>
    <w:p>
      <w:pPr>
        <w:spacing w:after="0"/>
        <w:ind w:left="0"/>
        <w:jc w:val="left"/>
      </w:pPr>
      <w:r>
        <w:rPr>
          <w:rFonts w:ascii="Times New Roman"/>
          <w:b/>
          <w:i w:val="false"/>
          <w:color w:val="000000"/>
        </w:rPr>
        <w:t xml:space="preserve"> ________________ елді мекенінде қызметтік тұрғынжайды жалға алу шартын жасаудан бас тарту туралы шешім</w:t>
      </w:r>
    </w:p>
    <w:bookmarkEnd w:id="234"/>
    <w:bookmarkStart w:name="z340" w:id="235"/>
    <w:p>
      <w:pPr>
        <w:spacing w:after="0"/>
        <w:ind w:left="0"/>
        <w:jc w:val="both"/>
      </w:pPr>
      <w:r>
        <w:rPr>
          <w:rFonts w:ascii="Times New Roman"/>
          <w:b w:val="false"/>
          <w:i w:val="false"/>
          <w:color w:val="000000"/>
          <w:sz w:val="28"/>
        </w:rPr>
        <w:t xml:space="preserve">
      Көрсетілетін қызметті берушінің көрсетілетін қызметті алушы </w:t>
      </w:r>
    </w:p>
    <w:bookmarkEnd w:id="235"/>
    <w:bookmarkStart w:name="z341" w:id="236"/>
    <w:p>
      <w:pPr>
        <w:spacing w:after="0"/>
        <w:ind w:left="0"/>
        <w:jc w:val="both"/>
      </w:pPr>
      <w:r>
        <w:rPr>
          <w:rFonts w:ascii="Times New Roman"/>
          <w:b w:val="false"/>
          <w:i w:val="false"/>
          <w:color w:val="000000"/>
          <w:sz w:val="28"/>
        </w:rPr>
        <w:t>
      ________________________________________ және оның отбасы мүшелеріне</w:t>
      </w:r>
    </w:p>
    <w:bookmarkEnd w:id="236"/>
    <w:bookmarkStart w:name="z342" w:id="237"/>
    <w:p>
      <w:pPr>
        <w:spacing w:after="0"/>
        <w:ind w:left="0"/>
        <w:jc w:val="both"/>
      </w:pPr>
      <w:r>
        <w:rPr>
          <w:rFonts w:ascii="Times New Roman"/>
          <w:b w:val="false"/>
          <w:i w:val="false"/>
          <w:color w:val="000000"/>
          <w:sz w:val="28"/>
        </w:rPr>
        <w:t>
             (тегі, аты, әкесінің аты (болса)</w:t>
      </w:r>
    </w:p>
    <w:bookmarkEnd w:id="237"/>
    <w:bookmarkStart w:name="z343" w:id="238"/>
    <w:p>
      <w:pPr>
        <w:spacing w:after="0"/>
        <w:ind w:left="0"/>
        <w:jc w:val="both"/>
      </w:pPr>
      <w:r>
        <w:rPr>
          <w:rFonts w:ascii="Times New Roman"/>
          <w:b w:val="false"/>
          <w:i w:val="false"/>
          <w:color w:val="000000"/>
          <w:sz w:val="28"/>
        </w:rPr>
        <w:t>
      қызметтік тұрғынжайды жалға алу шартын жасаудан бас тартылғаны туралы 20 __ жылғы "____" ___________ № ____ шешімі.</w:t>
      </w:r>
    </w:p>
    <w:bookmarkEnd w:id="238"/>
    <w:bookmarkStart w:name="z344" w:id="239"/>
    <w:p>
      <w:pPr>
        <w:spacing w:after="0"/>
        <w:ind w:left="0"/>
        <w:jc w:val="both"/>
      </w:pPr>
      <w:r>
        <w:rPr>
          <w:rFonts w:ascii="Times New Roman"/>
          <w:b w:val="false"/>
          <w:i w:val="false"/>
          <w:color w:val="000000"/>
          <w:sz w:val="28"/>
        </w:rPr>
        <w:t>
      Мемлекеттік қызметті көрсетуден бас тарту үшін ___________________________________________________________________________</w:t>
      </w:r>
    </w:p>
    <w:bookmarkEnd w:id="239"/>
    <w:bookmarkStart w:name="z345" w:id="240"/>
    <w:p>
      <w:pPr>
        <w:spacing w:after="0"/>
        <w:ind w:left="0"/>
        <w:jc w:val="both"/>
      </w:pPr>
      <w:r>
        <w:rPr>
          <w:rFonts w:ascii="Times New Roman"/>
          <w:b w:val="false"/>
          <w:i w:val="false"/>
          <w:color w:val="000000"/>
          <w:sz w:val="28"/>
        </w:rPr>
        <w:t xml:space="preserve">
      (мемлекеттік қызметті көрсетуге қойылатын негізгі талаптардың тізбесіне сәйкес </w:t>
      </w:r>
    </w:p>
    <w:bookmarkEnd w:id="240"/>
    <w:bookmarkStart w:name="z346" w:id="241"/>
    <w:p>
      <w:pPr>
        <w:spacing w:after="0"/>
        <w:ind w:left="0"/>
        <w:jc w:val="both"/>
      </w:pPr>
      <w:r>
        <w:rPr>
          <w:rFonts w:ascii="Times New Roman"/>
          <w:b w:val="false"/>
          <w:i w:val="false"/>
          <w:color w:val="000000"/>
          <w:sz w:val="28"/>
        </w:rPr>
        <w:t>
      мемлекеттік көрсетілетін қызметтің атауын көрсету)</w:t>
      </w:r>
    </w:p>
    <w:bookmarkEnd w:id="241"/>
    <w:bookmarkStart w:name="z347" w:id="242"/>
    <w:p>
      <w:pPr>
        <w:spacing w:after="0"/>
        <w:ind w:left="0"/>
        <w:jc w:val="both"/>
      </w:pPr>
      <w:r>
        <w:rPr>
          <w:rFonts w:ascii="Times New Roman"/>
          <w:b w:val="false"/>
          <w:i w:val="false"/>
          <w:color w:val="000000"/>
          <w:sz w:val="28"/>
        </w:rPr>
        <w:t>
      _______________________________________________________________________</w:t>
      </w:r>
    </w:p>
    <w:bookmarkEnd w:id="242"/>
    <w:bookmarkStart w:name="z348" w:id="243"/>
    <w:p>
      <w:pPr>
        <w:spacing w:after="0"/>
        <w:ind w:left="0"/>
        <w:jc w:val="both"/>
      </w:pPr>
      <w:r>
        <w:rPr>
          <w:rFonts w:ascii="Times New Roman"/>
          <w:b w:val="false"/>
          <w:i w:val="false"/>
          <w:color w:val="000000"/>
          <w:sz w:val="28"/>
        </w:rPr>
        <w:t>
      (бас тарту себебін және "Тұрғын үй қатынастары туралы" Қазақстан Республикасы</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Заңының</w:t>
      </w:r>
      <w:r>
        <w:rPr>
          <w:rFonts w:ascii="Times New Roman"/>
          <w:b w:val="false"/>
          <w:i w:val="false"/>
          <w:color w:val="000000"/>
          <w:sz w:val="28"/>
        </w:rPr>
        <w:t xml:space="preserve">, "Дербес деректер және оларды қорғау туралы" Қазақстан Республикасы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Заңының</w:t>
      </w:r>
      <w:r>
        <w:rPr>
          <w:rFonts w:ascii="Times New Roman"/>
          <w:b w:val="false"/>
          <w:i w:val="false"/>
          <w:color w:val="000000"/>
          <w:sz w:val="28"/>
        </w:rPr>
        <w:t xml:space="preserve"> қандай нормаларына және осы Қағидалардың қандай тармағына сәйкес </w:t>
      </w:r>
    </w:p>
    <w:bookmarkStart w:name="z351" w:id="244"/>
    <w:p>
      <w:pPr>
        <w:spacing w:after="0"/>
        <w:ind w:left="0"/>
        <w:jc w:val="both"/>
      </w:pPr>
      <w:r>
        <w:rPr>
          <w:rFonts w:ascii="Times New Roman"/>
          <w:b w:val="false"/>
          <w:i w:val="false"/>
          <w:color w:val="000000"/>
          <w:sz w:val="28"/>
        </w:rPr>
        <w:t xml:space="preserve">
      мемлекеттік көрсетілетін қызметті көрсетуден бас тартылғанын көрсету) негіз болып табылады. </w:t>
      </w:r>
    </w:p>
    <w:bookmarkEnd w:id="244"/>
    <w:bookmarkStart w:name="z352" w:id="245"/>
    <w:p>
      <w:pPr>
        <w:spacing w:after="0"/>
        <w:ind w:left="0"/>
        <w:jc w:val="both"/>
      </w:pPr>
      <w:r>
        <w:rPr>
          <w:rFonts w:ascii="Times New Roman"/>
          <w:b w:val="false"/>
          <w:i w:val="false"/>
          <w:color w:val="000000"/>
          <w:sz w:val="28"/>
        </w:rPr>
        <w:t>
      Осы қызметтік тұрғын үйді жалдау шартын жасасудан бас тарту туралы шешімге осы</w:t>
      </w:r>
    </w:p>
    <w:bookmarkEnd w:id="245"/>
    <w:bookmarkStart w:name="z353" w:id="246"/>
    <w:p>
      <w:pPr>
        <w:spacing w:after="0"/>
        <w:ind w:left="0"/>
        <w:jc w:val="both"/>
      </w:pPr>
      <w:r>
        <w:rPr>
          <w:rFonts w:ascii="Times New Roman"/>
          <w:b w:val="false"/>
          <w:i w:val="false"/>
          <w:color w:val="000000"/>
          <w:sz w:val="28"/>
        </w:rPr>
        <w:t>
      Қағидалардың 9 – 13-тармақтарына сәйкес шағым жасалуы мүмкін.</w:t>
      </w:r>
    </w:p>
    <w:bookmarkEnd w:id="246"/>
    <w:bookmarkStart w:name="z354" w:id="247"/>
    <w:p>
      <w:pPr>
        <w:spacing w:after="0"/>
        <w:ind w:left="0"/>
        <w:jc w:val="both"/>
      </w:pPr>
      <w:r>
        <w:rPr>
          <w:rFonts w:ascii="Times New Roman"/>
          <w:b w:val="false"/>
          <w:i w:val="false"/>
          <w:color w:val="000000"/>
          <w:sz w:val="28"/>
        </w:rPr>
        <w:t>
      Көрсетілетін қызметті берушінің атауы: _____________________ "Көрсетілетін қызметті берушінің Т.А.Ә. (болса)"</w:t>
      </w:r>
    </w:p>
    <w:bookmarkEnd w:id="247"/>
    <w:bookmarkStart w:name="z355" w:id="248"/>
    <w:p>
      <w:pPr>
        <w:spacing w:after="0"/>
        <w:ind w:left="0"/>
        <w:jc w:val="both"/>
      </w:pPr>
      <w:r>
        <w:rPr>
          <w:rFonts w:ascii="Times New Roman"/>
          <w:b w:val="false"/>
          <w:i w:val="false"/>
          <w:color w:val="000000"/>
          <w:sz w:val="28"/>
        </w:rPr>
        <w:t>
      Деректер Қазақстан Республикасы Қорғаныс министрлігінің цифрлық жүйесінен ұсынылды.</w:t>
      </w:r>
    </w:p>
    <w:bookmarkEnd w:id="248"/>
    <w:bookmarkStart w:name="z356" w:id="249"/>
    <w:p>
      <w:pPr>
        <w:spacing w:after="0"/>
        <w:ind w:left="0"/>
        <w:jc w:val="both"/>
      </w:pPr>
      <w:r>
        <w:rPr>
          <w:rFonts w:ascii="Times New Roman"/>
          <w:b w:val="false"/>
          <w:i w:val="false"/>
          <w:color w:val="000000"/>
          <w:sz w:val="28"/>
        </w:rPr>
        <w:t xml:space="preserve">
      Осы құжат Қазақстан Республикасы Цифрлық кодексінің </w:t>
      </w:r>
      <w:r>
        <w:rPr>
          <w:rFonts w:ascii="Times New Roman"/>
          <w:b w:val="false"/>
          <w:i w:val="false"/>
          <w:color w:val="000000"/>
          <w:sz w:val="28"/>
        </w:rPr>
        <w:t>62-бабына</w:t>
      </w:r>
      <w:r>
        <w:rPr>
          <w:rFonts w:ascii="Times New Roman"/>
          <w:b w:val="false"/>
          <w:i w:val="false"/>
          <w:color w:val="000000"/>
          <w:sz w:val="28"/>
        </w:rPr>
        <w:t xml:space="preserve"> сәйкес қағаздағы құжатпен бірдей.</w:t>
      </w:r>
    </w:p>
    <w:bookmarkEnd w:id="2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654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5654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қызметтік</w:t>
            </w:r>
            <w:r>
              <w:br/>
            </w:r>
            <w:r>
              <w:rPr>
                <w:rFonts w:ascii="Times New Roman"/>
                <w:b w:val="false"/>
                <w:i w:val="false"/>
                <w:color w:val="000000"/>
                <w:sz w:val="20"/>
              </w:rPr>
              <w:t>тұрғынжайын жалға алу шартын</w:t>
            </w:r>
            <w:r>
              <w:br/>
            </w:r>
            <w:r>
              <w:rPr>
                <w:rFonts w:ascii="Times New Roman"/>
                <w:b w:val="false"/>
                <w:i w:val="false"/>
                <w:color w:val="000000"/>
                <w:sz w:val="20"/>
              </w:rPr>
              <w:t>жасау және ұзарту"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1" w:id="250"/>
    <w:p>
      <w:pPr>
        <w:spacing w:after="0"/>
        <w:ind w:left="0"/>
        <w:jc w:val="left"/>
      </w:pPr>
      <w:r>
        <w:rPr>
          <w:rFonts w:ascii="Times New Roman"/>
          <w:b/>
          <w:i w:val="false"/>
          <w:color w:val="000000"/>
        </w:rPr>
        <w:t xml:space="preserve"> ________________ елді мекенінде қызметтік тұрғынжайды жалға алу шартын ұзартудан бас тарту туралы шешім</w:t>
      </w:r>
    </w:p>
    <w:bookmarkEnd w:id="250"/>
    <w:bookmarkStart w:name="z362" w:id="251"/>
    <w:p>
      <w:pPr>
        <w:spacing w:after="0"/>
        <w:ind w:left="0"/>
        <w:jc w:val="both"/>
      </w:pPr>
      <w:r>
        <w:rPr>
          <w:rFonts w:ascii="Times New Roman"/>
          <w:b w:val="false"/>
          <w:i w:val="false"/>
          <w:color w:val="000000"/>
          <w:sz w:val="28"/>
        </w:rPr>
        <w:t xml:space="preserve">
      Көрсетілетін қызметті берушінің көрсетілетін қызметті алушы </w:t>
      </w:r>
    </w:p>
    <w:bookmarkEnd w:id="251"/>
    <w:bookmarkStart w:name="z363" w:id="252"/>
    <w:p>
      <w:pPr>
        <w:spacing w:after="0"/>
        <w:ind w:left="0"/>
        <w:jc w:val="both"/>
      </w:pPr>
      <w:r>
        <w:rPr>
          <w:rFonts w:ascii="Times New Roman"/>
          <w:b w:val="false"/>
          <w:i w:val="false"/>
          <w:color w:val="000000"/>
          <w:sz w:val="28"/>
        </w:rPr>
        <w:t>
      ________________________________________________ мен оның отбасы мүшелеріне</w:t>
      </w:r>
    </w:p>
    <w:bookmarkEnd w:id="252"/>
    <w:bookmarkStart w:name="z364" w:id="253"/>
    <w:p>
      <w:pPr>
        <w:spacing w:after="0"/>
        <w:ind w:left="0"/>
        <w:jc w:val="both"/>
      </w:pPr>
      <w:r>
        <w:rPr>
          <w:rFonts w:ascii="Times New Roman"/>
          <w:b w:val="false"/>
          <w:i w:val="false"/>
          <w:color w:val="000000"/>
          <w:sz w:val="28"/>
        </w:rPr>
        <w:t>
                                 (тегі, аты, әкесінің аты (болса)</w:t>
      </w:r>
    </w:p>
    <w:bookmarkEnd w:id="253"/>
    <w:bookmarkStart w:name="z365" w:id="254"/>
    <w:p>
      <w:pPr>
        <w:spacing w:after="0"/>
        <w:ind w:left="0"/>
        <w:jc w:val="both"/>
      </w:pPr>
      <w:r>
        <w:rPr>
          <w:rFonts w:ascii="Times New Roman"/>
          <w:b w:val="false"/>
          <w:i w:val="false"/>
          <w:color w:val="000000"/>
          <w:sz w:val="28"/>
        </w:rPr>
        <w:t>
      қызметтік тұрғынжайды жалға алу шартын ұзартудан бас тартылғаны туралы 20 __ жылғы "____" ___________ № ____ шешімі.</w:t>
      </w:r>
    </w:p>
    <w:bookmarkEnd w:id="254"/>
    <w:bookmarkStart w:name="z366" w:id="255"/>
    <w:p>
      <w:pPr>
        <w:spacing w:after="0"/>
        <w:ind w:left="0"/>
        <w:jc w:val="both"/>
      </w:pPr>
      <w:r>
        <w:rPr>
          <w:rFonts w:ascii="Times New Roman"/>
          <w:b w:val="false"/>
          <w:i w:val="false"/>
          <w:color w:val="000000"/>
          <w:sz w:val="28"/>
        </w:rPr>
        <w:t xml:space="preserve">
      Мемлекеттік қызметті көрсетуден бас тарту үшін </w:t>
      </w:r>
    </w:p>
    <w:bookmarkEnd w:id="255"/>
    <w:bookmarkStart w:name="z367" w:id="256"/>
    <w:p>
      <w:pPr>
        <w:spacing w:after="0"/>
        <w:ind w:left="0"/>
        <w:jc w:val="both"/>
      </w:pPr>
      <w:r>
        <w:rPr>
          <w:rFonts w:ascii="Times New Roman"/>
          <w:b w:val="false"/>
          <w:i w:val="false"/>
          <w:color w:val="000000"/>
          <w:sz w:val="28"/>
        </w:rPr>
        <w:t>
      ______________________________________________________________________</w:t>
      </w:r>
    </w:p>
    <w:bookmarkEnd w:id="256"/>
    <w:bookmarkStart w:name="z368" w:id="257"/>
    <w:p>
      <w:pPr>
        <w:spacing w:after="0"/>
        <w:ind w:left="0"/>
        <w:jc w:val="both"/>
      </w:pPr>
      <w:r>
        <w:rPr>
          <w:rFonts w:ascii="Times New Roman"/>
          <w:b w:val="false"/>
          <w:i w:val="false"/>
          <w:color w:val="000000"/>
          <w:sz w:val="28"/>
        </w:rPr>
        <w:t>
      (мемлекеттік қызметті көрсетуге қойылатын негізгі талаптардың тізбесіне сәйкес</w:t>
      </w:r>
    </w:p>
    <w:bookmarkEnd w:id="257"/>
    <w:bookmarkStart w:name="z369" w:id="258"/>
    <w:p>
      <w:pPr>
        <w:spacing w:after="0"/>
        <w:ind w:left="0"/>
        <w:jc w:val="both"/>
      </w:pPr>
      <w:r>
        <w:rPr>
          <w:rFonts w:ascii="Times New Roman"/>
          <w:b w:val="false"/>
          <w:i w:val="false"/>
          <w:color w:val="000000"/>
          <w:sz w:val="28"/>
        </w:rPr>
        <w:t>
      мемлекеттік көрсетілетін қызметтің атауын көрсету)</w:t>
      </w:r>
    </w:p>
    <w:bookmarkEnd w:id="258"/>
    <w:bookmarkStart w:name="z370" w:id="259"/>
    <w:p>
      <w:pPr>
        <w:spacing w:after="0"/>
        <w:ind w:left="0"/>
        <w:jc w:val="both"/>
      </w:pPr>
      <w:r>
        <w:rPr>
          <w:rFonts w:ascii="Times New Roman"/>
          <w:b w:val="false"/>
          <w:i w:val="false"/>
          <w:color w:val="000000"/>
          <w:sz w:val="28"/>
        </w:rPr>
        <w:t>
      ________________________________________________________________________</w:t>
      </w:r>
    </w:p>
    <w:bookmarkEnd w:id="259"/>
    <w:bookmarkStart w:name="z371" w:id="260"/>
    <w:p>
      <w:pPr>
        <w:spacing w:after="0"/>
        <w:ind w:left="0"/>
        <w:jc w:val="both"/>
      </w:pPr>
      <w:r>
        <w:rPr>
          <w:rFonts w:ascii="Times New Roman"/>
          <w:b w:val="false"/>
          <w:i w:val="false"/>
          <w:color w:val="000000"/>
          <w:sz w:val="28"/>
        </w:rPr>
        <w:t xml:space="preserve">
      (бас тарту себебін және "Тұрғын үй қатынастары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"Дербес деректер және оларды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қандай нормаларына және осы Қағидалардың қандай тармағына сәйкес</w:t>
      </w:r>
    </w:p>
    <w:bookmarkEnd w:id="260"/>
    <w:bookmarkStart w:name="z374" w:id="261"/>
    <w:p>
      <w:pPr>
        <w:spacing w:after="0"/>
        <w:ind w:left="0"/>
        <w:jc w:val="both"/>
      </w:pPr>
      <w:r>
        <w:rPr>
          <w:rFonts w:ascii="Times New Roman"/>
          <w:b w:val="false"/>
          <w:i w:val="false"/>
          <w:color w:val="000000"/>
          <w:sz w:val="28"/>
        </w:rPr>
        <w:t xml:space="preserve">
      мемлекеттік көрсетілетін қызметті көрсетуден бас тартылғанын көрсету) негіз болып табылады. </w:t>
      </w:r>
    </w:p>
    <w:bookmarkEnd w:id="261"/>
    <w:bookmarkStart w:name="z375" w:id="262"/>
    <w:p>
      <w:pPr>
        <w:spacing w:after="0"/>
        <w:ind w:left="0"/>
        <w:jc w:val="both"/>
      </w:pPr>
      <w:r>
        <w:rPr>
          <w:rFonts w:ascii="Times New Roman"/>
          <w:b w:val="false"/>
          <w:i w:val="false"/>
          <w:color w:val="000000"/>
          <w:sz w:val="28"/>
        </w:rPr>
        <w:t xml:space="preserve">
      Қызметтік тұрғын үйді жалдау шартын жасасудан бас тарту туралы осы шешімге </w:t>
      </w:r>
    </w:p>
    <w:bookmarkEnd w:id="262"/>
    <w:bookmarkStart w:name="z376" w:id="263"/>
    <w:p>
      <w:pPr>
        <w:spacing w:after="0"/>
        <w:ind w:left="0"/>
        <w:jc w:val="both"/>
      </w:pPr>
      <w:r>
        <w:rPr>
          <w:rFonts w:ascii="Times New Roman"/>
          <w:b w:val="false"/>
          <w:i w:val="false"/>
          <w:color w:val="000000"/>
          <w:sz w:val="28"/>
        </w:rPr>
        <w:t>
      осы Қағидалардың 9 – 13-тармақтарына сәйкес шағым жасалуы мүмкін.</w:t>
      </w:r>
    </w:p>
    <w:bookmarkEnd w:id="263"/>
    <w:bookmarkStart w:name="z377" w:id="264"/>
    <w:p>
      <w:pPr>
        <w:spacing w:after="0"/>
        <w:ind w:left="0"/>
        <w:jc w:val="both"/>
      </w:pPr>
      <w:r>
        <w:rPr>
          <w:rFonts w:ascii="Times New Roman"/>
          <w:b w:val="false"/>
          <w:i w:val="false"/>
          <w:color w:val="000000"/>
          <w:sz w:val="28"/>
        </w:rPr>
        <w:t>
      Көрсетілетін қызметті берушінің атауы: _____________________ "Көрсетілетін қызметті берушінің Т.А.Ә. (болса)"</w:t>
      </w:r>
    </w:p>
    <w:bookmarkEnd w:id="264"/>
    <w:bookmarkStart w:name="z378" w:id="265"/>
    <w:p>
      <w:pPr>
        <w:spacing w:after="0"/>
        <w:ind w:left="0"/>
        <w:jc w:val="both"/>
      </w:pPr>
      <w:r>
        <w:rPr>
          <w:rFonts w:ascii="Times New Roman"/>
          <w:b w:val="false"/>
          <w:i w:val="false"/>
          <w:color w:val="000000"/>
          <w:sz w:val="28"/>
        </w:rPr>
        <w:t>
      Деректер Қазақстан Республикасы Қорғаныс министрлігінің цифрлық жүйесінен ұсынылды.</w:t>
      </w:r>
    </w:p>
    <w:bookmarkEnd w:id="265"/>
    <w:bookmarkStart w:name="z379" w:id="266"/>
    <w:p>
      <w:pPr>
        <w:spacing w:after="0"/>
        <w:ind w:left="0"/>
        <w:jc w:val="both"/>
      </w:pPr>
      <w:r>
        <w:rPr>
          <w:rFonts w:ascii="Times New Roman"/>
          <w:b w:val="false"/>
          <w:i w:val="false"/>
          <w:color w:val="000000"/>
          <w:sz w:val="28"/>
        </w:rPr>
        <w:t xml:space="preserve">
      Осы құжат Қазақстан Республикасы Цифрлық кодексінің </w:t>
      </w:r>
      <w:r>
        <w:rPr>
          <w:rFonts w:ascii="Times New Roman"/>
          <w:b w:val="false"/>
          <w:i w:val="false"/>
          <w:color w:val="000000"/>
          <w:sz w:val="28"/>
        </w:rPr>
        <w:t>62-бабына</w:t>
      </w:r>
      <w:r>
        <w:rPr>
          <w:rFonts w:ascii="Times New Roman"/>
          <w:b w:val="false"/>
          <w:i w:val="false"/>
          <w:color w:val="000000"/>
          <w:sz w:val="28"/>
        </w:rPr>
        <w:t xml:space="preserve"> сәйкес қағаздағы құжатпен бірдей.</w:t>
      </w:r>
    </w:p>
    <w:bookmarkEnd w:id="2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654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5654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Қорғаныс министрінің </w:t>
            </w:r>
            <w:r>
              <w:br/>
            </w:r>
            <w:r>
              <w:rPr>
                <w:rFonts w:ascii="Times New Roman"/>
                <w:b w:val="false"/>
                <w:i w:val="false"/>
                <w:color w:val="000000"/>
                <w:sz w:val="20"/>
              </w:rPr>
              <w:t xml:space="preserve">өзгерістер 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2024 жылғы 22 шілдедегі</w:t>
            </w:r>
            <w:r>
              <w:br/>
            </w:r>
            <w:r>
              <w:rPr>
                <w:rFonts w:ascii="Times New Roman"/>
                <w:b w:val="false"/>
                <w:i w:val="false"/>
                <w:color w:val="000000"/>
                <w:sz w:val="20"/>
              </w:rPr>
              <w:t>№ 765 бұйрығымен</w:t>
            </w:r>
            <w:r>
              <w:br/>
            </w:r>
            <w:r>
              <w:rPr>
                <w:rFonts w:ascii="Times New Roman"/>
                <w:b w:val="false"/>
                <w:i w:val="false"/>
                <w:color w:val="000000"/>
                <w:sz w:val="20"/>
              </w:rPr>
              <w:t>бекітілген</w:t>
            </w:r>
          </w:p>
        </w:tc>
      </w:tr>
    </w:tbl>
    <w:bookmarkStart w:name="z383" w:id="267"/>
    <w:p>
      <w:pPr>
        <w:spacing w:after="0"/>
        <w:ind w:left="0"/>
        <w:jc w:val="left"/>
      </w:pPr>
      <w:r>
        <w:rPr>
          <w:rFonts w:ascii="Times New Roman"/>
          <w:b/>
          <w:i w:val="false"/>
          <w:color w:val="000000"/>
        </w:rPr>
        <w:t xml:space="preserve"> "Қазақстан Республикасы Қарулы Күштерінің қызметтік тұрғынжайға мұқтаж азаматтық персонал адамдарын (қызметкерлерін) есепке қою" мемлекеттік қызметін көрсету қағидалары</w:t>
      </w:r>
    </w:p>
    <w:bookmarkEnd w:id="267"/>
    <w:bookmarkStart w:name="z384" w:id="268"/>
    <w:p>
      <w:pPr>
        <w:spacing w:after="0"/>
        <w:ind w:left="0"/>
        <w:jc w:val="left"/>
      </w:pPr>
      <w:r>
        <w:rPr>
          <w:rFonts w:ascii="Times New Roman"/>
          <w:b/>
          <w:i w:val="false"/>
          <w:color w:val="000000"/>
        </w:rPr>
        <w:t xml:space="preserve"> 1-тарау. Жалпы ережелер</w:t>
      </w:r>
    </w:p>
    <w:bookmarkEnd w:id="268"/>
    <w:bookmarkStart w:name="z385" w:id="269"/>
    <w:p>
      <w:pPr>
        <w:spacing w:after="0"/>
        <w:ind w:left="0"/>
        <w:jc w:val="both"/>
      </w:pPr>
      <w:r>
        <w:rPr>
          <w:rFonts w:ascii="Times New Roman"/>
          <w:b w:val="false"/>
          <w:i w:val="false"/>
          <w:color w:val="000000"/>
          <w:sz w:val="28"/>
        </w:rPr>
        <w:t>
      1. "Қазақстан Республикасы Қарулы Күштерінің қызметтік тұрғынжайға мұқтаж азаматтық персонал адамдарын (қызметкерлерін) есепке қою" мемлекеттік қызметін көрсету қағидалары (бұдан әрі – Қағидалар) "Қазақстан Республикасы Қарулы Күштерінің қызметтік тұрғынжайға мұқтаж азаматтық персонал адамдарын (қызметкерлерін) есепке қою" мемлекеттік қызметін (бұдан әрі – мемлекеттік көрсетілетін қызмет) көрсету тәртібін айқындайды.</w:t>
      </w:r>
    </w:p>
    <w:bookmarkEnd w:id="269"/>
    <w:bookmarkStart w:name="z386" w:id="270"/>
    <w:p>
      <w:pPr>
        <w:spacing w:after="0"/>
        <w:ind w:left="0"/>
        <w:jc w:val="both"/>
      </w:pPr>
      <w:r>
        <w:rPr>
          <w:rFonts w:ascii="Times New Roman"/>
          <w:b w:val="false"/>
          <w:i w:val="false"/>
          <w:color w:val="000000"/>
          <w:sz w:val="28"/>
        </w:rPr>
        <w:t>
      2. Қағидаларда мынадай ұғымдар пайдаланылады:</w:t>
      </w:r>
    </w:p>
    <w:bookmarkEnd w:id="270"/>
    <w:bookmarkStart w:name="z387" w:id="271"/>
    <w:p>
      <w:pPr>
        <w:spacing w:after="0"/>
        <w:ind w:left="0"/>
        <w:jc w:val="both"/>
      </w:pPr>
      <w:r>
        <w:rPr>
          <w:rFonts w:ascii="Times New Roman"/>
          <w:b w:val="false"/>
          <w:i w:val="false"/>
          <w:color w:val="000000"/>
          <w:sz w:val="28"/>
        </w:rPr>
        <w:t xml:space="preserve">
      1) көрсетілетін қызметті беруші – Қазақстан Республикасы Қорғаныс министрлігінің аудандық пайдалану бөлімдері; </w:t>
      </w:r>
    </w:p>
    <w:bookmarkEnd w:id="271"/>
    <w:bookmarkStart w:name="z388" w:id="272"/>
    <w:p>
      <w:pPr>
        <w:spacing w:after="0"/>
        <w:ind w:left="0"/>
        <w:jc w:val="both"/>
      </w:pPr>
      <w:r>
        <w:rPr>
          <w:rFonts w:ascii="Times New Roman"/>
          <w:b w:val="false"/>
          <w:i w:val="false"/>
          <w:color w:val="000000"/>
          <w:sz w:val="28"/>
        </w:rPr>
        <w:t>
      2) көрсетілетін қызметті алушы – Қазақстан Республикасы Қарулы Күштерінің азаматтық персонал адамдары (қызметкерлері);</w:t>
      </w:r>
    </w:p>
    <w:bookmarkEnd w:id="272"/>
    <w:bookmarkStart w:name="z389" w:id="273"/>
    <w:p>
      <w:pPr>
        <w:spacing w:after="0"/>
        <w:ind w:left="0"/>
        <w:jc w:val="both"/>
      </w:pPr>
      <w:r>
        <w:rPr>
          <w:rFonts w:ascii="Times New Roman"/>
          <w:b w:val="false"/>
          <w:i w:val="false"/>
          <w:color w:val="000000"/>
          <w:sz w:val="28"/>
        </w:rPr>
        <w:t>
      3) көрсетілетін қызметті берушінің жауапты орындаушысы – көрсетілетін қызметті берушінің басшысы айқындаған лауазымды адам;</w:t>
      </w:r>
    </w:p>
    <w:bookmarkEnd w:id="273"/>
    <w:bookmarkStart w:name="z390" w:id="274"/>
    <w:p>
      <w:pPr>
        <w:spacing w:after="0"/>
        <w:ind w:left="0"/>
        <w:jc w:val="both"/>
      </w:pPr>
      <w:r>
        <w:rPr>
          <w:rFonts w:ascii="Times New Roman"/>
          <w:b w:val="false"/>
          <w:i w:val="false"/>
          <w:color w:val="000000"/>
          <w:sz w:val="28"/>
        </w:rPr>
        <w:t>
      4) "цифрлық үкіметтің" веб-порталы (бұдан әрі – портал) – нормативтік құқықтық базаны қоса алғанда, мемлекеттік көрсетілетін қызметтер ұсынуға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274"/>
    <w:bookmarkStart w:name="z391" w:id="275"/>
    <w:p>
      <w:pPr>
        <w:spacing w:after="0"/>
        <w:ind w:left="0"/>
        <w:jc w:val="both"/>
      </w:pPr>
      <w:r>
        <w:rPr>
          <w:rFonts w:ascii="Times New Roman"/>
          <w:b w:val="false"/>
          <w:i w:val="false"/>
          <w:color w:val="000000"/>
          <w:sz w:val="28"/>
        </w:rPr>
        <w:t>
      5) ЖР АЖ ИШ цифрлық жүйесі – Қазақстан Республикасы Қорғаныс министрлігінің "Жұмылдыру ресурсы автоматтандырылған жүйесінің интеграциялық шлюзі" цифрлық жүйесі.</w:t>
      </w:r>
    </w:p>
    <w:bookmarkEnd w:id="275"/>
    <w:bookmarkStart w:name="z392" w:id="276"/>
    <w:p>
      <w:pPr>
        <w:spacing w:after="0"/>
        <w:ind w:left="0"/>
        <w:jc w:val="left"/>
      </w:pPr>
      <w:r>
        <w:rPr>
          <w:rFonts w:ascii="Times New Roman"/>
          <w:b/>
          <w:i w:val="false"/>
          <w:color w:val="000000"/>
        </w:rPr>
        <w:t xml:space="preserve"> 2-тарау. Мемлекеттік қызмет көрсету тәртібі</w:t>
      </w:r>
    </w:p>
    <w:bookmarkEnd w:id="276"/>
    <w:bookmarkStart w:name="z393" w:id="277"/>
    <w:p>
      <w:pPr>
        <w:spacing w:after="0"/>
        <w:ind w:left="0"/>
        <w:jc w:val="both"/>
      </w:pPr>
      <w:r>
        <w:rPr>
          <w:rFonts w:ascii="Times New Roman"/>
          <w:b w:val="false"/>
          <w:i w:val="false"/>
          <w:color w:val="000000"/>
          <w:sz w:val="28"/>
        </w:rPr>
        <w:t xml:space="preserve">
      3. Мемлекеттік көрсетілетін қызметті алу үшін көрсетілетін қызметті алушы порталы арқылы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 қойылған не ұялы байланыс операторы ұсынған көрсетілетін қызметті алушының абоненттік нөмірі тіркелген және порталдың есептік жазбасына қосылған жағдайда бір реттік парольмен куәландырылған өтінішпен жүгінеді. Көрсетілетін қызметті алушы мәліметті жаңарту, өзгерту немесе толықтыру үшін портал арқылы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 қойылған не ұялы байланыс операторы ұсынған көрсетілетін қызметті алушының абоненттік нөмірі тіркелген және порталдың есептік жазбасына қосылған жағдайда бір реттік парольмен куәландырылған өтініш береді.</w:t>
      </w:r>
    </w:p>
    <w:bookmarkEnd w:id="277"/>
    <w:bookmarkStart w:name="z394" w:id="278"/>
    <w:p>
      <w:pPr>
        <w:spacing w:after="0"/>
        <w:ind w:left="0"/>
        <w:jc w:val="both"/>
      </w:pPr>
      <w:r>
        <w:rPr>
          <w:rFonts w:ascii="Times New Roman"/>
          <w:b w:val="false"/>
          <w:i w:val="false"/>
          <w:color w:val="000000"/>
          <w:sz w:val="28"/>
        </w:rPr>
        <w:t xml:space="preserve">
      Мемлекеттік қызмет көрсетуге қойылатын негізгі талаптар, мемлекеттік қызмет көрсету нәтижесі, мемлекеттік қызметті көрсетуден бас тарту үшін негіздеме, сондай-ақ мемлекеттік қызмет көрсету ерекшелігі ескерілген мәліметтер Қағидаларға </w:t>
      </w:r>
      <w:r>
        <w:rPr>
          <w:rFonts w:ascii="Times New Roman"/>
          <w:b w:val="false"/>
          <w:i w:val="false"/>
          <w:color w:val="000000"/>
          <w:sz w:val="28"/>
        </w:rPr>
        <w:t>3-қосымшада</w:t>
      </w:r>
      <w:r>
        <w:rPr>
          <w:rFonts w:ascii="Times New Roman"/>
          <w:b w:val="false"/>
          <w:i w:val="false"/>
          <w:color w:val="000000"/>
          <w:sz w:val="28"/>
        </w:rPr>
        <w:t xml:space="preserve"> (бұдан әрі – Тізбе) жазылған.</w:t>
      </w:r>
    </w:p>
    <w:bookmarkEnd w:id="278"/>
    <w:bookmarkStart w:name="z395" w:id="279"/>
    <w:p>
      <w:pPr>
        <w:spacing w:after="0"/>
        <w:ind w:left="0"/>
        <w:jc w:val="both"/>
      </w:pPr>
      <w:r>
        <w:rPr>
          <w:rFonts w:ascii="Times New Roman"/>
          <w:b w:val="false"/>
          <w:i w:val="false"/>
          <w:color w:val="000000"/>
          <w:sz w:val="28"/>
        </w:rPr>
        <w:t>
      Мемлекеттік қызметті көрсету үшін көрсетілетін қызметті алушыдан талап етілетін құжаттар мен мәліметтер тізбесі (бұдан әрі – құжаттар) Тізбенің 10-тармағында айқындалған.</w:t>
      </w:r>
    </w:p>
    <w:bookmarkEnd w:id="279"/>
    <w:bookmarkStart w:name="z396" w:id="280"/>
    <w:p>
      <w:pPr>
        <w:spacing w:after="0"/>
        <w:ind w:left="0"/>
        <w:jc w:val="both"/>
      </w:pPr>
      <w:r>
        <w:rPr>
          <w:rFonts w:ascii="Times New Roman"/>
          <w:b w:val="false"/>
          <w:i w:val="false"/>
          <w:color w:val="000000"/>
          <w:sz w:val="28"/>
        </w:rPr>
        <w:t>
      Мемлекеттік қызмет көрсету өтініштерді және оларға қоса берілетін құжаттарды қабылдауды және тіркеуді, көрсетілген өтініштерді және құжаттарды өңдеуді және көрсетілетін қызметті берушіге беруді, мемлекеттік қызмет көрсету нәтижесін қалыптастыруды, мемлекеттік қызмет көрсету нәтижесін "цифрлық үкімет" порталы арқылы көрсетілетін қызметті алушыға жіберуді қамтамасыз ететін ЖР АЖ ИШ цифрлық жүйесін пайдаланып жүзеге асырылады.</w:t>
      </w:r>
    </w:p>
    <w:bookmarkEnd w:id="280"/>
    <w:bookmarkStart w:name="z397" w:id="281"/>
    <w:p>
      <w:pPr>
        <w:spacing w:after="0"/>
        <w:ind w:left="0"/>
        <w:jc w:val="both"/>
      </w:pPr>
      <w:r>
        <w:rPr>
          <w:rFonts w:ascii="Times New Roman"/>
          <w:b w:val="false"/>
          <w:i w:val="false"/>
          <w:color w:val="000000"/>
          <w:sz w:val="28"/>
        </w:rPr>
        <w:t>
      4. Көрсетілетін қызметті алушының "жеке кабинетінде" мемлекеттік қызметті көрсетуге сұранымды қарау белгісі туралы ақпарат көрсетіледі.</w:t>
      </w:r>
    </w:p>
    <w:bookmarkEnd w:id="281"/>
    <w:bookmarkStart w:name="z398" w:id="282"/>
    <w:p>
      <w:pPr>
        <w:spacing w:after="0"/>
        <w:ind w:left="0"/>
        <w:jc w:val="both"/>
      </w:pPr>
      <w:r>
        <w:rPr>
          <w:rFonts w:ascii="Times New Roman"/>
          <w:b w:val="false"/>
          <w:i w:val="false"/>
          <w:color w:val="000000"/>
          <w:sz w:val="28"/>
        </w:rPr>
        <w:t>
      Көрсетілетін қызметті беруші көрсетілетін қызметті алушы ұсынған өтініште және (немесе) құжаттарда қате немесе дәлсіздік анықталған, олар нысаны мен мазмұны бойынша қойылатын талаптарға сәйкес келмеген, Тізбенің 10-тармағында көзделген құжаттар топтамасы толық ұсынылмаған жағдайда мемлекеттік қызметті көрсету процесін тоқтата тұрады.</w:t>
      </w:r>
    </w:p>
    <w:bookmarkEnd w:id="282"/>
    <w:bookmarkStart w:name="z399" w:id="283"/>
    <w:p>
      <w:pPr>
        <w:spacing w:after="0"/>
        <w:ind w:left="0"/>
        <w:jc w:val="both"/>
      </w:pPr>
      <w:r>
        <w:rPr>
          <w:rFonts w:ascii="Times New Roman"/>
          <w:b w:val="false"/>
          <w:i w:val="false"/>
          <w:color w:val="000000"/>
          <w:sz w:val="28"/>
        </w:rPr>
        <w:t xml:space="preserve">
      Көрсетілетін қызметті алушы анықталған кемшіліктерді жойғаннан кейін хабарлама алған күннен бастап 2 (екі) жұмыс күнінен кешіктірмей құжаттарды қайта ұсынады. </w:t>
      </w:r>
    </w:p>
    <w:bookmarkEnd w:id="283"/>
    <w:bookmarkStart w:name="z400" w:id="284"/>
    <w:p>
      <w:pPr>
        <w:spacing w:after="0"/>
        <w:ind w:left="0"/>
        <w:jc w:val="both"/>
      </w:pPr>
      <w:r>
        <w:rPr>
          <w:rFonts w:ascii="Times New Roman"/>
          <w:b w:val="false"/>
          <w:i w:val="false"/>
          <w:color w:val="000000"/>
          <w:sz w:val="28"/>
        </w:rPr>
        <w:t xml:space="preserve">
      Кемшіліктер жойылған жағдайда мемлекеттік көрсетілетін қызметті алуға өтінішті және (немесе) құжаттарды қабылдау күні көрсетілетін қызметті алушының алғашқы жүгінген күні болып есептеледі. </w:t>
      </w:r>
    </w:p>
    <w:bookmarkEnd w:id="284"/>
    <w:bookmarkStart w:name="z401" w:id="285"/>
    <w:p>
      <w:pPr>
        <w:spacing w:after="0"/>
        <w:ind w:left="0"/>
        <w:jc w:val="both"/>
      </w:pPr>
      <w:r>
        <w:rPr>
          <w:rFonts w:ascii="Times New Roman"/>
          <w:b w:val="false"/>
          <w:i w:val="false"/>
          <w:color w:val="000000"/>
          <w:sz w:val="28"/>
        </w:rPr>
        <w:t>
      Мемлекеттік қызмет көрсету мерзімінің өтуі анықталған кемшіліктер жойылған сәттен бастап қайта басталады.</w:t>
      </w:r>
    </w:p>
    <w:bookmarkEnd w:id="285"/>
    <w:bookmarkStart w:name="z402" w:id="286"/>
    <w:p>
      <w:pPr>
        <w:spacing w:after="0"/>
        <w:ind w:left="0"/>
        <w:jc w:val="both"/>
      </w:pPr>
      <w:r>
        <w:rPr>
          <w:rFonts w:ascii="Times New Roman"/>
          <w:b w:val="false"/>
          <w:i w:val="false"/>
          <w:color w:val="000000"/>
          <w:sz w:val="28"/>
        </w:rPr>
        <w:t>
      Анықталған кемшіліктер жойылмаған жағдайда көрсетілетін қызметті беруші өтініш пен құжаттарды қабылдаудан бас тартады.</w:t>
      </w:r>
    </w:p>
    <w:bookmarkEnd w:id="286"/>
    <w:bookmarkStart w:name="z403" w:id="287"/>
    <w:p>
      <w:pPr>
        <w:spacing w:after="0"/>
        <w:ind w:left="0"/>
        <w:jc w:val="both"/>
      </w:pPr>
      <w:r>
        <w:rPr>
          <w:rFonts w:ascii="Times New Roman"/>
          <w:b w:val="false"/>
          <w:i w:val="false"/>
          <w:color w:val="000000"/>
          <w:sz w:val="28"/>
        </w:rPr>
        <w:t>
      5. Көрсетілетін қызметті алушы құжаттар топтамасын толық берген кезде көрсетілетін қызметті берушінің жауапты орындаушысы құжаттардың осы Қағидалардың талаптарына сәйкестігін қарайды.</w:t>
      </w:r>
    </w:p>
    <w:bookmarkEnd w:id="287"/>
    <w:bookmarkStart w:name="z404" w:id="288"/>
    <w:p>
      <w:pPr>
        <w:spacing w:after="0"/>
        <w:ind w:left="0"/>
        <w:jc w:val="both"/>
      </w:pPr>
      <w:r>
        <w:rPr>
          <w:rFonts w:ascii="Times New Roman"/>
          <w:b w:val="false"/>
          <w:i w:val="false"/>
          <w:color w:val="000000"/>
          <w:sz w:val="28"/>
        </w:rPr>
        <w:t>
      Құжаттарды қарау және мемлекеттік қызмет көрсету нәтижесін беру өтініш қабылданған күннен бастап 15 (он бес) жұмыс күнінен кешіктірілмейтін мерзімде жүзеге асырылады.</w:t>
      </w:r>
    </w:p>
    <w:bookmarkEnd w:id="288"/>
    <w:bookmarkStart w:name="z405" w:id="289"/>
    <w:p>
      <w:pPr>
        <w:spacing w:after="0"/>
        <w:ind w:left="0"/>
        <w:jc w:val="both"/>
      </w:pPr>
      <w:r>
        <w:rPr>
          <w:rFonts w:ascii="Times New Roman"/>
          <w:b w:val="false"/>
          <w:i w:val="false"/>
          <w:color w:val="000000"/>
          <w:sz w:val="28"/>
        </w:rPr>
        <w:t>
      Мемлекеттік қызметті көрсету нәтижесі Тізбенің 7-тармағында айқындалған.</w:t>
      </w:r>
    </w:p>
    <w:bookmarkEnd w:id="289"/>
    <w:bookmarkStart w:name="z406" w:id="290"/>
    <w:p>
      <w:pPr>
        <w:spacing w:after="0"/>
        <w:ind w:left="0"/>
        <w:jc w:val="both"/>
      </w:pPr>
      <w:r>
        <w:rPr>
          <w:rFonts w:ascii="Times New Roman"/>
          <w:b w:val="false"/>
          <w:i w:val="false"/>
          <w:color w:val="000000"/>
          <w:sz w:val="28"/>
        </w:rPr>
        <w:t>
      Мемлекеттік қызметті көрсету нәтижесі электрондық түрде көрсетілетін қызметті беруші уәкілетті адамының электрондық цифрлық қолтаңбасы қойылған электрондық құжат нысанында көрсетілетін қызметті алушының "жеке кабинетінде" көрсетіледі.</w:t>
      </w:r>
    </w:p>
    <w:bookmarkEnd w:id="290"/>
    <w:bookmarkStart w:name="z407" w:id="291"/>
    <w:p>
      <w:pPr>
        <w:spacing w:after="0"/>
        <w:ind w:left="0"/>
        <w:jc w:val="both"/>
      </w:pPr>
      <w:r>
        <w:rPr>
          <w:rFonts w:ascii="Times New Roman"/>
          <w:b w:val="false"/>
          <w:i w:val="false"/>
          <w:color w:val="000000"/>
          <w:sz w:val="28"/>
        </w:rPr>
        <w:t xml:space="preserve">
      6. Мемлекеттік қызметті көрсетуден бас тарту үшін негіздер анықталған жағдайда көрсетілетін қызметті алушының "жеке кабинетінде"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бас тарту себептері көрсетіліп, жауап көрсетіледі. Мемлекеттік қызметті көрсетуден бас тартылғанда көрсетілетін қызметті алушымен тыңдау жүргізілмейді.</w:t>
      </w:r>
    </w:p>
    <w:bookmarkEnd w:id="291"/>
    <w:bookmarkStart w:name="z408" w:id="292"/>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үшін негіз болған себептерді жойған жағдайда көрсетілетін қызметті алушы мемлекеттік көрсетілетін қызметті алу үшін қайта өтініш жасай алады.</w:t>
      </w:r>
    </w:p>
    <w:bookmarkEnd w:id="292"/>
    <w:bookmarkStart w:name="z409" w:id="293"/>
    <w:p>
      <w:pPr>
        <w:spacing w:after="0"/>
        <w:ind w:left="0"/>
        <w:jc w:val="both"/>
      </w:pPr>
      <w:r>
        <w:rPr>
          <w:rFonts w:ascii="Times New Roman"/>
          <w:b w:val="false"/>
          <w:i w:val="false"/>
          <w:color w:val="000000"/>
          <w:sz w:val="28"/>
        </w:rPr>
        <w:t xml:space="preserve">
      7.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көрсетілетін қызметті беруші деректерді цифрландыру саласындағы уәкілетті орган белгілеген тәртіппен оларды көрсету сатысы туралы мемлекеттік қызметтер көрсету мониторингінің цифрлық жүйесіне енгізуді қамтамасыз етеді.</w:t>
      </w:r>
    </w:p>
    <w:bookmarkEnd w:id="293"/>
    <w:bookmarkStart w:name="z410" w:id="294"/>
    <w:p>
      <w:pPr>
        <w:spacing w:after="0"/>
        <w:ind w:left="0"/>
        <w:jc w:val="both"/>
      </w:pPr>
      <w:r>
        <w:rPr>
          <w:rFonts w:ascii="Times New Roman"/>
          <w:b w:val="false"/>
          <w:i w:val="false"/>
          <w:color w:val="000000"/>
          <w:sz w:val="28"/>
        </w:rPr>
        <w:t>
      Қағидаларға өзгерістер және (немесе) толықтырулар енгізілген кезде Қазақстан Республикасының Қорғаныс министрлігі "цифрлық үкіметтің" операторына, Бірыңғай байланыс орталығына және көрсетілетін қызметті берушіге бекітілген немесе өзгертілген күнінен бастап 3 (үш) жұмыс күні ішінде осындай өзгерістер және (немесе) толықтырулар туралы ақпаратты жібереді.</w:t>
      </w:r>
    </w:p>
    <w:bookmarkEnd w:id="294"/>
    <w:bookmarkStart w:name="z411" w:id="295"/>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шешімдеріне, әрекетіне (әрекетсіздігіне) шағымдану тәртібі</w:t>
      </w:r>
    </w:p>
    <w:bookmarkEnd w:id="295"/>
    <w:bookmarkStart w:name="z412" w:id="296"/>
    <w:p>
      <w:pPr>
        <w:spacing w:after="0"/>
        <w:ind w:left="0"/>
        <w:jc w:val="both"/>
      </w:pPr>
      <w:r>
        <w:rPr>
          <w:rFonts w:ascii="Times New Roman"/>
          <w:b w:val="false"/>
          <w:i w:val="false"/>
          <w:color w:val="000000"/>
          <w:sz w:val="28"/>
        </w:rPr>
        <w:t>
      8. Мемлекеттік қызмет көрсету мәселелері бойынша шағымды жоғарғы әкімшілік орган, лауазымды адам, мемлекеттік қызмет көрсету сапасын бағалау және бақылау жөніндегі уәкілетті орган (бұдан әрі – шағымды қарайтын орган) қарайды.</w:t>
      </w:r>
    </w:p>
    <w:bookmarkEnd w:id="296"/>
    <w:bookmarkStart w:name="z413" w:id="297"/>
    <w:p>
      <w:pPr>
        <w:spacing w:after="0"/>
        <w:ind w:left="0"/>
        <w:jc w:val="both"/>
      </w:pPr>
      <w:r>
        <w:rPr>
          <w:rFonts w:ascii="Times New Roman"/>
          <w:b w:val="false"/>
          <w:i w:val="false"/>
          <w:color w:val="000000"/>
          <w:sz w:val="28"/>
        </w:rPr>
        <w:t xml:space="preserve">
      Шағым шешіміне, әрекетіне (әрекетсіздігіне) шағым жасалатын көрсетілетін қызметті берушіге және (немесе) лауазымды адамға беріледі. </w:t>
      </w:r>
    </w:p>
    <w:bookmarkEnd w:id="297"/>
    <w:bookmarkStart w:name="z414" w:id="298"/>
    <w:p>
      <w:pPr>
        <w:spacing w:after="0"/>
        <w:ind w:left="0"/>
        <w:jc w:val="both"/>
      </w:pPr>
      <w:r>
        <w:rPr>
          <w:rFonts w:ascii="Times New Roman"/>
          <w:b w:val="false"/>
          <w:i w:val="false"/>
          <w:color w:val="000000"/>
          <w:sz w:val="28"/>
        </w:rPr>
        <w:t>
      9. Шешіміне, әрекетіне (әрекетсіздігіне) шағым жасалатын көрсетілетін қызметті беруші, лауазымды адам шағым келіп түскен күннен бастап 3 (үш) жұмыс күнінен кешіктірмей оны және әкімшілік істі шағымды қарайтын органға жібереді.</w:t>
      </w:r>
    </w:p>
    <w:bookmarkEnd w:id="298"/>
    <w:bookmarkStart w:name="z415" w:id="299"/>
    <w:p>
      <w:pPr>
        <w:spacing w:after="0"/>
        <w:ind w:left="0"/>
        <w:jc w:val="both"/>
      </w:pPr>
      <w:r>
        <w:rPr>
          <w:rFonts w:ascii="Times New Roman"/>
          <w:b w:val="false"/>
          <w:i w:val="false"/>
          <w:color w:val="000000"/>
          <w:sz w:val="28"/>
        </w:rPr>
        <w:t xml:space="preserve">
      Бұл ретте Қазақстан Республикасы Әкімшілік рәсімдік-процестік кодексі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әкімшілік актісіне, әкімшілік әрекетіне (әрекетсіздігіне) шағым жасалатын көрсетілетін қызметті беруші, лауазымды адам, егер ол 3 (үш) жұмыс күні ішінде шағымда көрсетілген талаптарды толық қанағаттандыратын қолайлы әкімшілік акт қабылдаса, әкімшілік әрекет жасаса, шағымды қарайтын органға шағымды жібермеуі мүмкін.</w:t>
      </w:r>
    </w:p>
    <w:bookmarkEnd w:id="299"/>
    <w:bookmarkStart w:name="z416" w:id="300"/>
    <w:p>
      <w:pPr>
        <w:spacing w:after="0"/>
        <w:ind w:left="0"/>
        <w:jc w:val="both"/>
      </w:pPr>
      <w:r>
        <w:rPr>
          <w:rFonts w:ascii="Times New Roman"/>
          <w:b w:val="false"/>
          <w:i w:val="false"/>
          <w:color w:val="000000"/>
          <w:sz w:val="28"/>
        </w:rPr>
        <w:t xml:space="preserve">
      10. Көрсетілетін қызметті берушінің мекенжайына түскен көрсетілетін қызметті алушының шағымы "Мемлекеттік және әлеуметтік жауапкершілігі бар көрсетілетін қызметтер туралы" Қазақстан Республикасының Заңы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тіркелген күнінен бастап 5 (бес) жұмыс күні ішінде қаралуға тиіс.</w:t>
      </w:r>
    </w:p>
    <w:bookmarkEnd w:id="300"/>
    <w:bookmarkStart w:name="z417" w:id="301"/>
    <w:p>
      <w:pPr>
        <w:spacing w:after="0"/>
        <w:ind w:left="0"/>
        <w:jc w:val="both"/>
      </w:pPr>
      <w:r>
        <w:rPr>
          <w:rFonts w:ascii="Times New Roman"/>
          <w:b w:val="false"/>
          <w:i w:val="false"/>
          <w:color w:val="000000"/>
          <w:sz w:val="28"/>
        </w:rPr>
        <w:t>
      11. Мемлекеттік қызмет көрсету сапасын бағалау және бақылау жөніндегі уәкілетті органның мекенжайына түскен көрсетілетін қызметті алушының шағымы тіркелген күнінен бастап 15 (он бес) жұмыс күні ішінде қаралуға тиіс.</w:t>
      </w:r>
    </w:p>
    <w:bookmarkEnd w:id="301"/>
    <w:bookmarkStart w:name="z418" w:id="302"/>
    <w:p>
      <w:pPr>
        <w:spacing w:after="0"/>
        <w:ind w:left="0"/>
        <w:jc w:val="both"/>
      </w:pPr>
      <w:r>
        <w:rPr>
          <w:rFonts w:ascii="Times New Roman"/>
          <w:b w:val="false"/>
          <w:i w:val="false"/>
          <w:color w:val="000000"/>
          <w:sz w:val="28"/>
        </w:rPr>
        <w:t>
      12. Егер заңда өзгеше көзделмесе, сотқа дейінгі тәртіппен шағым жасалғаннан кейін сотқа жүгінуге жол беріледі.</w:t>
      </w:r>
    </w:p>
    <w:bookmarkEnd w:id="3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қызметтік</w:t>
            </w:r>
            <w:r>
              <w:br/>
            </w:r>
            <w:r>
              <w:rPr>
                <w:rFonts w:ascii="Times New Roman"/>
                <w:b w:val="false"/>
                <w:i w:val="false"/>
                <w:color w:val="000000"/>
                <w:sz w:val="20"/>
              </w:rPr>
              <w:t>тұрғынжайға мұқтаж азаматтық</w:t>
            </w:r>
            <w:r>
              <w:br/>
            </w:r>
            <w:r>
              <w:rPr>
                <w:rFonts w:ascii="Times New Roman"/>
                <w:b w:val="false"/>
                <w:i w:val="false"/>
                <w:color w:val="000000"/>
                <w:sz w:val="20"/>
              </w:rPr>
              <w:t>персонал адамдарын (қызметкерлерін)</w:t>
            </w:r>
            <w:r>
              <w:br/>
            </w:r>
            <w:r>
              <w:rPr>
                <w:rFonts w:ascii="Times New Roman"/>
                <w:b w:val="false"/>
                <w:i w:val="false"/>
                <w:color w:val="000000"/>
                <w:sz w:val="20"/>
              </w:rPr>
              <w:t xml:space="preserve">есепке қою" мемлекеттік </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2" w:id="303"/>
    <w:p>
      <w:pPr>
        <w:spacing w:after="0"/>
        <w:ind w:left="0"/>
        <w:jc w:val="both"/>
      </w:pPr>
      <w:r>
        <w:rPr>
          <w:rFonts w:ascii="Times New Roman"/>
          <w:b w:val="false"/>
          <w:i w:val="false"/>
          <w:color w:val="000000"/>
          <w:sz w:val="28"/>
        </w:rPr>
        <w:t>
      №________ "Тіркеу нөмірі" _________ "Өтініш берілген күн"</w:t>
      </w:r>
    </w:p>
    <w:bookmarkEnd w:id="3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 xml:space="preserve"> аудандық (атауы)</w:t>
            </w:r>
            <w:r>
              <w:br/>
            </w:r>
            <w:r>
              <w:rPr>
                <w:rFonts w:ascii="Times New Roman"/>
                <w:b w:val="false"/>
                <w:i w:val="false"/>
                <w:color w:val="000000"/>
                <w:sz w:val="20"/>
              </w:rPr>
              <w:t>пайдалану бөлімінің бастығына</w:t>
            </w:r>
            <w:r>
              <w:br/>
            </w:r>
            <w:r>
              <w:rPr>
                <w:rFonts w:ascii="Times New Roman"/>
                <w:b w:val="false"/>
                <w:i w:val="false"/>
                <w:color w:val="000000"/>
                <w:sz w:val="20"/>
              </w:rPr>
              <w:t xml:space="preserve">_________________ мекенжайы </w:t>
            </w:r>
            <w:r>
              <w:br/>
            </w:r>
            <w:r>
              <w:rPr>
                <w:rFonts w:ascii="Times New Roman"/>
                <w:b w:val="false"/>
                <w:i w:val="false"/>
                <w:color w:val="000000"/>
                <w:sz w:val="20"/>
              </w:rPr>
              <w:t>бойынша тұратын</w:t>
            </w:r>
            <w:r>
              <w:br/>
            </w:r>
            <w:r>
              <w:rPr>
                <w:rFonts w:ascii="Times New Roman"/>
                <w:b w:val="false"/>
                <w:i w:val="false"/>
                <w:color w:val="000000"/>
                <w:sz w:val="20"/>
              </w:rPr>
              <w:t>азаматтық персонал</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 xml:space="preserve">алушының тегі, аты, әкесінің </w:t>
            </w:r>
            <w:r>
              <w:br/>
            </w:r>
            <w:r>
              <w:rPr>
                <w:rFonts w:ascii="Times New Roman"/>
                <w:b w:val="false"/>
                <w:i w:val="false"/>
                <w:color w:val="000000"/>
                <w:sz w:val="20"/>
              </w:rPr>
              <w:t>аты (болса)</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мекеменің (әскери </w:t>
            </w:r>
            <w:r>
              <w:br/>
            </w:r>
            <w:r>
              <w:rPr>
                <w:rFonts w:ascii="Times New Roman"/>
                <w:b w:val="false"/>
                <w:i w:val="false"/>
                <w:color w:val="000000"/>
                <w:sz w:val="20"/>
              </w:rPr>
              <w:t xml:space="preserve">бөлімнің) атауы) </w:t>
            </w:r>
          </w:p>
        </w:tc>
      </w:tr>
    </w:tbl>
    <w:bookmarkStart w:name="z424" w:id="304"/>
    <w:p>
      <w:pPr>
        <w:spacing w:after="0"/>
        <w:ind w:left="0"/>
        <w:jc w:val="left"/>
      </w:pPr>
      <w:r>
        <w:rPr>
          <w:rFonts w:ascii="Times New Roman"/>
          <w:b/>
          <w:i w:val="false"/>
          <w:color w:val="000000"/>
        </w:rPr>
        <w:t xml:space="preserve"> Өтініш</w:t>
      </w:r>
    </w:p>
    <w:bookmarkEnd w:id="304"/>
    <w:bookmarkStart w:name="z425" w:id="305"/>
    <w:p>
      <w:pPr>
        <w:spacing w:after="0"/>
        <w:ind w:left="0"/>
        <w:jc w:val="both"/>
      </w:pPr>
      <w:r>
        <w:rPr>
          <w:rFonts w:ascii="Times New Roman"/>
          <w:b w:val="false"/>
          <w:i w:val="false"/>
          <w:color w:val="000000"/>
          <w:sz w:val="28"/>
        </w:rPr>
        <w:t xml:space="preserve">
      Сізден мені және менің отбасымның мүшелерін "Тұрғын үй қатынастары туралы" Қазақстан Республикасының Заңы 75-бабының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тұрғынжайға өз құқығымды іске асыру үшін ________________________ гарнизоны бойынша қызметтік тұрғынжайға мұқтаждар есебіне қоюыңызды сұраймын.</w:t>
      </w:r>
    </w:p>
    <w:bookmarkEnd w:id="305"/>
    <w:bookmarkStart w:name="z426" w:id="306"/>
    <w:p>
      <w:pPr>
        <w:spacing w:after="0"/>
        <w:ind w:left="0"/>
        <w:jc w:val="both"/>
      </w:pPr>
      <w:r>
        <w:rPr>
          <w:rFonts w:ascii="Times New Roman"/>
          <w:b w:val="false"/>
          <w:i w:val="false"/>
          <w:color w:val="000000"/>
          <w:sz w:val="28"/>
        </w:rPr>
        <w:t>
      Отбасы құрамы: 1. ____________________________________________________.</w:t>
      </w:r>
    </w:p>
    <w:bookmarkEnd w:id="306"/>
    <w:p>
      <w:pPr>
        <w:spacing w:after="0"/>
        <w:ind w:left="0"/>
        <w:jc w:val="both"/>
      </w:pPr>
      <w:r>
        <w:rPr>
          <w:rFonts w:ascii="Times New Roman"/>
          <w:b w:val="false"/>
          <w:i w:val="false"/>
          <w:color w:val="000000"/>
          <w:sz w:val="28"/>
        </w:rPr>
        <w:t>
                   (отбасы мүшесінің тегі, аты, әкесінің аты (болса), туыстық дәрежесі)</w:t>
      </w:r>
    </w:p>
    <w:bookmarkStart w:name="z427" w:id="307"/>
    <w:p>
      <w:pPr>
        <w:spacing w:after="0"/>
        <w:ind w:left="0"/>
        <w:jc w:val="both"/>
      </w:pPr>
      <w:r>
        <w:rPr>
          <w:rFonts w:ascii="Times New Roman"/>
          <w:b w:val="false"/>
          <w:i w:val="false"/>
          <w:color w:val="000000"/>
          <w:sz w:val="28"/>
        </w:rPr>
        <w:t>
      ЖСН: _______________________.</w:t>
      </w:r>
    </w:p>
    <w:bookmarkEnd w:id="307"/>
    <w:bookmarkStart w:name="z428" w:id="308"/>
    <w:p>
      <w:pPr>
        <w:spacing w:after="0"/>
        <w:ind w:left="0"/>
        <w:jc w:val="both"/>
      </w:pPr>
      <w:r>
        <w:rPr>
          <w:rFonts w:ascii="Times New Roman"/>
          <w:b w:val="false"/>
          <w:i w:val="false"/>
          <w:color w:val="000000"/>
          <w:sz w:val="28"/>
        </w:rPr>
        <w:t xml:space="preserve">
      Менде және менімен бірге тұрақты тұратын отбасы мүшелерінде осы елді мекенде тұрақты пайдалануда коммуналдық тұрғынжай қорынан берілген тұрғынжайдың болуын немесе болмауын тексеруге қарсы емеспін. </w:t>
      </w:r>
    </w:p>
    <w:bookmarkEnd w:id="308"/>
    <w:bookmarkStart w:name="z429" w:id="309"/>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егер Қазақстан Республикасының заңдарында өзгеше көзделмесе, кейіннен қызметтік тұрғынжаймен қамтамасыз етілгенге дейін дербес деректерді өзектілендіріп, мемлекеттік қызмет көрсету кезінде менің дербес деректерімді жинауға және өңдеуге, "Азаматтық хал актісін тіркеу", "Жылжымайтын мүліктің бірыңғай мемлекеттік кадастры", "Жеке тұлғалардың мемлекеттік дерекқоры", "Қазтізілім", "Мемлекеттік мүлік тізілімі", "Мобильді азаматтар базасы" цифрлық жүйесінде қамтылған, заңмен қорғалатын құпияны құрайтын мәліметтерді сақтауға және пайдалануға келісім беремін.</w:t>
      </w:r>
    </w:p>
    <w:bookmarkEnd w:id="30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654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5654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қызметтік</w:t>
            </w:r>
            <w:r>
              <w:br/>
            </w:r>
            <w:r>
              <w:rPr>
                <w:rFonts w:ascii="Times New Roman"/>
                <w:b w:val="false"/>
                <w:i w:val="false"/>
                <w:color w:val="000000"/>
                <w:sz w:val="20"/>
              </w:rPr>
              <w:t>тұрғынжайға мұқтаж азаматтық</w:t>
            </w:r>
            <w:r>
              <w:br/>
            </w:r>
            <w:r>
              <w:rPr>
                <w:rFonts w:ascii="Times New Roman"/>
                <w:b w:val="false"/>
                <w:i w:val="false"/>
                <w:color w:val="000000"/>
                <w:sz w:val="20"/>
              </w:rPr>
              <w:t xml:space="preserve">персонал адамдарын </w:t>
            </w:r>
            <w:r>
              <w:br/>
            </w:r>
            <w:r>
              <w:rPr>
                <w:rFonts w:ascii="Times New Roman"/>
                <w:b w:val="false"/>
                <w:i w:val="false"/>
                <w:color w:val="000000"/>
                <w:sz w:val="20"/>
              </w:rPr>
              <w:t xml:space="preserve">(қызметкерлерін) есепке қою" </w:t>
            </w:r>
            <w:r>
              <w:br/>
            </w:r>
            <w:r>
              <w:rPr>
                <w:rFonts w:ascii="Times New Roman"/>
                <w:b w:val="false"/>
                <w:i w:val="false"/>
                <w:color w:val="000000"/>
                <w:sz w:val="20"/>
              </w:rPr>
              <w:t xml:space="preserve">мемлекеттік қызметін көрсету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4" w:id="310"/>
    <w:p>
      <w:pPr>
        <w:spacing w:after="0"/>
        <w:ind w:left="0"/>
        <w:jc w:val="both"/>
      </w:pPr>
      <w:r>
        <w:rPr>
          <w:rFonts w:ascii="Times New Roman"/>
          <w:b w:val="false"/>
          <w:i w:val="false"/>
          <w:color w:val="000000"/>
          <w:sz w:val="28"/>
        </w:rPr>
        <w:t>
      №________ "Тіркеу нөмірі" _________ "Өтініш берілген күн"</w:t>
      </w:r>
    </w:p>
    <w:bookmarkEnd w:id="3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 xml:space="preserve"> аудандық (атауы)</w:t>
            </w:r>
            <w:r>
              <w:br/>
            </w:r>
            <w:r>
              <w:rPr>
                <w:rFonts w:ascii="Times New Roman"/>
                <w:b w:val="false"/>
                <w:i w:val="false"/>
                <w:color w:val="000000"/>
                <w:sz w:val="20"/>
              </w:rPr>
              <w:t>пайдалану бөлімінің бастығына</w:t>
            </w:r>
            <w:r>
              <w:br/>
            </w:r>
            <w:r>
              <w:rPr>
                <w:rFonts w:ascii="Times New Roman"/>
                <w:b w:val="false"/>
                <w:i w:val="false"/>
                <w:color w:val="000000"/>
                <w:sz w:val="20"/>
              </w:rPr>
              <w:t xml:space="preserve">_________________ мекенжайы </w:t>
            </w:r>
            <w:r>
              <w:br/>
            </w:r>
            <w:r>
              <w:rPr>
                <w:rFonts w:ascii="Times New Roman"/>
                <w:b w:val="false"/>
                <w:i w:val="false"/>
                <w:color w:val="000000"/>
                <w:sz w:val="20"/>
              </w:rPr>
              <w:t>бойынша тұратын</w:t>
            </w:r>
            <w:r>
              <w:br/>
            </w:r>
            <w:r>
              <w:rPr>
                <w:rFonts w:ascii="Times New Roman"/>
                <w:b w:val="false"/>
                <w:i w:val="false"/>
                <w:color w:val="000000"/>
                <w:sz w:val="20"/>
              </w:rPr>
              <w:t>азаматтық персонал</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тегі, аты,</w:t>
            </w:r>
            <w:r>
              <w:br/>
            </w:r>
            <w:r>
              <w:rPr>
                <w:rFonts w:ascii="Times New Roman"/>
                <w:b w:val="false"/>
                <w:i w:val="false"/>
                <w:color w:val="000000"/>
                <w:sz w:val="20"/>
              </w:rPr>
              <w:t>әкесінің аты (болса)</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мекеменің (әскери </w:t>
            </w:r>
            <w:r>
              <w:br/>
            </w:r>
            <w:r>
              <w:rPr>
                <w:rFonts w:ascii="Times New Roman"/>
                <w:b w:val="false"/>
                <w:i w:val="false"/>
                <w:color w:val="000000"/>
                <w:sz w:val="20"/>
              </w:rPr>
              <w:t>бөлімнің) атауы)</w:t>
            </w:r>
          </w:p>
        </w:tc>
      </w:tr>
    </w:tbl>
    <w:bookmarkStart w:name="z436" w:id="311"/>
    <w:p>
      <w:pPr>
        <w:spacing w:after="0"/>
        <w:ind w:left="0"/>
        <w:jc w:val="left"/>
      </w:pPr>
      <w:r>
        <w:rPr>
          <w:rFonts w:ascii="Times New Roman"/>
          <w:b/>
          <w:i w:val="false"/>
          <w:color w:val="000000"/>
        </w:rPr>
        <w:t xml:space="preserve"> Өтініш</w:t>
      </w:r>
    </w:p>
    <w:bookmarkEnd w:id="311"/>
    <w:bookmarkStart w:name="z437" w:id="312"/>
    <w:p>
      <w:pPr>
        <w:spacing w:after="0"/>
        <w:ind w:left="0"/>
        <w:jc w:val="both"/>
      </w:pPr>
      <w:r>
        <w:rPr>
          <w:rFonts w:ascii="Times New Roman"/>
          <w:b w:val="false"/>
          <w:i w:val="false"/>
          <w:color w:val="000000"/>
          <w:sz w:val="28"/>
        </w:rPr>
        <w:t xml:space="preserve">
      Сізден "Тұрғын үй қатынастары туралы" Қазақстан Республикасының Заңы 75-бабының </w:t>
      </w:r>
      <w:r>
        <w:rPr>
          <w:rFonts w:ascii="Times New Roman"/>
          <w:b w:val="false"/>
          <w:i w:val="false"/>
          <w:color w:val="000000"/>
          <w:sz w:val="28"/>
        </w:rPr>
        <w:t>1-тармағына</w:t>
      </w:r>
      <w:r>
        <w:rPr>
          <w:rFonts w:ascii="Times New Roman"/>
          <w:b w:val="false"/>
          <w:i w:val="false"/>
          <w:color w:val="000000"/>
          <w:sz w:val="28"/>
        </w:rPr>
        <w:t xml:space="preserve"> сәйкес ҚР ҚК тұрғынжай қорынан қызметтік тұрғынжай беру үшін мені есепке қоюға өтінішпен бұрын ұсынылған менің мәліметтерімді не менің отбасы мүшелерімнің мәліметтерін жаңартуыңызды, өзгертуіңізді немесе толықтыруыңызды сұраймын:</w:t>
      </w:r>
    </w:p>
    <w:bookmarkEnd w:id="312"/>
    <w:bookmarkStart w:name="z438" w:id="313"/>
    <w:p>
      <w:pPr>
        <w:spacing w:after="0"/>
        <w:ind w:left="0"/>
        <w:jc w:val="both"/>
      </w:pPr>
      <w:r>
        <w:rPr>
          <w:rFonts w:ascii="Times New Roman"/>
          <w:b w:val="false"/>
          <w:i w:val="false"/>
          <w:color w:val="000000"/>
          <w:sz w:val="28"/>
        </w:rPr>
        <w:t>
      1. Өтініш иесінің ЖСН: __________________________________________________;</w:t>
      </w:r>
    </w:p>
    <w:bookmarkEnd w:id="313"/>
    <w:bookmarkStart w:name="z439" w:id="314"/>
    <w:p>
      <w:pPr>
        <w:spacing w:after="0"/>
        <w:ind w:left="0"/>
        <w:jc w:val="both"/>
      </w:pPr>
      <w:r>
        <w:rPr>
          <w:rFonts w:ascii="Times New Roman"/>
          <w:b w:val="false"/>
          <w:i w:val="false"/>
          <w:color w:val="000000"/>
          <w:sz w:val="28"/>
        </w:rPr>
        <w:t>
      2. Отбасы мүшесінің ЖСН (деректері жаңартылатын): ___________________________;</w:t>
      </w:r>
    </w:p>
    <w:bookmarkEnd w:id="314"/>
    <w:bookmarkStart w:name="z440" w:id="315"/>
    <w:p>
      <w:pPr>
        <w:spacing w:after="0"/>
        <w:ind w:left="0"/>
        <w:jc w:val="both"/>
      </w:pPr>
      <w:r>
        <w:rPr>
          <w:rFonts w:ascii="Times New Roman"/>
          <w:b w:val="false"/>
          <w:i w:val="false"/>
          <w:color w:val="000000"/>
          <w:sz w:val="28"/>
        </w:rPr>
        <w:t>
      3. Деректерді өзгерту, жаңарту не толықтыру себебі және растайтын құжат: ________.</w:t>
      </w:r>
    </w:p>
    <w:bookmarkEnd w:id="315"/>
    <w:bookmarkStart w:name="z441" w:id="316"/>
    <w:p>
      <w:pPr>
        <w:spacing w:after="0"/>
        <w:ind w:left="0"/>
        <w:jc w:val="both"/>
      </w:pPr>
      <w:r>
        <w:rPr>
          <w:rFonts w:ascii="Times New Roman"/>
          <w:b w:val="false"/>
          <w:i w:val="false"/>
          <w:color w:val="000000"/>
          <w:sz w:val="28"/>
        </w:rPr>
        <w:t>
      Менде және менімен бірге тұрақты тұратын отбасы мүшелерінде осы елді мекенде тұрақты пайдалануда коммуналдық тұрғынжай қорынан берілген тұрғынжайдың болуын немесе болмауын тексеруге қарсы емеспін.</w:t>
      </w:r>
    </w:p>
    <w:bookmarkEnd w:id="316"/>
    <w:bookmarkStart w:name="z442" w:id="317"/>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егер Қазақстан Республикасының заңдарында өзгеше көзделмесе, кейіннен қызметтік тұрғынжаймен қамтамасыз етілгенге дейін дербес деректерді өзектілендіріп, мемлекеттік қызмет көрсету кезінде менің дербес деректерімді жинауға және өңдеуге, "Азаматтық хал актісін тіркеу", "Жылжымайтын мүліктің бірыңғай мемлекеттік кадастры", "Жеке тұлғалардың мемлекеттік дерекқоры", "Қазтізілім", "Мемлекеттік мүлік тізілімі", "Мобильді азаматтар базасы" цифрлық жүйесінде қамтылған, заңмен қорғалатын құпияны құрайтын мәліметтерді сақтауға және пайдалануға келісім беремін.</w:t>
      </w:r>
    </w:p>
    <w:bookmarkEnd w:id="3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654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5654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қызметтік</w:t>
            </w:r>
            <w:r>
              <w:br/>
            </w:r>
            <w:r>
              <w:rPr>
                <w:rFonts w:ascii="Times New Roman"/>
                <w:b w:val="false"/>
                <w:i w:val="false"/>
                <w:color w:val="000000"/>
                <w:sz w:val="20"/>
              </w:rPr>
              <w:t>тұрғынжайға мұқтаж азаматтық</w:t>
            </w:r>
            <w:r>
              <w:br/>
            </w:r>
            <w:r>
              <w:rPr>
                <w:rFonts w:ascii="Times New Roman"/>
                <w:b w:val="false"/>
                <w:i w:val="false"/>
                <w:color w:val="000000"/>
                <w:sz w:val="20"/>
              </w:rPr>
              <w:t xml:space="preserve">персонал адамдарын </w:t>
            </w:r>
            <w:r>
              <w:br/>
            </w:r>
            <w:r>
              <w:rPr>
                <w:rFonts w:ascii="Times New Roman"/>
                <w:b w:val="false"/>
                <w:i w:val="false"/>
                <w:color w:val="000000"/>
                <w:sz w:val="20"/>
              </w:rPr>
              <w:t>(қызметкерлерін)</w:t>
            </w:r>
            <w:r>
              <w:br/>
            </w:r>
            <w:r>
              <w:rPr>
                <w:rFonts w:ascii="Times New Roman"/>
                <w:b w:val="false"/>
                <w:i w:val="false"/>
                <w:color w:val="000000"/>
                <w:sz w:val="20"/>
              </w:rPr>
              <w:t xml:space="preserve">есепке қою" мемлекеттік </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3-қосымша</w:t>
            </w:r>
          </w:p>
        </w:tc>
      </w:tr>
    </w:tbl>
    <w:bookmarkStart w:name="z445" w:id="318"/>
    <w:p>
      <w:pPr>
        <w:spacing w:after="0"/>
        <w:ind w:left="0"/>
        <w:jc w:val="left"/>
      </w:pPr>
      <w:r>
        <w:rPr>
          <w:rFonts w:ascii="Times New Roman"/>
          <w:b/>
          <w:i w:val="false"/>
          <w:color w:val="000000"/>
        </w:rPr>
        <w:t xml:space="preserve"> Мемлекеттік қызмет көрсетуге қойылатын негізгі талаптар тізбесі</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Қарулы Күштерінің қызметтік тұрғынжайға мұқтаж азаматтық персонал адамдарын (қызметкерлерін) есепке қою"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кіші түрінің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аудандық пайдалану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және оның кіші түрлерін (болса)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www.egov.kz "цифрлық үкімет" веб-порталы (бұдан әрі – портал)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және оның кіші түрлерін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және оның кіші түрлерін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(ішінара автоматтандырылған)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және оның кіші түрлерін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19"/>
          <w:p>
            <w:pPr>
              <w:spacing w:after="20"/>
              <w:ind w:left="20"/>
              <w:jc w:val="both"/>
            </w:pPr>
            <w:r>
              <w:rPr>
                <w:rFonts w:ascii="Times New Roman"/>
                <w:b w:val="false"/>
                <w:i w:val="false"/>
                <w:color w:val="000000"/>
                <w:sz w:val="20"/>
              </w:rPr>
              <w:t xml:space="preserve">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қызметтік тұрғынжайға мұқтаждар есебіне қою туралы анықтама беру;</w:t>
            </w:r>
          </w:p>
          <w:bookmarkEnd w:id="319"/>
          <w:p>
            <w:pPr>
              <w:spacing w:after="20"/>
              <w:ind w:left="20"/>
              <w:jc w:val="both"/>
            </w:pPr>
            <w:r>
              <w:rPr>
                <w:rFonts w:ascii="Times New Roman"/>
                <w:b w:val="false"/>
                <w:i w:val="false"/>
                <w:color w:val="000000"/>
                <w:sz w:val="20"/>
              </w:rPr>
              <w:t xml:space="preserve">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қызметтік тұрғынжайға мұқтаждар есебіне қоюдан бас тарту туралы анықтама және Қағидаларға 7-қосымшаға сәйкес нысан бойынша қызметтік тұрғынжайға мұқтаждар есебіне қоюдан бас тарту туралы шешім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цифрлық объектілердің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20"/>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күнін қоспағанда, белгіленген жұмыс кестесіне сәйкес дүйсенбіден жұмаға дейін сағат 9.00-ден 18.00-ге дейін, түскі үзіліс сағат 13.00-ден 14.00-ге дейін</w:t>
            </w:r>
          </w:p>
          <w:bookmarkEnd w:id="320"/>
          <w:p>
            <w:pPr>
              <w:spacing w:after="20"/>
              <w:ind w:left="20"/>
              <w:jc w:val="both"/>
            </w:pPr>
            <w:r>
              <w:rPr>
                <w:rFonts w:ascii="Times New Roman"/>
                <w:b w:val="false"/>
                <w:i w:val="false"/>
                <w:color w:val="000000"/>
                <w:sz w:val="20"/>
              </w:rPr>
              <w:t>
2) порталда – жөндеу жұмысын жүргізуге байланысты техникалық үзілісті қоспағанда, тәулік бойы (көрсетілетін қызметті алушы жұмыс уақыты аяқталғаннан кейін Кодекске сәйкес демалыс және мереке күні өтініш жасаған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21"/>
          <w:p>
            <w:pPr>
              <w:spacing w:after="20"/>
              <w:ind w:left="20"/>
              <w:jc w:val="both"/>
            </w:pPr>
            <w:r>
              <w:rPr>
                <w:rFonts w:ascii="Times New Roman"/>
                <w:b w:val="false"/>
                <w:i w:val="false"/>
                <w:color w:val="000000"/>
                <w:sz w:val="20"/>
              </w:rPr>
              <w:t>
1) еңбек кітапшасының электрондық көшірмесі (цифрлық жүйеде мәлімет болмағанда);</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мекеменің кадр бөлімшесі (жинақтау бөлімшесі, персоналмен жұмыс бөлімшесі) берген жұмыс орнынан, отбасы құрамы туралы және өтеусіз жекешелендіру құқығының орнына өтемақы және біржолғы тұрғын үй төлемін алу туралы анықтаманың электрондық көшірмесі (цифрлық жүйеде мәліметтер болмаған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жұбайы (зайыбы) мемлекеттік мекеменің немесе мемлекеттік кәсіпорынның қызметкері болып табылған жағдайда көрсетілетін қызметті алушының жұбайының (зайыбының) мемлекеттік тұрғын үй қорынан тұрғын үй алғаны туралы мәліметтері бар, өтініш тіркелген күнге дейін бір ай ішінде алынған анықтаманың электрондық көшірмесі (цифрлық мәлімет болмаған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отбасы тұратын тұрғын үй белгіленген санитариялық-эпидемиологиялық талаптарға сәйкес келмейтін жағдайда өтініш иесі санитариялық-эпидемиологиялық қызмет ұйымы жүргізген санитариялық-эпидемиологиялық сараптама нәтижелері бойынша халықтың санитариялық-эпидемиологиялық салауаттылығы саласындағы уәкілетті органның аумақтық бөлімшесі берген санитариялық-эпидемиологиялық қорытындының электрондық көшірмесін қосымша ұсынады (цифрлық жүйеде мәлімет болмағанда);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отбасы тұратын тұрғын үй белгіленген техникалық талаптарға сәйкес келмейтін жағдайда өтініш иесі сәулет, қала құрылысы және құрылыс қызметі саласындағы аттестатталған сарапшының техникалық қорытындысының (тұрғын үйді техникалық тексеру нәтижелері бойынша) электрондық көшірмесін қосымша ұсынады;</w:t>
            </w:r>
          </w:p>
          <w:p>
            <w:pPr>
              <w:spacing w:after="20"/>
              <w:ind w:left="20"/>
              <w:jc w:val="both"/>
            </w:pPr>
            <w:r>
              <w:rPr>
                <w:rFonts w:ascii="Times New Roman"/>
                <w:b w:val="false"/>
                <w:i w:val="false"/>
                <w:color w:val="000000"/>
                <w:sz w:val="20"/>
              </w:rPr>
              <w:t xml:space="preserve">
Жеке басын куәландыратын құжаттар туралы мәліметтерді, некеге тұру немесе оны бұзу, балалардың тууы туралы, жылжымайтын мүліктің жоқ екені (болуы) туралы (Қазақстан Республикасы бойынша) куәлікті, мемлекеттік тұрғын үй қоры объектілерін жалдау шартының тізілімінен жалдаушы бойынша ақпарат, отбасында он сегіз жасқа толмаған мүгедек бала болған кезде халықты әлеуметтік қорғау саласындағы уәкілетті органның аумақтық бөлімшесінен мүгедектік туралы, "Кейбір созылмалы аурулардың ауыр түрлерінің тізімін бекіту туралы" Қазақстан Республикасы Денсаулық сақтау министрінің 2022 жылғы 16 ақпандағы № ҚР ДСМ-14 </w:t>
            </w:r>
            <w:r>
              <w:rPr>
                <w:rFonts w:ascii="Times New Roman"/>
                <w:b w:val="false"/>
                <w:i w:val="false"/>
                <w:color w:val="000000"/>
                <w:sz w:val="20"/>
              </w:rPr>
              <w:t>бұйрығында</w:t>
            </w:r>
            <w:r>
              <w:rPr>
                <w:rFonts w:ascii="Times New Roman"/>
                <w:b w:val="false"/>
                <w:i w:val="false"/>
                <w:color w:val="000000"/>
                <w:sz w:val="20"/>
              </w:rPr>
              <w:t xml:space="preserve"> (Нормативтік құқықтық актілерді мемлекеттік тіркеу тізілімінде № 26830 болып тіркелген) аталған аурулармен ауыратын отбасы мүшелері болған кезде көрсетілетін қызметті беруші мемлекеттік цифрлық жүйелерден "цифрлық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(болса) көрсетуден бас тарту үшін Қазақстан Республикасының заңдарында белгіленген негіздерді қамтитін,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22"/>
          <w:p>
            <w:pPr>
              <w:spacing w:after="20"/>
              <w:ind w:left="20"/>
              <w:jc w:val="both"/>
            </w:pPr>
            <w:r>
              <w:rPr>
                <w:rFonts w:ascii="Times New Roman"/>
                <w:b w:val="false"/>
                <w:i w:val="false"/>
                <w:color w:val="000000"/>
                <w:sz w:val="20"/>
              </w:rPr>
              <w:t xml:space="preserve">
1) көрсетілетін қызметті алушының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мемлекеттік қызметті көрсету үшін талап етілетін, қолжетімділік шектелген дербес деректерге қол жеткізуге келісімінің болмауы;</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Қағидалардың 4-тармағында белгіленген негіздер бойынша мемлекеттік қызмет көрсетуді тоқтата тұру мерзімі өткеннен кейін анықталған кемшіліктерді жоймау.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23"/>
          <w:p>
            <w:pPr>
              <w:spacing w:after="20"/>
              <w:ind w:left="20"/>
              <w:jc w:val="both"/>
            </w:pPr>
            <w:r>
              <w:rPr>
                <w:rFonts w:ascii="Times New Roman"/>
                <w:b w:val="false"/>
                <w:i w:val="false"/>
                <w:color w:val="000000"/>
                <w:sz w:val="20"/>
              </w:rPr>
              <w:t>
Көрсетілетін қызметті алушының қашықтан қолжетімділік режимінде көрсетілетін қызметті берушінің анықтама қызметі, Бірыңғай байланыс орталығының 1414, 8 800 080 7777 телефондары арқылы мемлекеттік қызметті көрсету белгісі туралы ақпаратты алуға мүмкіндігі бар.</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мекенжайы Қазақстан Республикасы Қорғаныс министрлігінің www.gov.kz интернет-ресурсында орналастырылған.</w:t>
            </w:r>
          </w:p>
          <w:p>
            <w:pPr>
              <w:spacing w:after="20"/>
              <w:ind w:left="20"/>
              <w:jc w:val="both"/>
            </w:pPr>
            <w:r>
              <w:rPr>
                <w:rFonts w:ascii="Times New Roman"/>
                <w:b w:val="false"/>
                <w:i w:val="false"/>
                <w:color w:val="000000"/>
                <w:sz w:val="20"/>
              </w:rPr>
              <w:t>
Мемлекеттік қызмет көрсету тәртібі туралы ақпаратты Қазақстан Республикасы Қорғаныс министрлігінің www.gov.kz интернет-ресурсында орналастырылған телефон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қызметтік</w:t>
            </w:r>
            <w:r>
              <w:br/>
            </w:r>
            <w:r>
              <w:rPr>
                <w:rFonts w:ascii="Times New Roman"/>
                <w:b w:val="false"/>
                <w:i w:val="false"/>
                <w:color w:val="000000"/>
                <w:sz w:val="20"/>
              </w:rPr>
              <w:t>тұрғынжайға мұқтаж азаматтық</w:t>
            </w:r>
            <w:r>
              <w:br/>
            </w:r>
            <w:r>
              <w:rPr>
                <w:rFonts w:ascii="Times New Roman"/>
                <w:b w:val="false"/>
                <w:i w:val="false"/>
                <w:color w:val="000000"/>
                <w:sz w:val="20"/>
              </w:rPr>
              <w:t xml:space="preserve">персонал адамдарын </w:t>
            </w:r>
            <w:r>
              <w:br/>
            </w:r>
            <w:r>
              <w:rPr>
                <w:rFonts w:ascii="Times New Roman"/>
                <w:b w:val="false"/>
                <w:i w:val="false"/>
                <w:color w:val="000000"/>
                <w:sz w:val="20"/>
              </w:rPr>
              <w:t>(қызметкерлерін)</w:t>
            </w:r>
            <w:r>
              <w:br/>
            </w:r>
            <w:r>
              <w:rPr>
                <w:rFonts w:ascii="Times New Roman"/>
                <w:b w:val="false"/>
                <w:i w:val="false"/>
                <w:color w:val="000000"/>
                <w:sz w:val="20"/>
              </w:rPr>
              <w:t xml:space="preserve">есепке қою" мемлекеттік </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br/>
      </w:r>
    </w:p>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0" w:id="324"/>
    <w:p>
      <w:pPr>
        <w:spacing w:after="0"/>
        <w:ind w:left="0"/>
        <w:jc w:val="left"/>
      </w:pPr>
      <w:r>
        <w:rPr>
          <w:rFonts w:ascii="Times New Roman"/>
          <w:b/>
          <w:i w:val="false"/>
          <w:color w:val="000000"/>
        </w:rPr>
        <w:t xml:space="preserve"> __________________________ елді мекенінде қызметтік тұрғынжайға мұқтаждар есебіне қою туралы анықтама</w:t>
      </w:r>
    </w:p>
    <w:bookmarkEnd w:id="324"/>
    <w:bookmarkStart w:name="z461" w:id="325"/>
    <w:p>
      <w:pPr>
        <w:spacing w:after="0"/>
        <w:ind w:left="0"/>
        <w:jc w:val="both"/>
      </w:pPr>
      <w:r>
        <w:rPr>
          <w:rFonts w:ascii="Times New Roman"/>
          <w:b w:val="false"/>
          <w:i w:val="false"/>
          <w:color w:val="000000"/>
          <w:sz w:val="28"/>
        </w:rPr>
        <w:t xml:space="preserve">
      көрсетілетін қызметті алушы ________________________________________________, </w:t>
      </w:r>
    </w:p>
    <w:bookmarkEnd w:id="325"/>
    <w:bookmarkStart w:name="z462" w:id="326"/>
    <w:p>
      <w:pPr>
        <w:spacing w:after="0"/>
        <w:ind w:left="0"/>
        <w:jc w:val="both"/>
      </w:pPr>
      <w:r>
        <w:rPr>
          <w:rFonts w:ascii="Times New Roman"/>
          <w:b w:val="false"/>
          <w:i w:val="false"/>
          <w:color w:val="000000"/>
          <w:sz w:val="28"/>
        </w:rPr>
        <w:t>
                                         (көрсетілетін қызметті алушының тегі, аты, әкесінің аты (болса)</w:t>
      </w:r>
    </w:p>
    <w:bookmarkEnd w:id="326"/>
    <w:p>
      <w:pPr>
        <w:spacing w:after="0"/>
        <w:ind w:left="0"/>
        <w:jc w:val="both"/>
      </w:pPr>
      <w:r>
        <w:rPr>
          <w:rFonts w:ascii="Times New Roman"/>
          <w:b w:val="false"/>
          <w:i w:val="false"/>
          <w:color w:val="000000"/>
          <w:sz w:val="28"/>
        </w:rPr>
        <w:t xml:space="preserve">
      оның және оның отбасы мүшелерінің: </w:t>
      </w:r>
    </w:p>
    <w:bookmarkStart w:name="z464" w:id="327"/>
    <w:p>
      <w:pPr>
        <w:spacing w:after="0"/>
        <w:ind w:left="0"/>
        <w:jc w:val="both"/>
      </w:pPr>
      <w:r>
        <w:rPr>
          <w:rFonts w:ascii="Times New Roman"/>
          <w:b w:val="false"/>
          <w:i w:val="false"/>
          <w:color w:val="000000"/>
          <w:sz w:val="28"/>
        </w:rPr>
        <w:t>
      1)_____________________________________________________________________;</w:t>
      </w:r>
    </w:p>
    <w:bookmarkEnd w:id="327"/>
    <w:bookmarkStart w:name="z465" w:id="328"/>
    <w:p>
      <w:pPr>
        <w:spacing w:after="0"/>
        <w:ind w:left="0"/>
        <w:jc w:val="both"/>
      </w:pPr>
      <w:r>
        <w:rPr>
          <w:rFonts w:ascii="Times New Roman"/>
          <w:b w:val="false"/>
          <w:i w:val="false"/>
          <w:color w:val="000000"/>
          <w:sz w:val="28"/>
        </w:rPr>
        <w:t>
      (көрсетілетін қызметті алушы отбасы мүшелерінің туыстық дәрежесі, тегі, аты, әкесінің аты (болса)</w:t>
      </w:r>
    </w:p>
    <w:bookmarkEnd w:id="328"/>
    <w:bookmarkStart w:name="z466" w:id="329"/>
    <w:p>
      <w:pPr>
        <w:spacing w:after="0"/>
        <w:ind w:left="0"/>
        <w:jc w:val="both"/>
      </w:pPr>
      <w:r>
        <w:rPr>
          <w:rFonts w:ascii="Times New Roman"/>
          <w:b w:val="false"/>
          <w:i w:val="false"/>
          <w:color w:val="000000"/>
          <w:sz w:val="28"/>
        </w:rPr>
        <w:t>
      2)______________________________________________________________________</w:t>
      </w:r>
    </w:p>
    <w:bookmarkEnd w:id="329"/>
    <w:p>
      <w:pPr>
        <w:spacing w:after="0"/>
        <w:ind w:left="0"/>
        <w:jc w:val="both"/>
      </w:pPr>
      <w:r>
        <w:rPr>
          <w:rFonts w:ascii="Times New Roman"/>
          <w:b w:val="false"/>
          <w:i w:val="false"/>
          <w:color w:val="000000"/>
          <w:sz w:val="28"/>
        </w:rPr>
        <w:t>
      (көрсетілетін қызметті алушы отбасы мүшелерінің туыстық дәрежесі, тегі, аты, әкесінің аты (болса)</w:t>
      </w:r>
    </w:p>
    <w:bookmarkStart w:name="z468" w:id="330"/>
    <w:p>
      <w:pPr>
        <w:spacing w:after="0"/>
        <w:ind w:left="0"/>
        <w:jc w:val="both"/>
      </w:pPr>
      <w:r>
        <w:rPr>
          <w:rFonts w:ascii="Times New Roman"/>
          <w:b w:val="false"/>
          <w:i w:val="false"/>
          <w:color w:val="000000"/>
          <w:sz w:val="28"/>
        </w:rPr>
        <w:t>
      3)________________________________________________________________________;</w:t>
      </w:r>
    </w:p>
    <w:bookmarkEnd w:id="330"/>
    <w:bookmarkStart w:name="z469" w:id="331"/>
    <w:p>
      <w:pPr>
        <w:spacing w:after="0"/>
        <w:ind w:left="0"/>
        <w:jc w:val="both"/>
      </w:pPr>
      <w:r>
        <w:rPr>
          <w:rFonts w:ascii="Times New Roman"/>
          <w:b w:val="false"/>
          <w:i w:val="false"/>
          <w:color w:val="000000"/>
          <w:sz w:val="28"/>
        </w:rPr>
        <w:t xml:space="preserve">
      (көрсетілетін қызметті алушы отбасы мүшелерінің туыстық дәрежесі, тегі, аты, әкесінің аты (болса) </w:t>
      </w:r>
    </w:p>
    <w:bookmarkEnd w:id="331"/>
    <w:p>
      <w:pPr>
        <w:spacing w:after="0"/>
        <w:ind w:left="0"/>
        <w:jc w:val="both"/>
      </w:pPr>
      <w:r>
        <w:rPr>
          <w:rFonts w:ascii="Times New Roman"/>
          <w:b w:val="false"/>
          <w:i w:val="false"/>
          <w:color w:val="000000"/>
          <w:sz w:val="28"/>
        </w:rPr>
        <w:t>
      ____________________ елді мекенінде реттік нөмірі _______________ болып қызметтік</w:t>
      </w:r>
    </w:p>
    <w:p>
      <w:pPr>
        <w:spacing w:after="0"/>
        <w:ind w:left="0"/>
        <w:jc w:val="both"/>
      </w:pPr>
      <w:r>
        <w:rPr>
          <w:rFonts w:ascii="Times New Roman"/>
          <w:b w:val="false"/>
          <w:i w:val="false"/>
          <w:color w:val="000000"/>
          <w:sz w:val="28"/>
        </w:rPr>
        <w:t>
         (елді мекен атауы)                                                        (кезектегі нөмірі)</w:t>
      </w:r>
    </w:p>
    <w:bookmarkStart w:name="z472" w:id="332"/>
    <w:p>
      <w:pPr>
        <w:spacing w:after="0"/>
        <w:ind w:left="0"/>
        <w:jc w:val="both"/>
      </w:pPr>
      <w:r>
        <w:rPr>
          <w:rFonts w:ascii="Times New Roman"/>
          <w:b w:val="false"/>
          <w:i w:val="false"/>
          <w:color w:val="000000"/>
          <w:sz w:val="28"/>
        </w:rPr>
        <w:t>
      тұрғынжайға мұқтаждар есебінде тұрғаны туралы берілді.</w:t>
      </w:r>
    </w:p>
    <w:bookmarkEnd w:id="332"/>
    <w:bookmarkStart w:name="z473" w:id="333"/>
    <w:p>
      <w:pPr>
        <w:spacing w:after="0"/>
        <w:ind w:left="0"/>
        <w:jc w:val="both"/>
      </w:pPr>
      <w:r>
        <w:rPr>
          <w:rFonts w:ascii="Times New Roman"/>
          <w:b w:val="false"/>
          <w:i w:val="false"/>
          <w:color w:val="000000"/>
          <w:sz w:val="28"/>
        </w:rPr>
        <w:t>
      Көрсетілетін қызметті берушінің 20 __ жылғы "____" ___________ № _________ шешімімен</w:t>
      </w:r>
    </w:p>
    <w:bookmarkEnd w:id="333"/>
    <w:bookmarkStart w:name="z474" w:id="334"/>
    <w:p>
      <w:pPr>
        <w:spacing w:after="0"/>
        <w:ind w:left="0"/>
        <w:jc w:val="both"/>
      </w:pPr>
      <w:r>
        <w:rPr>
          <w:rFonts w:ascii="Times New Roman"/>
          <w:b w:val="false"/>
          <w:i w:val="false"/>
          <w:color w:val="000000"/>
          <w:sz w:val="28"/>
        </w:rPr>
        <w:t>
      көрсетілетін қызметті алушы _________________________________________ мен</w:t>
      </w:r>
    </w:p>
    <w:bookmarkEnd w:id="334"/>
    <w:bookmarkStart w:name="z475" w:id="335"/>
    <w:p>
      <w:pPr>
        <w:spacing w:after="0"/>
        <w:ind w:left="0"/>
        <w:jc w:val="both"/>
      </w:pPr>
      <w:r>
        <w:rPr>
          <w:rFonts w:ascii="Times New Roman"/>
          <w:b w:val="false"/>
          <w:i w:val="false"/>
          <w:color w:val="000000"/>
          <w:sz w:val="28"/>
        </w:rPr>
        <w:t>
                                                                оның (тегі және инициалы (болса)</w:t>
      </w:r>
    </w:p>
    <w:bookmarkEnd w:id="335"/>
    <w:bookmarkStart w:name="z476" w:id="336"/>
    <w:p>
      <w:pPr>
        <w:spacing w:after="0"/>
        <w:ind w:left="0"/>
        <w:jc w:val="both"/>
      </w:pPr>
      <w:r>
        <w:rPr>
          <w:rFonts w:ascii="Times New Roman"/>
          <w:b w:val="false"/>
          <w:i w:val="false"/>
          <w:color w:val="000000"/>
          <w:sz w:val="28"/>
        </w:rPr>
        <w:t>
      отбасы мүшелері _____________________ бастап тұрғынжайға мұқтаж деп танылды. (күні, айы, жылы)</w:t>
      </w:r>
    </w:p>
    <w:bookmarkEnd w:id="336"/>
    <w:bookmarkStart w:name="z477" w:id="337"/>
    <w:p>
      <w:pPr>
        <w:spacing w:after="0"/>
        <w:ind w:left="0"/>
        <w:jc w:val="both"/>
      </w:pPr>
      <w:r>
        <w:rPr>
          <w:rFonts w:ascii="Times New Roman"/>
          <w:b w:val="false"/>
          <w:i w:val="false"/>
          <w:color w:val="000000"/>
          <w:sz w:val="28"/>
        </w:rPr>
        <w:t>
      Анықтама талап етілетін орны бойынша ұсыну үшін берілді.</w:t>
      </w:r>
    </w:p>
    <w:bookmarkEnd w:id="337"/>
    <w:bookmarkStart w:name="z478" w:id="338"/>
    <w:p>
      <w:pPr>
        <w:spacing w:after="0"/>
        <w:ind w:left="0"/>
        <w:jc w:val="both"/>
      </w:pPr>
      <w:r>
        <w:rPr>
          <w:rFonts w:ascii="Times New Roman"/>
          <w:b w:val="false"/>
          <w:i w:val="false"/>
          <w:color w:val="000000"/>
          <w:sz w:val="28"/>
        </w:rPr>
        <w:t xml:space="preserve">
      Анықтама берілген күні__________ "Берілген күні". </w:t>
      </w:r>
    </w:p>
    <w:bookmarkEnd w:id="338"/>
    <w:bookmarkStart w:name="z479" w:id="339"/>
    <w:p>
      <w:pPr>
        <w:spacing w:after="0"/>
        <w:ind w:left="0"/>
        <w:jc w:val="both"/>
      </w:pPr>
      <w:r>
        <w:rPr>
          <w:rFonts w:ascii="Times New Roman"/>
          <w:b w:val="false"/>
          <w:i w:val="false"/>
          <w:color w:val="000000"/>
          <w:sz w:val="28"/>
        </w:rPr>
        <w:t>
      Көрсетілетін қызметті берушінің атауы: ____ "Көрсетілетін қызметті берушінің Т.А.Ә. (бар болса)".</w:t>
      </w:r>
    </w:p>
    <w:bookmarkEnd w:id="339"/>
    <w:bookmarkStart w:name="z480" w:id="340"/>
    <w:p>
      <w:pPr>
        <w:spacing w:after="0"/>
        <w:ind w:left="0"/>
        <w:jc w:val="both"/>
      </w:pPr>
      <w:r>
        <w:rPr>
          <w:rFonts w:ascii="Times New Roman"/>
          <w:b w:val="false"/>
          <w:i w:val="false"/>
          <w:color w:val="000000"/>
          <w:sz w:val="28"/>
        </w:rPr>
        <w:t>
      Деректер Қазақстан Республикасы Қорғаныс министрлігінің ақпараттық жүйесінен ұсынылды.</w:t>
      </w:r>
    </w:p>
    <w:bookmarkEnd w:id="340"/>
    <w:bookmarkStart w:name="z481" w:id="341"/>
    <w:p>
      <w:pPr>
        <w:spacing w:after="0"/>
        <w:ind w:left="0"/>
        <w:jc w:val="both"/>
      </w:pPr>
      <w:r>
        <w:rPr>
          <w:rFonts w:ascii="Times New Roman"/>
          <w:b w:val="false"/>
          <w:i w:val="false"/>
          <w:color w:val="000000"/>
          <w:sz w:val="28"/>
        </w:rPr>
        <w:t xml:space="preserve">
      Осы құжат Қазақстан Республикасы Цифрлық кодексінің </w:t>
      </w:r>
      <w:r>
        <w:rPr>
          <w:rFonts w:ascii="Times New Roman"/>
          <w:b w:val="false"/>
          <w:i w:val="false"/>
          <w:color w:val="000000"/>
          <w:sz w:val="28"/>
        </w:rPr>
        <w:t>62-бабына</w:t>
      </w:r>
      <w:r>
        <w:rPr>
          <w:rFonts w:ascii="Times New Roman"/>
          <w:b w:val="false"/>
          <w:i w:val="false"/>
          <w:color w:val="000000"/>
          <w:sz w:val="28"/>
        </w:rPr>
        <w:t xml:space="preserve"> сәйкес қағаздағы құжатпен бірдей.</w:t>
      </w:r>
    </w:p>
    <w:bookmarkEnd w:id="3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654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5654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қызметтік</w:t>
            </w:r>
            <w:r>
              <w:br/>
            </w:r>
            <w:r>
              <w:rPr>
                <w:rFonts w:ascii="Times New Roman"/>
                <w:b w:val="false"/>
                <w:i w:val="false"/>
                <w:color w:val="000000"/>
                <w:sz w:val="20"/>
              </w:rPr>
              <w:t>тұрғынжайға мұқтаж азаматтық</w:t>
            </w:r>
            <w:r>
              <w:br/>
            </w:r>
            <w:r>
              <w:rPr>
                <w:rFonts w:ascii="Times New Roman"/>
                <w:b w:val="false"/>
                <w:i w:val="false"/>
                <w:color w:val="000000"/>
                <w:sz w:val="20"/>
              </w:rPr>
              <w:t>персонал адамдарын</w:t>
            </w:r>
            <w:r>
              <w:br/>
            </w:r>
            <w:r>
              <w:rPr>
                <w:rFonts w:ascii="Times New Roman"/>
                <w:b w:val="false"/>
                <w:i w:val="false"/>
                <w:color w:val="000000"/>
                <w:sz w:val="20"/>
              </w:rPr>
              <w:t>(қызметкерлерін) есепке қою"</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6" w:id="342"/>
    <w:p>
      <w:pPr>
        <w:spacing w:after="0"/>
        <w:ind w:left="0"/>
        <w:jc w:val="both"/>
      </w:pPr>
      <w:r>
        <w:rPr>
          <w:rFonts w:ascii="Times New Roman"/>
          <w:b w:val="false"/>
          <w:i w:val="false"/>
          <w:color w:val="000000"/>
          <w:sz w:val="28"/>
        </w:rPr>
        <w:t>
      Тегі, аты, әкесінің аты (болса) ____________________________________</w:t>
      </w:r>
      <w:r>
        <w:br/>
      </w:r>
      <w:r>
        <w:rPr>
          <w:rFonts w:ascii="Times New Roman"/>
          <w:b w:val="false"/>
          <w:i w:val="false"/>
          <w:color w:val="000000"/>
          <w:sz w:val="28"/>
        </w:rPr>
        <w:t>(көрсетілетін қызметті алушының мекенжайы)</w:t>
      </w:r>
    </w:p>
    <w:bookmarkEnd w:id="342"/>
    <w:bookmarkStart w:name="z487" w:id="343"/>
    <w:p>
      <w:pPr>
        <w:spacing w:after="0"/>
        <w:ind w:left="0"/>
        <w:jc w:val="left"/>
      </w:pPr>
      <w:r>
        <w:rPr>
          <w:rFonts w:ascii="Times New Roman"/>
          <w:b/>
          <w:i w:val="false"/>
          <w:color w:val="000000"/>
        </w:rPr>
        <w:t xml:space="preserve"> ________________ елді мекенінде қызметтік тұрғынжайға мұқтаждар есебіне қоюдан бас тарту туралы анықтама</w:t>
      </w:r>
    </w:p>
    <w:bookmarkEnd w:id="343"/>
    <w:bookmarkStart w:name="z488" w:id="344"/>
    <w:p>
      <w:pPr>
        <w:spacing w:after="0"/>
        <w:ind w:left="0"/>
        <w:jc w:val="both"/>
      </w:pPr>
      <w:r>
        <w:rPr>
          <w:rFonts w:ascii="Times New Roman"/>
          <w:b w:val="false"/>
          <w:i w:val="false"/>
          <w:color w:val="000000"/>
          <w:sz w:val="28"/>
        </w:rPr>
        <w:t>
      __________________________________________________________________________</w:t>
      </w:r>
    </w:p>
    <w:bookmarkEnd w:id="344"/>
    <w:bookmarkStart w:name="z489" w:id="345"/>
    <w:p>
      <w:pPr>
        <w:spacing w:after="0"/>
        <w:ind w:left="0"/>
        <w:jc w:val="both"/>
      </w:pPr>
      <w:r>
        <w:rPr>
          <w:rFonts w:ascii="Times New Roman"/>
          <w:b w:val="false"/>
          <w:i w:val="false"/>
          <w:color w:val="000000"/>
          <w:sz w:val="28"/>
        </w:rPr>
        <w:t xml:space="preserve">
      (мемлекеттік қызметті көрсетуге қойылатын негізгі талаптардың тізбесіне сәйкес мемлекеттік көрсетілетін қызметтің атауын көрсету) мемлекеттік қызметін көрсетуден бас тарту үшін </w:t>
      </w:r>
    </w:p>
    <w:bookmarkEnd w:id="345"/>
    <w:bookmarkStart w:name="z490" w:id="346"/>
    <w:p>
      <w:pPr>
        <w:spacing w:after="0"/>
        <w:ind w:left="0"/>
        <w:jc w:val="both"/>
      </w:pPr>
      <w:r>
        <w:rPr>
          <w:rFonts w:ascii="Times New Roman"/>
          <w:b w:val="false"/>
          <w:i w:val="false"/>
          <w:color w:val="000000"/>
          <w:sz w:val="28"/>
        </w:rPr>
        <w:t>
      __________________________________________________________________________</w:t>
      </w:r>
    </w:p>
    <w:bookmarkEnd w:id="346"/>
    <w:bookmarkStart w:name="z491" w:id="347"/>
    <w:p>
      <w:pPr>
        <w:spacing w:after="0"/>
        <w:ind w:left="0"/>
        <w:jc w:val="both"/>
      </w:pPr>
      <w:r>
        <w:rPr>
          <w:rFonts w:ascii="Times New Roman"/>
          <w:b w:val="false"/>
          <w:i w:val="false"/>
          <w:color w:val="000000"/>
          <w:sz w:val="28"/>
        </w:rPr>
        <w:t xml:space="preserve">
      (бас тарту себебін және "Тұрғын үй қатынастары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"Дербес деректер және оларды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қандай нормасына және осы Қағидалардың қандай тармағына сәйкес мемлекеттік қызметті көрсетуден бас тартылғанын көрсету) негіз болып табылады.</w:t>
      </w:r>
    </w:p>
    <w:bookmarkEnd w:id="347"/>
    <w:bookmarkStart w:name="z492" w:id="348"/>
    <w:p>
      <w:pPr>
        <w:spacing w:after="0"/>
        <w:ind w:left="0"/>
        <w:jc w:val="both"/>
      </w:pPr>
      <w:r>
        <w:rPr>
          <w:rFonts w:ascii="Times New Roman"/>
          <w:b w:val="false"/>
          <w:i w:val="false"/>
          <w:color w:val="000000"/>
          <w:sz w:val="28"/>
        </w:rPr>
        <w:t xml:space="preserve">
      Көрсетілетін қызметті берушінің 20 _ жылғы "_" _________ № _______ шешімімен </w:t>
      </w:r>
    </w:p>
    <w:bookmarkEnd w:id="348"/>
    <w:bookmarkStart w:name="z493" w:id="349"/>
    <w:p>
      <w:pPr>
        <w:spacing w:after="0"/>
        <w:ind w:left="0"/>
        <w:jc w:val="both"/>
      </w:pPr>
      <w:r>
        <w:rPr>
          <w:rFonts w:ascii="Times New Roman"/>
          <w:b w:val="false"/>
          <w:i w:val="false"/>
          <w:color w:val="000000"/>
          <w:sz w:val="28"/>
        </w:rPr>
        <w:t>
      "____" ___________________________________ көрсетілетін қызметті алушы</w:t>
      </w:r>
    </w:p>
    <w:bookmarkEnd w:id="349"/>
    <w:bookmarkStart w:name="z494" w:id="350"/>
    <w:p>
      <w:pPr>
        <w:spacing w:after="0"/>
        <w:ind w:left="0"/>
        <w:jc w:val="both"/>
      </w:pPr>
      <w:r>
        <w:rPr>
          <w:rFonts w:ascii="Times New Roman"/>
          <w:b w:val="false"/>
          <w:i w:val="false"/>
          <w:color w:val="000000"/>
          <w:sz w:val="28"/>
        </w:rPr>
        <w:t>
      (тегі және инициалы (болса)</w:t>
      </w:r>
    </w:p>
    <w:bookmarkEnd w:id="350"/>
    <w:bookmarkStart w:name="z495" w:id="351"/>
    <w:p>
      <w:pPr>
        <w:spacing w:after="0"/>
        <w:ind w:left="0"/>
        <w:jc w:val="both"/>
      </w:pPr>
      <w:r>
        <w:rPr>
          <w:rFonts w:ascii="Times New Roman"/>
          <w:b w:val="false"/>
          <w:i w:val="false"/>
          <w:color w:val="000000"/>
          <w:sz w:val="28"/>
        </w:rPr>
        <w:t>
      мен оның отбасы мүшелерін тұрғын үйге мұқтаж деп танудан бас тартылды.</w:t>
      </w:r>
    </w:p>
    <w:bookmarkEnd w:id="351"/>
    <w:bookmarkStart w:name="z496" w:id="352"/>
    <w:p>
      <w:pPr>
        <w:spacing w:after="0"/>
        <w:ind w:left="0"/>
        <w:jc w:val="both"/>
      </w:pPr>
      <w:r>
        <w:rPr>
          <w:rFonts w:ascii="Times New Roman"/>
          <w:b w:val="false"/>
          <w:i w:val="false"/>
          <w:color w:val="000000"/>
          <w:sz w:val="28"/>
        </w:rPr>
        <w:t>
      Анықтама берілген күні__________ "Берілген күні".</w:t>
      </w:r>
    </w:p>
    <w:bookmarkEnd w:id="352"/>
    <w:bookmarkStart w:name="z497" w:id="353"/>
    <w:p>
      <w:pPr>
        <w:spacing w:after="0"/>
        <w:ind w:left="0"/>
        <w:jc w:val="both"/>
      </w:pPr>
      <w:r>
        <w:rPr>
          <w:rFonts w:ascii="Times New Roman"/>
          <w:b w:val="false"/>
          <w:i w:val="false"/>
          <w:color w:val="000000"/>
          <w:sz w:val="28"/>
        </w:rPr>
        <w:t>
      Көрсетілетін қызметті берушінің атауы: ____ "Көрсетілетін қызметті берушінің Т.А.Ә. (болса)".</w:t>
      </w:r>
    </w:p>
    <w:bookmarkEnd w:id="353"/>
    <w:bookmarkStart w:name="z498" w:id="354"/>
    <w:p>
      <w:pPr>
        <w:spacing w:after="0"/>
        <w:ind w:left="0"/>
        <w:jc w:val="both"/>
      </w:pPr>
      <w:r>
        <w:rPr>
          <w:rFonts w:ascii="Times New Roman"/>
          <w:b w:val="false"/>
          <w:i w:val="false"/>
          <w:color w:val="000000"/>
          <w:sz w:val="28"/>
        </w:rPr>
        <w:t>
      Деректер Қазақстан Республикасы Қорғаныс министрлігінің цифрлық жүйесінен ұсынылды.</w:t>
      </w:r>
    </w:p>
    <w:bookmarkEnd w:id="354"/>
    <w:bookmarkStart w:name="z499" w:id="355"/>
    <w:p>
      <w:pPr>
        <w:spacing w:after="0"/>
        <w:ind w:left="0"/>
        <w:jc w:val="both"/>
      </w:pPr>
      <w:r>
        <w:rPr>
          <w:rFonts w:ascii="Times New Roman"/>
          <w:b w:val="false"/>
          <w:i w:val="false"/>
          <w:color w:val="000000"/>
          <w:sz w:val="28"/>
        </w:rPr>
        <w:t xml:space="preserve">
      Осы құжат Қазақстан Республикасы Цифрлық кодексінің </w:t>
      </w:r>
      <w:r>
        <w:rPr>
          <w:rFonts w:ascii="Times New Roman"/>
          <w:b w:val="false"/>
          <w:i w:val="false"/>
          <w:color w:val="000000"/>
          <w:sz w:val="28"/>
        </w:rPr>
        <w:t>62-бабына</w:t>
      </w:r>
      <w:r>
        <w:rPr>
          <w:rFonts w:ascii="Times New Roman"/>
          <w:b w:val="false"/>
          <w:i w:val="false"/>
          <w:color w:val="000000"/>
          <w:sz w:val="28"/>
        </w:rPr>
        <w:t xml:space="preserve"> сәйкес қол қойылған қағаздағы құжатпен бірдей</w:t>
      </w:r>
    </w:p>
    <w:bookmarkEnd w:id="3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654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5654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Қарулы Күштерінің қызметтік </w:t>
            </w:r>
            <w:r>
              <w:br/>
            </w:r>
            <w:r>
              <w:rPr>
                <w:rFonts w:ascii="Times New Roman"/>
                <w:b w:val="false"/>
                <w:i w:val="false"/>
                <w:color w:val="000000"/>
                <w:sz w:val="20"/>
              </w:rPr>
              <w:t xml:space="preserve">тұрғынжайға мұқтаж азаматтық </w:t>
            </w:r>
            <w:r>
              <w:br/>
            </w:r>
            <w:r>
              <w:rPr>
                <w:rFonts w:ascii="Times New Roman"/>
                <w:b w:val="false"/>
                <w:i w:val="false"/>
                <w:color w:val="000000"/>
                <w:sz w:val="20"/>
              </w:rPr>
              <w:t>персонал адамдарын</w:t>
            </w:r>
            <w:r>
              <w:br/>
            </w:r>
            <w:r>
              <w:rPr>
                <w:rFonts w:ascii="Times New Roman"/>
                <w:b w:val="false"/>
                <w:i w:val="false"/>
                <w:color w:val="000000"/>
                <w:sz w:val="20"/>
              </w:rPr>
              <w:t>(қызметкерлерін) есепке қою"</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4" w:id="356"/>
    <w:p>
      <w:pPr>
        <w:spacing w:after="0"/>
        <w:ind w:left="0"/>
        <w:jc w:val="left"/>
      </w:pPr>
      <w:r>
        <w:rPr>
          <w:rFonts w:ascii="Times New Roman"/>
          <w:b/>
          <w:i w:val="false"/>
          <w:color w:val="000000"/>
        </w:rPr>
        <w:t xml:space="preserve"> ________________ елді мекенінде қызметтік тұрғынжайға мұқтаждар есебіне қоюдан бас тарту туралы шешім</w:t>
      </w:r>
    </w:p>
    <w:bookmarkEnd w:id="356"/>
    <w:bookmarkStart w:name="z505" w:id="357"/>
    <w:p>
      <w:pPr>
        <w:spacing w:after="0"/>
        <w:ind w:left="0"/>
        <w:jc w:val="both"/>
      </w:pPr>
      <w:r>
        <w:rPr>
          <w:rFonts w:ascii="Times New Roman"/>
          <w:b w:val="false"/>
          <w:i w:val="false"/>
          <w:color w:val="000000"/>
          <w:sz w:val="28"/>
        </w:rPr>
        <w:t>
      Көрсетілетін қызметті берушінің көрсетілетін қызмет алушы</w:t>
      </w:r>
    </w:p>
    <w:bookmarkEnd w:id="357"/>
    <w:bookmarkStart w:name="z506" w:id="358"/>
    <w:p>
      <w:pPr>
        <w:spacing w:after="0"/>
        <w:ind w:left="0"/>
        <w:jc w:val="both"/>
      </w:pPr>
      <w:r>
        <w:rPr>
          <w:rFonts w:ascii="Times New Roman"/>
          <w:b w:val="false"/>
          <w:i w:val="false"/>
          <w:color w:val="000000"/>
          <w:sz w:val="28"/>
        </w:rPr>
        <w:t>
      ________________________________________________ мен оның отбасы мүшелеріне</w:t>
      </w:r>
    </w:p>
    <w:bookmarkEnd w:id="358"/>
    <w:bookmarkStart w:name="z507" w:id="359"/>
    <w:p>
      <w:pPr>
        <w:spacing w:after="0"/>
        <w:ind w:left="0"/>
        <w:jc w:val="both"/>
      </w:pPr>
      <w:r>
        <w:rPr>
          <w:rFonts w:ascii="Times New Roman"/>
          <w:b w:val="false"/>
          <w:i w:val="false"/>
          <w:color w:val="000000"/>
          <w:sz w:val="28"/>
        </w:rPr>
        <w:t>
                                (тегі және инициалы (болса)</w:t>
      </w:r>
    </w:p>
    <w:bookmarkEnd w:id="359"/>
    <w:bookmarkStart w:name="z508" w:id="360"/>
    <w:p>
      <w:pPr>
        <w:spacing w:after="0"/>
        <w:ind w:left="0"/>
        <w:jc w:val="both"/>
      </w:pPr>
      <w:r>
        <w:rPr>
          <w:rFonts w:ascii="Times New Roman"/>
          <w:b w:val="false"/>
          <w:i w:val="false"/>
          <w:color w:val="000000"/>
          <w:sz w:val="28"/>
        </w:rPr>
        <w:t>
      қызметтік тұрғынжайға мұқтаждар есебіне қоюдан бас тартылғаны туралы 20 __ жылғы</w:t>
      </w:r>
    </w:p>
    <w:bookmarkEnd w:id="360"/>
    <w:bookmarkStart w:name="z509" w:id="361"/>
    <w:p>
      <w:pPr>
        <w:spacing w:after="0"/>
        <w:ind w:left="0"/>
        <w:jc w:val="both"/>
      </w:pPr>
      <w:r>
        <w:rPr>
          <w:rFonts w:ascii="Times New Roman"/>
          <w:b w:val="false"/>
          <w:i w:val="false"/>
          <w:color w:val="000000"/>
          <w:sz w:val="28"/>
        </w:rPr>
        <w:t>
      "____" ___________ № ____ шешімі.</w:t>
      </w:r>
    </w:p>
    <w:bookmarkEnd w:id="361"/>
    <w:bookmarkStart w:name="z510" w:id="362"/>
    <w:p>
      <w:pPr>
        <w:spacing w:after="0"/>
        <w:ind w:left="0"/>
        <w:jc w:val="both"/>
      </w:pPr>
      <w:r>
        <w:rPr>
          <w:rFonts w:ascii="Times New Roman"/>
          <w:b w:val="false"/>
          <w:i w:val="false"/>
          <w:color w:val="000000"/>
          <w:sz w:val="28"/>
        </w:rPr>
        <w:t>
      Мемлекеттік қызметті көрсетуден бас тарту үшін _______________________________</w:t>
      </w:r>
    </w:p>
    <w:bookmarkEnd w:id="362"/>
    <w:bookmarkStart w:name="z511" w:id="363"/>
    <w:p>
      <w:pPr>
        <w:spacing w:after="0"/>
        <w:ind w:left="0"/>
        <w:jc w:val="both"/>
      </w:pPr>
      <w:r>
        <w:rPr>
          <w:rFonts w:ascii="Times New Roman"/>
          <w:b w:val="false"/>
          <w:i w:val="false"/>
          <w:color w:val="000000"/>
          <w:sz w:val="28"/>
        </w:rPr>
        <w:t>
      (мемлекеттік қызметті көрсетуге қойылатын негізгі талаптардың тізбесіне сәйкес мемлекеттік көрсетілетін қызметтің атауын көрсету)</w:t>
      </w:r>
    </w:p>
    <w:bookmarkEnd w:id="363"/>
    <w:bookmarkStart w:name="z512" w:id="364"/>
    <w:p>
      <w:pPr>
        <w:spacing w:after="0"/>
        <w:ind w:left="0"/>
        <w:jc w:val="both"/>
      </w:pPr>
      <w:r>
        <w:rPr>
          <w:rFonts w:ascii="Times New Roman"/>
          <w:b w:val="false"/>
          <w:i w:val="false"/>
          <w:color w:val="000000"/>
          <w:sz w:val="28"/>
        </w:rPr>
        <w:t>
      __________________________________________________________________________</w:t>
      </w:r>
    </w:p>
    <w:bookmarkEnd w:id="364"/>
    <w:bookmarkStart w:name="z513" w:id="365"/>
    <w:p>
      <w:pPr>
        <w:spacing w:after="0"/>
        <w:ind w:left="0"/>
        <w:jc w:val="both"/>
      </w:pPr>
      <w:r>
        <w:rPr>
          <w:rFonts w:ascii="Times New Roman"/>
          <w:b w:val="false"/>
          <w:i w:val="false"/>
          <w:color w:val="000000"/>
          <w:sz w:val="28"/>
        </w:rPr>
        <w:t xml:space="preserve">
      (бас тарту себебін және "Тұрғын үй қатынастары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"Дербес деректер және оларды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қандай нормасына және осы Қағидалардың қандай тармағына сәйкес мемлекеттік қызметті көрсетуден бас тартылғанын көрсету) негіз болып табылады. </w:t>
      </w:r>
    </w:p>
    <w:bookmarkEnd w:id="365"/>
    <w:bookmarkStart w:name="z514" w:id="366"/>
    <w:p>
      <w:pPr>
        <w:spacing w:after="0"/>
        <w:ind w:left="0"/>
        <w:jc w:val="both"/>
      </w:pPr>
      <w:r>
        <w:rPr>
          <w:rFonts w:ascii="Times New Roman"/>
          <w:b w:val="false"/>
          <w:i w:val="false"/>
          <w:color w:val="000000"/>
          <w:sz w:val="28"/>
        </w:rPr>
        <w:t>
      Осы қызметтік тұрғын үйге мұқтаждар есебіне қоюдан бас тарту туралы шешімге осы</w:t>
      </w:r>
    </w:p>
    <w:bookmarkEnd w:id="366"/>
    <w:bookmarkStart w:name="z515" w:id="367"/>
    <w:p>
      <w:pPr>
        <w:spacing w:after="0"/>
        <w:ind w:left="0"/>
        <w:jc w:val="both"/>
      </w:pPr>
      <w:r>
        <w:rPr>
          <w:rFonts w:ascii="Times New Roman"/>
          <w:b w:val="false"/>
          <w:i w:val="false"/>
          <w:color w:val="000000"/>
          <w:sz w:val="28"/>
        </w:rPr>
        <w:t>
      Қағидалардың 8 – 12-тармақтарына сәйкес шағымдануға болады.</w:t>
      </w:r>
    </w:p>
    <w:bookmarkEnd w:id="367"/>
    <w:bookmarkStart w:name="z516" w:id="368"/>
    <w:p>
      <w:pPr>
        <w:spacing w:after="0"/>
        <w:ind w:left="0"/>
        <w:jc w:val="both"/>
      </w:pPr>
      <w:r>
        <w:rPr>
          <w:rFonts w:ascii="Times New Roman"/>
          <w:b w:val="false"/>
          <w:i w:val="false"/>
          <w:color w:val="000000"/>
          <w:sz w:val="28"/>
        </w:rPr>
        <w:t>
      Көрсетілетін қызметті берушінің атауы: ___________________ "Көрсетілетін қызметті берушінің Т.А.Ә. (болса)"</w:t>
      </w:r>
    </w:p>
    <w:bookmarkEnd w:id="368"/>
    <w:bookmarkStart w:name="z517" w:id="369"/>
    <w:p>
      <w:pPr>
        <w:spacing w:after="0"/>
        <w:ind w:left="0"/>
        <w:jc w:val="both"/>
      </w:pPr>
      <w:r>
        <w:rPr>
          <w:rFonts w:ascii="Times New Roman"/>
          <w:b w:val="false"/>
          <w:i w:val="false"/>
          <w:color w:val="000000"/>
          <w:sz w:val="28"/>
        </w:rPr>
        <w:t>
      Деректер Қазақстан Республикасы Қорғаныс министрлігінің цифрлық жүйесінен ұсынылды.</w:t>
      </w:r>
    </w:p>
    <w:bookmarkEnd w:id="369"/>
    <w:bookmarkStart w:name="z518" w:id="370"/>
    <w:p>
      <w:pPr>
        <w:spacing w:after="0"/>
        <w:ind w:left="0"/>
        <w:jc w:val="both"/>
      </w:pPr>
      <w:r>
        <w:rPr>
          <w:rFonts w:ascii="Times New Roman"/>
          <w:b w:val="false"/>
          <w:i w:val="false"/>
          <w:color w:val="000000"/>
          <w:sz w:val="28"/>
        </w:rPr>
        <w:t xml:space="preserve">
      Осы құжат Қазақстан Республикасы Цифрлық кодексінің </w:t>
      </w:r>
      <w:r>
        <w:rPr>
          <w:rFonts w:ascii="Times New Roman"/>
          <w:b w:val="false"/>
          <w:i w:val="false"/>
          <w:color w:val="000000"/>
          <w:sz w:val="28"/>
        </w:rPr>
        <w:t>62-бабына</w:t>
      </w:r>
      <w:r>
        <w:rPr>
          <w:rFonts w:ascii="Times New Roman"/>
          <w:b w:val="false"/>
          <w:i w:val="false"/>
          <w:color w:val="000000"/>
          <w:sz w:val="28"/>
        </w:rPr>
        <w:t xml:space="preserve"> сәйкес қағаздағы құжатпен бірдей.</w:t>
      </w:r>
    </w:p>
    <w:bookmarkEnd w:id="37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654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5654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