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57b5" w14:textId="25d5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санитариялық-эпидемиологиялық саламаттылығы саласындағы аккредиттеудің кейбір мәселелері туралы" Қазақстан Республикасы Денсаулық сақтау министрінің 2023 жылғы 23 ақпандағы № 29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2026 жылғы 19 тамыздағы № 94 бұйрығы. Қазақстан Республикасының Әділет министрлігінде 2026 жылғы 20 тамызда № 39639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санитариялық-эпидемиологиялық саламаттылығы саласындағы аккредиттеудің кейбір мәселелері туралы" (Нормативтік құқықтық актілерді мемлекеттік тіркеу тізілімінде № 31967 болып тіркелген) Қазақстан Республикасы Денсаулық сақтау министрінің 2023 жылғы 23 ақпандағы № 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 денсаулығы және денсаулық сақтау жүйесі туралы" Қазақстан Республикасының Кодексі 25-бабының 3-тармағына және "Мемлекеттік және әлеуметтік жауапкершілігі бар көрсетілетін қызметтер туралы" Қазақстан Республикасының Заңы 10-бабының 1) тармақшасына сәйкес БҰЙЫРАМЫН:";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"Халықтың санитариялық-эпидемиологиялық саламаттылығы саласындағы кәсіптік қауымдастықты аккредиттеу" және "Жеке және заңды тұлғаларды санитариялық-эпидемиологиялық аудит жүргізу жөніндегі қызметті жүзеге асыруға аккредиттеу" мемлекеттік қызметтерін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"Халықтың санитариялық-эпидемиологиялық саламаттылығы саласындағы кәсіптік қауымдастықты аккредиттеу" және "Жеке және заңды тұлғаларды санитариялық-эпидемиологиялық аудит жүргізу жөніндегі қызметті жүзеге асыруға аккредиттеу" мемлекеттік қызметтерін көрсету қағидалары (бұдан әрі – Қағидалар) "Мемлекеттік және әлеуметтік жауапкершілігі бар көрсетілетін қызметтер туралы" Қазақстан Республикасы Заңы (бұдан әрі – Заң) 10-бабының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"Халықтың санитариялық-эпидемиологиялық саламаттылығы саласындағы кәсіптік қауымдастықты аккредиттеу" және "Жеке және заңды тұлғаларды санитариялық-эпидемиологиялық аудит жүргізу жөніндегі қызметті жүзеге асыруға аккредиттеу" мемлекеттік қызметтерін көрсету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Қауымдастық жөніндегі көрсетілетін қызметті алушы ұсынған өтініште және (немесе) құжаттарда қателер немесе дәлсіздіктер анықталған, олар нысаны мен мазмұны бойынша талаптарға сәйкес келмеген, Қауымдастық жөніндегі тізбенің 8-тармағында көзделген құжаттардың толық топтамасын ұсынбаған жағдайларда қауымдастық жөніндегі көрсетілетін қызметті беруші өтінішті цифрлық күту парағы арқылы қабылдайды.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бірінші бөлігінде көзделген негіз бойынша көрсетілетін қызметті алушы ұсынған құжаттар (оның ішінде түпнұсқалар) қауымдастық жөніндегі көрсетілетін қызметті алушының сақтауына қабылданбай, көрсетілетін қызметті алушыға қайтарылуға тиіс.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қауымдастық жөніндегі көрсетілетін қызметті алушыға анықталған кемшіліктерді жою үшін мерзім 2 жұмыс күні деп белгіленеді, көрсетілген мерзім Қауымдастық жөніндегі тізбенің 2-тармағында белгіленген мемлекеттік қызмет көрсетудің жалпы мерзіміне енгізілмейді.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Кемшіліктер жойылған жағдайда, көрсетілетін қызметті алушы алғаш жүгінген күн мемлекеттік көрсетілетін қызметті алуға өтініш және (немесе) құжаттар қабылданған күн болып есептеледі.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мерзімінің өтуі анықталған кемшіліктер жойылған сәттен бастап қайта басталады.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Анықталған кемшіліктер белгіленген мерзімде жойылмаған жағдайда, қауымдастық жөніндегі көрсетілетін қызметті беруші өтініш пен құжаттарды қабылдаудан бас тартады.";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Мемлекеттік қызмет көрсетуден бас тартылған кезде қауымдастық жөніндегі көрсетілетін қызметті беруші көрсетілетін қызметті алушыға бас тартудың себептерін көрсете отырып жауап жібереді.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көрсетуден бас тартылған кезде көрсетілетін қызметті алушымен тыңдау өткізілмейді.";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Аудит жөніндегі көрсетілетін қызметті алушы ұсынған өтініште және (немесе) құжаттарда қателер немесе дәлсіздіктер анықталған, олар нысаны мен мазмұны бойынша талаптарға сәйкес келмеген, Аудит жөніндегі тізбенің 8-тармағында көзделген құжаттардың толық топтамасын ұсынбаған жағдайларда аудит жөніндегі көрсетілетін қызметті беруші өтінішті цифрлық күту парағы арқылы қабылдайды.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бірінші бөлігінде көзделген негіз бойынша көрсетілетін қызметті алушы ұсынған құжаттар (оның ішінде түпнұсқалар) аудит жөніндегі көрсетілетін қызметті алушының сақтауына қабылданбай, көрсетілетін қызметті алушыға қайтарылуға тиіс.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аудит жөніндегі көрсетілетін қызметті алушыға анықталған кемшіліктерді жою үшін мерзім 2 жұмыс күні деп белгіленеді, көрсетілген мерзім Аудит жөніндегі тізбенің 2-тармағында белгіленген мемлекеттік қызмет көрсетудің жалпы мерзіміне енгізілмейді.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Кемшіліктер жойылған жағдайда, көрсетілетін қызметті алушы алғаш жүгінген күн мемлекеттік көрсетілетін қызметті алуға өтініш және (немесе) құжаттар қабылданған күн болып есептеледі.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мерзімінің өтуі анықталған кемшіліктер жойылған сәттен бастап қайта басталады.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Анықталған кемшіліктер белгіленген мерзімде жойылмаған жағдайда, аудит жөніндегі көрсетілетін қызметті беруші өтініш пен құжаттарды қабылдаудан бас тартады.";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Мемлекеттік қызмет көрсетуден бас тартылған кезде аудит жөніндегі көрсетілетін қызметті беруші көрсетілетін қызметті алушыға бас тартудың себептерін көрсете отырып жауап жібереді.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көрсетуден бас тартылған кезде көрсетілетін қызметті алушымен тыңдау өткізілмейді.".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министрлігі Санитариялық-эпидемиологиялық бақылау комитеті Қазақстан Республикасының заңнамасында белгіленген тәртіппен: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 және цифрлық даму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Бұйрыққа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саламаттылығы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"Халықтың санитариялық-эпидемиологиялық саламаттылығы саласындағы кәсіптік қауымдастықты аккредиттеу" мемлекеттік қызметін көрсетуге қойылатын негізгі талаптардың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Републикасының Денсаулық сақтау министрлігі Санитариялық-эпидемиологиялық бақылау комитеті (бұдан әрі – көрсетілетін қызметті беруші)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және оның кіші түрлерін (бар болса) көрсету тәсілдері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кеңсесі арқылы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және оның кіші түрлерін (бар болса) көрсету мерзімі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жұмыс күні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қызметті және оның кіші түрлерін (бар болса) көрсету нысаны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және оның кіші түрлерін (бар болса) көрсетунәтижесі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санитариялық-эпидемиологиялық саламаттылығы саласындағы кәсіптік қауымдастықты аккредиттеу туралы куәлік не мемлекеттік қызметті көрсетуден бас тарту туралы дәлелді жауап.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және оның кіші түрлерін (бар болса)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жеке және заңды тұлғаларға (бұдан әрі – көрсетілетін қызметті алушы) тегін негізде көрсетіледі.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берушінің, Мемлекеттік корпорацияның және ақпарат объектілерінің жұмыс графигі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жұмыс кестесі: Қазақстан Республикасының еңбек заңнамасына сәйкес демалыс және мереке күндерінен басқа, дүйсенбіден бастап жұманы қоса алғанда сағат 13.00-ден 14.30-ға дейінгі түскі үзіліспен сағат 9.00-ден 18.30-ға дейін.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алдын ала жазылусыз және жедел қызмет көрсетілмей кезек тәртібімен көрсетіледі.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және оның кіші түрлерін (бар болса) көрсету үшін көрсетілетін қызметті алушыдан талап етілетін құжаттар мен мәліметтердің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осы Қағидаларға 9-қосымшаға сәйкес нысандағы өтініш;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осы Қағидаларға 3-қосымшаға сәйкес КҚ мәліметтерінің нысаны;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КҚ жарғысының, стандарттарының және КҚ қағидаларының көшірмесі;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кәсіптік қауымдастықтың санитариялық-эпидемиологиялық аудит жүргізу жөніндегі қызметті жүзеге асыратын кемінде (бес) субъектісінің жұмыс істеп тұрған мүшелерінің тізімі;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санитариялық-эпидемиологиялық аудит жүргізуді жүзеге асыратын жеке және заңды тұлғаларды аккредиттеуге тартылған комиссия мүшелерінің тізімі және санитариялық-эпидемиологиялық аудит қызметі бойынша кемінде үш жұмыс тәжірибесін растайтын Қазақстан Республикасы Еңбек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35-бабына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құжаттардың көшірмелері;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комиссия мүшелерінде халықтың санитариялық-эпидемиологиялық саламаттылығы саласындағы жоғары біліктілік санаттың болуын растайтын құжаттардың көшірмелері;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соңғы 3 (үш) жылда біліктілікті арттыру бойынша оқуды растайтын комиссия мүшелері құжаттарының көшірмелері;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аккредиттеу туралы куәліктің қолданылу кезеңіне арналған жұмыс жоспары (аккредиттеу мәселелері бойынша оқытудан өту, конференцияларға қатысу, оның ішінде жеке және заңды тұлғаларды аккредиттеу мәселелері бойынша түсіндіру жұмысы).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және оның кіші түрлерін (бар болса) көрсетуден бас тарту үшін Қазақстан Республикасының заңдарында белгіленген негіздерді қамтитын, мемлекеттік қызмет көрсетуге қойылатын негізгі талаптар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ұсынылған құжаттардың және (немесе) оларда қамтылған деректердің (мәліметтердің) дұрыс еместігінің анықталуы;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қауымдастық жөніндегі көрсетілетін қызметті алушыға қатысты оның негізінде қауымдастық жөніндегі көрсетілетін қызметті алушы мемлекеттік көрсетілетін қызметті алуға байланысты арнайы құқығынан айырылған, заңды күшіне енген сот шешімінің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қауымдастық жөніндегі көрсетілетін қызметті алушының және (немесе) мемлекеттік қызметті көрсету үшін қажетті ұсынылған материалдардың, деректер мен мәліметтердің осы Қағидаларда белгіленген талаптарға сәйкес келмеуі;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қауымдастық жөніндегі көрсетілетін қызметті алушыға қатысты қызметіне немесе қызметінің жекелеген түрлеріне тыйым салу туралы сот шешімінің заңды күшіне енуі.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көрсету, оның ішінде электрондық нысанда және Мемлекеттік корпорация арқылы көрсету ерекшеліктері ескеріле отырып, өзге де талаптар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Мемлекеттік қызмет көрсету орындарының мекенжайлары gov.egov.kz интернет-ресурсында орналастырылған.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Физикалық мүмкіндіктері шектеулі көрсетілетін қызметті алушыларға қызмет көрсету үшін жағдайлар қарастырылған, ғимараттарға кіру пандустармен жабдықталған, шақыру түймелері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Мемлекеттік қызмет көрсету мәселелері жөніндегі анықтама қызметтерінің байланыс телефондары: gov.egov.​kz интернет-ресурсында көрсетілген.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Бұйрыққа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саламаттылығы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санитариялық-эпидемиологиялық саламаттылығы саласындағы кәсіптік қауымдастықты аккредиттеу туралы куәлікті қайта ресімдеу үшін өтініш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___________________________________________________________-ға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(мемлекеттік органның толық атауы) 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-дан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(толық атауы, орналасқан жері, заңды тұлғаның бизнес-сәйкестендіру нөмірі)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(қызмет түрінің және (немесе) қызметтің кіші түрінің (түрлерінің) толық   атауы)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жүзеге асыруға берілген 20__ жылғы "____" _______________ № _____ аккредиттеу 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куәлікті қайта ресімдеуді сұраймын.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негіз (негіздер) бойынша (тиісті ұяшықта Х көрсетіңіз):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куәлікте қателердің (қате жазулардың) анықталуы ________________;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қауымдастық жөніндегі көрсетілетін қызметті алушының қайта ұйымдастырылуы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қауымдастық жөніндегі көрсетілетін қызметті алушының орналасқан 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мекенжайының өзгеруі _________________________________;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қауымдастық жөніндегі көрсетілетін қызметті алушының атауының өзгеруі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қауымдастық жөніндегі көрсетілетін қызметті алушының ұйымдық-құқықтық 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нысанының өзгеруі_________________________________;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заңдарында қайта ресімдеу туралы талаптардың болуы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тұлғаның мекенжайы ____________________________________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(пошта индексі, облыс, қала, аудан, елді мекен, көшенің атауы,   үйдің/ғимараттың 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нөмірі)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_______________________________________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Телефондар _______________________________________________ ____________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парақ қоса беріледі.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өтініш арқылы мыналар: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барлық көрсетілген деректер ресми байланыстар болып табылатыны және оларға КҚ аккредиттеу туралы куәлікті беру немесе беруден бас тарту мәселелері бойынша кез келген ақпаратты жіберуге болатыны;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иесіне қызметтің осы түрімен айналысуға сотпен тыйым салынбағаны;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қоса берілген барлық құжаттар шындыққа сәйкес келетіні және жарамды болып табылатыны;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өтініш иесі КҚ-ны аккредиттеу туралы куәлікті беру кезінде цифрлық жүйелерде қамтылған, заңмен қорғалатын құпияны құрайтын қолжетімдігі шектеулі дербес деректерді пайдалануға келісім беретіні расталады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____________ ___________________________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(тегі, аты, әкесінің аты (бар болса)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Толтырылған күні: 20 жылғы "_____" ________________________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Бұйрыққа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саламаттылығы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және заңды тұлғаларды санитариялық-эпидемиологиялық аудит жүргізу жөніндегі қызметті жүзеге асыруға аккредиттеу" мемлекеттік қызметін көрсетуге қойылатын негізгі талаптардың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Републикасының Денсаулық сақтау министрлігі Санитариялық-эпидемиологиялық бақылау комитеті (бұдан әрі – көрсетілетін қызметті беруші)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және оның кіші түрлерін (бар болса) көрсету тәсілдері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кеңсесі арқылы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және оның кіші түрлерін (бар болса) көрсету мерзімі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(жиырма) жұмыс күні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қызметті және оның кіші түрлерін (бар болса) көрсету нысаны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түрінде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және оның кіші түрлерін (бар болса) көрсету нәтижесі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 туралы куәлік не мемлекеттік қызметті көрсетуден бас тарту туралы дәлелді жауап..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және оның кіші түрлерін (бар болса)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жеке және заңды тұлғаларға (бұдан әрі – көрсетілетін қызметті алушы) тегін негізде көрсетіледі.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берушінің, Мемлекеттік корпорацияның және ақпарат объектілерінің жұмыс графигі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жұмыс кестесі: Қазақстан Республикасының еңбек заңнамасына сәйкес демалыс және мереке күндерінен басқа, дүйсенбіден бастап жұманы қоса алғанда сағат 13.00-ден 14.30-ға дейінгі түскі үзіліспен сағат 9.00-ден 18.30-ға дейін. Мемлекеттік қызмет алдын ала жазылусыз және жедел қызмет көрсетілмей кезек тәртібімен көрсетіледі.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және оның кіші түрлерін (бар болса) көрсету үшін көрсетілетін қызметті алушыдан талап етілетін құжаттар мен мәліметтердің тізбесі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осы Қағидаларға 10-қосымшаға сәйкес нысан бойынша өтініш;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персонал туралы мәліметтерді растайтын құжаттың көшірмесі;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жеке тұлғалардың және (немесе) заңды тұлға қызметкерлерінің білімі туралы дипломның көшірмесі;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санитариялық-эпидемиологиялық аудит жүргізу жөніндегі қызметке тартылған қызметкерлердің тізімі (ЭҮШ-да қызметкерлердің бейіндері және еңбек шарттарын есепке алу туралы мәліметтер болмаған жағдайда);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соңғы бес жыл ішінде мамандығы бойынша санитариялық-эпидемиологиялық аудит жүргізуге тартылған қызметкерлердің біліктілігін арттыруды растайтын құжаттардың көшірмелері;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санитариялық-эпидемиологиялық аудит жүргізу жөніндегі қызметке тартылған қызметкерлердің біліктілік санатын растайтын құжаттардың көшірмелері.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және оның кіші түрлерін (бар болса) көрсетуден бас тарту үшін Қазақстан Республикасының заңдарында белгіленген негіздерді қамтитын, мемлекеттік қызмет көрсетуге қойылатын негізгі талаптар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ұсынылған құжаттардың және (немесе) оларда қамтылған деректердің (мәліметтердің) дұрыс еместігінің анықталуы;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аудит жөніндегі көрсетілетін қызметті алушыға қатысты оның негізінде аудит жөніндегі көрсетілетін қызметті алушы мемлекеттік көрсетілетін қызметті алуға байланысты арнайы құқығынан айырылған, заңды күшіне енген сот шешімінің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аудит жөніндегі көрсетілетін қызметті алушының және (немесе) мемлекеттік қызметті көрсету үшін қажетті ұсынылған материалдардың, деректер мен мәліметтердің осы Қағидаларда белгіленген талаптарға сәйкес келмеуі;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аудит жөніндегі көрсетілетін қызметті алушыға қатысты қызметіне немесе қызметінің жекелеген түрлеріне тыйым салу туралы сот шешімінің заңды күшіне енуі.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көрсету, оның ішінде электрондық нысанда және Мемлекеттік корпорация арқылы көрсету ерекшеліктері ескеріле отырып, өзге де талаптар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Мемлекеттік қызмет көрсету орындарының мекенжайлары gov.​egov.​kz интернет-ресурсында орналастырылған.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Физикалық мүмкіндіктері шектеулі көрсетілетін қызметті алушыларға қызмет көрсету үшін жағдайлар қарастырылған, ғимараттарға кіру пандустармен жабдықталған, шақыру түймелері бар.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Мемлекеттік қызмет көрсету мәселелері жөніндегі анықтама қызметтерінің байланыс телефондары: gov.​egov.​kz интернет-ресурсында көрсетілген.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Бұйрыққа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саламаттылығы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0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Санитариялық-эпидемиологиялық аудит жүргізу жөніндегі қызметті жүзеге асыруға аккредиттеу туралы куәлікті қайта ресімдеу үшін өтініш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-ға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(халықтың санитариялық-эпидемиологиялық саламаттылығы саласындағы  ведомство 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аккредиттеген ұйымның толық атауы)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-дан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немесе заңды тұлғаның толық атауы, орналасқан жері (заңды тұлғаның  бизнес-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сәйкестендіру нөмірі)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(қызмет түрінің және (немесе) қызметтің кіші түрінің (түрлерінің)   толық атауы)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жүзеге асыруға берілген 20__жылғы "____" _______________№_________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 туралы куәлікті қайта ресімдеуді сұраймын.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негіз (негіздер) бойынша (тиісті ұяшықта Х көрсетіңіз):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қателердің (қате жазулардың) анықталуы _____________________;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тұлғаның тегінің, атының, әкесінің атының (бар болса) өзгеруі_________;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жөніндегі көрсетілетін қызметті алушының қайта ұйымдастырылуы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___________________________________;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аудит жөніндегі көрсетілетін қызметті алушының орналасқан мекенжайының 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өзгеруі___________________________________;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дара кәсіпкер-аудит жөніндегі көрсетілетін қызметті алушының қайта тіркелуі, 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атауының өзгеруі___________________________________;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аудит жөніндегі көрсетілетін қызметті алушының ұйымдық-құқықтық нысанының 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өзгеруі___________________________________;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Республикасының заңдарында қайта ресімдеу туралы талаптың 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болуы___.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немесе заңды тұлғаның мекенжайы __________________________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(пошта индексі, облыс, қала, аудан, елді мекен, көшенің атауы, үйдің/ғимараттың 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нөмірі)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_______________________________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Телефондар ________________________________________________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парақ қоса беріледі.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өтініш арқылы мыналар: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барлық көрсетілген деректер ресми байланыстар болып табылатыны және оларға аккредиттеу туралы куәлікті беру немесе беруден бас тарту мәселелері бойынша кез келген ақпаратты жіберуге болатыны;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иесіне қызметтің осы түрімен айналысуға сотпен тыйым салынбағаны;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қоса берілген барлық құжаттар шындыққа сәйкес келетіні және жарамды болып табылатыны;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өтініш иесі аккредиттеу туралы куәлікті беру кезінде цифрлық жүйелерде қамтылған, заңмен қорғалатын құпияны құрайтын қолжетімдігі шектеулі дербес деректерді пайдалануға келісім беретіні расталады.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(қолы)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болса)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Толтырылған күні: 20 жылғы "_____" _____________________________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Бұйрыққа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саламаттылығы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саламаттылығы саласындағы уәкілетті орган ведомствосының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аты, әкесінің аты (бар болса)</w:t>
            </w:r>
          </w:p>
        </w:tc>
      </w:tr>
    </w:tbl>
    <w:bookmarkStart w:name="z14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112"/>
    <w:bookmarkStart w:name="z15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</w:t>
      </w:r>
    </w:p>
    <w:bookmarkEnd w:id="113"/>
    <w:bookmarkStart w:name="z15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(заңды тұлғаның толық атауы)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аудит жүргізу бойынша жеке және заңды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тұлғаларды аккредиттеуді жүзеге асыру үшін халықтың анитариялық-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эпидемиологиялық саламаттылығы саласындағы аккредиттеуші орган ретінде 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аккредиттеуді сұраймын.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туралы мәліметтер: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нысаны: __________________________________________;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Құрылған жылы: _____________________________________;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тіркеу туралы куәлік (анықтама)___________________;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Мекенжайы: ________________________________________;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қала, аудан, облыс, көше, үйдің №, телефон, факс)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Қоса берілетін құжаттардың тізімдемесі _________________________;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басшысы: __________________________________________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болса) және қолы)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деректері: _________________________________________</w:t>
      </w:r>
    </w:p>
    <w:bookmarkEnd w:id="128"/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(электрондық пошта, жұмыс және ұялы телефондар)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өтініш арқылы мыналар: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барлық көрсетілген деректер ресми байланыстар болып табылатыны және оларға КҚ аккредиттеу туралы куәлікті беру немесе беруден бас тарту мәселелері бойынша кез келген ақпаратты жіберуге болатыны;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иесіне қызметтің осы түрімен айналысуға сотпен тыйым салынбағаны;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қоса берілген барлық құжаттар шындыққа сәйкес келетіні және жарамды болып табылатыны;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өтініш иесі КҚ-ны аккредиттеу туралы куәлікті беру кезінде цифрлық жүйелерде қамтылған, заңмен қорғалатын құпияны құрайтын қолжетімдігі шектеулі дербес деректерді пайдалануға келісім беретіні расталады.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20__жылғы "____" ______________.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20 _______жылғы "____" ________ қарауға қабылданды.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(өтінішті қабылдаған жауапты адамның қолы, тегі)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Бұйрыққа 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саламаттылығы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 қағидаларына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саламаттылығы саласындағы уәкілетті орган ведомствосының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(халықтың санитариялық-эпидемиологиялық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саламаттылығы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аккредиттеуді жүзеге асыратын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қауымдастықтың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атауы)</w:t>
            </w:r>
          </w:p>
        </w:tc>
      </w:tr>
    </w:tbl>
    <w:bookmarkStart w:name="z17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</w:t>
      </w:r>
    </w:p>
    <w:bookmarkEnd w:id="139"/>
    <w:bookmarkStart w:name="z18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</w:t>
      </w:r>
    </w:p>
    <w:bookmarkEnd w:id="140"/>
    <w:bookmarkStart w:name="z18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(жеке немесе заңды тұлғаның толық атауы)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санитариялық-эпидемиологиялық саламаттылығы саласындағы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аудитті жүргізу жөніндегі қызметті жүзеге асыруға 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аккредиттеуді сұраймын.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туралы мәліметтер: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нысаны: __________________________________________;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Құрылған жылы: ____________________________________;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Жеке немесе заңды тұлғаны мемлекеттік тіркеу (қайта тіркеу) туралы куәлік 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(анықтама)_________________________________________________;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кім және қашан берді)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Мекенжайы: ____________________________________________;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қала, аудан, облыс, көше, үйдің №, телефон, факс)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Қоса берілетін құжаттар _____________________ ________________________.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Ұйымның басшысы __________________________________________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болса) және қолы)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20__жылғы "____" ______________. _________________________________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(құжатты қабылдаған жауапты адамның тегі, аты, әкесінің аты (бар   болса) қолы)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өтініш арқылы мыналар: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барлық көрсетілген деректер ресми байланыстар болып табылатыны және оларға 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КҚ аккредиттеу туралы куәлікті беру немесе беруден бас тарту мәселелері бойынша </w:t>
      </w:r>
    </w:p>
    <w:bookmarkEnd w:id="160"/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 келген ақпаратты жіберуге болатыны;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иесіне қызметтің осы түрімен айналысуға сотпен тыйым салынбағаны;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қоса берілген барлық құжаттар шындыққа сәйкес келетіні және жарамды болып 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табылатыны;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өтініш иесі КҚ-ны аккредиттеу туралы куәлікті беру кезінде цифрлық жүйелерде </w:t>
      </w:r>
    </w:p>
    <w:bookmarkEnd w:id="165"/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қамтылған, заңмен қорғалатын құпияны құрайтын қолжетімдігі шектеулі дербес </w:t>
      </w:r>
    </w:p>
    <w:bookmarkEnd w:id="166"/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деректерді пайдалануға келісім беретіні расталады.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