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c004" w14:textId="556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қаржы нарығына қатысушылардың есептілікті ұсыну мәселелері бойынша өзгерістер мен толықтыру енгізу және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қаулысының құрылымдық элементінің қолданысын тоқтата тұру туралы" Қазақстан Республикасы Ұлттық Банкі Басқармасының қаулысы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шілдедегі № 94 қаулысы. Қазақстан Республикасының Әділет министрлігінде 2026 жылғы 3 тамызда № 39475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bookmarkStart w:name="z15" w:id="8"/>
    <w:p>
      <w:pPr>
        <w:spacing w:after="0"/>
        <w:ind w:left="0"/>
        <w:jc w:val="both"/>
      </w:pPr>
      <w:r>
        <w:rPr>
          <w:rFonts w:ascii="Times New Roman"/>
          <w:b w:val="false"/>
          <w:i w:val="false"/>
          <w:color w:val="000000"/>
          <w:sz w:val="28"/>
        </w:rPr>
        <w:t xml:space="preserve">
      2026 жылғы 1 қазанға дейін қоса алғанда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қағидаларға </w:t>
      </w:r>
      <w:r>
        <w:rPr>
          <w:rFonts w:ascii="Times New Roman"/>
          <w:b w:val="false"/>
          <w:i w:val="false"/>
          <w:color w:val="000000"/>
          <w:sz w:val="28"/>
        </w:rPr>
        <w:t>1-қосымшаның</w:t>
      </w:r>
      <w:r>
        <w:rPr>
          <w:rFonts w:ascii="Times New Roman"/>
          <w:b w:val="false"/>
          <w:i w:val="false"/>
          <w:color w:val="000000"/>
          <w:sz w:val="28"/>
        </w:rPr>
        <w:t xml:space="preserve"> "Баланстық және баланстан тыс шоттардағы қалдықтар туралы есеп" (индексі – 700-N(D), кезеңділігі – күн сайын, ай сайын) әкімшілік деректерді өтеусіз негізде жинауға арналған нысанын толтыру бойынша түсіндірменің 20-тармағының қолданысы тоқтатыла тұрсын.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Стратегиялық жоспарлау</w:t>
      </w:r>
    </w:p>
    <w:bookmarkEnd w:id="11"/>
    <w:bookmarkStart w:name="z20" w:id="12"/>
    <w:p>
      <w:pPr>
        <w:spacing w:after="0"/>
        <w:ind w:left="0"/>
        <w:jc w:val="both"/>
      </w:pPr>
      <w:r>
        <w:rPr>
          <w:rFonts w:ascii="Times New Roman"/>
          <w:b w:val="false"/>
          <w:i w:val="false"/>
          <w:color w:val="000000"/>
          <w:sz w:val="28"/>
        </w:rPr>
        <w:t>
      және реформалар агенттігінің</w:t>
      </w:r>
    </w:p>
    <w:bookmarkEnd w:id="12"/>
    <w:bookmarkStart w:name="z21" w:id="13"/>
    <w:p>
      <w:pPr>
        <w:spacing w:after="0"/>
        <w:ind w:left="0"/>
        <w:jc w:val="both"/>
      </w:pPr>
      <w:r>
        <w:rPr>
          <w:rFonts w:ascii="Times New Roman"/>
          <w:b w:val="false"/>
          <w:i w:val="false"/>
          <w:color w:val="000000"/>
          <w:sz w:val="28"/>
        </w:rPr>
        <w:t>
      Ұлттық статистика бюросы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w:t>
      </w:r>
    </w:p>
    <w:bookmarkEnd w:id="15"/>
    <w:bookmarkStart w:name="z24" w:id="16"/>
    <w:p>
      <w:pPr>
        <w:spacing w:after="0"/>
        <w:ind w:left="0"/>
        <w:jc w:val="both"/>
      </w:pPr>
      <w:r>
        <w:rPr>
          <w:rFonts w:ascii="Times New Roman"/>
          <w:b w:val="false"/>
          <w:i w:val="false"/>
          <w:color w:val="000000"/>
          <w:sz w:val="28"/>
        </w:rPr>
        <w:t>
      Қаржы нарығын реттеу</w:t>
      </w:r>
    </w:p>
    <w:bookmarkEnd w:id="16"/>
    <w:bookmarkStart w:name="z25" w:id="17"/>
    <w:p>
      <w:pPr>
        <w:spacing w:after="0"/>
        <w:ind w:left="0"/>
        <w:jc w:val="both"/>
      </w:pPr>
      <w:r>
        <w:rPr>
          <w:rFonts w:ascii="Times New Roman"/>
          <w:b w:val="false"/>
          <w:i w:val="false"/>
          <w:color w:val="000000"/>
          <w:sz w:val="28"/>
        </w:rPr>
        <w:t>
      және дамыту агенттігі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1" w:id="18"/>
    <w:p>
      <w:pPr>
        <w:spacing w:after="0"/>
        <w:ind w:left="0"/>
        <w:jc w:val="left"/>
      </w:pPr>
      <w:r>
        <w:rPr>
          <w:rFonts w:ascii="Times New Roman"/>
          <w:b/>
          <w:i w:val="false"/>
          <w:color w:val="000000"/>
        </w:rPr>
        <w:t xml:space="preserve"> 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w:t>
      </w:r>
    </w:p>
    <w:bookmarkEnd w:id="18"/>
    <w:bookmarkStart w:name="z32" w:id="19"/>
    <w:p>
      <w:pPr>
        <w:spacing w:after="0"/>
        <w:ind w:left="0"/>
        <w:jc w:val="both"/>
      </w:pPr>
      <w:r>
        <w:rPr>
          <w:rFonts w:ascii="Times New Roman"/>
          <w:b w:val="false"/>
          <w:i w:val="false"/>
          <w:color w:val="000000"/>
          <w:sz w:val="28"/>
        </w:rPr>
        <w:t xml:space="preserve">
      1.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24 қарашадағы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37493 болып тіркелген) мынадай өзгерістер енгізілсін:</w:t>
      </w:r>
    </w:p>
    <w:bookmarkEnd w:id="19"/>
    <w:bookmarkStart w:name="z33" w:id="20"/>
    <w:p>
      <w:pPr>
        <w:spacing w:after="0"/>
        <w:ind w:left="0"/>
        <w:jc w:val="both"/>
      </w:pPr>
      <w:r>
        <w:rPr>
          <w:rFonts w:ascii="Times New Roman"/>
          <w:b w:val="false"/>
          <w:i w:val="false"/>
          <w:color w:val="000000"/>
          <w:sz w:val="28"/>
        </w:rPr>
        <w:t xml:space="preserve">
      көрсетілген қаулымен бекітілген 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 болатын "Қазақстан Республикасы Ұлттық Банкінің веб-порталы" цифрлық жүйесі (бұдан әрі – Жүйе) арқылы электрондық түрде ұсынылады.</w:t>
      </w:r>
    </w:p>
    <w:bookmarkEnd w:id="21"/>
    <w:bookmarkStart w:name="z36" w:id="22"/>
    <w:p>
      <w:pPr>
        <w:spacing w:after="0"/>
        <w:ind w:left="0"/>
        <w:jc w:val="both"/>
      </w:pPr>
      <w:r>
        <w:rPr>
          <w:rFonts w:ascii="Times New Roman"/>
          <w:b w:val="false"/>
          <w:i w:val="false"/>
          <w:color w:val="000000"/>
          <w:sz w:val="28"/>
        </w:rPr>
        <w:t>
      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42" w:id="23"/>
    <w:p>
      <w:pPr>
        <w:spacing w:after="0"/>
        <w:ind w:left="0"/>
        <w:jc w:val="both"/>
      </w:pPr>
      <w:r>
        <w:rPr>
          <w:rFonts w:ascii="Times New Roman"/>
          <w:b w:val="false"/>
          <w:i w:val="false"/>
          <w:color w:val="000000"/>
          <w:sz w:val="28"/>
        </w:rPr>
        <w:t xml:space="preserve">
      2.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37562 болып тіркелген) мынадай өзгерістер енгізілсін:</w:t>
      </w:r>
    </w:p>
    <w:bookmarkEnd w:id="23"/>
    <w:bookmarkStart w:name="z43" w:id="24"/>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5" w:id="25"/>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48)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онда әкімшілік деректерді жинауға арналған нысандарды, екінші деңгейдегі банктердің, Қазақстан Республикасының бейрезидент-банктері филиалдарының және "Қазақстанның Даму Банкі" акционерлік қоғамының (бұдан әрі – банктер) Қазақстан Республикасының Ұлттық Банкіне (бұдан әрі – Ұлттық Банк) есептілікті ұсыну кезеңділігі мен мерзімдерін қоса, оны ұсыну тәртібі айқындалады.</w:t>
      </w:r>
    </w:p>
    <w:bookmarkEnd w:id="25"/>
    <w:bookmarkStart w:name="z46" w:id="26"/>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bookmarkEnd w:id="26"/>
    <w:bookmarkStart w:name="z47" w:id="27"/>
    <w:p>
      <w:pPr>
        <w:spacing w:after="0"/>
        <w:ind w:left="0"/>
        <w:jc w:val="both"/>
      </w:pPr>
      <w:r>
        <w:rPr>
          <w:rFonts w:ascii="Times New Roman"/>
          <w:b w:val="false"/>
          <w:i w:val="false"/>
          <w:color w:val="000000"/>
          <w:sz w:val="28"/>
        </w:rPr>
        <w:t>
      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0" w:id="28"/>
    <w:p>
      <w:pPr>
        <w:spacing w:after="0"/>
        <w:ind w:left="0"/>
        <w:jc w:val="both"/>
      </w:pPr>
      <w:r>
        <w:rPr>
          <w:rFonts w:ascii="Times New Roman"/>
          <w:b w:val="false"/>
          <w:i w:val="false"/>
          <w:color w:val="000000"/>
          <w:sz w:val="28"/>
        </w:rPr>
        <w:t>
      "10. Ақпаратты мәмілелерге дейін нақтылау көзделетін нысандарда есеп беретін банктің цифрлық жүйесінде мәміленің бірегей сәйкестендіргіші болатын мәміленің (транзакцияның) референсі (коды) көрсетіледі. Референс мәнінің жолында мәтіндік деректер форматы болады және мәтіндік және сандық элементтер қамтылуы мүмкін.";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52" w:id="2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bookmarkEnd w:id="29"/>
    <w:bookmarkStart w:name="z53" w:id="30"/>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30"/>
    <w:bookmarkStart w:name="z54" w:id="31"/>
    <w:p>
      <w:pPr>
        <w:spacing w:after="0"/>
        <w:ind w:left="0"/>
        <w:jc w:val="both"/>
      </w:pPr>
      <w:r>
        <w:rPr>
          <w:rFonts w:ascii="Times New Roman"/>
          <w:b w:val="false"/>
          <w:i w:val="false"/>
          <w:color w:val="000000"/>
          <w:sz w:val="28"/>
        </w:rPr>
        <w:t>
      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56" w:id="3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bookmarkEnd w:id="32"/>
    <w:bookmarkStart w:name="z57" w:id="33"/>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33"/>
    <w:bookmarkStart w:name="z58" w:id="34"/>
    <w:p>
      <w:pPr>
        <w:spacing w:after="0"/>
        <w:ind w:left="0"/>
        <w:jc w:val="both"/>
      </w:pPr>
      <w:r>
        <w:rPr>
          <w:rFonts w:ascii="Times New Roman"/>
          <w:b w:val="false"/>
          <w:i w:val="false"/>
          <w:color w:val="000000"/>
          <w:sz w:val="28"/>
        </w:rPr>
        <w:t>
      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тармақшасы мынадай редакцияда жазылсын:</w:t>
      </w:r>
    </w:p>
    <w:bookmarkStart w:name="z60" w:id="3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баланстық және баланстан тыс шоттардағы қалдықтар туралы есепті – аяқталған қаржы жылынан кейінгі жылғы жиырма бесінші қаңтардан кешіктірмей ұсынылатын (оның ішінде банкішілік операциялар бойынша айналымдар болмаған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63" w:id="36"/>
    <w:p>
      <w:pPr>
        <w:spacing w:after="0"/>
        <w:ind w:left="0"/>
        <w:jc w:val="both"/>
      </w:pPr>
      <w:r>
        <w:rPr>
          <w:rFonts w:ascii="Times New Roman"/>
          <w:b w:val="false"/>
          <w:i w:val="false"/>
          <w:color w:val="000000"/>
          <w:sz w:val="28"/>
        </w:rPr>
        <w:t>
      "Шетел валютасымен биржадан тыс операциялар туралы есеп" (индексі – OTC-1, кезеңділігі – күн сайын) әкімшілік деректерді өтеусіз негізде жинауға арналған нысанын толтыру бойынша түсіндірмеде: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5" w:id="37"/>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7" w:id="38"/>
    <w:p>
      <w:pPr>
        <w:spacing w:after="0"/>
        <w:ind w:left="0"/>
        <w:jc w:val="both"/>
      </w:pPr>
      <w:r>
        <w:rPr>
          <w:rFonts w:ascii="Times New Roman"/>
          <w:b w:val="false"/>
          <w:i w:val="false"/>
          <w:color w:val="000000"/>
          <w:sz w:val="28"/>
        </w:rPr>
        <w:t>
      "7. 1.2, 1.4, 2.1, 2.2, 2.3, 3.1 және 4.1-жолдарда мәндер Деректердің жүйелік тізбесіне сәйкес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69" w:id="39"/>
    <w:p>
      <w:pPr>
        <w:spacing w:after="0"/>
        <w:ind w:left="0"/>
        <w:jc w:val="both"/>
      </w:pPr>
      <w:r>
        <w:rPr>
          <w:rFonts w:ascii="Times New Roman"/>
          <w:b w:val="false"/>
          <w:i w:val="false"/>
          <w:color w:val="000000"/>
          <w:sz w:val="28"/>
        </w:rPr>
        <w:t>
      "Қазақстан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ал банктік сәйкестендіру коды және бизнес-сәйкестендіру нөмірі болмаған кезде – "Қазақстан Республикасы Ұлттық Банкінің веб-порталы" цифрлық жүйе үшін белгіленген алгоритм бойынша банк беретін баламалы сәйкестендіру нөмірі.";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w:t>
      </w:r>
    </w:p>
    <w:bookmarkStart w:name="z71" w:id="40"/>
    <w:p>
      <w:pPr>
        <w:spacing w:after="0"/>
        <w:ind w:left="0"/>
        <w:jc w:val="both"/>
      </w:pPr>
      <w:r>
        <w:rPr>
          <w:rFonts w:ascii="Times New Roman"/>
          <w:b w:val="false"/>
          <w:i w:val="false"/>
          <w:color w:val="000000"/>
          <w:sz w:val="28"/>
        </w:rPr>
        <w:t>
      "Шетелдік компаниялардың филиалдарымен және өкілдіктерімен операциялар бойынша баланстық шоттардағы қалдықтар туралы есеп" (индексі – 700DF, кезеңділігі – ай сайын) әкімшілік деректерді өтеусіз негізде жинауға арналған нысанын толтыру бойынша түсіндірмеде: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3" w:id="41"/>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5" w:id="42"/>
    <w:p>
      <w:pPr>
        <w:spacing w:after="0"/>
        <w:ind w:left="0"/>
        <w:jc w:val="both"/>
      </w:pPr>
      <w:r>
        <w:rPr>
          <w:rFonts w:ascii="Times New Roman"/>
          <w:b w:val="false"/>
          <w:i w:val="false"/>
          <w:color w:val="000000"/>
          <w:sz w:val="28"/>
        </w:rPr>
        <w:t>
      "6. 1-жолда Деректердің жүйелік тізбесінен Үлгі шот жоспарының төрт таңбалы шот нөмірі көрсетіледі.";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7" w:id="43"/>
    <w:p>
      <w:pPr>
        <w:spacing w:after="0"/>
        <w:ind w:left="0"/>
        <w:jc w:val="both"/>
      </w:pPr>
      <w:r>
        <w:rPr>
          <w:rFonts w:ascii="Times New Roman"/>
          <w:b w:val="false"/>
          <w:i w:val="false"/>
          <w:color w:val="000000"/>
          <w:sz w:val="28"/>
        </w:rPr>
        <w:t>
      "10. 5-жолда үтірден кейін екі таңбалы сандық форматта теңгедегі сома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w:t>
      </w:r>
    </w:p>
    <w:bookmarkStart w:name="z79" w:id="44"/>
    <w:p>
      <w:pPr>
        <w:spacing w:after="0"/>
        <w:ind w:left="0"/>
        <w:jc w:val="both"/>
      </w:pPr>
      <w:r>
        <w:rPr>
          <w:rFonts w:ascii="Times New Roman"/>
          <w:b w:val="false"/>
          <w:i w:val="false"/>
          <w:color w:val="000000"/>
          <w:sz w:val="28"/>
        </w:rPr>
        <w:t>
      "Банк қызметінің жекелеген көрсеткіштері туралы есеп" (индексі – ADD-1, кезеңділігі – ай сайын) әкімшілік деректерді өтеусіз негізде жинауға арналған нысанын толтыру бойынша түсіндірмеде:</w:t>
      </w:r>
    </w:p>
    <w:bookmarkEnd w:id="44"/>
    <w:bookmarkStart w:name="z80" w:id="45"/>
    <w:p>
      <w:pPr>
        <w:spacing w:after="0"/>
        <w:ind w:left="0"/>
        <w:jc w:val="both"/>
      </w:pPr>
      <w:r>
        <w:rPr>
          <w:rFonts w:ascii="Times New Roman"/>
          <w:b w:val="false"/>
          <w:i w:val="false"/>
          <w:color w:val="000000"/>
          <w:sz w:val="28"/>
        </w:rPr>
        <w:t>
      2-тармақтың бірінші бөлігінде орыс тіліндегі мәтінге өзгеріс енгізіледі, қазақ тіліндегі мәтін өзгермейді;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2" w:id="46"/>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4" w:id="47"/>
    <w:p>
      <w:pPr>
        <w:spacing w:after="0"/>
        <w:ind w:left="0"/>
        <w:jc w:val="both"/>
      </w:pPr>
      <w:r>
        <w:rPr>
          <w:rFonts w:ascii="Times New Roman"/>
          <w:b w:val="false"/>
          <w:i w:val="false"/>
          <w:color w:val="000000"/>
          <w:sz w:val="28"/>
        </w:rPr>
        <w:t>
      "8. 1-жолда мән Деректердің жүйелік тізбесінен таңдалады.</w:t>
      </w:r>
    </w:p>
    <w:bookmarkEnd w:id="47"/>
    <w:bookmarkStart w:name="z85" w:id="48"/>
    <w:p>
      <w:pPr>
        <w:spacing w:after="0"/>
        <w:ind w:left="0"/>
        <w:jc w:val="both"/>
      </w:pPr>
      <w:r>
        <w:rPr>
          <w:rFonts w:ascii="Times New Roman"/>
          <w:b w:val="false"/>
          <w:i w:val="false"/>
          <w:color w:val="000000"/>
          <w:sz w:val="28"/>
        </w:rPr>
        <w:t xml:space="preserve">
      9. 8713 және 8714-кодтар бойынша деректерді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7-тарауында көзделген қызметті жүзеге асыратын ислам банктері ғана көрсетеді. 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88" w:id="49"/>
    <w:p>
      <w:pPr>
        <w:spacing w:after="0"/>
        <w:ind w:left="0"/>
        <w:jc w:val="both"/>
      </w:pPr>
      <w:r>
        <w:rPr>
          <w:rFonts w:ascii="Times New Roman"/>
          <w:b w:val="false"/>
          <w:i w:val="false"/>
          <w:color w:val="000000"/>
          <w:sz w:val="28"/>
        </w:rPr>
        <w:t xml:space="preserve">
      "27. 8745 және 8746-кодтар бойынша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сәйкес пайда мен шығын туралы есептің/жиынтық кіріс туралы есептің "Клиенттердің қарыздары бойынша есептелген пайыздық кіріс" бабы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 бойынша есептелген пайыздық кіріс" және "Жеке тұлғалардың клиенттеріне қарыздар бойынша есептелген пайыздық кіріс" көрсетіледі.</w:t>
      </w:r>
    </w:p>
    <w:bookmarkEnd w:id="49"/>
    <w:bookmarkStart w:name="z89" w:id="50"/>
    <w:p>
      <w:pPr>
        <w:spacing w:after="0"/>
        <w:ind w:left="0"/>
        <w:jc w:val="both"/>
      </w:pPr>
      <w:r>
        <w:rPr>
          <w:rFonts w:ascii="Times New Roman"/>
          <w:b w:val="false"/>
          <w:i w:val="false"/>
          <w:color w:val="000000"/>
          <w:sz w:val="28"/>
        </w:rPr>
        <w:t xml:space="preserve">
      28. 8747, 8748, 8749 және 8750-кодтар бойынша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сәйкес ақшалай қаражаттың қозғалысы туралы есептің (не тікелей ақшалай қаражаттың қозғалысы туралы есепте) тиісінше "Клиенттерге қарыздардан алынған пайыздық кіріс", "Операциялық қызметтен операциялық активтер мен міндеттемелердегі өзгерістерге дейінгі ақша ағындары" және "Төленген корпоративтік табыс салығы" баптары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қарыздардан алынған пайыздық кіріс", "Жеке тұлғалардың клиенттеріне қарыздардан алынған пайыздық кіріс", "Операциялық активтер мен міндеттемелердегі өзгерістерге дейінгі операциялық қызметтен түскен ақша ағындары" және "Төленген корпоративтік табыс салығы" көрсеткіштері көрсетіледі.";</w:t>
      </w:r>
    </w:p>
    <w:bookmarkEnd w:id="50"/>
    <w:bookmarkStart w:name="z90" w:id="51"/>
    <w:p>
      <w:pPr>
        <w:spacing w:after="0"/>
        <w:ind w:left="0"/>
        <w:jc w:val="both"/>
      </w:pPr>
      <w:r>
        <w:rPr>
          <w:rFonts w:ascii="Times New Roman"/>
          <w:b w:val="false"/>
          <w:i w:val="false"/>
          <w:color w:val="000000"/>
          <w:sz w:val="28"/>
        </w:rPr>
        <w:t xml:space="preserve">
      5-қосымша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w:t>
      </w:r>
    </w:p>
    <w:bookmarkStart w:name="z92" w:id="52"/>
    <w:p>
      <w:pPr>
        <w:spacing w:after="0"/>
        <w:ind w:left="0"/>
        <w:jc w:val="both"/>
      </w:pPr>
      <w:r>
        <w:rPr>
          <w:rFonts w:ascii="Times New Roman"/>
          <w:b w:val="false"/>
          <w:i w:val="false"/>
          <w:color w:val="000000"/>
          <w:sz w:val="28"/>
        </w:rPr>
        <w:t>
      "Бағалы қағаздар портфелінің құрылымы туралы есеп" (индексі – PORTF-1, кезеңділігі – ай сайын) әкімшілік деректерді өтеусіз негізде жинауға арналған нысанын толтыру бойынша түсіндірмеде:</w:t>
      </w:r>
    </w:p>
    <w:bookmarkEnd w:id="52"/>
    <w:bookmarkStart w:name="z93" w:id="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екінші бөлігі </w:t>
      </w:r>
      <w:r>
        <w:rPr>
          <w:rFonts w:ascii="Times New Roman"/>
          <w:b w:val="false"/>
          <w:i w:val="false"/>
          <w:color w:val="000000"/>
          <w:sz w:val="28"/>
        </w:rPr>
        <w:t xml:space="preserve"> мынадай редакцияда жазылсын:</w:t>
      </w:r>
    </w:p>
    <w:bookmarkEnd w:id="53"/>
    <w:bookmarkStart w:name="z94" w:id="54"/>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6" w:id="55"/>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8" w:id="56"/>
    <w:p>
      <w:pPr>
        <w:spacing w:after="0"/>
        <w:ind w:left="0"/>
        <w:jc w:val="both"/>
      </w:pPr>
      <w:r>
        <w:rPr>
          <w:rFonts w:ascii="Times New Roman"/>
          <w:b w:val="false"/>
          <w:i w:val="false"/>
          <w:color w:val="000000"/>
          <w:sz w:val="28"/>
        </w:rPr>
        <w:t>
      "8. 1-кестенің 1, 3, 4 және 8-жолдарында және 2-кестенің 1, 2, 4.1, 4.2, 7, 8 және 9-жолдарында мәндер Деректердің жүйелік тізбесінен таңдалады.";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0" w:id="57"/>
    <w:p>
      <w:pPr>
        <w:spacing w:after="0"/>
        <w:ind w:left="0"/>
        <w:jc w:val="both"/>
      </w:pPr>
      <w:r>
        <w:rPr>
          <w:rFonts w:ascii="Times New Roman"/>
          <w:b w:val="false"/>
          <w:i w:val="false"/>
          <w:color w:val="000000"/>
          <w:sz w:val="28"/>
        </w:rPr>
        <w:t>
      "10.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тізбесін Қазақстан Республикасының Ұлттық Банкі (бұдан әрі – Ұлттық Банк) екінші деңгейдегі банктер, Қазақстан Республикасының бейрезидент-банктерінің филиалдары ұсынатын мәліметтер негізінде жүргізеді.";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2" w:id="58"/>
    <w:p>
      <w:pPr>
        <w:spacing w:after="0"/>
        <w:ind w:left="0"/>
        <w:jc w:val="both"/>
      </w:pPr>
      <w:r>
        <w:rPr>
          <w:rFonts w:ascii="Times New Roman"/>
          <w:b w:val="false"/>
          <w:i w:val="false"/>
          <w:color w:val="000000"/>
          <w:sz w:val="28"/>
        </w:rPr>
        <w:t>
      "11. 1-кестенің 2-жолында есеп беретін банктің, Қазақстан Республикасының бейрезидент-банкі филиалының цифрлық жүйесінде транзакцияның бірегей сәйкестендіргіші ретінде қызмет ететін транзакция референсі (коды)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104" w:id="59"/>
    <w:p>
      <w:pPr>
        <w:spacing w:after="0"/>
        <w:ind w:left="0"/>
        <w:jc w:val="both"/>
      </w:pPr>
      <w:r>
        <w:rPr>
          <w:rFonts w:ascii="Times New Roman"/>
          <w:b w:val="false"/>
          <w:i w:val="false"/>
          <w:color w:val="000000"/>
          <w:sz w:val="28"/>
        </w:rPr>
        <w:t>
      15-тармақта орыс тіліндегі мәтінге өзгеріс енгізіледі, қазақ тіліндегі мәтін өзгермейді;</w:t>
      </w:r>
    </w:p>
    <w:bookmarkEnd w:id="59"/>
    <w:bookmarkStart w:name="z105" w:id="60"/>
    <w:p>
      <w:pPr>
        <w:spacing w:after="0"/>
        <w:ind w:left="0"/>
        <w:jc w:val="both"/>
      </w:pPr>
      <w:r>
        <w:rPr>
          <w:rFonts w:ascii="Times New Roman"/>
          <w:b w:val="false"/>
          <w:i w:val="false"/>
          <w:color w:val="000000"/>
          <w:sz w:val="28"/>
        </w:rPr>
        <w:t>
      16-тармақтың бірінші бөлігі мынадай редакцияда жазылсын:</w:t>
      </w:r>
    </w:p>
    <w:bookmarkEnd w:id="60"/>
    <w:bookmarkStart w:name="z106" w:id="61"/>
    <w:p>
      <w:pPr>
        <w:spacing w:after="0"/>
        <w:ind w:left="0"/>
        <w:jc w:val="both"/>
      </w:pPr>
      <w:r>
        <w:rPr>
          <w:rFonts w:ascii="Times New Roman"/>
          <w:b w:val="false"/>
          <w:i w:val="false"/>
          <w:color w:val="000000"/>
          <w:sz w:val="28"/>
        </w:rPr>
        <w:t xml:space="preserve">
      "16. 1-кестенің 8-жолында және 2-кестенің 7 және 8-жолдарында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w:t>
      </w:r>
    </w:p>
    <w:bookmarkStart w:name="z108" w:id="62"/>
    <w:p>
      <w:pPr>
        <w:spacing w:after="0"/>
        <w:ind w:left="0"/>
        <w:jc w:val="both"/>
      </w:pPr>
      <w:r>
        <w:rPr>
          <w:rFonts w:ascii="Times New Roman"/>
          <w:b w:val="false"/>
          <w:i w:val="false"/>
          <w:color w:val="000000"/>
          <w:sz w:val="28"/>
        </w:rPr>
        <w:t>
      "Басқа заңды тұлғалардың капиталына инвестициялары туралы есеп" (индексі – INVEST-1, кезеңділігі – ай сайын) әкімшілік деректерді өтеусіз негізде жинауға арналған нысанын толтыру бойынша түсіндірмеде: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1" w:id="63"/>
    <w:p>
      <w:pPr>
        <w:spacing w:after="0"/>
        <w:ind w:left="0"/>
        <w:jc w:val="both"/>
      </w:pPr>
      <w:r>
        <w:rPr>
          <w:rFonts w:ascii="Times New Roman"/>
          <w:b w:val="false"/>
          <w:i w:val="false"/>
          <w:color w:val="000000"/>
          <w:sz w:val="28"/>
        </w:rPr>
        <w:t>
      "5.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3" w:id="64"/>
    <w:p>
      <w:pPr>
        <w:spacing w:after="0"/>
        <w:ind w:left="0"/>
        <w:jc w:val="both"/>
      </w:pPr>
      <w:r>
        <w:rPr>
          <w:rFonts w:ascii="Times New Roman"/>
          <w:b w:val="false"/>
          <w:i w:val="false"/>
          <w:color w:val="000000"/>
          <w:sz w:val="28"/>
        </w:rPr>
        <w:t>
      "8. 2.2, 2.4, 2.5, 2.6, 2.7, 4.1, 4.2 және 5-жолдарда мәндер Деректердің жүйелік тізбесінен таңдалады.</w:t>
      </w:r>
    </w:p>
    <w:bookmarkEnd w:id="64"/>
    <w:bookmarkStart w:name="z114" w:id="65"/>
    <w:p>
      <w:pPr>
        <w:spacing w:after="0"/>
        <w:ind w:left="0"/>
        <w:jc w:val="both"/>
      </w:pPr>
      <w:r>
        <w:rPr>
          <w:rFonts w:ascii="Times New Roman"/>
          <w:b w:val="false"/>
          <w:i w:val="false"/>
          <w:color w:val="000000"/>
          <w:sz w:val="28"/>
        </w:rPr>
        <w:t>
      9. 1-жолда есеп беретін банктің, Қазақстан Республикасының бейрезидент-банкі филиалының цифрлық жүйесінде осы мәміленің бірегей сәйкестендіргіші ретінде қызмет ететін мәміленің референсі (коды) көрсетіледі.";</w:t>
      </w:r>
    </w:p>
    <w:bookmarkEnd w:id="65"/>
    <w:bookmarkStart w:name="z115" w:id="66"/>
    <w:p>
      <w:pPr>
        <w:spacing w:after="0"/>
        <w:ind w:left="0"/>
        <w:jc w:val="both"/>
      </w:pPr>
      <w:r>
        <w:rPr>
          <w:rFonts w:ascii="Times New Roman"/>
          <w:b w:val="false"/>
          <w:i w:val="false"/>
          <w:color w:val="000000"/>
          <w:sz w:val="28"/>
        </w:rPr>
        <w:t xml:space="preserve">
      10-тармақтың екінші бөлігінің </w:t>
      </w:r>
      <w:r>
        <w:rPr>
          <w:rFonts w:ascii="Times New Roman"/>
          <w:b w:val="false"/>
          <w:i w:val="false"/>
          <w:color w:val="000000"/>
          <w:sz w:val="28"/>
        </w:rPr>
        <w:t>үшінші абзацы</w:t>
      </w:r>
      <w:r>
        <w:rPr>
          <w:rFonts w:ascii="Times New Roman"/>
          <w:b w:val="false"/>
          <w:i w:val="false"/>
          <w:color w:val="000000"/>
          <w:sz w:val="28"/>
        </w:rPr>
        <w:t xml:space="preserve"> мынадай редакцияда жазылсын:</w:t>
      </w:r>
    </w:p>
    <w:bookmarkEnd w:id="66"/>
    <w:bookmarkStart w:name="z116" w:id="67"/>
    <w:p>
      <w:pPr>
        <w:spacing w:after="0"/>
        <w:ind w:left="0"/>
        <w:jc w:val="both"/>
      </w:pPr>
      <w:r>
        <w:rPr>
          <w:rFonts w:ascii="Times New Roman"/>
          <w:b w:val="false"/>
          <w:i w:val="false"/>
          <w:color w:val="000000"/>
          <w:sz w:val="28"/>
        </w:rPr>
        <w:t>
      "Қазақстан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мен бизнес-сәйкестендіру нөмірі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119" w:id="68"/>
    <w:p>
      <w:pPr>
        <w:spacing w:after="0"/>
        <w:ind w:left="0"/>
        <w:jc w:val="both"/>
      </w:pPr>
      <w:r>
        <w:rPr>
          <w:rFonts w:ascii="Times New Roman"/>
          <w:b w:val="false"/>
          <w:i w:val="false"/>
          <w:color w:val="000000"/>
          <w:sz w:val="28"/>
        </w:rPr>
        <w:t>
      "Басқа да жіктелетін активтер мен ірі дебиторлар туралы есеп" (индексі – DEBTORS-1, кезеңділігі – ай сайын) әкімшілік деректерді өтеусіз негізде жинауға арналған нысанын толтыру бойынша түсіндірмеде:</w:t>
      </w:r>
    </w:p>
    <w:bookmarkEnd w:id="68"/>
    <w:bookmarkStart w:name="z120" w:id="69"/>
    <w:p>
      <w:pPr>
        <w:spacing w:after="0"/>
        <w:ind w:left="0"/>
        <w:jc w:val="both"/>
      </w:pPr>
      <w:r>
        <w:rPr>
          <w:rFonts w:ascii="Times New Roman"/>
          <w:b w:val="false"/>
          <w:i w:val="false"/>
          <w:color w:val="000000"/>
          <w:sz w:val="28"/>
        </w:rPr>
        <w:t>
      тақырып мынадай редакцияда жазылсын, орыс тіліндегі мәтін өзгермейді:</w:t>
      </w:r>
    </w:p>
    <w:bookmarkEnd w:id="69"/>
    <w:bookmarkStart w:name="z121" w:id="70"/>
    <w:p>
      <w:pPr>
        <w:spacing w:after="0"/>
        <w:ind w:left="0"/>
        <w:jc w:val="both"/>
      </w:pPr>
      <w:r>
        <w:rPr>
          <w:rFonts w:ascii="Times New Roman"/>
          <w:b w:val="false"/>
          <w:i w:val="false"/>
          <w:color w:val="000000"/>
          <w:sz w:val="28"/>
        </w:rPr>
        <w:t>
      "Басқа да жіктелетін активтер мен ірі дебиторлар туралы есеп" (индексі – DEBTORS-1, кезеңділігі – ай сайын, тоқсан сайын) әкімшілік деректерді өтеусіз негізде жинауға арналған нысанын толтыру бойынша түсіндірме";</w:t>
      </w:r>
    </w:p>
    <w:bookmarkEnd w:id="70"/>
    <w:bookmarkStart w:name="z122" w:id="7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71"/>
    <w:bookmarkStart w:name="z123" w:id="72"/>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5" w:id="73"/>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7" w:id="74"/>
    <w:p>
      <w:pPr>
        <w:spacing w:after="0"/>
        <w:ind w:left="0"/>
        <w:jc w:val="both"/>
      </w:pPr>
      <w:r>
        <w:rPr>
          <w:rFonts w:ascii="Times New Roman"/>
          <w:b w:val="false"/>
          <w:i w:val="false"/>
          <w:color w:val="000000"/>
          <w:sz w:val="28"/>
        </w:rPr>
        <w:t>
      "8. 1-кестенің 2.1, 2.2 және 3-жолдарында мәндер Деректердің жүйелік тізбесінен таңдалады.";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29" w:id="75"/>
    <w:p>
      <w:pPr>
        <w:spacing w:after="0"/>
        <w:ind w:left="0"/>
        <w:jc w:val="both"/>
      </w:pPr>
      <w:r>
        <w:rPr>
          <w:rFonts w:ascii="Times New Roman"/>
          <w:b w:val="false"/>
          <w:i w:val="false"/>
          <w:color w:val="000000"/>
          <w:sz w:val="28"/>
        </w:rPr>
        <w:t>
      "11. 2-кестенің 2.2, 2.4, 2.5, 3, 6.1, 6.2 және 7-жолдарында мәндер Деректердің жүйелік тізбесінен таңдалады.";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131" w:id="76"/>
    <w:p>
      <w:pPr>
        <w:spacing w:after="0"/>
        <w:ind w:left="0"/>
        <w:jc w:val="both"/>
      </w:pPr>
      <w:r>
        <w:rPr>
          <w:rFonts w:ascii="Times New Roman"/>
          <w:b w:val="false"/>
          <w:i w:val="false"/>
          <w:color w:val="000000"/>
          <w:sz w:val="28"/>
        </w:rPr>
        <w:t>
      "заңды тұлға үшін – Халықаралық стандарттау ұйымының 9362 "Банк ісі.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w:t>
      </w:r>
    </w:p>
    <w:bookmarkStart w:name="z133" w:id="77"/>
    <w:p>
      <w:pPr>
        <w:spacing w:after="0"/>
        <w:ind w:left="0"/>
        <w:jc w:val="both"/>
      </w:pPr>
      <w:r>
        <w:rPr>
          <w:rFonts w:ascii="Times New Roman"/>
          <w:b w:val="false"/>
          <w:i w:val="false"/>
          <w:color w:val="000000"/>
          <w:sz w:val="28"/>
        </w:rPr>
        <w:t>
      "Берілген қарыздар және олар бойынша сыйақы мөлшерлемелері туралы есеп" (индексі – LOANS-1, кезеңділігі – ай сайын) әкімшілік деректерді өтеусіз негізде жинауға арналған нысанын толтыру бойынша түсіндірмеде: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35" w:id="78"/>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7" w:id="79"/>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39" w:id="80"/>
    <w:p>
      <w:pPr>
        <w:spacing w:after="0"/>
        <w:ind w:left="0"/>
        <w:jc w:val="both"/>
      </w:pPr>
      <w:r>
        <w:rPr>
          <w:rFonts w:ascii="Times New Roman"/>
          <w:b w:val="false"/>
          <w:i w:val="false"/>
          <w:color w:val="000000"/>
          <w:sz w:val="28"/>
        </w:rPr>
        <w:t>
      "8. 2, 3, 4, 5, 9, 10, 13.1, 13.2 және 14-жолдарда мәндер Деректердің жүйелік тізбесінен таңдалады.";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1" w:id="81"/>
    <w:p>
      <w:pPr>
        <w:spacing w:after="0"/>
        <w:ind w:left="0"/>
        <w:jc w:val="both"/>
      </w:pPr>
      <w:r>
        <w:rPr>
          <w:rFonts w:ascii="Times New Roman"/>
          <w:b w:val="false"/>
          <w:i w:val="false"/>
          <w:color w:val="000000"/>
          <w:sz w:val="28"/>
        </w:rPr>
        <w:t>
      "14. 10-жолда кепіл болған кезде Деректердің жүйелік тізбесінен берешектің ең көп үлесі тиесілі кепіл түріне сәйкес келетін мән таңдалады.";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3" w:id="82"/>
    <w:p>
      <w:pPr>
        <w:spacing w:after="0"/>
        <w:ind w:left="0"/>
        <w:jc w:val="both"/>
      </w:pPr>
      <w:r>
        <w:rPr>
          <w:rFonts w:ascii="Times New Roman"/>
          <w:b w:val="false"/>
          <w:i w:val="false"/>
          <w:color w:val="000000"/>
          <w:sz w:val="28"/>
        </w:rPr>
        <w:t xml:space="preserve">
      "19.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36994 болып тіркелген) (бұдан әрі Қағидалар) сәйкес есепті кезеңнің соңындағы жағдай бойынша берілген қарыздар жатқызылған кредиттік тәуекелдің сатысы көрсетіледі.</w:t>
      </w:r>
    </w:p>
    <w:bookmarkEnd w:id="82"/>
    <w:bookmarkStart w:name="z144" w:id="83"/>
    <w:p>
      <w:pPr>
        <w:spacing w:after="0"/>
        <w:ind w:left="0"/>
        <w:jc w:val="both"/>
      </w:pPr>
      <w:r>
        <w:rPr>
          <w:rFonts w:ascii="Times New Roman"/>
          <w:b w:val="false"/>
          <w:i w:val="false"/>
          <w:color w:val="000000"/>
          <w:sz w:val="28"/>
        </w:rPr>
        <w:t>
      14-жолдағы көрсеткіш Қағидаларға сәйкес құнсыздануға қатысты талаптар қолданылмайтын берілген қарыздар бойынша толтырылмайды.";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w:t>
      </w:r>
    </w:p>
    <w:bookmarkStart w:name="z146" w:id="84"/>
    <w:p>
      <w:pPr>
        <w:spacing w:after="0"/>
        <w:ind w:left="0"/>
        <w:jc w:val="both"/>
      </w:pPr>
      <w:r>
        <w:rPr>
          <w:rFonts w:ascii="Times New Roman"/>
          <w:b w:val="false"/>
          <w:i w:val="false"/>
          <w:color w:val="000000"/>
          <w:sz w:val="28"/>
        </w:rPr>
        <w:t>
      оң жақ жоғарғы бұрышына мынадай редакцияда жазылсын, орыс тіліндегі мәтін өзгермейді: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55" w:id="85"/>
    <w:p>
      <w:pPr>
        <w:spacing w:after="0"/>
        <w:ind w:left="0"/>
        <w:jc w:val="both"/>
      </w:pPr>
      <w:r>
        <w:rPr>
          <w:rFonts w:ascii="Times New Roman"/>
          <w:b w:val="false"/>
          <w:i w:val="false"/>
          <w:color w:val="000000"/>
          <w:sz w:val="28"/>
        </w:rPr>
        <w:t>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 (индексі – AFFIL-1, кезеңділігі – ай сайын) әкімшілік деректерді өтеусіз негізде жинауға арналған нысанын толтыру бойынша түсіндірмеде:</w:t>
      </w:r>
    </w:p>
    <w:bookmarkEnd w:id="85"/>
    <w:bookmarkStart w:name="z156" w:id="86"/>
    <w:p>
      <w:pPr>
        <w:spacing w:after="0"/>
        <w:ind w:left="0"/>
        <w:jc w:val="both"/>
      </w:pPr>
      <w:r>
        <w:rPr>
          <w:rFonts w:ascii="Times New Roman"/>
          <w:b w:val="false"/>
          <w:i w:val="false"/>
          <w:color w:val="000000"/>
          <w:sz w:val="28"/>
        </w:rPr>
        <w:t>
      тақырыбында орыс тіліндегі мәтінге өзгеріс енгізіледі, қазақ тіліндегі мәтін өзгермейді;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58" w:id="87"/>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0" w:id="88"/>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162" w:id="89"/>
    <w:p>
      <w:pPr>
        <w:spacing w:after="0"/>
        <w:ind w:left="0"/>
        <w:jc w:val="both"/>
      </w:pPr>
      <w:r>
        <w:rPr>
          <w:rFonts w:ascii="Times New Roman"/>
          <w:b w:val="false"/>
          <w:i w:val="false"/>
          <w:color w:val="000000"/>
          <w:sz w:val="28"/>
        </w:rPr>
        <w:t>
      "8. 1-кестенің 1.1, 5 және 6-жолдарында, 2-кестенің 1.1, 2.5, 2.6, 2.7, 5.1 және 5.2-жолдарында, 3-кестенің 1-жолында мәндер Деректердің жүйелік тізбесінен таңдалады.";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4" w:id="90"/>
    <w:p>
      <w:pPr>
        <w:spacing w:after="0"/>
        <w:ind w:left="0"/>
        <w:jc w:val="both"/>
      </w:pPr>
      <w:r>
        <w:rPr>
          <w:rFonts w:ascii="Times New Roman"/>
          <w:b w:val="false"/>
          <w:i w:val="false"/>
          <w:color w:val="000000"/>
          <w:sz w:val="28"/>
        </w:rPr>
        <w:t xml:space="preserve">
      "9. Тұлғаның екінші деңгейдегі банкпен, Қазақстан Республикасының бейрезидент-банкінің филиалымен ерекше қатынастар арқылы байланысуының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айқындалады.";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166" w:id="91"/>
    <w:p>
      <w:pPr>
        <w:spacing w:after="0"/>
        <w:ind w:left="0"/>
        <w:jc w:val="both"/>
      </w:pPr>
      <w:r>
        <w:rPr>
          <w:rFonts w:ascii="Times New Roman"/>
          <w:b w:val="false"/>
          <w:i w:val="false"/>
          <w:color w:val="000000"/>
          <w:sz w:val="28"/>
        </w:rPr>
        <w:t xml:space="preserve">
      "заңды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168" w:id="92"/>
    <w:p>
      <w:pPr>
        <w:spacing w:after="0"/>
        <w:ind w:left="0"/>
        <w:jc w:val="both"/>
      </w:pPr>
      <w:r>
        <w:rPr>
          <w:rFonts w:ascii="Times New Roman"/>
          <w:b w:val="false"/>
          <w:i w:val="false"/>
          <w:color w:val="000000"/>
          <w:sz w:val="28"/>
        </w:rPr>
        <w:t xml:space="preserve">
      "14. 2-кестеде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белгіленген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лимиттердің нормативтік мәндеріне сәйкес есептелетін банктің онымен ерекше қатынастар арқылы байланысты тұлғамен жасалатын операцияларының әрбір түрі бойынша сомасы екінші деңгейдегі банктің реттеушілік меншікті капиталының мөлшерінен жиынтығында 0,01 (нөл бүтін жүзден бір) пайыз асатын немесе Қазақстан Республикасының бейрезидент-банкі филиалының резерві ретінде қабылданатын активтер мөлшерінен жиынтығында 0,01 (нөл бүтін жүзден бір) пайыз асатын банктің, Қазақстан Республикасының бейрезидент-банкі филиалының олармен ерекше қатынастар арқылы байланысты тұлғалармен жасалған барлық мәмілелері туралы мәліметтер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 </w:t>
      </w:r>
      <w:r>
        <w:rPr>
          <w:rFonts w:ascii="Times New Roman"/>
          <w:b w:val="false"/>
          <w:i w:val="false"/>
          <w:color w:val="000000"/>
          <w:sz w:val="28"/>
        </w:rPr>
        <w:t xml:space="preserve"> мынадай редакцияда жазылсын:</w:t>
      </w:r>
    </w:p>
    <w:bookmarkStart w:name="z170" w:id="93"/>
    <w:p>
      <w:pPr>
        <w:spacing w:after="0"/>
        <w:ind w:left="0"/>
        <w:jc w:val="both"/>
      </w:pPr>
      <w:r>
        <w:rPr>
          <w:rFonts w:ascii="Times New Roman"/>
          <w:b w:val="false"/>
          <w:i w:val="false"/>
          <w:color w:val="000000"/>
          <w:sz w:val="28"/>
        </w:rPr>
        <w:t>
      "15. 2-кестенің 2.1-жолында банктің, Қазақстан Республикасының бейрезидент-банкі филиалының цифрлық жүйесінде осы мәміленің бірегей сәйкестендіргіші болатын мәміленің референсі (коды) көрсетіледі.";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172" w:id="94"/>
    <w:p>
      <w:pPr>
        <w:spacing w:after="0"/>
        <w:ind w:left="0"/>
        <w:jc w:val="both"/>
      </w:pPr>
      <w:r>
        <w:rPr>
          <w:rFonts w:ascii="Times New Roman"/>
          <w:b w:val="false"/>
          <w:i w:val="false"/>
          <w:color w:val="000000"/>
          <w:sz w:val="28"/>
        </w:rPr>
        <w:t>
      "3-кестенің 1-жолы Деректердің жүйелік тізбесіне сәйкес:";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174" w:id="95"/>
    <w:p>
      <w:pPr>
        <w:spacing w:after="0"/>
        <w:ind w:left="0"/>
        <w:jc w:val="both"/>
      </w:pPr>
      <w:r>
        <w:rPr>
          <w:rFonts w:ascii="Times New Roman"/>
          <w:b w:val="false"/>
          <w:i w:val="false"/>
          <w:color w:val="000000"/>
          <w:sz w:val="28"/>
        </w:rPr>
        <w:t>
      "Резидент-клиенттердің шоттары мен салымдары бойынша есеп" (индексі – 1-RESDEP, кезеңділігі – ай сайын) әкімшілік деректерді өтеусіз негізде жинауға арналған нысанын толтыру бойынша түсіндірмеде: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76" w:id="96"/>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8" w:id="97"/>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0" w:id="98"/>
    <w:p>
      <w:pPr>
        <w:spacing w:after="0"/>
        <w:ind w:left="0"/>
        <w:jc w:val="both"/>
      </w:pPr>
      <w:r>
        <w:rPr>
          <w:rFonts w:ascii="Times New Roman"/>
          <w:b w:val="false"/>
          <w:i w:val="false"/>
          <w:color w:val="000000"/>
          <w:sz w:val="28"/>
        </w:rPr>
        <w:t>
      "6. 2.1, 2.2, 3.1, 3.2 және 3.3-жолдарда мәндер Деректердің жүйелік тізбесінен таңдап алынады.";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82" w:id="99"/>
    <w:p>
      <w:pPr>
        <w:spacing w:after="0"/>
        <w:ind w:left="0"/>
        <w:jc w:val="both"/>
      </w:pPr>
      <w:r>
        <w:rPr>
          <w:rFonts w:ascii="Times New Roman"/>
          <w:b w:val="false"/>
          <w:i w:val="false"/>
          <w:color w:val="000000"/>
          <w:sz w:val="28"/>
        </w:rPr>
        <w:t xml:space="preserve">
      "11. 3.4-жолда есепті кезеңдегі шоттарға, резидент-клиенттердің салымдарына түскен түсімдер сомасы бойынша орташа өлшенген сыйақы мөлшерлемелері көрсетіледі. Есептеу үшін тиісті шарттарда көрсетілген номиналды сыйақы мөлшерлемесі пайдаланылады. Клиенттердің шоттарына, салымдарына түскен түсімдер сомасына банк шоттар, салымдар бойынша төлеген сыйақы сомасы кірмейді. </w:t>
      </w:r>
    </w:p>
    <w:bookmarkEnd w:id="99"/>
    <w:bookmarkStart w:name="z183" w:id="100"/>
    <w:p>
      <w:pPr>
        <w:spacing w:after="0"/>
        <w:ind w:left="0"/>
        <w:jc w:val="both"/>
      </w:pPr>
      <w:r>
        <w:rPr>
          <w:rFonts w:ascii="Times New Roman"/>
          <w:b w:val="false"/>
          <w:i w:val="false"/>
          <w:color w:val="000000"/>
          <w:sz w:val="28"/>
        </w:rPr>
        <w:t>
      12. 3.5-жолда банк шот, салым бойынша төлеген сыйақы сомасынан басқа барлық толықтыру операциялары бойынша есепті кезеңдегі шот, салым бойынша түсім сомасы көрсетіледі.</w:t>
      </w:r>
    </w:p>
    <w:bookmarkEnd w:id="100"/>
    <w:bookmarkStart w:name="z184" w:id="101"/>
    <w:p>
      <w:pPr>
        <w:spacing w:after="0"/>
        <w:ind w:left="0"/>
        <w:jc w:val="both"/>
      </w:pPr>
      <w:r>
        <w:rPr>
          <w:rFonts w:ascii="Times New Roman"/>
          <w:b w:val="false"/>
          <w:i w:val="false"/>
          <w:color w:val="000000"/>
          <w:sz w:val="28"/>
        </w:rPr>
        <w:t>
      3.6-жолда шотты, салымды ішінара алу немесе алып қою (жабу) операциялары бойынша есепті кезеңдегі шот, салым бойынша шығынға жазу сомасы көрсетіледі.";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186" w:id="102"/>
    <w:p>
      <w:pPr>
        <w:spacing w:after="0"/>
        <w:ind w:left="0"/>
        <w:jc w:val="both"/>
      </w:pPr>
      <w:r>
        <w:rPr>
          <w:rFonts w:ascii="Times New Roman"/>
          <w:b w:val="false"/>
          <w:i w:val="false"/>
          <w:color w:val="000000"/>
          <w:sz w:val="28"/>
        </w:rPr>
        <w:t>
      "Тартылған ақшаның негізгі қаражат көздері туралы есеп" (индексі – FUND-1, кезеңділігі – ай сайын) әкімшілік деректерді өтеусіз негізде жинауға арналған нысанын толтыру бойынша түсіндірмеде: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88" w:id="103"/>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сандық форматта көрсетіледі.";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0" w:id="104"/>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93" w:id="105"/>
    <w:p>
      <w:pPr>
        <w:spacing w:after="0"/>
        <w:ind w:left="0"/>
        <w:jc w:val="both"/>
      </w:pPr>
      <w:r>
        <w:rPr>
          <w:rFonts w:ascii="Times New Roman"/>
          <w:b w:val="false"/>
          <w:i w:val="false"/>
          <w:color w:val="000000"/>
          <w:sz w:val="28"/>
        </w:rPr>
        <w:t>
      "9. 2.2, 2.4, 2.5, 2.6 және 3-жолдарда мәндер Деректердің жүйелік тізбесінен таңдап алынады.";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195" w:id="106"/>
    <w:p>
      <w:pPr>
        <w:spacing w:after="0"/>
        <w:ind w:left="0"/>
        <w:jc w:val="both"/>
      </w:pPr>
      <w:r>
        <w:rPr>
          <w:rFonts w:ascii="Times New Roman"/>
          <w:b w:val="false"/>
          <w:i w:val="false"/>
          <w:color w:val="000000"/>
          <w:sz w:val="28"/>
        </w:rPr>
        <w:t>
      "заңды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199" w:id="107"/>
    <w:p>
      <w:pPr>
        <w:spacing w:after="0"/>
        <w:ind w:left="0"/>
        <w:jc w:val="both"/>
      </w:pPr>
      <w:r>
        <w:rPr>
          <w:rFonts w:ascii="Times New Roman"/>
          <w:b w:val="false"/>
          <w:i w:val="false"/>
          <w:color w:val="000000"/>
          <w:sz w:val="28"/>
        </w:rPr>
        <w:t>
      "Қолма-қол ақшамен операциялар туралы есеп" (индексі – CASH-1, кезеңділігі – ай сайын) әкімшілік деректерді өтеусіз негізде жинауға арналған нысанын толтыру бойынша түсіндірмеде: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bookmarkStart w:name="z201" w:id="108"/>
    <w:p>
      <w:pPr>
        <w:spacing w:after="0"/>
        <w:ind w:left="0"/>
        <w:jc w:val="both"/>
      </w:pPr>
      <w:r>
        <w:rPr>
          <w:rFonts w:ascii="Times New Roman"/>
          <w:b w:val="false"/>
          <w:i w:val="false"/>
          <w:color w:val="000000"/>
          <w:sz w:val="28"/>
        </w:rPr>
        <w:t>
      "3.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сандық форматта көрсетіледі.";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203" w:id="109"/>
    <w:p>
      <w:pPr>
        <w:spacing w:after="0"/>
        <w:ind w:left="0"/>
        <w:jc w:val="both"/>
      </w:pPr>
      <w:r>
        <w:rPr>
          <w:rFonts w:ascii="Times New Roman"/>
          <w:b w:val="false"/>
          <w:i w:val="false"/>
          <w:color w:val="000000"/>
          <w:sz w:val="28"/>
        </w:rPr>
        <w:t>
      "2) POS-терминал – төлем карточкаларын пайдалана отырып және екінші деңгейдегі банктің, Қазақстан Республикасының бейрезидент-банкі филиалының цифрлық жүйесіне қосылу арқылы қолма-қол ақша беру жүзеге асырылатын электрондық-механикалық құрылғы.";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5" w:id="110"/>
    <w:p>
      <w:pPr>
        <w:spacing w:after="0"/>
        <w:ind w:left="0"/>
        <w:jc w:val="both"/>
      </w:pPr>
      <w:r>
        <w:rPr>
          <w:rFonts w:ascii="Times New Roman"/>
          <w:b w:val="false"/>
          <w:i w:val="false"/>
          <w:color w:val="000000"/>
          <w:sz w:val="28"/>
        </w:rPr>
        <w:t>
      "8. 1 және 2-кестелердің 1-жолы "Қазақстан Республикасы Ұлттық Банкінің веб-порталы" цифрлық жүйеде есеп жолының сәйкестендіргіші болатын референсті көрсетуге арналған. Референс қолма-қол ақшамен операция туралы мәліметтерді ұсынатын екінші деңгейдегі банк, Қазақстан Республикасының бейрезидент-банкінің филиалы үшін бірегей болып табылады.</w:t>
      </w:r>
    </w:p>
    <w:bookmarkEnd w:id="110"/>
    <w:bookmarkStart w:name="z206" w:id="111"/>
    <w:p>
      <w:pPr>
        <w:spacing w:after="0"/>
        <w:ind w:left="0"/>
        <w:jc w:val="both"/>
      </w:pPr>
      <w:r>
        <w:rPr>
          <w:rFonts w:ascii="Times New Roman"/>
          <w:b w:val="false"/>
          <w:i w:val="false"/>
          <w:color w:val="000000"/>
          <w:sz w:val="28"/>
        </w:rPr>
        <w:t>
      9. 1-кестенің 2, 3, 4, 5, 6, 7 және 8-жолдарында және 2-кестенің 2, 3 және 4-жолдарында мәндер деректерді өңдеу үшін пайдаланылатын цифрлық ресурстан (Деректердің жүйелік тізбесі) таңдалады.</w:t>
      </w:r>
    </w:p>
    <w:bookmarkEnd w:id="111"/>
    <w:bookmarkStart w:name="z207" w:id="112"/>
    <w:p>
      <w:pPr>
        <w:spacing w:after="0"/>
        <w:ind w:left="0"/>
        <w:jc w:val="both"/>
      </w:pPr>
      <w:r>
        <w:rPr>
          <w:rFonts w:ascii="Times New Roman"/>
          <w:b w:val="false"/>
          <w:i w:val="false"/>
          <w:color w:val="000000"/>
          <w:sz w:val="28"/>
        </w:rPr>
        <w:t>
      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толтырылады.";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212" w:id="113"/>
    <w:p>
      <w:pPr>
        <w:spacing w:after="0"/>
        <w:ind w:left="0"/>
        <w:jc w:val="both"/>
      </w:pPr>
      <w:r>
        <w:rPr>
          <w:rFonts w:ascii="Times New Roman"/>
          <w:b w:val="false"/>
          <w:i w:val="false"/>
          <w:color w:val="000000"/>
          <w:sz w:val="28"/>
        </w:rPr>
        <w:t xml:space="preserve">
      3.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24 желтоқсандағы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37679 болып тіркелген) мынадай өзгерістер енгізілсін:</w:t>
      </w:r>
    </w:p>
    <w:bookmarkEnd w:id="113"/>
    <w:bookmarkStart w:name="z213" w:id="114"/>
    <w:p>
      <w:pPr>
        <w:spacing w:after="0"/>
        <w:ind w:left="0"/>
        <w:jc w:val="both"/>
      </w:pPr>
      <w:r>
        <w:rPr>
          <w:rFonts w:ascii="Times New Roman"/>
          <w:b w:val="false"/>
          <w:i w:val="false"/>
          <w:color w:val="000000"/>
          <w:sz w:val="28"/>
        </w:rPr>
        <w:t>
      көрсетілген қаулымен бекітілген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қағидаларында: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215" w:id="115"/>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туралы ереженің 19-тармағы екінші бөлігі екінші абзацының 48)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(бұдан әрі – банктер), банк конгломераттарының Қазақстан Республикасының Ұлттық Банкіне (бұдан әрі – Ұлттық Банк) әкімшілік деректерді жинауға арналған нысандарды, кезеңділігін және ұсыну мерзімін қоса алғанда, пруденциялық нормативтерді орындауы туралы есептілікті ұсыну тәртібі айқындалады.</w:t>
      </w:r>
    </w:p>
    <w:bookmarkEnd w:id="115"/>
    <w:bookmarkStart w:name="z216" w:id="116"/>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18" w:id="117"/>
    <w:p>
      <w:pPr>
        <w:spacing w:after="0"/>
        <w:ind w:left="0"/>
        <w:jc w:val="both"/>
      </w:pPr>
      <w:r>
        <w:rPr>
          <w:rFonts w:ascii="Times New Roman"/>
          <w:b w:val="false"/>
          <w:i w:val="false"/>
          <w:color w:val="000000"/>
          <w:sz w:val="28"/>
        </w:rPr>
        <w:t>
      "6. Банк конгломераттарының пруденциялық нормативтерді орындауы туралы есептілік Ұлттық Банкке банк холдингі мәртебесі жойылғанға дейін не еншілес ұйымы бар, бірақ банк холдингі жоқ банктің қызметі тоқтатылғанға дейін автоматтандырылған цифрлық шағын жүйе арқылы электрондық түрде ұсынылады.";</w:t>
      </w:r>
    </w:p>
    <w:bookmarkEnd w:id="117"/>
    <w:bookmarkStart w:name="z219" w:id="11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8"/>
    <w:bookmarkStart w:name="z220" w:id="119"/>
    <w:p>
      <w:pPr>
        <w:spacing w:after="0"/>
        <w:ind w:left="0"/>
        <w:jc w:val="both"/>
      </w:pPr>
      <w:r>
        <w:rPr>
          <w:rFonts w:ascii="Times New Roman"/>
          <w:b w:val="false"/>
          <w:i w:val="false"/>
          <w:color w:val="000000"/>
          <w:sz w:val="28"/>
        </w:rPr>
        <w:t>
      "3) Қағидаларға 3-қосымшаға сәйкес нысан бойынша капиталдың контрциклдік буферін және капиталдың секторлық контрциклдік буферін есептеу үшін тәуекелдер ескеріле отырып мөлшерленген активтердің талдамасы туралы есепті – есепті айдан кейінгі айдың он бірінші жұмыс күнінен кешіктірмей, ай сайын;";</w:t>
      </w:r>
    </w:p>
    <w:bookmarkEnd w:id="119"/>
    <w:bookmarkStart w:name="z221" w:id="1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20"/>
    <w:bookmarkStart w:name="z222" w:id="121"/>
    <w:p>
      <w:pPr>
        <w:spacing w:after="0"/>
        <w:ind w:left="0"/>
        <w:jc w:val="both"/>
      </w:pPr>
      <w:r>
        <w:rPr>
          <w:rFonts w:ascii="Times New Roman"/>
          <w:b w:val="false"/>
          <w:i w:val="false"/>
          <w:color w:val="000000"/>
          <w:sz w:val="28"/>
        </w:rPr>
        <w:t xml:space="preserve">
      "13)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аптаның (айдың) әрбір жұмыс күні үшін әрбір шетел валютасы бойынша валюталық позициялар және валюталық нетто-позиция туралы есепті:</w:t>
      </w:r>
    </w:p>
    <w:bookmarkEnd w:id="121"/>
    <w:bookmarkStart w:name="z223" w:id="122"/>
    <w:p>
      <w:pPr>
        <w:spacing w:after="0"/>
        <w:ind w:left="0"/>
        <w:jc w:val="both"/>
      </w:pPr>
      <w:r>
        <w:rPr>
          <w:rFonts w:ascii="Times New Roman"/>
          <w:b w:val="false"/>
          <w:i w:val="false"/>
          <w:color w:val="000000"/>
          <w:sz w:val="28"/>
        </w:rPr>
        <w:t>
      есепті аптадан кейінгі бесінші жұмыс күнінен кешіктірмей, апта сайын;</w:t>
      </w:r>
    </w:p>
    <w:bookmarkEnd w:id="122"/>
    <w:bookmarkStart w:name="z224" w:id="123"/>
    <w:p>
      <w:pPr>
        <w:spacing w:after="0"/>
        <w:ind w:left="0"/>
        <w:jc w:val="both"/>
      </w:pPr>
      <w:r>
        <w:rPr>
          <w:rFonts w:ascii="Times New Roman"/>
          <w:b w:val="false"/>
          <w:i w:val="false"/>
          <w:color w:val="000000"/>
          <w:sz w:val="28"/>
        </w:rPr>
        <w:t>
      есепті аптада күнтізбелік ай аяқталған кезде, аяқталатын айдан кейінгі айдың жетінші жұмыс күнінен кешіктірмей, аяқталатын айға жататын есепті аптаның күнтізбелік күндері үшін және аяқталатын айдан кейінгі айдың есепті аптасының күнтізбелік күндері үшін бөлек, ай сайын;";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орыс тіліндегі мәтін өзгермейді:</w:t>
      </w:r>
    </w:p>
    <w:bookmarkStart w:name="z226" w:id="124"/>
    <w:p>
      <w:pPr>
        <w:spacing w:after="0"/>
        <w:ind w:left="0"/>
        <w:jc w:val="both"/>
      </w:pPr>
      <w:r>
        <w:rPr>
          <w:rFonts w:ascii="Times New Roman"/>
          <w:b w:val="false"/>
          <w:i w:val="false"/>
          <w:color w:val="000000"/>
          <w:sz w:val="28"/>
        </w:rPr>
        <w:t>
      "10. Қазақстан Республикасының бейрезидент-банктерінің филиалдары және Қазақстан Республикасының бейрезидент-ислам банктерінің филиалдары Ұлттық Банкке:</w:t>
      </w:r>
    </w:p>
    <w:bookmarkEnd w:id="124"/>
    <w:bookmarkStart w:name="z227" w:id="12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бейрезидент-банктер филиалдарының пруденциялық нормативтерінің орындалуы туралы есепті – есепті айдан кейінгі айдың жетінші жұмыс күнінен кешіктірмей, ай сайын;</w:t>
      </w:r>
    </w:p>
    <w:bookmarkEnd w:id="125"/>
    <w:bookmarkStart w:name="z228" w:id="126"/>
    <w:p>
      <w:pPr>
        <w:spacing w:after="0"/>
        <w:ind w:left="0"/>
        <w:jc w:val="both"/>
      </w:pPr>
      <w:r>
        <w:rPr>
          <w:rFonts w:ascii="Times New Roman"/>
          <w:b w:val="false"/>
          <w:i w:val="false"/>
          <w:color w:val="000000"/>
          <w:sz w:val="28"/>
        </w:rPr>
        <w:t>
      2) Қағидаларға 23-қосымшаға сәйкес нысан бойынша бейрезидент-банктер филиалдарының кредиттік тәуекелі ескеріле отырып мөлшерленген активтердің талдамасы туралы есепті – есепті айдан кейінгі айдың жетінші жұмыс күнінен кешіктірмей, ай сайын;</w:t>
      </w:r>
    </w:p>
    <w:bookmarkEnd w:id="126"/>
    <w:bookmarkStart w:name="z229" w:id="127"/>
    <w:p>
      <w:pPr>
        <w:spacing w:after="0"/>
        <w:ind w:left="0"/>
        <w:jc w:val="both"/>
      </w:pPr>
      <w:r>
        <w:rPr>
          <w:rFonts w:ascii="Times New Roman"/>
          <w:b w:val="false"/>
          <w:i w:val="false"/>
          <w:color w:val="000000"/>
          <w:sz w:val="28"/>
        </w:rPr>
        <w:t>
      3) Қағидаларға 24-қосымшаға сәйкес нысан бойынша бейрезидент-банктер филиалдарының кредиттік тәуекел ескеріле отырып мөлшерленген шартты және ықтимал міндеттемелерінің талдамасы туралы есепті – есепті айдан кейінгі айдың жетінші жұмыс күнінен кешіктірмей, ай сайын;</w:t>
      </w:r>
    </w:p>
    <w:bookmarkEnd w:id="127"/>
    <w:bookmarkStart w:name="z230" w:id="128"/>
    <w:p>
      <w:pPr>
        <w:spacing w:after="0"/>
        <w:ind w:left="0"/>
        <w:jc w:val="both"/>
      </w:pPr>
      <w:r>
        <w:rPr>
          <w:rFonts w:ascii="Times New Roman"/>
          <w:b w:val="false"/>
          <w:i w:val="false"/>
          <w:color w:val="000000"/>
          <w:sz w:val="28"/>
        </w:rPr>
        <w:t>
      4) Қағидаларға 25-қосымшаға сәйкес нысан бойынша бейрезидент-банктер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ай сайын;</w:t>
      </w:r>
    </w:p>
    <w:bookmarkEnd w:id="128"/>
    <w:bookmarkStart w:name="z231" w:id="129"/>
    <w:p>
      <w:pPr>
        <w:spacing w:after="0"/>
        <w:ind w:left="0"/>
        <w:jc w:val="both"/>
      </w:pPr>
      <w:r>
        <w:rPr>
          <w:rFonts w:ascii="Times New Roman"/>
          <w:b w:val="false"/>
          <w:i w:val="false"/>
          <w:color w:val="000000"/>
          <w:sz w:val="28"/>
        </w:rPr>
        <w:t>
      5) Қағидаларға 26-қосымшаға сәйкес нысан бойынша бейрезидент-банктер филиалдарының айрықша пайыздық тәуекелін есептеу (валюталар бөлігінде) талдамасы туралы есепті – есепті айдан кейінгі айдың жетінші жұмыс күнінен кешіктірмей, ай сайын;</w:t>
      </w:r>
    </w:p>
    <w:bookmarkEnd w:id="129"/>
    <w:bookmarkStart w:name="z232" w:id="130"/>
    <w:p>
      <w:pPr>
        <w:spacing w:after="0"/>
        <w:ind w:left="0"/>
        <w:jc w:val="both"/>
      </w:pPr>
      <w:r>
        <w:rPr>
          <w:rFonts w:ascii="Times New Roman"/>
          <w:b w:val="false"/>
          <w:i w:val="false"/>
          <w:color w:val="000000"/>
          <w:sz w:val="28"/>
        </w:rPr>
        <w:t>
      6) Қағидаларға 27-қосымшаға сәйкес нысан бойынша бейрезидент-банктер филиалдарының уақыт аралықтары бойынша ашық позицияларын бөлу (валюталар бөлігінде) туралы есепті – есепті айдан кейінгі айдың жетінші жұмыс күнінен кешіктірмей, ай сайын;</w:t>
      </w:r>
    </w:p>
    <w:bookmarkEnd w:id="130"/>
    <w:bookmarkStart w:name="z233" w:id="131"/>
    <w:p>
      <w:pPr>
        <w:spacing w:after="0"/>
        <w:ind w:left="0"/>
        <w:jc w:val="both"/>
      </w:pPr>
      <w:r>
        <w:rPr>
          <w:rFonts w:ascii="Times New Roman"/>
          <w:b w:val="false"/>
          <w:i w:val="false"/>
          <w:color w:val="000000"/>
          <w:sz w:val="28"/>
        </w:rPr>
        <w:t>
      7) Қағидаларға 28-қосымшаға сәйкес нысан бойынша бейрезидент-банктер филиалдарының жалпы пайыздық тәуекелін есептеу (валюталар бөлігінде) талдамасы туралы есепті – есепті айдан кейінгі айдың жетінші жұмыс күнінен кешіктірмей, ай сайын;</w:t>
      </w:r>
    </w:p>
    <w:bookmarkEnd w:id="131"/>
    <w:bookmarkStart w:name="z234" w:id="132"/>
    <w:p>
      <w:pPr>
        <w:spacing w:after="0"/>
        <w:ind w:left="0"/>
        <w:jc w:val="both"/>
      </w:pPr>
      <w:r>
        <w:rPr>
          <w:rFonts w:ascii="Times New Roman"/>
          <w:b w:val="false"/>
          <w:i w:val="false"/>
          <w:color w:val="000000"/>
          <w:sz w:val="28"/>
        </w:rPr>
        <w:t>
      8) Қағидаларға 29-қосымшаға сәйкес нысан бойынша бейрезидент-банктер филиалдарының бір қарыз алушыға келетін тәуекелінің (қарыз алушылар бөлігінде) ең жоғары мөлшерінің талдамасы туралы есепті – есепті айдан кейінгі айдың жетінші жұмыс күнінен кешіктірмей, ай сайын;</w:t>
      </w:r>
    </w:p>
    <w:bookmarkEnd w:id="132"/>
    <w:bookmarkStart w:name="z235" w:id="133"/>
    <w:p>
      <w:pPr>
        <w:spacing w:after="0"/>
        <w:ind w:left="0"/>
        <w:jc w:val="both"/>
      </w:pPr>
      <w:r>
        <w:rPr>
          <w:rFonts w:ascii="Times New Roman"/>
          <w:b w:val="false"/>
          <w:i w:val="false"/>
          <w:color w:val="000000"/>
          <w:sz w:val="28"/>
        </w:rPr>
        <w:t>
      9) Қағидаларға 30-қосымшаға сәйкес нысан бойынша бейрезидент-банктер филиалдарының k4 ағымдағы өтімділік коэффициентінің талдамасы туралы есепті – есепті айдан кейінгі айдың жетінші жұмыс күнінен кешіктірмей, ай сайын;</w:t>
      </w:r>
    </w:p>
    <w:bookmarkEnd w:id="133"/>
    <w:bookmarkStart w:name="z236" w:id="134"/>
    <w:p>
      <w:pPr>
        <w:spacing w:after="0"/>
        <w:ind w:left="0"/>
        <w:jc w:val="both"/>
      </w:pPr>
      <w:r>
        <w:rPr>
          <w:rFonts w:ascii="Times New Roman"/>
          <w:b w:val="false"/>
          <w:i w:val="false"/>
          <w:color w:val="000000"/>
          <w:sz w:val="28"/>
        </w:rPr>
        <w:t>
      10) Қағидаларға 31-қосымшаға сәйкес нысан бойынша бейрезидент-банктер филиалдарының k4-1, k4-2, k4-3 мерзімді өтімділік коэффициенттерінің талдамасы туралы есепті – есепті айдан кейінгі айдың жетінші жұмыс күнінен кешіктірмей, ай сайын;</w:t>
      </w:r>
    </w:p>
    <w:bookmarkEnd w:id="134"/>
    <w:bookmarkStart w:name="z237" w:id="135"/>
    <w:p>
      <w:pPr>
        <w:spacing w:after="0"/>
        <w:ind w:left="0"/>
        <w:jc w:val="both"/>
      </w:pPr>
      <w:r>
        <w:rPr>
          <w:rFonts w:ascii="Times New Roman"/>
          <w:b w:val="false"/>
          <w:i w:val="false"/>
          <w:color w:val="000000"/>
          <w:sz w:val="28"/>
        </w:rPr>
        <w:t>
      11) Қағидаларға 32-қосымшаға сәйкес нысан бойынша бейрезидент-банктер филиалдарының k4-4, k4-5, k4-6 мерзімді валюталық өтімділік коэффициенттерінің талдамасы туралы есепті – есепті айдан кейінгі айдың жетінші жұмыс күнінен кешіктірмей, ай сайын;</w:t>
      </w:r>
    </w:p>
    <w:bookmarkEnd w:id="135"/>
    <w:bookmarkStart w:name="z238" w:id="136"/>
    <w:p>
      <w:pPr>
        <w:spacing w:after="0"/>
        <w:ind w:left="0"/>
        <w:jc w:val="both"/>
      </w:pPr>
      <w:r>
        <w:rPr>
          <w:rFonts w:ascii="Times New Roman"/>
          <w:b w:val="false"/>
          <w:i w:val="false"/>
          <w:color w:val="000000"/>
          <w:sz w:val="28"/>
        </w:rPr>
        <w:t>
      12) Қағидаларға 33-қосымшаға сәйкес нысан бойынша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w:t>
      </w:r>
    </w:p>
    <w:bookmarkEnd w:id="136"/>
    <w:bookmarkStart w:name="z239" w:id="137"/>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bookmarkEnd w:id="137"/>
    <w:bookmarkStart w:name="z240" w:id="138"/>
    <w:p>
      <w:pPr>
        <w:spacing w:after="0"/>
        <w:ind w:left="0"/>
        <w:jc w:val="both"/>
      </w:pPr>
      <w:r>
        <w:rPr>
          <w:rFonts w:ascii="Times New Roman"/>
          <w:b w:val="false"/>
          <w:i w:val="false"/>
          <w:color w:val="000000"/>
          <w:sz w:val="28"/>
        </w:rPr>
        <w:t>
      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ай сайын;</w:t>
      </w:r>
    </w:p>
    <w:bookmarkEnd w:id="138"/>
    <w:bookmarkStart w:name="z241" w:id="139"/>
    <w:p>
      <w:pPr>
        <w:spacing w:after="0"/>
        <w:ind w:left="0"/>
        <w:jc w:val="both"/>
      </w:pPr>
      <w:r>
        <w:rPr>
          <w:rFonts w:ascii="Times New Roman"/>
          <w:b w:val="false"/>
          <w:i w:val="false"/>
          <w:color w:val="000000"/>
          <w:sz w:val="28"/>
        </w:rPr>
        <w:t>
      13) Қағидаларға 34-қосымшаға сәйкес нысан бойынша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ай сайын;</w:t>
      </w:r>
    </w:p>
    <w:bookmarkEnd w:id="139"/>
    <w:bookmarkStart w:name="z242" w:id="140"/>
    <w:p>
      <w:pPr>
        <w:spacing w:after="0"/>
        <w:ind w:left="0"/>
        <w:jc w:val="both"/>
      </w:pPr>
      <w:r>
        <w:rPr>
          <w:rFonts w:ascii="Times New Roman"/>
          <w:b w:val="false"/>
          <w:i w:val="false"/>
          <w:color w:val="000000"/>
          <w:sz w:val="28"/>
        </w:rPr>
        <w:t>
      14) Қағидаларға 35-қосымшаға сәйкес нысан бойынша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ай сайын;</w:t>
      </w:r>
    </w:p>
    <w:bookmarkEnd w:id="140"/>
    <w:bookmarkStart w:name="z243" w:id="141"/>
    <w:p>
      <w:pPr>
        <w:spacing w:after="0"/>
        <w:ind w:left="0"/>
        <w:jc w:val="both"/>
      </w:pPr>
      <w:r>
        <w:rPr>
          <w:rFonts w:ascii="Times New Roman"/>
          <w:b w:val="false"/>
          <w:i w:val="false"/>
          <w:color w:val="000000"/>
          <w:sz w:val="28"/>
        </w:rPr>
        <w:t>
      15) Қағидаларға 36-қосымшаға сәйкес нысан бойынша Қазақстан Республикасының бейрезидент-ислам банкі филиалының кредиттік тәуекел ескеріле отырып мөлшерленген активтердің талдамасы туралы есебін – есепті айдан кейінгі айдың жетінші жұмыс күнінен кешіктірмей, ай сайын;</w:t>
      </w:r>
    </w:p>
    <w:bookmarkEnd w:id="141"/>
    <w:bookmarkStart w:name="z244" w:id="142"/>
    <w:p>
      <w:pPr>
        <w:spacing w:after="0"/>
        <w:ind w:left="0"/>
        <w:jc w:val="both"/>
      </w:pPr>
      <w:r>
        <w:rPr>
          <w:rFonts w:ascii="Times New Roman"/>
          <w:b w:val="false"/>
          <w:i w:val="false"/>
          <w:color w:val="000000"/>
          <w:sz w:val="28"/>
        </w:rPr>
        <w:t>
      16) Қағидаларға 37-қосымшаға сәйкес нысан бойынша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есебін – есепті айдан кейінгі айдың жетінші жұмыс күнінен кешіктірмей, ай сайын;</w:t>
      </w:r>
    </w:p>
    <w:bookmarkEnd w:id="142"/>
    <w:bookmarkStart w:name="z245" w:id="143"/>
    <w:p>
      <w:pPr>
        <w:spacing w:after="0"/>
        <w:ind w:left="0"/>
        <w:jc w:val="both"/>
      </w:pPr>
      <w:r>
        <w:rPr>
          <w:rFonts w:ascii="Times New Roman"/>
          <w:b w:val="false"/>
          <w:i w:val="false"/>
          <w:color w:val="000000"/>
          <w:sz w:val="28"/>
        </w:rPr>
        <w:t>
      17) Қағидаларға 38-қосымшаға сәйкес нысан бойынша бейрезидент-банктер филиалдарының өтімділігін өтеу коэффициентінің талдамасы туралы есепті – есепті айдан кейінгі айдың оныншы жұмыс күнінен кешіктірмей, ай сайын;</w:t>
      </w:r>
    </w:p>
    <w:bookmarkEnd w:id="143"/>
    <w:bookmarkStart w:name="z246" w:id="144"/>
    <w:p>
      <w:pPr>
        <w:spacing w:after="0"/>
        <w:ind w:left="0"/>
        <w:jc w:val="both"/>
      </w:pPr>
      <w:r>
        <w:rPr>
          <w:rFonts w:ascii="Times New Roman"/>
          <w:b w:val="false"/>
          <w:i w:val="false"/>
          <w:color w:val="000000"/>
          <w:sz w:val="28"/>
        </w:rPr>
        <w:t>
      18) Қағидаларға 39-қосымшаға сәйкес нысан бойынша бейрезидент-банктер филиалдарының нетто тұрақты қорландыру коэффициентінің талдамасы туралы есепті – есепті айдан кейінгі айдың оныншы жұмыс күнінен кешіктірмей, ай сайын ұсынады.";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Тізбеге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Тізбеге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Тізбеге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Тізбеге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Тізбеге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Тізбеге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Тізбеге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Тізбеге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Тізбеге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Тізбеге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Тізбеге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Тізбеге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Тізбеге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Тізбеге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Тізбеге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Тізбеге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Тізбеге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Тізбеге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Тізбеге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w:t>
      </w:r>
      <w:r>
        <w:rPr>
          <w:rFonts w:ascii="Times New Roman"/>
          <w:b w:val="false"/>
          <w:i w:val="false"/>
          <w:color w:val="000000"/>
          <w:sz w:val="28"/>
        </w:rPr>
        <w:t xml:space="preserve"> Тізбеге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w:t>
      </w:r>
      <w:r>
        <w:rPr>
          <w:rFonts w:ascii="Times New Roman"/>
          <w:b w:val="false"/>
          <w:i w:val="false"/>
          <w:color w:val="000000"/>
          <w:sz w:val="28"/>
        </w:rPr>
        <w:t xml:space="preserve"> Тізбеге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w:t>
      </w:r>
      <w:r>
        <w:rPr>
          <w:rFonts w:ascii="Times New Roman"/>
          <w:b w:val="false"/>
          <w:i w:val="false"/>
          <w:color w:val="000000"/>
          <w:sz w:val="28"/>
        </w:rPr>
        <w:t xml:space="preserve"> Тізбеге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Тізбеге </w:t>
      </w:r>
      <w:r>
        <w:rPr>
          <w:rFonts w:ascii="Times New Roman"/>
          <w:b w:val="false"/>
          <w:i w:val="false"/>
          <w:color w:val="000000"/>
          <w:sz w:val="28"/>
        </w:rPr>
        <w:t>48-қосымшаға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w:t>
      </w:r>
      <w:r>
        <w:rPr>
          <w:rFonts w:ascii="Times New Roman"/>
          <w:b w:val="false"/>
          <w:i w:val="false"/>
          <w:color w:val="000000"/>
          <w:sz w:val="28"/>
        </w:rPr>
        <w:t xml:space="preserve"> Тізбеге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43-қосымша</w:t>
      </w:r>
      <w:r>
        <w:rPr>
          <w:rFonts w:ascii="Times New Roman"/>
          <w:b w:val="false"/>
          <w:i w:val="false"/>
          <w:color w:val="000000"/>
          <w:sz w:val="28"/>
        </w:rPr>
        <w:t xml:space="preserve"> Тізбеге </w:t>
      </w:r>
      <w:r>
        <w:rPr>
          <w:rFonts w:ascii="Times New Roman"/>
          <w:b w:val="false"/>
          <w:i w:val="false"/>
          <w:color w:val="000000"/>
          <w:sz w:val="28"/>
        </w:rPr>
        <w:t>50-қосымшаға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44-қосымша</w:t>
      </w:r>
      <w:r>
        <w:rPr>
          <w:rFonts w:ascii="Times New Roman"/>
          <w:b w:val="false"/>
          <w:i w:val="false"/>
          <w:color w:val="000000"/>
          <w:sz w:val="28"/>
        </w:rPr>
        <w:t xml:space="preserve"> Тізбеге </w:t>
      </w:r>
      <w:r>
        <w:rPr>
          <w:rFonts w:ascii="Times New Roman"/>
          <w:b w:val="false"/>
          <w:i w:val="false"/>
          <w:color w:val="000000"/>
          <w:sz w:val="28"/>
        </w:rPr>
        <w:t>51-қосымшаға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w:t>
      </w:r>
      <w:r>
        <w:rPr>
          <w:rFonts w:ascii="Times New Roman"/>
          <w:b w:val="false"/>
          <w:i w:val="false"/>
          <w:color w:val="000000"/>
          <w:sz w:val="28"/>
        </w:rPr>
        <w:t xml:space="preserve"> Тізбеге </w:t>
      </w:r>
      <w:r>
        <w:rPr>
          <w:rFonts w:ascii="Times New Roman"/>
          <w:b w:val="false"/>
          <w:i w:val="false"/>
          <w:color w:val="000000"/>
          <w:sz w:val="28"/>
        </w:rPr>
        <w:t>52-қосымшаға</w:t>
      </w:r>
      <w:r>
        <w:rPr>
          <w:rFonts w:ascii="Times New Roman"/>
          <w:b w:val="false"/>
          <w:i w:val="false"/>
          <w:color w:val="000000"/>
          <w:sz w:val="28"/>
        </w:rPr>
        <w:t xml:space="preserve"> сәйкес редакцияда жазылсын.</w:t>
      </w:r>
    </w:p>
    <w:bookmarkStart w:name="z292" w:id="145"/>
    <w:p>
      <w:pPr>
        <w:spacing w:after="0"/>
        <w:ind w:left="0"/>
        <w:jc w:val="both"/>
      </w:pPr>
      <w:r>
        <w:rPr>
          <w:rFonts w:ascii="Times New Roman"/>
          <w:b w:val="false"/>
          <w:i w:val="false"/>
          <w:color w:val="000000"/>
          <w:sz w:val="28"/>
        </w:rPr>
        <w:t xml:space="preserve">
      4.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қағидаларын бекіту туралы" Қазақстан Республикасы Ұлттық Банкі Басқармасының 2025 жылғы 24 желтоқсандағы № 101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37695 болып тіркелген) мынадай өзгерістер енгізілсін:</w:t>
      </w:r>
    </w:p>
    <w:bookmarkEnd w:id="145"/>
    <w:bookmarkStart w:name="z293" w:id="146"/>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ірі қатысушыларының, банк холдингтерінің, екінші деңгейдегі банктердің,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 мынадай редакцияда жазылсын: </w:t>
      </w:r>
    </w:p>
    <w:bookmarkStart w:name="z295" w:id="147"/>
    <w:p>
      <w:pPr>
        <w:spacing w:after="0"/>
        <w:ind w:left="0"/>
        <w:jc w:val="both"/>
      </w:pPr>
      <w:r>
        <w:rPr>
          <w:rFonts w:ascii="Times New Roman"/>
          <w:b w:val="false"/>
          <w:i w:val="false"/>
          <w:color w:val="000000"/>
          <w:sz w:val="28"/>
        </w:rPr>
        <w:t>
      "2. Екінші деңгейдегі банктің ірі қатысушысының, банк холдингінің, екінші деңгейдегі банктің, сақтандыру (қайта сақтандыру) ұйымының ірі қатысушысының, сақтандыру холдингінің, инвестициялық портфельді басқарушының ірі қатысушысының есептілігі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bookmarkEnd w:id="147"/>
    <w:bookmarkStart w:name="z296" w:id="148"/>
    <w:p>
      <w:pPr>
        <w:spacing w:after="0"/>
        <w:ind w:left="0"/>
        <w:jc w:val="both"/>
      </w:pPr>
      <w:r>
        <w:rPr>
          <w:rFonts w:ascii="Times New Roman"/>
          <w:b w:val="false"/>
          <w:i w:val="false"/>
          <w:color w:val="000000"/>
          <w:sz w:val="28"/>
        </w:rPr>
        <w:t>
      Басшы немесе есепке қол қою функциясы жүктелген адам және орындаушы, сондай-ақ жеке тұлға электрондық цифрлық қолтаңба арқылы қол қойған есептілік электрондық түрде сақталады.";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53-қосымшаға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54-қосымшаға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 xml:space="preserve">55-қосымшаға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56-қосымшаға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 xml:space="preserve">57-қосымшаға </w:t>
      </w:r>
      <w:r>
        <w:rPr>
          <w:rFonts w:ascii="Times New Roman"/>
          <w:b w:val="false"/>
          <w:i w:val="false"/>
          <w:color w:val="000000"/>
          <w:sz w:val="28"/>
        </w:rPr>
        <w:t xml:space="preserve"> сәйкес редакцияда жазылсын.</w:t>
      </w:r>
    </w:p>
    <w:bookmarkStart w:name="z311" w:id="149"/>
    <w:p>
      <w:pPr>
        <w:spacing w:after="0"/>
        <w:ind w:left="0"/>
        <w:jc w:val="both"/>
      </w:pPr>
      <w:r>
        <w:rPr>
          <w:rFonts w:ascii="Times New Roman"/>
          <w:b w:val="false"/>
          <w:i w:val="false"/>
          <w:color w:val="000000"/>
          <w:sz w:val="28"/>
        </w:rPr>
        <w:t xml:space="preserve">
      5.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37699 болып тіркелген) мынадай өзгерістер енгізілсін:</w:t>
      </w:r>
    </w:p>
    <w:bookmarkEnd w:id="149"/>
    <w:bookmarkStart w:name="z312" w:id="150"/>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ұйымдардың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314" w:id="151"/>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bookmarkEnd w:id="151"/>
    <w:bookmarkStart w:name="z315" w:id="152"/>
    <w:p>
      <w:pPr>
        <w:spacing w:after="0"/>
        <w:ind w:left="0"/>
        <w:jc w:val="both"/>
      </w:pPr>
      <w:r>
        <w:rPr>
          <w:rFonts w:ascii="Times New Roman"/>
          <w:b w:val="false"/>
          <w:i w:val="false"/>
          <w:color w:val="000000"/>
          <w:sz w:val="28"/>
        </w:rPr>
        <w:t>
      3. Жүйеде есептілікті жүктеу кезінде автоматтандырылған нысанішілік бақылау жүзеге асырылады. Нысанішілік бақылау нәтижесі бойынша қателер анықталған жағдайда Жүйе есептілікті қабылдамайды.";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8" w:id="153"/>
    <w:p>
      <w:pPr>
        <w:spacing w:after="0"/>
        <w:ind w:left="0"/>
        <w:jc w:val="both"/>
      </w:pPr>
      <w:r>
        <w:rPr>
          <w:rFonts w:ascii="Times New Roman"/>
          <w:b w:val="false"/>
          <w:i w:val="false"/>
          <w:color w:val="000000"/>
          <w:sz w:val="28"/>
        </w:rPr>
        <w:t>
      "10. Мәмілелерге дейін ақпаратты нақтылау көзделетін нысандарда есеп беретін банк операцияларының жекелеген түрлерін жүзеге асыратын ұйымның цифрлық жүйесінде мәміленің бірегей сәйкестендіргіші болатын мәміленің (транзакцияның) референсі (коды) көрсетіледі. Референс мәнінің жолында мәтіндік деректер форматы болады және мәтіндік және (немесе) сандық элементтер қамтылады.</w:t>
      </w:r>
    </w:p>
    <w:bookmarkEnd w:id="153"/>
    <w:bookmarkStart w:name="z319" w:id="154"/>
    <w:p>
      <w:pPr>
        <w:spacing w:after="0"/>
        <w:ind w:left="0"/>
        <w:jc w:val="both"/>
      </w:pPr>
      <w:r>
        <w:rPr>
          <w:rFonts w:ascii="Times New Roman"/>
          <w:b w:val="false"/>
          <w:i w:val="false"/>
          <w:color w:val="000000"/>
          <w:sz w:val="28"/>
        </w:rPr>
        <w:t>
      Мәмілелерге дейін ақпаратты нақтылау көзделмейтін нысандарда референс ретінде ұсынылатын деректер жиынтығының бірегей нөмірі көрсетіледі, ол мынадай тәртіпте қалыптастырылады:</w:t>
      </w:r>
    </w:p>
    <w:bookmarkEnd w:id="154"/>
    <w:bookmarkStart w:name="z320" w:id="155"/>
    <w:p>
      <w:pPr>
        <w:spacing w:after="0"/>
        <w:ind w:left="0"/>
        <w:jc w:val="both"/>
      </w:pPr>
      <w:r>
        <w:rPr>
          <w:rFonts w:ascii="Times New Roman"/>
          <w:b w:val="false"/>
          <w:i w:val="false"/>
          <w:color w:val="000000"/>
          <w:sz w:val="28"/>
        </w:rPr>
        <w:t>
      алғашқы сегіз символ – "ЖЖЖЖААКК" форматындағы есепті күн, мұнда "ЖЖЖЖ" – жыл, "АА" – ай, "КК" – күн;</w:t>
      </w:r>
    </w:p>
    <w:bookmarkEnd w:id="155"/>
    <w:bookmarkStart w:name="z321" w:id="156"/>
    <w:p>
      <w:pPr>
        <w:spacing w:after="0"/>
        <w:ind w:left="0"/>
        <w:jc w:val="both"/>
      </w:pPr>
      <w:r>
        <w:rPr>
          <w:rFonts w:ascii="Times New Roman"/>
          <w:b w:val="false"/>
          <w:i w:val="false"/>
          <w:color w:val="000000"/>
          <w:sz w:val="28"/>
        </w:rPr>
        <w:t>
      бір символ – белгіленген бөлгіш "_";</w:t>
      </w:r>
    </w:p>
    <w:bookmarkEnd w:id="156"/>
    <w:bookmarkStart w:name="z322" w:id="157"/>
    <w:p>
      <w:pPr>
        <w:spacing w:after="0"/>
        <w:ind w:left="0"/>
        <w:jc w:val="both"/>
      </w:pPr>
      <w:r>
        <w:rPr>
          <w:rFonts w:ascii="Times New Roman"/>
          <w:b w:val="false"/>
          <w:i w:val="false"/>
          <w:color w:val="000000"/>
          <w:sz w:val="28"/>
        </w:rPr>
        <w:t>
      соңғы алты символ – реттік нөмір (000001 бастап 999999 дейін).</w:t>
      </w:r>
    </w:p>
    <w:bookmarkEnd w:id="157"/>
    <w:bookmarkStart w:name="z323" w:id="158"/>
    <w:p>
      <w:pPr>
        <w:spacing w:after="0"/>
        <w:ind w:left="0"/>
        <w:jc w:val="both"/>
      </w:pPr>
      <w:r>
        <w:rPr>
          <w:rFonts w:ascii="Times New Roman"/>
          <w:b w:val="false"/>
          <w:i w:val="false"/>
          <w:color w:val="000000"/>
          <w:sz w:val="28"/>
        </w:rPr>
        <w:t>
      Есеп беретін банк операцияларының жекелеген түрлерін жүзеге асыратын ұйымның цифрлық жүйесінде мәміленің (транзакцияның) референсі (коды) болмаған кезде банк операцияларының жекелеген түрлерін жүзеге асыратын ұйым осы тармақтың екінші бөлігінде көзделген алгоритмді пайдаланады.";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58-қосымшаға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59-қосымшаға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60-қосымшаға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61-қосымшаға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62-қосымшаға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7-1-қосымшада</w:t>
      </w:r>
      <w:r>
        <w:rPr>
          <w:rFonts w:ascii="Times New Roman"/>
          <w:b w:val="false"/>
          <w:i w:val="false"/>
          <w:color w:val="000000"/>
          <w:sz w:val="28"/>
        </w:rPr>
        <w:t>:</w:t>
      </w:r>
    </w:p>
    <w:bookmarkStart w:name="z331" w:id="159"/>
    <w:p>
      <w:pPr>
        <w:spacing w:after="0"/>
        <w:ind w:left="0"/>
        <w:jc w:val="both"/>
      </w:pPr>
      <w:r>
        <w:rPr>
          <w:rFonts w:ascii="Times New Roman"/>
          <w:b w:val="false"/>
          <w:i w:val="false"/>
          <w:color w:val="000000"/>
          <w:sz w:val="28"/>
        </w:rPr>
        <w:t>
      "Баланстық шоттардағы қалдықтар туралы есеп" (индексі – 6-BSA, кезеңділігі – ай сайын) әкімшілік деректерді өтеусіз негізде жинауға арналған нысанын толтыру бойынша түсіндірмеде:</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3" w:id="160"/>
    <w:p>
      <w:pPr>
        <w:spacing w:after="0"/>
        <w:ind w:left="0"/>
        <w:jc w:val="both"/>
      </w:pPr>
      <w:r>
        <w:rPr>
          <w:rFonts w:ascii="Times New Roman"/>
          <w:b w:val="false"/>
          <w:i w:val="false"/>
          <w:color w:val="000000"/>
          <w:sz w:val="28"/>
        </w:rPr>
        <w:t>
      "15. 5-жолда үтірден кейін екі таңбалы сандық форматта теңгедегі сома көрсетіледі.";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63-қосымшаға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336" w:id="161"/>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(индексі – 8-AFFIL, кезеңділігі – ай сайын, тоқсан сайын) әкімшілік деректерді өтеусіз негізде жинауға арналған нысанын толтыру бойынша түсіндірмеде: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39" w:id="162"/>
    <w:p>
      <w:pPr>
        <w:spacing w:after="0"/>
        <w:ind w:left="0"/>
        <w:jc w:val="both"/>
      </w:pPr>
      <w:r>
        <w:rPr>
          <w:rFonts w:ascii="Times New Roman"/>
          <w:b w:val="false"/>
          <w:i w:val="false"/>
          <w:color w:val="000000"/>
          <w:sz w:val="28"/>
        </w:rPr>
        <w:t>
      "3.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41" w:id="163"/>
    <w:p>
      <w:pPr>
        <w:spacing w:after="0"/>
        <w:ind w:left="0"/>
        <w:jc w:val="both"/>
      </w:pPr>
      <w:r>
        <w:rPr>
          <w:rFonts w:ascii="Times New Roman"/>
          <w:b w:val="false"/>
          <w:i w:val="false"/>
          <w:color w:val="000000"/>
          <w:sz w:val="28"/>
        </w:rPr>
        <w:t>
      "7. 1-кестенің 1.1 және 6-жолдарында, 2-кестенің 1.1, 2.5, 2.6, 2.7, 5.1 және 5.2-жолдарында, 3-кестенің 1-жолында мәндер Деректердің жүйелік тізбесінен таңдап алынады.";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43" w:id="164"/>
    <w:p>
      <w:pPr>
        <w:spacing w:after="0"/>
        <w:ind w:left="0"/>
        <w:jc w:val="both"/>
      </w:pPr>
      <w:r>
        <w:rPr>
          <w:rFonts w:ascii="Times New Roman"/>
          <w:b w:val="false"/>
          <w:i w:val="false"/>
          <w:color w:val="000000"/>
          <w:sz w:val="28"/>
        </w:rPr>
        <w:t>
      "15. 2-кестенің 2.1-жолында банк операцияларының жекелеген түрлерін жүзеге асыратын ұйымның цифрлық жүйесінде осы мәміленің бірегей сәйкестендіргіші ретінде қызмет ететін мәміленің референсі (коды) көрсетіледі.";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45" w:id="165"/>
    <w:p>
      <w:pPr>
        <w:spacing w:after="0"/>
        <w:ind w:left="0"/>
        <w:jc w:val="both"/>
      </w:pPr>
      <w:r>
        <w:rPr>
          <w:rFonts w:ascii="Times New Roman"/>
          <w:b w:val="false"/>
          <w:i w:val="false"/>
          <w:color w:val="000000"/>
          <w:sz w:val="28"/>
        </w:rPr>
        <w:t>
      "24. 2-кестенің 5.2 және 5.3-жолдарында мәндер Деректердің жүйелік тізбесінен таңдап алынады, онда банк операцияларының жекелеген түрлерін жүзеге асыратын ұйымның өзімен ерекше қатынастар арқылы байланысты тұлғалармен мәмілелерінің сомасы және есепті күнге олардың тиісті құны бойынша мәндері есепке алынады.</w:t>
      </w:r>
    </w:p>
    <w:bookmarkEnd w:id="165"/>
    <w:bookmarkStart w:name="z346" w:id="166"/>
    <w:p>
      <w:pPr>
        <w:spacing w:after="0"/>
        <w:ind w:left="0"/>
        <w:jc w:val="both"/>
      </w:pPr>
      <w:r>
        <w:rPr>
          <w:rFonts w:ascii="Times New Roman"/>
          <w:b w:val="false"/>
          <w:i w:val="false"/>
          <w:color w:val="000000"/>
          <w:sz w:val="28"/>
        </w:rPr>
        <w:t>
      Егер құны бойынша мәні нөлге тең болса, 2-кестенің 5.1, 5.2 және 5.3-жолдары бойынша көрсеткіштер берілмейді.</w:t>
      </w:r>
    </w:p>
    <w:bookmarkEnd w:id="166"/>
    <w:bookmarkStart w:name="z347" w:id="167"/>
    <w:p>
      <w:pPr>
        <w:spacing w:after="0"/>
        <w:ind w:left="0"/>
        <w:jc w:val="both"/>
      </w:pPr>
      <w:r>
        <w:rPr>
          <w:rFonts w:ascii="Times New Roman"/>
          <w:b w:val="false"/>
          <w:i w:val="false"/>
          <w:color w:val="000000"/>
          <w:sz w:val="28"/>
        </w:rPr>
        <w:t>
      25. 2-кестенің "кіріс, шығыс" 5.1-жолында құндық көрсеткіштің түрін таңдау кезінде 5.3-жолда тиісті баланстық шоттар мен сыныптарда көрсетілген есепті күнгі мәміле бойынша пайыздық кірістің, шығыстың сомасы көрсетіледі.";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64-қосымшаға</w:t>
      </w:r>
      <w:r>
        <w:rPr>
          <w:rFonts w:ascii="Times New Roman"/>
          <w:b w:val="false"/>
          <w:i w:val="false"/>
          <w:color w:val="000000"/>
          <w:sz w:val="28"/>
        </w:rPr>
        <w:t xml:space="preserve"> сәйкес редакцияда жазылсын.</w:t>
      </w:r>
    </w:p>
    <w:bookmarkStart w:name="z351" w:id="168"/>
    <w:p>
      <w:pPr>
        <w:spacing w:after="0"/>
        <w:ind w:left="0"/>
        <w:jc w:val="both"/>
      </w:pPr>
      <w:r>
        <w:rPr>
          <w:rFonts w:ascii="Times New Roman"/>
          <w:b w:val="false"/>
          <w:i w:val="false"/>
          <w:color w:val="000000"/>
          <w:sz w:val="28"/>
        </w:rPr>
        <w:t xml:space="preserve">
      6.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 Қазақстан Республикасы Ұлттық Банкі Басқармасының 2025 жылғы 24 желтоқсандағы № 103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37702 болып тіркелген) мынадай өзгерістер мен толықтыру енгізілсін:</w:t>
      </w:r>
    </w:p>
    <w:bookmarkEnd w:id="168"/>
    <w:bookmarkStart w:name="z352" w:id="169"/>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4" w:id="170"/>
    <w:p>
      <w:pPr>
        <w:spacing w:after="0"/>
        <w:ind w:left="0"/>
        <w:jc w:val="both"/>
      </w:pPr>
      <w:r>
        <w:rPr>
          <w:rFonts w:ascii="Times New Roman"/>
          <w:b w:val="false"/>
          <w:i w:val="false"/>
          <w:color w:val="000000"/>
          <w:sz w:val="28"/>
        </w:rPr>
        <w:t>
      мынадай мазмұндағы 2-1) тармақшамен толықтырылсын:</w:t>
      </w:r>
    </w:p>
    <w:bookmarkEnd w:id="170"/>
    <w:bookmarkStart w:name="z355" w:id="171"/>
    <w:p>
      <w:pPr>
        <w:spacing w:after="0"/>
        <w:ind w:left="0"/>
        <w:jc w:val="both"/>
      </w:pPr>
      <w:r>
        <w:rPr>
          <w:rFonts w:ascii="Times New Roman"/>
          <w:b w:val="false"/>
          <w:i w:val="false"/>
          <w:color w:val="000000"/>
          <w:sz w:val="28"/>
        </w:rPr>
        <w:t>
      "2-1) Деректердің жүйелік тізбесі – деректерді сақтау және өңдеу үшін Жүйеде пайдаланылатын, деректердің бірлігін қамтамасыз ететін шартты-тұрақты ақпараттың құрылымдалған, біріздендірілген жиынтығы;";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357" w:id="172"/>
    <w:p>
      <w:pPr>
        <w:spacing w:after="0"/>
        <w:ind w:left="0"/>
        <w:jc w:val="both"/>
      </w:pPr>
      <w:r>
        <w:rPr>
          <w:rFonts w:ascii="Times New Roman"/>
          <w:b w:val="false"/>
          <w:i w:val="false"/>
          <w:color w:val="000000"/>
          <w:sz w:val="28"/>
        </w:rPr>
        <w:t>
      "6) Жүйе – белгіленген форматта көрсеткіштер түрінде қарыздар мен шартты міндеттемелер бойынша есептілікті жинауға арналған Ұлттық Банктің "Көрсеткіштерді жинаудың бірыңғай жүйесі" автоматтандырылған цифрлық жүйесі;";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65-қосымшаға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66-қосымшаға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67-қосымшаға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68-қосымшаға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69-қосымшаға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w:t>
            </w:r>
          </w:p>
        </w:tc>
      </w:tr>
    </w:tbl>
    <w:bookmarkStart w:name="z377" w:id="17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3"/>
    <w:bookmarkStart w:name="z378" w:id="17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4"/>
    <w:bookmarkStart w:name="z379" w:id="175"/>
    <w:p>
      <w:pPr>
        <w:spacing w:after="0"/>
        <w:ind w:left="0"/>
        <w:jc w:val="both"/>
      </w:pPr>
      <w:r>
        <w:rPr>
          <w:rFonts w:ascii="Times New Roman"/>
          <w:b w:val="false"/>
          <w:i w:val="false"/>
          <w:color w:val="000000"/>
          <w:sz w:val="28"/>
        </w:rPr>
        <w:t>
      Әкімшілік нысанның атауы: пруденциялық нормативтердің орындалуы туралы есеп</w:t>
      </w:r>
    </w:p>
    <w:bookmarkEnd w:id="175"/>
    <w:bookmarkStart w:name="z380" w:id="1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3-Prud_IO_APK.</w:t>
      </w:r>
    </w:p>
    <w:bookmarkEnd w:id="176"/>
    <w:bookmarkStart w:name="z381" w:id="177"/>
    <w:p>
      <w:pPr>
        <w:spacing w:after="0"/>
        <w:ind w:left="0"/>
        <w:jc w:val="both"/>
      </w:pPr>
      <w:r>
        <w:rPr>
          <w:rFonts w:ascii="Times New Roman"/>
          <w:b w:val="false"/>
          <w:i w:val="false"/>
          <w:color w:val="000000"/>
          <w:sz w:val="28"/>
        </w:rPr>
        <w:t>
      Кезеңділігі: ай сайын</w:t>
      </w:r>
    </w:p>
    <w:bookmarkEnd w:id="177"/>
    <w:bookmarkStart w:name="z382" w:id="178"/>
    <w:p>
      <w:pPr>
        <w:spacing w:after="0"/>
        <w:ind w:left="0"/>
        <w:jc w:val="both"/>
      </w:pPr>
      <w:r>
        <w:rPr>
          <w:rFonts w:ascii="Times New Roman"/>
          <w:b w:val="false"/>
          <w:i w:val="false"/>
          <w:color w:val="000000"/>
          <w:sz w:val="28"/>
        </w:rPr>
        <w:t>
      Есепті кезеңі: 20___жылғы "__" ________ жағдай бойынша</w:t>
      </w:r>
    </w:p>
    <w:bookmarkEnd w:id="178"/>
    <w:bookmarkStart w:name="z383" w:id="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179"/>
    <w:bookmarkStart w:name="z384" w:id="18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bookmarkEnd w:id="180"/>
    <w:bookmarkStart w:name="z385" w:id="181"/>
    <w:p>
      <w:pPr>
        <w:spacing w:after="0"/>
        <w:ind w:left="0"/>
        <w:jc w:val="both"/>
      </w:pPr>
      <w:r>
        <w:rPr>
          <w:rFonts w:ascii="Times New Roman"/>
          <w:b w:val="false"/>
          <w:i w:val="false"/>
          <w:color w:val="000000"/>
          <w:sz w:val="28"/>
        </w:rPr>
        <w:t>
      Бизнес-сәйкестендіру нөмірі:</w:t>
      </w:r>
    </w:p>
    <w:bookmarkEnd w:id="181"/>
    <w:bookmarkStart w:name="z386" w:id="182"/>
    <w:p>
      <w:pPr>
        <w:spacing w:after="0"/>
        <w:ind w:left="0"/>
        <w:jc w:val="both"/>
      </w:pPr>
      <w:r>
        <w:rPr>
          <w:rFonts w:ascii="Times New Roman"/>
          <w:b w:val="false"/>
          <w:i w:val="false"/>
          <w:color w:val="000000"/>
          <w:sz w:val="28"/>
        </w:rPr>
        <w:t>
      Жинау әдісі: электрондық түрде</w:t>
      </w:r>
    </w:p>
    <w:bookmarkEnd w:id="182"/>
    <w:bookmarkStart w:name="z387" w:id="183"/>
    <w:p>
      <w:pPr>
        <w:spacing w:after="0"/>
        <w:ind w:left="0"/>
        <w:jc w:val="both"/>
      </w:pPr>
      <w:r>
        <w:rPr>
          <w:rFonts w:ascii="Times New Roman"/>
          <w:b w:val="false"/>
          <w:i w:val="false"/>
          <w:color w:val="000000"/>
          <w:sz w:val="28"/>
        </w:rPr>
        <w:t>
      (мың теңгемен)</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акцияларды шегергенде,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артықшылықты акцияларды шегергенде, артықшылықты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қалыптастырылған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есептеуге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есептеуге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Республикасының Ұлттық Банкі Басқармасының 2016 жылғы 26 желтоқсандағы № 308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14788 болып тіркелген) бекітілген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лимиттердің (бұдан әрі – Пруденциялық нормативтер) 9-тармағына сәйкес Ұйымның сатып алынған меншікті борышын шегергенде ипотекалық ұйымның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ұйымының (бұдан әрі – Ұйым)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нормативтердің 4-тарауына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коэффициенті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 коэффициенті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184"/>
    <w:p>
      <w:pPr>
        <w:spacing w:after="0"/>
        <w:ind w:left="0"/>
        <w:jc w:val="both"/>
      </w:pPr>
      <w:r>
        <w:rPr>
          <w:rFonts w:ascii="Times New Roman"/>
          <w:b w:val="false"/>
          <w:i w:val="false"/>
          <w:color w:val="000000"/>
          <w:sz w:val="28"/>
        </w:rPr>
        <w:t>
      Атауы ____________________________________________________</w:t>
      </w:r>
    </w:p>
    <w:bookmarkEnd w:id="184"/>
    <w:bookmarkStart w:name="z389" w:id="185"/>
    <w:p>
      <w:pPr>
        <w:spacing w:after="0"/>
        <w:ind w:left="0"/>
        <w:jc w:val="both"/>
      </w:pPr>
      <w:r>
        <w:rPr>
          <w:rFonts w:ascii="Times New Roman"/>
          <w:b w:val="false"/>
          <w:i w:val="false"/>
          <w:color w:val="000000"/>
          <w:sz w:val="28"/>
        </w:rPr>
        <w:t>
      Мекенжайы ______________________________________________________</w:t>
      </w:r>
    </w:p>
    <w:bookmarkEnd w:id="185"/>
    <w:bookmarkStart w:name="z390" w:id="186"/>
    <w:p>
      <w:pPr>
        <w:spacing w:after="0"/>
        <w:ind w:left="0"/>
        <w:jc w:val="both"/>
      </w:pPr>
      <w:r>
        <w:rPr>
          <w:rFonts w:ascii="Times New Roman"/>
          <w:b w:val="false"/>
          <w:i w:val="false"/>
          <w:color w:val="000000"/>
          <w:sz w:val="28"/>
        </w:rPr>
        <w:t>
      Телефоны ________________________________________</w:t>
      </w:r>
    </w:p>
    <w:bookmarkEnd w:id="186"/>
    <w:bookmarkStart w:name="z391" w:id="187"/>
    <w:p>
      <w:pPr>
        <w:spacing w:after="0"/>
        <w:ind w:left="0"/>
        <w:jc w:val="both"/>
      </w:pPr>
      <w:r>
        <w:rPr>
          <w:rFonts w:ascii="Times New Roman"/>
          <w:b w:val="false"/>
          <w:i w:val="false"/>
          <w:color w:val="000000"/>
          <w:sz w:val="28"/>
        </w:rPr>
        <w:t>
      Электрондық пошта мекенжайы _________________________</w:t>
      </w:r>
    </w:p>
    <w:bookmarkEnd w:id="187"/>
    <w:bookmarkStart w:name="z392" w:id="188"/>
    <w:p>
      <w:pPr>
        <w:spacing w:after="0"/>
        <w:ind w:left="0"/>
        <w:jc w:val="both"/>
      </w:pPr>
      <w:r>
        <w:rPr>
          <w:rFonts w:ascii="Times New Roman"/>
          <w:b w:val="false"/>
          <w:i w:val="false"/>
          <w:color w:val="000000"/>
          <w:sz w:val="28"/>
        </w:rPr>
        <w:t>
      Орындаушы ____________________________________ ________________</w:t>
      </w:r>
    </w:p>
    <w:bookmarkEnd w:id="188"/>
    <w:bookmarkStart w:name="z393" w:id="1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9"/>
    <w:bookmarkStart w:name="z394" w:id="19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0"/>
    <w:bookmarkStart w:name="z395" w:id="191"/>
    <w:p>
      <w:pPr>
        <w:spacing w:after="0"/>
        <w:ind w:left="0"/>
        <w:jc w:val="both"/>
      </w:pPr>
      <w:r>
        <w:rPr>
          <w:rFonts w:ascii="Times New Roman"/>
          <w:b w:val="false"/>
          <w:i w:val="false"/>
          <w:color w:val="000000"/>
          <w:sz w:val="28"/>
        </w:rPr>
        <w:t>
      ________________________________________________ ________________</w:t>
      </w:r>
    </w:p>
    <w:bookmarkEnd w:id="191"/>
    <w:bookmarkStart w:name="z396" w:id="192"/>
    <w:p>
      <w:pPr>
        <w:spacing w:after="0"/>
        <w:ind w:left="0"/>
        <w:jc w:val="both"/>
      </w:pPr>
      <w:r>
        <w:rPr>
          <w:rFonts w:ascii="Times New Roman"/>
          <w:b w:val="false"/>
          <w:i w:val="false"/>
          <w:color w:val="000000"/>
          <w:sz w:val="28"/>
        </w:rPr>
        <w:t>
      тегі, аты және әкесінің аты (ол болған жағдайда) қолы</w:t>
      </w:r>
    </w:p>
    <w:bookmarkEnd w:id="192"/>
    <w:bookmarkStart w:name="z397" w:id="193"/>
    <w:p>
      <w:pPr>
        <w:spacing w:after="0"/>
        <w:ind w:left="0"/>
        <w:jc w:val="both"/>
      </w:pPr>
      <w:r>
        <w:rPr>
          <w:rFonts w:ascii="Times New Roman"/>
          <w:b w:val="false"/>
          <w:i w:val="false"/>
          <w:color w:val="000000"/>
          <w:sz w:val="28"/>
        </w:rPr>
        <w:t>
      Күні 20__ жылғы "______" ______________</w:t>
      </w:r>
    </w:p>
    <w:bookmarkEnd w:id="193"/>
    <w:bookmarkStart w:name="z398" w:id="194"/>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орындалуы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5" w:id="195"/>
    <w:p>
      <w:pPr>
        <w:spacing w:after="0"/>
        <w:ind w:left="0"/>
        <w:jc w:val="left"/>
      </w:pPr>
      <w:r>
        <w:rPr>
          <w:rFonts w:ascii="Times New Roman"/>
          <w:b/>
          <w:i w:val="false"/>
          <w:color w:val="000000"/>
        </w:rPr>
        <w:t xml:space="preserve"> "Пруденциялық нормативтердің орындалуы туралы есеп"  (индексі – 3-Prud_IO_APK, кезеңділігі – ай сайын) әкімшілік деректерді өтеусіз негізде жинауға арналған нысанын  толтыру бойынша түсіндірме</w:t>
      </w:r>
    </w:p>
    <w:bookmarkEnd w:id="195"/>
    <w:bookmarkStart w:name="z406" w:id="196"/>
    <w:p>
      <w:pPr>
        <w:spacing w:after="0"/>
        <w:ind w:left="0"/>
        <w:jc w:val="left"/>
      </w:pPr>
      <w:r>
        <w:rPr>
          <w:rFonts w:ascii="Times New Roman"/>
          <w:b/>
          <w:i w:val="false"/>
          <w:color w:val="000000"/>
        </w:rPr>
        <w:t xml:space="preserve"> 1-тарау. Жалпы ережелер</w:t>
      </w:r>
    </w:p>
    <w:bookmarkEnd w:id="196"/>
    <w:bookmarkStart w:name="z407" w:id="197"/>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7"/>
    <w:bookmarkStart w:name="z408" w:id="198"/>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198"/>
    <w:bookmarkStart w:name="z409" w:id="199"/>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99"/>
    <w:bookmarkStart w:name="z410" w:id="20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0"/>
    <w:bookmarkStart w:name="z411" w:id="201"/>
    <w:p>
      <w:pPr>
        <w:spacing w:after="0"/>
        <w:ind w:left="0"/>
        <w:jc w:val="left"/>
      </w:pPr>
      <w:r>
        <w:rPr>
          <w:rFonts w:ascii="Times New Roman"/>
          <w:b/>
          <w:i w:val="false"/>
          <w:color w:val="000000"/>
        </w:rPr>
        <w:t xml:space="preserve"> 2-тарау. Нысанды толтыру бойынша түсіндірме</w:t>
      </w:r>
    </w:p>
    <w:bookmarkEnd w:id="201"/>
    <w:bookmarkStart w:name="z412" w:id="202"/>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(бұдан әрі – Пруденциялық нормативтер) сәйкес толтырылады.</w:t>
      </w:r>
    </w:p>
    <w:bookmarkEnd w:id="202"/>
    <w:bookmarkStart w:name="z413" w:id="203"/>
    <w:p>
      <w:pPr>
        <w:spacing w:after="0"/>
        <w:ind w:left="0"/>
        <w:jc w:val="both"/>
      </w:pPr>
      <w:r>
        <w:rPr>
          <w:rFonts w:ascii="Times New Roman"/>
          <w:b w:val="false"/>
          <w:i w:val="false"/>
          <w:color w:val="000000"/>
          <w:sz w:val="28"/>
        </w:rPr>
        <w:t>
      6. 1, 2 және 3-жолдардың 3-бағанында Ұйымның жарғылық капиталының сомасы сатып алынған меншікті акциялар шегеріле отырып көрсетіледі.</w:t>
      </w:r>
    </w:p>
    <w:bookmarkEnd w:id="203"/>
    <w:bookmarkStart w:name="z414" w:id="204"/>
    <w:p>
      <w:pPr>
        <w:spacing w:after="0"/>
        <w:ind w:left="0"/>
        <w:jc w:val="both"/>
      </w:pPr>
      <w:r>
        <w:rPr>
          <w:rFonts w:ascii="Times New Roman"/>
          <w:b w:val="false"/>
          <w:i w:val="false"/>
          <w:color w:val="000000"/>
          <w:sz w:val="28"/>
        </w:rPr>
        <w:t>
      7. 4-жолдың 3-бағанында Ұйымның қосымша капиталының сомасы көрсетіледі.</w:t>
      </w:r>
    </w:p>
    <w:bookmarkEnd w:id="204"/>
    <w:bookmarkStart w:name="z415" w:id="205"/>
    <w:p>
      <w:pPr>
        <w:spacing w:after="0"/>
        <w:ind w:left="0"/>
        <w:jc w:val="both"/>
      </w:pPr>
      <w:r>
        <w:rPr>
          <w:rFonts w:ascii="Times New Roman"/>
          <w:b w:val="false"/>
          <w:i w:val="false"/>
          <w:color w:val="000000"/>
          <w:sz w:val="28"/>
        </w:rPr>
        <w:t>
      8. 5-жолдың 3-бағанында Ұйымның өткен жылдардағы бөлінбеген таза кірісінің (өткен жылдардағы шығыны) сомасы көрсетіледі.</w:t>
      </w:r>
    </w:p>
    <w:bookmarkEnd w:id="205"/>
    <w:bookmarkStart w:name="z416" w:id="206"/>
    <w:p>
      <w:pPr>
        <w:spacing w:after="0"/>
        <w:ind w:left="0"/>
        <w:jc w:val="both"/>
      </w:pPr>
      <w:r>
        <w:rPr>
          <w:rFonts w:ascii="Times New Roman"/>
          <w:b w:val="false"/>
          <w:i w:val="false"/>
          <w:color w:val="000000"/>
          <w:sz w:val="28"/>
        </w:rPr>
        <w:t>
      9. 6-жолдың 3-бағанында Ұйымның өткен жылдардағы кірісі есебінен қалыптастырылған қорлардың, резервтердің сомасы көрсетіледі.</w:t>
      </w:r>
    </w:p>
    <w:bookmarkEnd w:id="206"/>
    <w:bookmarkStart w:name="z417" w:id="207"/>
    <w:p>
      <w:pPr>
        <w:spacing w:after="0"/>
        <w:ind w:left="0"/>
        <w:jc w:val="both"/>
      </w:pPr>
      <w:r>
        <w:rPr>
          <w:rFonts w:ascii="Times New Roman"/>
          <w:b w:val="false"/>
          <w:i w:val="false"/>
          <w:color w:val="000000"/>
          <w:sz w:val="28"/>
        </w:rPr>
        <w:t>
      10. 7-жолдың 3-бағанында Ұйымның ағымдағы жылғы бөлінбеген таза кірісінің (шығыны) сомасы көрсетіледі.</w:t>
      </w:r>
    </w:p>
    <w:bookmarkEnd w:id="207"/>
    <w:bookmarkStart w:name="z418" w:id="208"/>
    <w:p>
      <w:pPr>
        <w:spacing w:after="0"/>
        <w:ind w:left="0"/>
        <w:jc w:val="both"/>
      </w:pPr>
      <w:r>
        <w:rPr>
          <w:rFonts w:ascii="Times New Roman"/>
          <w:b w:val="false"/>
          <w:i w:val="false"/>
          <w:color w:val="000000"/>
          <w:sz w:val="28"/>
        </w:rPr>
        <w:t>
      11. 8-жолдың 3-бағанында Ұйымның негізгі құрал-жабдықтарын және бағалы қағаздарын қайта бағалау сомасы көрсетіледі.</w:t>
      </w:r>
    </w:p>
    <w:bookmarkEnd w:id="208"/>
    <w:bookmarkStart w:name="z419" w:id="209"/>
    <w:p>
      <w:pPr>
        <w:spacing w:after="0"/>
        <w:ind w:left="0"/>
        <w:jc w:val="both"/>
      </w:pPr>
      <w:r>
        <w:rPr>
          <w:rFonts w:ascii="Times New Roman"/>
          <w:b w:val="false"/>
          <w:i w:val="false"/>
          <w:color w:val="000000"/>
          <w:sz w:val="28"/>
        </w:rPr>
        <w:t>
      12. 9 және 10-жолдардың 3-бағанында Ұйымның меншікті капиталды есептеуге қосылатын және қосылмайтын жалпы резервтерінің (провизияларының) сомасы көрсетіледі.</w:t>
      </w:r>
    </w:p>
    <w:bookmarkEnd w:id="209"/>
    <w:bookmarkStart w:name="z420" w:id="210"/>
    <w:p>
      <w:pPr>
        <w:spacing w:after="0"/>
        <w:ind w:left="0"/>
        <w:jc w:val="both"/>
      </w:pPr>
      <w:r>
        <w:rPr>
          <w:rFonts w:ascii="Times New Roman"/>
          <w:b w:val="false"/>
          <w:i w:val="false"/>
          <w:color w:val="000000"/>
          <w:sz w:val="28"/>
        </w:rPr>
        <w:t>
      13. 11-жолдың 3-бағанында Пруденциялық нормативтердің 9-тармағына сәйкес есептелген Ұйымның реттелген борышы бойынша сома көрсетіледі.</w:t>
      </w:r>
    </w:p>
    <w:bookmarkEnd w:id="210"/>
    <w:bookmarkStart w:name="z421" w:id="211"/>
    <w:p>
      <w:pPr>
        <w:spacing w:after="0"/>
        <w:ind w:left="0"/>
        <w:jc w:val="both"/>
      </w:pPr>
      <w:r>
        <w:rPr>
          <w:rFonts w:ascii="Times New Roman"/>
          <w:b w:val="false"/>
          <w:i w:val="false"/>
          <w:color w:val="000000"/>
          <w:sz w:val="28"/>
        </w:rPr>
        <w:t>
      14. 12-жолдың 3-бағанында Ұйымның материалдық емес активтерінің сомасы көрсетіледі.</w:t>
      </w:r>
    </w:p>
    <w:bookmarkEnd w:id="211"/>
    <w:bookmarkStart w:name="z422" w:id="212"/>
    <w:p>
      <w:pPr>
        <w:spacing w:after="0"/>
        <w:ind w:left="0"/>
        <w:jc w:val="both"/>
      </w:pPr>
      <w:r>
        <w:rPr>
          <w:rFonts w:ascii="Times New Roman"/>
          <w:b w:val="false"/>
          <w:i w:val="false"/>
          <w:color w:val="000000"/>
          <w:sz w:val="28"/>
        </w:rPr>
        <w:t>
      15.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 инвестицияларының сомасы көрсетіледі.</w:t>
      </w:r>
    </w:p>
    <w:bookmarkEnd w:id="212"/>
    <w:bookmarkStart w:name="z423" w:id="213"/>
    <w:p>
      <w:pPr>
        <w:spacing w:after="0"/>
        <w:ind w:left="0"/>
        <w:jc w:val="both"/>
      </w:pPr>
      <w:r>
        <w:rPr>
          <w:rFonts w:ascii="Times New Roman"/>
          <w:b w:val="false"/>
          <w:i w:val="false"/>
          <w:color w:val="000000"/>
          <w:sz w:val="28"/>
        </w:rPr>
        <w:t>
      16. 14, 15 және 16-жолдардың 3-бағанында Пруденциялық нормативтердің 6, 7, 8-тармақтарына сәйкес есептелген Ұйымның меншікті капиталының, бірінші және екінші деңгейдегі капиталының сомасы толтырылады.</w:t>
      </w:r>
    </w:p>
    <w:bookmarkEnd w:id="213"/>
    <w:bookmarkStart w:name="z424" w:id="214"/>
    <w:p>
      <w:pPr>
        <w:spacing w:after="0"/>
        <w:ind w:left="0"/>
        <w:jc w:val="both"/>
      </w:pPr>
      <w:r>
        <w:rPr>
          <w:rFonts w:ascii="Times New Roman"/>
          <w:b w:val="false"/>
          <w:i w:val="false"/>
          <w:color w:val="000000"/>
          <w:sz w:val="28"/>
        </w:rPr>
        <w:t xml:space="preserve">
      17. 17-жолдың 3-бағанында салымдардың кредиттік тәуекел дәрежесі бойынша мөлшерленген Ұйымның активтері кестесінің, Пруденциялық нормативтерге </w:t>
      </w:r>
      <w:r>
        <w:rPr>
          <w:rFonts w:ascii="Times New Roman"/>
          <w:b w:val="false"/>
          <w:i w:val="false"/>
          <w:color w:val="000000"/>
          <w:sz w:val="28"/>
        </w:rPr>
        <w:t>1-қосымшаның</w:t>
      </w:r>
      <w:r>
        <w:rPr>
          <w:rFonts w:ascii="Times New Roman"/>
          <w:b w:val="false"/>
          <w:i w:val="false"/>
          <w:color w:val="000000"/>
          <w:sz w:val="28"/>
        </w:rPr>
        <w:t xml:space="preserve"> деректеріне сәйкес келтірілген кредиттік тәуекел дәрежесі бойынша мөлшерленген активтер сомасы көрсетіледі.</w:t>
      </w:r>
    </w:p>
    <w:bookmarkEnd w:id="214"/>
    <w:bookmarkStart w:name="z425" w:id="215"/>
    <w:p>
      <w:pPr>
        <w:spacing w:after="0"/>
        <w:ind w:left="0"/>
        <w:jc w:val="both"/>
      </w:pPr>
      <w:r>
        <w:rPr>
          <w:rFonts w:ascii="Times New Roman"/>
          <w:b w:val="false"/>
          <w:i w:val="false"/>
          <w:color w:val="000000"/>
          <w:sz w:val="28"/>
        </w:rPr>
        <w:t xml:space="preserve">
      18. 18-жолдың 3-бағанында кредиттік тәуекел дәрежесі бойынша мөлшерленген Ұйымның шартты және ықтимал міндеттемелері кестесінің, Пруденциялық нормативтерге </w:t>
      </w:r>
      <w:r>
        <w:rPr>
          <w:rFonts w:ascii="Times New Roman"/>
          <w:b w:val="false"/>
          <w:i w:val="false"/>
          <w:color w:val="000000"/>
          <w:sz w:val="28"/>
        </w:rPr>
        <w:t>2-қосымшаның</w:t>
      </w:r>
      <w:r>
        <w:rPr>
          <w:rFonts w:ascii="Times New Roman"/>
          <w:b w:val="false"/>
          <w:i w:val="false"/>
          <w:color w:val="000000"/>
          <w:sz w:val="28"/>
        </w:rPr>
        <w:t xml:space="preserve"> деректеріне сәйкес келтірілген кредиттік тәуекел дәрежесі бойынша мөлшерленген шартты және ықтимал міндеттемелердің сомасы көрсетіледі.</w:t>
      </w:r>
    </w:p>
    <w:bookmarkEnd w:id="215"/>
    <w:bookmarkStart w:name="z426" w:id="216"/>
    <w:p>
      <w:pPr>
        <w:spacing w:after="0"/>
        <w:ind w:left="0"/>
        <w:jc w:val="both"/>
      </w:pPr>
      <w:r>
        <w:rPr>
          <w:rFonts w:ascii="Times New Roman"/>
          <w:b w:val="false"/>
          <w:i w:val="false"/>
          <w:color w:val="000000"/>
          <w:sz w:val="28"/>
        </w:rPr>
        <w:t>
      19.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bookmarkEnd w:id="216"/>
    <w:bookmarkStart w:name="z427" w:id="217"/>
    <w:p>
      <w:pPr>
        <w:spacing w:after="0"/>
        <w:ind w:left="0"/>
        <w:jc w:val="both"/>
      </w:pPr>
      <w:r>
        <w:rPr>
          <w:rFonts w:ascii="Times New Roman"/>
          <w:b w:val="false"/>
          <w:i w:val="false"/>
          <w:color w:val="000000"/>
          <w:sz w:val="28"/>
        </w:rPr>
        <w:t>
      20. 20, 21 және 22-жолдардың 3-бағанында Пруденциялық нормативтердің 10-тармағына сәйкес есептелген Ұйымның меншікті капитал жеткіліктілігі коэффициенттерінің мәндері көрсетіледі.</w:t>
      </w:r>
    </w:p>
    <w:bookmarkEnd w:id="217"/>
    <w:bookmarkStart w:name="z428" w:id="218"/>
    <w:p>
      <w:pPr>
        <w:spacing w:after="0"/>
        <w:ind w:left="0"/>
        <w:jc w:val="both"/>
      </w:pPr>
      <w:r>
        <w:rPr>
          <w:rFonts w:ascii="Times New Roman"/>
          <w:b w:val="false"/>
          <w:i w:val="false"/>
          <w:color w:val="000000"/>
          <w:sz w:val="28"/>
        </w:rPr>
        <w:t>
      21. 23-жолдың 3-бағанында Пруденциялық нормативтердің 10-тармағына сәйкес есептелген Ұйымның операциялық тәуекелі сомасы көрсетіледі.</w:t>
      </w:r>
    </w:p>
    <w:bookmarkEnd w:id="218"/>
    <w:bookmarkStart w:name="z429" w:id="219"/>
    <w:p>
      <w:pPr>
        <w:spacing w:after="0"/>
        <w:ind w:left="0"/>
        <w:jc w:val="both"/>
      </w:pPr>
      <w:r>
        <w:rPr>
          <w:rFonts w:ascii="Times New Roman"/>
          <w:b w:val="false"/>
          <w:i w:val="false"/>
          <w:color w:val="000000"/>
          <w:sz w:val="28"/>
        </w:rPr>
        <w:t>
      22. 24-жолдың 3-бағанында Пруденциялық нормативтердің 10-тармағына сәйкес есептелген Ұйымның соңғы өткен үш жылдағы жалпы жылдық кірісінің орташа шамасының сомасы көрсетіледі.</w:t>
      </w:r>
    </w:p>
    <w:bookmarkEnd w:id="219"/>
    <w:bookmarkStart w:name="z430" w:id="220"/>
    <w:p>
      <w:pPr>
        <w:spacing w:after="0"/>
        <w:ind w:left="0"/>
        <w:jc w:val="both"/>
      </w:pPr>
      <w:r>
        <w:rPr>
          <w:rFonts w:ascii="Times New Roman"/>
          <w:b w:val="false"/>
          <w:i w:val="false"/>
          <w:color w:val="000000"/>
          <w:sz w:val="28"/>
        </w:rPr>
        <w:t>
      23. 25, 26, 27 және 28-жолдардың 3-бағанында Пруденциялық нормативтердің 4-тарауына сәйкес есептелген Ұйым деректерінің сомасы көрсетіледі.</w:t>
      </w:r>
    </w:p>
    <w:bookmarkEnd w:id="220"/>
    <w:bookmarkStart w:name="z431" w:id="221"/>
    <w:p>
      <w:pPr>
        <w:spacing w:after="0"/>
        <w:ind w:left="0"/>
        <w:jc w:val="both"/>
      </w:pPr>
      <w:r>
        <w:rPr>
          <w:rFonts w:ascii="Times New Roman"/>
          <w:b w:val="false"/>
          <w:i w:val="false"/>
          <w:color w:val="000000"/>
          <w:sz w:val="28"/>
        </w:rPr>
        <w:t>
      24.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bookmarkEnd w:id="221"/>
    <w:bookmarkStart w:name="z432" w:id="222"/>
    <w:p>
      <w:pPr>
        <w:spacing w:after="0"/>
        <w:ind w:left="0"/>
        <w:jc w:val="both"/>
      </w:pPr>
      <w:r>
        <w:rPr>
          <w:rFonts w:ascii="Times New Roman"/>
          <w:b w:val="false"/>
          <w:i w:val="false"/>
          <w:color w:val="000000"/>
          <w:sz w:val="28"/>
        </w:rPr>
        <w:t>
      25. 30-жолдың 3-бағанында Ұйымның талап етілгенге дейінгі міндеттемелерін қоса алғанда, қалған өтеу мерзімі 3 (үш) айдан аспайтын Ұйымның міндеттемелері сомасы көрсетіледі.</w:t>
      </w:r>
    </w:p>
    <w:bookmarkEnd w:id="222"/>
    <w:bookmarkStart w:name="z433" w:id="223"/>
    <w:p>
      <w:pPr>
        <w:spacing w:after="0"/>
        <w:ind w:left="0"/>
        <w:jc w:val="both"/>
      </w:pPr>
      <w:r>
        <w:rPr>
          <w:rFonts w:ascii="Times New Roman"/>
          <w:b w:val="false"/>
          <w:i w:val="false"/>
          <w:color w:val="000000"/>
          <w:sz w:val="28"/>
        </w:rPr>
        <w:t>
      26. 31-жолдың 3-бағанында Пруденциялық нормативтердің 5-тарауына сәйкес есептелген Ұйымның қысқа мерзімді өтімділік коэффициентінің мәні көрсетіледі.</w:t>
      </w:r>
    </w:p>
    <w:bookmarkEnd w:id="223"/>
    <w:bookmarkStart w:name="z434" w:id="224"/>
    <w:p>
      <w:pPr>
        <w:spacing w:after="0"/>
        <w:ind w:left="0"/>
        <w:jc w:val="both"/>
      </w:pPr>
      <w:r>
        <w:rPr>
          <w:rFonts w:ascii="Times New Roman"/>
          <w:b w:val="false"/>
          <w:i w:val="false"/>
          <w:color w:val="000000"/>
          <w:sz w:val="28"/>
        </w:rPr>
        <w:t>
      27. 33, 34, 35, 36, 37 және 38-жолдардың 3-бағанында Пруденциялық нормативтердің 6-тарауына сәйкес есептелген Ұйымның бейрезиденттер алдындағы қысқа мерзімді міндеттемелерінің сомасы және бейрезиденттер алдындағы міндеттемелерге Ұйымды капиталдандыру коэффициенттерінің мәндері көрсетіледі.</w:t>
      </w:r>
    </w:p>
    <w:bookmarkEnd w:id="224"/>
    <w:bookmarkStart w:name="z435" w:id="225"/>
    <w:p>
      <w:pPr>
        <w:spacing w:after="0"/>
        <w:ind w:left="0"/>
        <w:jc w:val="both"/>
      </w:pPr>
      <w:r>
        <w:rPr>
          <w:rFonts w:ascii="Times New Roman"/>
          <w:b w:val="false"/>
          <w:i w:val="false"/>
          <w:color w:val="000000"/>
          <w:sz w:val="28"/>
        </w:rPr>
        <w:t>
      28. Мәліметтер болмаған кезде Нысан нөлдік қалдықтармен ұсынылады.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49" w:id="22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6"/>
    <w:bookmarkStart w:name="z450" w:id="2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7"/>
    <w:bookmarkStart w:name="z451" w:id="228"/>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bookmarkEnd w:id="228"/>
    <w:bookmarkStart w:name="z452" w:id="2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4-RA_IO_APK</w:t>
      </w:r>
    </w:p>
    <w:bookmarkEnd w:id="229"/>
    <w:bookmarkStart w:name="z453" w:id="230"/>
    <w:p>
      <w:pPr>
        <w:spacing w:after="0"/>
        <w:ind w:left="0"/>
        <w:jc w:val="both"/>
      </w:pPr>
      <w:r>
        <w:rPr>
          <w:rFonts w:ascii="Times New Roman"/>
          <w:b w:val="false"/>
          <w:i w:val="false"/>
          <w:color w:val="000000"/>
          <w:sz w:val="28"/>
        </w:rPr>
        <w:t>
      Кезеңділігі: ай сайын</w:t>
      </w:r>
    </w:p>
    <w:bookmarkEnd w:id="230"/>
    <w:bookmarkStart w:name="z454" w:id="231"/>
    <w:p>
      <w:pPr>
        <w:spacing w:after="0"/>
        <w:ind w:left="0"/>
        <w:jc w:val="both"/>
      </w:pPr>
      <w:r>
        <w:rPr>
          <w:rFonts w:ascii="Times New Roman"/>
          <w:b w:val="false"/>
          <w:i w:val="false"/>
          <w:color w:val="000000"/>
          <w:sz w:val="28"/>
        </w:rPr>
        <w:t>
      Есепті кезеңі: 20___жылғы "__" ________ жағдай бойынша</w:t>
      </w:r>
    </w:p>
    <w:bookmarkEnd w:id="231"/>
    <w:bookmarkStart w:name="z455" w:id="2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232"/>
    <w:bookmarkStart w:name="z456" w:id="2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bookmarkEnd w:id="233"/>
    <w:bookmarkStart w:name="z457" w:id="234"/>
    <w:p>
      <w:pPr>
        <w:spacing w:after="0"/>
        <w:ind w:left="0"/>
        <w:jc w:val="both"/>
      </w:pPr>
      <w:r>
        <w:rPr>
          <w:rFonts w:ascii="Times New Roman"/>
          <w:b w:val="false"/>
          <w:i w:val="false"/>
          <w:color w:val="000000"/>
          <w:sz w:val="28"/>
        </w:rPr>
        <w:t>
      Бизнес-сәйкестендіру нөмірі:</w:t>
      </w:r>
    </w:p>
    <w:bookmarkEnd w:id="234"/>
    <w:bookmarkStart w:name="z458" w:id="235"/>
    <w:p>
      <w:pPr>
        <w:spacing w:after="0"/>
        <w:ind w:left="0"/>
        <w:jc w:val="both"/>
      </w:pPr>
      <w:r>
        <w:rPr>
          <w:rFonts w:ascii="Times New Roman"/>
          <w:b w:val="false"/>
          <w:i w:val="false"/>
          <w:color w:val="000000"/>
          <w:sz w:val="28"/>
        </w:rPr>
        <w:t>
      Жинау әдісі: электрондық түрде</w:t>
      </w:r>
    </w:p>
    <w:bookmarkEnd w:id="235"/>
    <w:bookmarkStart w:name="z459" w:id="236"/>
    <w:p>
      <w:pPr>
        <w:spacing w:after="0"/>
        <w:ind w:left="0"/>
        <w:jc w:val="both"/>
      </w:pPr>
      <w:r>
        <w:rPr>
          <w:rFonts w:ascii="Times New Roman"/>
          <w:b w:val="false"/>
          <w:i w:val="false"/>
          <w:color w:val="000000"/>
          <w:sz w:val="28"/>
        </w:rPr>
        <w:t>
      (мың теңгемен)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 тен "А-"- 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37"/>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ипотекалық тұрғын үй қарызы сомасының кепіл құнына қатынасы кепіл құнының 85 (сексен бес) пайызынан аспайды және ол бойынша сақтандыру ұйымы ипотекалық тұрғын үй қарызы сомасының қамтамасыз ету құнына қатынасының 70 (жетпіс) пайызынан асатын мөлшерінде кредиттік тәуекелді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кредиттік тәуекел және олар бойынша ипотекалық тұрғын үй қарызы сомасының қамтамасыз ету құнына қатынасының 70 (жетпіс) пайызынан асатын мөлшерінде кредиттік тәуекел сақтандырылған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"kzA+"-тен "kzA-"-ке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V тәуекел топтарына жатқызылған қарыздарды қоспағанда, жеке тұлғаларға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(Стандард энд Пурс) агенттігінің "ВВВ+"-тен "ВВ-"-ке дейінгі борыштық рейтингі және немесе басқа рейтингтік агенттіктердің бірінің осыған ұқсас деңгейдегі рейтингі бар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резидент-ұйымдардың, тиісті рейтингтік бағасы жоқ резидент-ұйымдардың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 сомасын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қамтылым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38"/>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бейрезидент-ұйымдардағы және тиісті рейтингтік бағасы жоқ бейрезидент-ұйымдардағы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39"/>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бейрезидент-ұйымдарындағы салымдар: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Федеративтiк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Самоа Тәуелсiз мемлекетi;</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Корольдiгi;</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бейрезидент-ұйымдардың және тиісті рейтингтік бағасы жоқ бейрезидент-ұйымдардың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0"/>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бейрезидент-ұйымдарының дебиторлық берешегі: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(Америкалық Виргин аралдары, Гуам аралы және Пуэрто-Рико достастығы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41"/>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Андорра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Федералдық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34)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(Мадейра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37)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41) Тәуелсіз Самоа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(Стандард энд Пурс) агенттігінің "ВВ+"-тен "ВВ-"- 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242"/>
    <w:p>
      <w:pPr>
        <w:spacing w:after="0"/>
        <w:ind w:left="0"/>
        <w:jc w:val="both"/>
      </w:pPr>
      <w:r>
        <w:rPr>
          <w:rFonts w:ascii="Times New Roman"/>
          <w:b w:val="false"/>
          <w:i w:val="false"/>
          <w:color w:val="000000"/>
          <w:sz w:val="28"/>
        </w:rPr>
        <w:t>
      Атауы ____________________________________________________</w:t>
      </w:r>
    </w:p>
    <w:bookmarkEnd w:id="242"/>
    <w:bookmarkStart w:name="z679" w:id="243"/>
    <w:p>
      <w:pPr>
        <w:spacing w:after="0"/>
        <w:ind w:left="0"/>
        <w:jc w:val="both"/>
      </w:pPr>
      <w:r>
        <w:rPr>
          <w:rFonts w:ascii="Times New Roman"/>
          <w:b w:val="false"/>
          <w:i w:val="false"/>
          <w:color w:val="000000"/>
          <w:sz w:val="28"/>
        </w:rPr>
        <w:t>
      Мекенжайы ______________________________________________________</w:t>
      </w:r>
    </w:p>
    <w:bookmarkEnd w:id="243"/>
    <w:bookmarkStart w:name="z680" w:id="244"/>
    <w:p>
      <w:pPr>
        <w:spacing w:after="0"/>
        <w:ind w:left="0"/>
        <w:jc w:val="both"/>
      </w:pPr>
      <w:r>
        <w:rPr>
          <w:rFonts w:ascii="Times New Roman"/>
          <w:b w:val="false"/>
          <w:i w:val="false"/>
          <w:color w:val="000000"/>
          <w:sz w:val="28"/>
        </w:rPr>
        <w:t>
      Телефоны ________________________________________</w:t>
      </w:r>
    </w:p>
    <w:bookmarkEnd w:id="244"/>
    <w:bookmarkStart w:name="z681" w:id="245"/>
    <w:p>
      <w:pPr>
        <w:spacing w:after="0"/>
        <w:ind w:left="0"/>
        <w:jc w:val="both"/>
      </w:pPr>
      <w:r>
        <w:rPr>
          <w:rFonts w:ascii="Times New Roman"/>
          <w:b w:val="false"/>
          <w:i w:val="false"/>
          <w:color w:val="000000"/>
          <w:sz w:val="28"/>
        </w:rPr>
        <w:t>
      Электрондық пошта мекенжайы _________________________</w:t>
      </w:r>
    </w:p>
    <w:bookmarkEnd w:id="245"/>
    <w:bookmarkStart w:name="z682" w:id="246"/>
    <w:p>
      <w:pPr>
        <w:spacing w:after="0"/>
        <w:ind w:left="0"/>
        <w:jc w:val="both"/>
      </w:pPr>
      <w:r>
        <w:rPr>
          <w:rFonts w:ascii="Times New Roman"/>
          <w:b w:val="false"/>
          <w:i w:val="false"/>
          <w:color w:val="000000"/>
          <w:sz w:val="28"/>
        </w:rPr>
        <w:t>
      Орындаушы ____________________________________ ________________</w:t>
      </w:r>
    </w:p>
    <w:bookmarkEnd w:id="246"/>
    <w:bookmarkStart w:name="z683" w:id="2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7"/>
    <w:bookmarkStart w:name="z684" w:id="2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48"/>
    <w:bookmarkStart w:name="z685" w:id="249"/>
    <w:p>
      <w:pPr>
        <w:spacing w:after="0"/>
        <w:ind w:left="0"/>
        <w:jc w:val="both"/>
      </w:pPr>
      <w:r>
        <w:rPr>
          <w:rFonts w:ascii="Times New Roman"/>
          <w:b w:val="false"/>
          <w:i w:val="false"/>
          <w:color w:val="000000"/>
          <w:sz w:val="28"/>
        </w:rPr>
        <w:t>
      ________________________________________________ ________________</w:t>
      </w:r>
    </w:p>
    <w:bookmarkEnd w:id="249"/>
    <w:bookmarkStart w:name="z686" w:id="250"/>
    <w:p>
      <w:pPr>
        <w:spacing w:after="0"/>
        <w:ind w:left="0"/>
        <w:jc w:val="both"/>
      </w:pPr>
      <w:r>
        <w:rPr>
          <w:rFonts w:ascii="Times New Roman"/>
          <w:b w:val="false"/>
          <w:i w:val="false"/>
          <w:color w:val="000000"/>
          <w:sz w:val="28"/>
        </w:rPr>
        <w:t>
      тегі, аты және әкесінің аты (ол болған жағдайда) қолы</w:t>
      </w:r>
    </w:p>
    <w:bookmarkEnd w:id="250"/>
    <w:bookmarkStart w:name="z687" w:id="251"/>
    <w:p>
      <w:pPr>
        <w:spacing w:after="0"/>
        <w:ind w:left="0"/>
        <w:jc w:val="both"/>
      </w:pPr>
      <w:r>
        <w:rPr>
          <w:rFonts w:ascii="Times New Roman"/>
          <w:b w:val="false"/>
          <w:i w:val="false"/>
          <w:color w:val="000000"/>
          <w:sz w:val="28"/>
        </w:rPr>
        <w:t>
      Күні 20__ жылғы "______" ______________</w:t>
      </w:r>
    </w:p>
    <w:bookmarkEnd w:id="251"/>
    <w:bookmarkStart w:name="z688" w:id="252"/>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52"/>
    <w:bookmarkStart w:name="z689" w:id="253"/>
    <w:p>
      <w:pPr>
        <w:spacing w:after="0"/>
        <w:ind w:left="0"/>
        <w:jc w:val="both"/>
      </w:pPr>
      <w:r>
        <w:rPr>
          <w:rFonts w:ascii="Times New Roman"/>
          <w:b w:val="false"/>
          <w:i w:val="false"/>
          <w:color w:val="000000"/>
          <w:sz w:val="28"/>
        </w:rPr>
        <w:t>
      "Кредиттік тәуекел ескеріле</w:t>
      </w:r>
    </w:p>
    <w:bookmarkEnd w:id="253"/>
    <w:bookmarkStart w:name="z690" w:id="254"/>
    <w:p>
      <w:pPr>
        <w:spacing w:after="0"/>
        <w:ind w:left="0"/>
        <w:jc w:val="both"/>
      </w:pPr>
      <w:r>
        <w:rPr>
          <w:rFonts w:ascii="Times New Roman"/>
          <w:b w:val="false"/>
          <w:i w:val="false"/>
          <w:color w:val="000000"/>
          <w:sz w:val="28"/>
        </w:rPr>
        <w:t>
      отырып мөлшерленген активтердің</w:t>
      </w:r>
    </w:p>
    <w:bookmarkEnd w:id="254"/>
    <w:bookmarkStart w:name="z691" w:id="255"/>
    <w:p>
      <w:pPr>
        <w:spacing w:after="0"/>
        <w:ind w:left="0"/>
        <w:jc w:val="both"/>
      </w:pPr>
      <w:r>
        <w:rPr>
          <w:rFonts w:ascii="Times New Roman"/>
          <w:b w:val="false"/>
          <w:i w:val="false"/>
          <w:color w:val="000000"/>
          <w:sz w:val="28"/>
        </w:rPr>
        <w:t>
      талдамасы туралы есеп"</w:t>
      </w:r>
    </w:p>
    <w:bookmarkEnd w:id="255"/>
    <w:bookmarkStart w:name="z692" w:id="256"/>
    <w:p>
      <w:pPr>
        <w:spacing w:after="0"/>
        <w:ind w:left="0"/>
        <w:jc w:val="both"/>
      </w:pPr>
      <w:r>
        <w:rPr>
          <w:rFonts w:ascii="Times New Roman"/>
          <w:b w:val="false"/>
          <w:i w:val="false"/>
          <w:color w:val="000000"/>
          <w:sz w:val="28"/>
        </w:rPr>
        <w:t>
      әкімшілік деректерді өтеусіз</w:t>
      </w:r>
    </w:p>
    <w:bookmarkEnd w:id="256"/>
    <w:bookmarkStart w:name="z693" w:id="257"/>
    <w:p>
      <w:pPr>
        <w:spacing w:after="0"/>
        <w:ind w:left="0"/>
        <w:jc w:val="both"/>
      </w:pPr>
      <w:r>
        <w:rPr>
          <w:rFonts w:ascii="Times New Roman"/>
          <w:b w:val="false"/>
          <w:i w:val="false"/>
          <w:color w:val="000000"/>
          <w:sz w:val="28"/>
        </w:rPr>
        <w:t>
      негізде жинауға арналған нысанына</w:t>
      </w:r>
    </w:p>
    <w:bookmarkEnd w:id="257"/>
    <w:bookmarkStart w:name="z694" w:id="258"/>
    <w:p>
      <w:pPr>
        <w:spacing w:after="0"/>
        <w:ind w:left="0"/>
        <w:jc w:val="both"/>
      </w:pPr>
      <w:r>
        <w:rPr>
          <w:rFonts w:ascii="Times New Roman"/>
          <w:b w:val="false"/>
          <w:i w:val="false"/>
          <w:color w:val="000000"/>
          <w:sz w:val="28"/>
        </w:rPr>
        <w:t>
      қосымша</w:t>
      </w:r>
    </w:p>
    <w:bookmarkEnd w:id="258"/>
    <w:bookmarkStart w:name="z695" w:id="259"/>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4-RA_IO_APK, кезеңділігі – ай сайын) әкімшілік деректерді өтеусіз негізде жинауға арналған нысанын  толтыру бойынша түсіндірме</w:t>
      </w:r>
    </w:p>
    <w:bookmarkEnd w:id="259"/>
    <w:bookmarkStart w:name="z696" w:id="260"/>
    <w:p>
      <w:pPr>
        <w:spacing w:after="0"/>
        <w:ind w:left="0"/>
        <w:jc w:val="left"/>
      </w:pPr>
      <w:r>
        <w:rPr>
          <w:rFonts w:ascii="Times New Roman"/>
          <w:b/>
          <w:i w:val="false"/>
          <w:color w:val="000000"/>
        </w:rPr>
        <w:t xml:space="preserve"> 1-тарау. Жалпы ережелер</w:t>
      </w:r>
    </w:p>
    <w:bookmarkEnd w:id="260"/>
    <w:bookmarkStart w:name="z697" w:id="261"/>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1"/>
    <w:bookmarkStart w:name="z698" w:id="262"/>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62"/>
    <w:bookmarkStart w:name="z699" w:id="263"/>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63"/>
    <w:bookmarkStart w:name="z700" w:id="26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64"/>
    <w:bookmarkStart w:name="z701" w:id="265"/>
    <w:p>
      <w:pPr>
        <w:spacing w:after="0"/>
        <w:ind w:left="0"/>
        <w:jc w:val="left"/>
      </w:pPr>
      <w:r>
        <w:rPr>
          <w:rFonts w:ascii="Times New Roman"/>
          <w:b/>
          <w:i w:val="false"/>
          <w:color w:val="000000"/>
        </w:rPr>
        <w:t xml:space="preserve"> 2-тарау. Нысанды толтыру бойынша түсіндірме</w:t>
      </w:r>
    </w:p>
    <w:bookmarkEnd w:id="265"/>
    <w:bookmarkStart w:name="z702" w:id="266"/>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толтырылады.</w:t>
      </w:r>
    </w:p>
    <w:bookmarkEnd w:id="266"/>
    <w:bookmarkStart w:name="z703" w:id="267"/>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57, 58, 59, 60, 61, 62, 63, 64, 65, 66, 67, 68, 69, 70, 71, 72, 73, 74, 75, 76 және 77-жолдардың 3-бағанында кредиттік тәуекел дәрежесі бойынша мөлшерленуге тиіс активтердің сомасы көрсетіледі.</w:t>
      </w:r>
    </w:p>
    <w:bookmarkEnd w:id="267"/>
    <w:bookmarkStart w:name="z704" w:id="268"/>
    <w:p>
      <w:pPr>
        <w:spacing w:after="0"/>
        <w:ind w:left="0"/>
        <w:jc w:val="both"/>
      </w:pPr>
      <w:r>
        <w:rPr>
          <w:rFonts w:ascii="Times New Roman"/>
          <w:b w:val="false"/>
          <w:i w:val="false"/>
          <w:color w:val="000000"/>
          <w:sz w:val="28"/>
        </w:rPr>
        <w:t>
      7. 1, 2, 3, 4, 5, 6, 7, 8, 9, 10, 11, 12, 13, 14, 15, 16, 17, 18, 19, 20, 21, 22, 23, 24, 25, 26, 27, 28, 29, 30, 31, 32, 33, 34, 35, 36, 37, 38, 39, 40, 41, 42, 43, 44, 45, 46, 47, 48, 49, 50, 51, 52, 53, 54, 55, 56, 57, 58, 59, 60, 61, 62, 63, 64, 65, 66, 67, 68, 69, 70, 71, 72, 73, 74, 75, 76 және 77-жолдардың 4-бағанында активтердің әр тобы үшін пайызбен тәуекел дәрежесі көрсетіледі.</w:t>
      </w:r>
    </w:p>
    <w:bookmarkEnd w:id="268"/>
    <w:bookmarkStart w:name="z705" w:id="269"/>
    <w:p>
      <w:pPr>
        <w:spacing w:after="0"/>
        <w:ind w:left="0"/>
        <w:jc w:val="both"/>
      </w:pPr>
      <w:r>
        <w:rPr>
          <w:rFonts w:ascii="Times New Roman"/>
          <w:b w:val="false"/>
          <w:i w:val="false"/>
          <w:color w:val="000000"/>
          <w:sz w:val="28"/>
        </w:rPr>
        <w:t>
      8. 1, 2, 3, 4, 5, 6, 7, 8, 9, 10, 11, 12, 13, 14, 15, 16, 17, 18, 19, 20, 21, 22, 23, 24, 25, 26, 27, 28, 29, 30, 31, 32, 33, 34, 35, 36, 37, 38, 39, 40, 41, 42, 43, 44, 45, 46, 47, 48, 49, 50, 51, 52, 53, 54, 55, 56, 57, 58, 59, 60, 61, 62, 63, 64, 65, 66, 67, 68, 69, 70, 71, 72, 73, 74, 75, 76 және 77-жолдардың 5-бағанында пайызбен тәуекел дәрежелеріне көбейтілген активтер сомасы көрсетіледі (4-баған).</w:t>
      </w:r>
    </w:p>
    <w:bookmarkEnd w:id="269"/>
    <w:bookmarkStart w:name="z706" w:id="270"/>
    <w:p>
      <w:pPr>
        <w:spacing w:after="0"/>
        <w:ind w:left="0"/>
        <w:jc w:val="both"/>
      </w:pPr>
      <w:r>
        <w:rPr>
          <w:rFonts w:ascii="Times New Roman"/>
          <w:b w:val="false"/>
          <w:i w:val="false"/>
          <w:color w:val="000000"/>
          <w:sz w:val="28"/>
        </w:rPr>
        <w:t>
      9. Мәліметтер болмаған кезде Нысан нөлдік қалдықтармен ұсынылады.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пошта операторының, ипотекалық ұйымдардың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w:t>
            </w:r>
          </w:p>
        </w:tc>
      </w:tr>
    </w:tbl>
    <w:bookmarkStart w:name="z721" w:id="27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1"/>
    <w:bookmarkStart w:name="z722" w:id="27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2"/>
    <w:bookmarkStart w:name="z723" w:id="273"/>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шартты және ықтимал міндеттемелердің талдамасы туралы есеп</w:t>
      </w:r>
    </w:p>
    <w:bookmarkEnd w:id="273"/>
    <w:bookmarkStart w:name="z724" w:id="2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5-RUVO_IO_APK</w:t>
      </w:r>
    </w:p>
    <w:bookmarkEnd w:id="274"/>
    <w:bookmarkStart w:name="z725" w:id="275"/>
    <w:p>
      <w:pPr>
        <w:spacing w:after="0"/>
        <w:ind w:left="0"/>
        <w:jc w:val="both"/>
      </w:pPr>
      <w:r>
        <w:rPr>
          <w:rFonts w:ascii="Times New Roman"/>
          <w:b w:val="false"/>
          <w:i w:val="false"/>
          <w:color w:val="000000"/>
          <w:sz w:val="28"/>
        </w:rPr>
        <w:t>
      Кезеңділігі: ай сайын</w:t>
      </w:r>
    </w:p>
    <w:bookmarkEnd w:id="275"/>
    <w:bookmarkStart w:name="z726" w:id="276"/>
    <w:p>
      <w:pPr>
        <w:spacing w:after="0"/>
        <w:ind w:left="0"/>
        <w:jc w:val="both"/>
      </w:pPr>
      <w:r>
        <w:rPr>
          <w:rFonts w:ascii="Times New Roman"/>
          <w:b w:val="false"/>
          <w:i w:val="false"/>
          <w:color w:val="000000"/>
          <w:sz w:val="28"/>
        </w:rPr>
        <w:t>
      Есепті кезеңі: 20___жылғы "__" ________ жағдай бойынша</w:t>
      </w:r>
    </w:p>
    <w:bookmarkEnd w:id="276"/>
    <w:bookmarkStart w:name="z727" w:id="2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w:t>
      </w:r>
    </w:p>
    <w:bookmarkEnd w:id="277"/>
    <w:bookmarkStart w:name="z728"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оныншы жұмыс күнінен кешіктірмей</w:t>
      </w:r>
    </w:p>
    <w:bookmarkEnd w:id="278"/>
    <w:bookmarkStart w:name="z729" w:id="279"/>
    <w:p>
      <w:pPr>
        <w:spacing w:after="0"/>
        <w:ind w:left="0"/>
        <w:jc w:val="both"/>
      </w:pPr>
      <w:r>
        <w:rPr>
          <w:rFonts w:ascii="Times New Roman"/>
          <w:b w:val="false"/>
          <w:i w:val="false"/>
          <w:color w:val="000000"/>
          <w:sz w:val="28"/>
        </w:rPr>
        <w:t>
      Бизнес-сәйкестендіру нөмірі:</w:t>
      </w:r>
    </w:p>
    <w:bookmarkEnd w:id="279"/>
    <w:bookmarkStart w:name="z730" w:id="280"/>
    <w:p>
      <w:pPr>
        <w:spacing w:after="0"/>
        <w:ind w:left="0"/>
        <w:jc w:val="both"/>
      </w:pPr>
      <w:r>
        <w:rPr>
          <w:rFonts w:ascii="Times New Roman"/>
          <w:b w:val="false"/>
          <w:i w:val="false"/>
          <w:color w:val="000000"/>
          <w:sz w:val="28"/>
        </w:rPr>
        <w:t>
      Жинау әдісі: электрондық түрде</w:t>
      </w:r>
    </w:p>
    <w:bookmarkEnd w:id="280"/>
    <w:bookmarkStart w:name="z731" w:id="281"/>
    <w:p>
      <w:pPr>
        <w:spacing w:after="0"/>
        <w:ind w:left="0"/>
        <w:jc w:val="both"/>
      </w:pPr>
      <w:r>
        <w:rPr>
          <w:rFonts w:ascii="Times New Roman"/>
          <w:b w:val="false"/>
          <w:i w:val="false"/>
          <w:color w:val="000000"/>
          <w:sz w:val="28"/>
        </w:rPr>
        <w:t>
      (мың теңгемен)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контрәріптестермен жасалған Қазақстан Республикасының Үкіметі, Қазақстан Республикасының Ұлттық Банкі шығарған бағалы қағаздарды немесе Standard &amp; Poor's (Стандард энд Пурс) агенттігінің "АА-" деңгейінде және одан жоғары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контрәріптестермен жасалған Қазақстан Республикасының Үкіметі, Қазақстан Республикасының Ұлттық Банкі шығарған бағалы қағаздарды, Standard &amp; Poor's (Стандард энд Пурс)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ипотекалық ұйымының және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(бұдан әрі – Ұйым)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талабы бойынша кез келген сәтте күші жойылуға тиіс қарыздар мен салымдарды Ұйымның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талабы бойынша кез келген сәтте күші жойылуға тиіс қарыздар мен салымдарды Ұйымының болашақта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"А+"-тен "А-"-қа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"ВВВ+"-тен "ВВВ-"-қа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"kzBBB+"-тен "kzBBB-"-қа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IV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Стандард энд Пурс (Standard &amp; Poor's)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тұлғаларға қатысты шартты міндеттемелер шоттарындағы Ұйым ұстайтын және Standard &amp; Poor's (Стандард энд Пурс) агенттігінің "ВВ+"-тен "ВВ-"-қа дейінгі кредиттік рейтингі немесе басқа рейтинг агенттіктерінің бірінің осыған ұқсас деңгейіндегі рейтингі немесе Standard &amp; Poor's (Стандард энд Пурс) агенттігінің ұлттық шкаласы бойынша "kzBB+"-тен "kzBB-"-қа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282"/>
    <w:p>
      <w:pPr>
        <w:spacing w:after="0"/>
        <w:ind w:left="0"/>
        <w:jc w:val="both"/>
      </w:pPr>
      <w:r>
        <w:rPr>
          <w:rFonts w:ascii="Times New Roman"/>
          <w:b w:val="false"/>
          <w:i w:val="false"/>
          <w:color w:val="000000"/>
          <w:sz w:val="28"/>
        </w:rPr>
        <w:t>
      Атауы ____________________________________________________</w:t>
      </w:r>
    </w:p>
    <w:bookmarkEnd w:id="282"/>
    <w:bookmarkStart w:name="z733" w:id="283"/>
    <w:p>
      <w:pPr>
        <w:spacing w:after="0"/>
        <w:ind w:left="0"/>
        <w:jc w:val="both"/>
      </w:pPr>
      <w:r>
        <w:rPr>
          <w:rFonts w:ascii="Times New Roman"/>
          <w:b w:val="false"/>
          <w:i w:val="false"/>
          <w:color w:val="000000"/>
          <w:sz w:val="28"/>
        </w:rPr>
        <w:t>
      Мекенжайы ______________________________________________________</w:t>
      </w:r>
    </w:p>
    <w:bookmarkEnd w:id="283"/>
    <w:bookmarkStart w:name="z734" w:id="284"/>
    <w:p>
      <w:pPr>
        <w:spacing w:after="0"/>
        <w:ind w:left="0"/>
        <w:jc w:val="both"/>
      </w:pPr>
      <w:r>
        <w:rPr>
          <w:rFonts w:ascii="Times New Roman"/>
          <w:b w:val="false"/>
          <w:i w:val="false"/>
          <w:color w:val="000000"/>
          <w:sz w:val="28"/>
        </w:rPr>
        <w:t>
      Телефоны ________________________________________</w:t>
      </w:r>
    </w:p>
    <w:bookmarkEnd w:id="284"/>
    <w:bookmarkStart w:name="z735" w:id="285"/>
    <w:p>
      <w:pPr>
        <w:spacing w:after="0"/>
        <w:ind w:left="0"/>
        <w:jc w:val="both"/>
      </w:pPr>
      <w:r>
        <w:rPr>
          <w:rFonts w:ascii="Times New Roman"/>
          <w:b w:val="false"/>
          <w:i w:val="false"/>
          <w:color w:val="000000"/>
          <w:sz w:val="28"/>
        </w:rPr>
        <w:t>
      Электрондық пошта мекенжайы _________________________</w:t>
      </w:r>
    </w:p>
    <w:bookmarkEnd w:id="285"/>
    <w:bookmarkStart w:name="z736" w:id="286"/>
    <w:p>
      <w:pPr>
        <w:spacing w:after="0"/>
        <w:ind w:left="0"/>
        <w:jc w:val="both"/>
      </w:pPr>
      <w:r>
        <w:rPr>
          <w:rFonts w:ascii="Times New Roman"/>
          <w:b w:val="false"/>
          <w:i w:val="false"/>
          <w:color w:val="000000"/>
          <w:sz w:val="28"/>
        </w:rPr>
        <w:t>
      Орындаушы ____________________________________ ________________  тегі, аты және әкесінің аты (ол болған жағдайда) қолы, телефоны</w:t>
      </w:r>
    </w:p>
    <w:bookmarkEnd w:id="286"/>
    <w:bookmarkStart w:name="z737" w:id="2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7"/>
    <w:bookmarkStart w:name="z738" w:id="288"/>
    <w:p>
      <w:pPr>
        <w:spacing w:after="0"/>
        <w:ind w:left="0"/>
        <w:jc w:val="both"/>
      </w:pPr>
      <w:r>
        <w:rPr>
          <w:rFonts w:ascii="Times New Roman"/>
          <w:b w:val="false"/>
          <w:i w:val="false"/>
          <w:color w:val="000000"/>
          <w:sz w:val="28"/>
        </w:rPr>
        <w:t>
      ________________________________________________ ________________  тегі, аты және әкесінің аты (ол болған жағдайда) қолы</w:t>
      </w:r>
    </w:p>
    <w:bookmarkEnd w:id="288"/>
    <w:bookmarkStart w:name="z739" w:id="289"/>
    <w:p>
      <w:pPr>
        <w:spacing w:after="0"/>
        <w:ind w:left="0"/>
        <w:jc w:val="both"/>
      </w:pPr>
      <w:r>
        <w:rPr>
          <w:rFonts w:ascii="Times New Roman"/>
          <w:b w:val="false"/>
          <w:i w:val="false"/>
          <w:color w:val="000000"/>
          <w:sz w:val="28"/>
        </w:rPr>
        <w:t>
      Күні 20__ жылғы "______" ______________</w:t>
      </w:r>
    </w:p>
    <w:bookmarkEnd w:id="289"/>
    <w:bookmarkStart w:name="z740" w:id="290"/>
    <w:p>
      <w:pPr>
        <w:spacing w:after="0"/>
        <w:ind w:left="0"/>
        <w:jc w:val="both"/>
      </w:pPr>
      <w:r>
        <w:rPr>
          <w:rFonts w:ascii="Times New Roman"/>
          <w:b w:val="false"/>
          <w:i w:val="false"/>
          <w:color w:val="000000"/>
          <w:sz w:val="28"/>
        </w:rPr>
        <w:t>
      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3" w:id="291"/>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(индексі – 5_RUVO_IO_APK, кезеңділігі – ай сайын) әкімшілік деректерді өтеусіз негізде жинауға арналған нысанын  толтыру бойынша түсіндірме</w:t>
      </w:r>
    </w:p>
    <w:bookmarkEnd w:id="291"/>
    <w:bookmarkStart w:name="z744" w:id="292"/>
    <w:p>
      <w:pPr>
        <w:spacing w:after="0"/>
        <w:ind w:left="0"/>
        <w:jc w:val="left"/>
      </w:pPr>
      <w:r>
        <w:rPr>
          <w:rFonts w:ascii="Times New Roman"/>
          <w:b/>
          <w:i w:val="false"/>
          <w:color w:val="000000"/>
        </w:rPr>
        <w:t xml:space="preserve"> 1-тарау. Жалпы ережелер</w:t>
      </w:r>
    </w:p>
    <w:bookmarkEnd w:id="292"/>
    <w:bookmarkStart w:name="z745" w:id="293"/>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3"/>
    <w:bookmarkStart w:name="z746" w:id="294"/>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94"/>
    <w:bookmarkStart w:name="z747" w:id="295"/>
    <w:p>
      <w:pPr>
        <w:spacing w:after="0"/>
        <w:ind w:left="0"/>
        <w:jc w:val="both"/>
      </w:pPr>
      <w:r>
        <w:rPr>
          <w:rFonts w:ascii="Times New Roman"/>
          <w:b w:val="false"/>
          <w:i w:val="false"/>
          <w:color w:val="000000"/>
          <w:sz w:val="28"/>
        </w:rPr>
        <w:t>
      3.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95"/>
    <w:bookmarkStart w:name="z748" w:id="29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96"/>
    <w:bookmarkStart w:name="z749" w:id="297"/>
    <w:p>
      <w:pPr>
        <w:spacing w:after="0"/>
        <w:ind w:left="0"/>
        <w:jc w:val="left"/>
      </w:pPr>
      <w:r>
        <w:rPr>
          <w:rFonts w:ascii="Times New Roman"/>
          <w:b/>
          <w:i w:val="false"/>
          <w:color w:val="000000"/>
        </w:rPr>
        <w:t xml:space="preserve"> 2-тарау. Нысанды толтыру бойынша түсіндірме</w:t>
      </w:r>
    </w:p>
    <w:bookmarkEnd w:id="297"/>
    <w:bookmarkStart w:name="z750" w:id="298"/>
    <w:p>
      <w:pPr>
        <w:spacing w:after="0"/>
        <w:ind w:left="0"/>
        <w:jc w:val="both"/>
      </w:pPr>
      <w:r>
        <w:rPr>
          <w:rFonts w:ascii="Times New Roman"/>
          <w:b w:val="false"/>
          <w:i w:val="false"/>
          <w:color w:val="000000"/>
          <w:sz w:val="28"/>
        </w:rPr>
        <w:t xml:space="preserve">
      5. Нысан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сәйкес толтырылады.</w:t>
      </w:r>
    </w:p>
    <w:bookmarkEnd w:id="298"/>
    <w:bookmarkStart w:name="z751" w:id="299"/>
    <w:p>
      <w:pPr>
        <w:spacing w:after="0"/>
        <w:ind w:left="0"/>
        <w:jc w:val="both"/>
      </w:pPr>
      <w:r>
        <w:rPr>
          <w:rFonts w:ascii="Times New Roman"/>
          <w:b w:val="false"/>
          <w:i w:val="false"/>
          <w:color w:val="000000"/>
          <w:sz w:val="28"/>
        </w:rPr>
        <w:t>
      6. 1, 2, 3, 4, 5, 6, 7, 8, 9, 10, 11, 12, 13, 14, 15, 16, 17, 18, 19, 20, 21, 22, 23, 24, 25, 26, 27, 28, 29, 30, 31, 32, 33, 34, 35, 36, 37, 38, 39, 40, 41, 42, 43, 44, 45, 46, 47, 48, 49, 50, 51, 52, 53, 54, 55, 56 және 57-жолдардың 3-бағанында кредиттік тәуекел дәрежесі бойынша мөлшерленуге тиіс шартты және ықтимал міндеттемелер бойынша сома көрсетіледі.</w:t>
      </w:r>
    </w:p>
    <w:bookmarkEnd w:id="299"/>
    <w:bookmarkStart w:name="z752" w:id="300"/>
    <w:p>
      <w:pPr>
        <w:spacing w:after="0"/>
        <w:ind w:left="0"/>
        <w:jc w:val="both"/>
      </w:pPr>
      <w:r>
        <w:rPr>
          <w:rFonts w:ascii="Times New Roman"/>
          <w:b w:val="false"/>
          <w:i w:val="false"/>
          <w:color w:val="000000"/>
          <w:sz w:val="28"/>
        </w:rPr>
        <w:t>
      7. 1, 2, 3, 4, 5, 6, 7, 8, 9, 10, 11, 12, 13, 14, 15, 16, 17, 18, 19, 20, 21, 22, 23, 24, 25, 26, 27, 28, 29, 30, 31, 32, 33, 34, 35, 36, 37, 38, 39, 40, 41, 42, 43, 44, 45, 46, 47, 48, 49, 50, 51, 52, 53, 54, 55, 56 және 57-жолдардың 6-бағанында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бойынша сома көрсетіледі.</w:t>
      </w:r>
    </w:p>
    <w:bookmarkEnd w:id="300"/>
    <w:bookmarkStart w:name="z753" w:id="301"/>
    <w:p>
      <w:pPr>
        <w:spacing w:after="0"/>
        <w:ind w:left="0"/>
        <w:jc w:val="both"/>
      </w:pPr>
      <w:r>
        <w:rPr>
          <w:rFonts w:ascii="Times New Roman"/>
          <w:b w:val="false"/>
          <w:i w:val="false"/>
          <w:color w:val="000000"/>
          <w:sz w:val="28"/>
        </w:rPr>
        <w:t>
      8. Мәліметтер болмаған кезде Нысан нөлдік қалдықтармен ұсынылады.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773" w:id="302"/>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2"/>
    <w:bookmarkStart w:name="z774" w:id="3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3"/>
    <w:bookmarkStart w:name="z775" w:id="304"/>
    <w:p>
      <w:pPr>
        <w:spacing w:after="0"/>
        <w:ind w:left="0"/>
        <w:jc w:val="both"/>
      </w:pPr>
      <w:r>
        <w:rPr>
          <w:rFonts w:ascii="Times New Roman"/>
          <w:b w:val="false"/>
          <w:i w:val="false"/>
          <w:color w:val="000000"/>
          <w:sz w:val="28"/>
        </w:rPr>
        <w:t>
      Әкімшілік нысанның атауы: Баланстық және баланстан тыс шоттардағы қалдықтар туралы есеп</w:t>
      </w:r>
    </w:p>
    <w:bookmarkEnd w:id="304"/>
    <w:bookmarkStart w:name="z776" w:id="3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700-N(D)</w:t>
      </w:r>
    </w:p>
    <w:bookmarkEnd w:id="305"/>
    <w:bookmarkStart w:name="z777" w:id="306"/>
    <w:p>
      <w:pPr>
        <w:spacing w:after="0"/>
        <w:ind w:left="0"/>
        <w:jc w:val="both"/>
      </w:pPr>
      <w:r>
        <w:rPr>
          <w:rFonts w:ascii="Times New Roman"/>
          <w:b w:val="false"/>
          <w:i w:val="false"/>
          <w:color w:val="000000"/>
          <w:sz w:val="28"/>
        </w:rPr>
        <w:t>
      Кезеңділігі: күн сайын, ай сайын</w:t>
      </w:r>
    </w:p>
    <w:bookmarkEnd w:id="306"/>
    <w:bookmarkStart w:name="z778" w:id="307"/>
    <w:p>
      <w:pPr>
        <w:spacing w:after="0"/>
        <w:ind w:left="0"/>
        <w:jc w:val="both"/>
      </w:pPr>
      <w:r>
        <w:rPr>
          <w:rFonts w:ascii="Times New Roman"/>
          <w:b w:val="false"/>
          <w:i w:val="false"/>
          <w:color w:val="000000"/>
          <w:sz w:val="28"/>
        </w:rPr>
        <w:t>
      Есепті кезеңі: 20__ жылғы "___"________________</w:t>
      </w:r>
    </w:p>
    <w:bookmarkEnd w:id="307"/>
    <w:bookmarkStart w:name="z779" w:id="3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w:t>
      </w:r>
    </w:p>
    <w:bookmarkEnd w:id="308"/>
    <w:bookmarkStart w:name="z780" w:id="3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09"/>
    <w:bookmarkStart w:name="z781" w:id="310"/>
    <w:p>
      <w:pPr>
        <w:spacing w:after="0"/>
        <w:ind w:left="0"/>
        <w:jc w:val="both"/>
      </w:pPr>
      <w:r>
        <w:rPr>
          <w:rFonts w:ascii="Times New Roman"/>
          <w:b w:val="false"/>
          <w:i w:val="false"/>
          <w:color w:val="000000"/>
          <w:sz w:val="28"/>
        </w:rPr>
        <w:t>
      1) екінші деңгейдегі банктер және Қазақстан Республикасы бейрезидент-банктерінің филиалдары:</w:t>
      </w:r>
    </w:p>
    <w:bookmarkEnd w:id="310"/>
    <w:bookmarkStart w:name="z782" w:id="311"/>
    <w:p>
      <w:pPr>
        <w:spacing w:after="0"/>
        <w:ind w:left="0"/>
        <w:jc w:val="both"/>
      </w:pPr>
      <w:r>
        <w:rPr>
          <w:rFonts w:ascii="Times New Roman"/>
          <w:b w:val="false"/>
          <w:i w:val="false"/>
          <w:color w:val="000000"/>
          <w:sz w:val="28"/>
        </w:rPr>
        <w:t>
      есепті күннен кейінгі үш жұмыс күнінен кешіктірмей, күн сайын, оған мыналар:</w:t>
      </w:r>
    </w:p>
    <w:bookmarkEnd w:id="311"/>
    <w:bookmarkStart w:name="z783" w:id="312"/>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bookmarkEnd w:id="312"/>
    <w:bookmarkStart w:name="z784" w:id="313"/>
    <w:p>
      <w:pPr>
        <w:spacing w:after="0"/>
        <w:ind w:left="0"/>
        <w:jc w:val="both"/>
      </w:pPr>
      <w:r>
        <w:rPr>
          <w:rFonts w:ascii="Times New Roman"/>
          <w:b w:val="false"/>
          <w:i w:val="false"/>
          <w:color w:val="000000"/>
          <w:sz w:val="28"/>
        </w:rPr>
        <w:t>
      аяқталған қаржы жылынан кейінгі жылғы жиырма бесінші қаңтардан кешіктірмей (оның ішінде банкішілік операциялар бойынша айналымдар болмаған кезде) ұсынылатын жылдың соңғы жұмыс күні үшін қосымша есеп (банкішілік операциялар бойынша қорытынды айналымдарды ескере отырып) қосылмады;</w:t>
      </w:r>
    </w:p>
    <w:bookmarkEnd w:id="313"/>
    <w:bookmarkStart w:name="z785" w:id="314"/>
    <w:p>
      <w:pPr>
        <w:spacing w:after="0"/>
        <w:ind w:left="0"/>
        <w:jc w:val="both"/>
      </w:pPr>
      <w:r>
        <w:rPr>
          <w:rFonts w:ascii="Times New Roman"/>
          <w:b w:val="false"/>
          <w:i w:val="false"/>
          <w:color w:val="000000"/>
          <w:sz w:val="28"/>
        </w:rPr>
        <w:t xml:space="preserve">
      2) "Қазақстанның Даму Банкі" акционерлік қоғамы: </w:t>
      </w:r>
    </w:p>
    <w:bookmarkEnd w:id="314"/>
    <w:bookmarkStart w:name="z786" w:id="315"/>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315"/>
    <w:bookmarkStart w:name="z787" w:id="316"/>
    <w:p>
      <w:pPr>
        <w:spacing w:after="0"/>
        <w:ind w:left="0"/>
        <w:jc w:val="both"/>
      </w:pPr>
      <w:r>
        <w:rPr>
          <w:rFonts w:ascii="Times New Roman"/>
          <w:b w:val="false"/>
          <w:i w:val="false"/>
          <w:color w:val="000000"/>
          <w:sz w:val="28"/>
        </w:rPr>
        <w:t xml:space="preserve">
      жылдың соңғы жұмыс күні үшін қосымша есепті (банкішілік операциялар бойынша қорытынды айналымдарды есепке алғанда) – аяқталған қаржы жылынан кейінгі жылғы жиырма бесінші қаңтардан кешіктірмей </w:t>
      </w:r>
    </w:p>
    <w:bookmarkEnd w:id="316"/>
    <w:bookmarkStart w:name="z788" w:id="317"/>
    <w:p>
      <w:pPr>
        <w:spacing w:after="0"/>
        <w:ind w:left="0"/>
        <w:jc w:val="both"/>
      </w:pPr>
      <w:r>
        <w:rPr>
          <w:rFonts w:ascii="Times New Roman"/>
          <w:b w:val="false"/>
          <w:i w:val="false"/>
          <w:color w:val="000000"/>
          <w:sz w:val="28"/>
        </w:rPr>
        <w:t>
      БСН: ____________</w:t>
      </w:r>
    </w:p>
    <w:bookmarkEnd w:id="317"/>
    <w:bookmarkStart w:name="z789" w:id="318"/>
    <w:p>
      <w:pPr>
        <w:spacing w:after="0"/>
        <w:ind w:left="0"/>
        <w:jc w:val="both"/>
      </w:pPr>
      <w:r>
        <w:rPr>
          <w:rFonts w:ascii="Times New Roman"/>
          <w:b w:val="false"/>
          <w:i w:val="false"/>
          <w:color w:val="000000"/>
          <w:sz w:val="28"/>
        </w:rPr>
        <w:t>
      Жинау әдісі: электрондық түрде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319"/>
    <w:p>
      <w:pPr>
        <w:spacing w:after="0"/>
        <w:ind w:left="0"/>
        <w:jc w:val="both"/>
      </w:pPr>
      <w:r>
        <w:rPr>
          <w:rFonts w:ascii="Times New Roman"/>
          <w:b w:val="false"/>
          <w:i w:val="false"/>
          <w:color w:val="000000"/>
          <w:sz w:val="28"/>
        </w:rPr>
        <w:t>
      Атауы ____________________________________________________</w:t>
      </w:r>
    </w:p>
    <w:bookmarkEnd w:id="319"/>
    <w:bookmarkStart w:name="z791" w:id="320"/>
    <w:p>
      <w:pPr>
        <w:spacing w:after="0"/>
        <w:ind w:left="0"/>
        <w:jc w:val="both"/>
      </w:pPr>
      <w:r>
        <w:rPr>
          <w:rFonts w:ascii="Times New Roman"/>
          <w:b w:val="false"/>
          <w:i w:val="false"/>
          <w:color w:val="000000"/>
          <w:sz w:val="28"/>
        </w:rPr>
        <w:t>
      Мекенжайы ______________________________________________________</w:t>
      </w:r>
    </w:p>
    <w:bookmarkEnd w:id="320"/>
    <w:bookmarkStart w:name="z792" w:id="321"/>
    <w:p>
      <w:pPr>
        <w:spacing w:after="0"/>
        <w:ind w:left="0"/>
        <w:jc w:val="both"/>
      </w:pPr>
      <w:r>
        <w:rPr>
          <w:rFonts w:ascii="Times New Roman"/>
          <w:b w:val="false"/>
          <w:i w:val="false"/>
          <w:color w:val="000000"/>
          <w:sz w:val="28"/>
        </w:rPr>
        <w:t>
      Телефоны ________________________________________</w:t>
      </w:r>
    </w:p>
    <w:bookmarkEnd w:id="321"/>
    <w:bookmarkStart w:name="z793" w:id="322"/>
    <w:p>
      <w:pPr>
        <w:spacing w:after="0"/>
        <w:ind w:left="0"/>
        <w:jc w:val="both"/>
      </w:pPr>
      <w:r>
        <w:rPr>
          <w:rFonts w:ascii="Times New Roman"/>
          <w:b w:val="false"/>
          <w:i w:val="false"/>
          <w:color w:val="000000"/>
          <w:sz w:val="28"/>
        </w:rPr>
        <w:t>
      Электрондық пошта мекенжайы _________________________</w:t>
      </w:r>
    </w:p>
    <w:bookmarkEnd w:id="322"/>
    <w:bookmarkStart w:name="z794" w:id="323"/>
    <w:p>
      <w:pPr>
        <w:spacing w:after="0"/>
        <w:ind w:left="0"/>
        <w:jc w:val="both"/>
      </w:pPr>
      <w:r>
        <w:rPr>
          <w:rFonts w:ascii="Times New Roman"/>
          <w:b w:val="false"/>
          <w:i w:val="false"/>
          <w:color w:val="000000"/>
          <w:sz w:val="28"/>
        </w:rPr>
        <w:t>
      Орындаушы ____________________________________ ________________  тегі, аты және әкесінің аты (ол болған жағдайда) қолы, телефоны</w:t>
      </w:r>
    </w:p>
    <w:bookmarkEnd w:id="323"/>
    <w:bookmarkStart w:name="z795" w:id="32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4"/>
    <w:bookmarkStart w:name="z796" w:id="325"/>
    <w:p>
      <w:pPr>
        <w:spacing w:after="0"/>
        <w:ind w:left="0"/>
        <w:jc w:val="both"/>
      </w:pPr>
      <w:r>
        <w:rPr>
          <w:rFonts w:ascii="Times New Roman"/>
          <w:b w:val="false"/>
          <w:i w:val="false"/>
          <w:color w:val="000000"/>
          <w:sz w:val="28"/>
        </w:rPr>
        <w:t>
      ________________________________________________ ________________  тегі, аты және әкесінің аты (ол болған жағдайда) қолы</w:t>
      </w:r>
    </w:p>
    <w:bookmarkEnd w:id="325"/>
    <w:bookmarkStart w:name="z797" w:id="326"/>
    <w:p>
      <w:pPr>
        <w:spacing w:after="0"/>
        <w:ind w:left="0"/>
        <w:jc w:val="both"/>
      </w:pPr>
      <w:r>
        <w:rPr>
          <w:rFonts w:ascii="Times New Roman"/>
          <w:b w:val="false"/>
          <w:i w:val="false"/>
          <w:color w:val="000000"/>
          <w:sz w:val="28"/>
        </w:rPr>
        <w:t>
      Күні 20__ жылғы "______" ______________</w:t>
      </w:r>
    </w:p>
    <w:bookmarkEnd w:id="326"/>
    <w:bookmarkStart w:name="z798" w:id="327"/>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шоттардағы қалдықтар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05" w:id="328"/>
    <w:p>
      <w:pPr>
        <w:spacing w:after="0"/>
        <w:ind w:left="0"/>
        <w:jc w:val="left"/>
      </w:pPr>
      <w:r>
        <w:rPr>
          <w:rFonts w:ascii="Times New Roman"/>
          <w:b/>
          <w:i w:val="false"/>
          <w:color w:val="000000"/>
        </w:rPr>
        <w:t xml:space="preserve"> Баланстық және баланстан тыс шоттардағы қалдықтар туралы есеп  (индексі – 700-N(D), кезеңділігі – күн сайын, ай сайын) әкімшілік деректерді өтеусіз негізде жинауға арналған нысанын толтыру бойынша түсіндірме</w:t>
      </w:r>
    </w:p>
    <w:bookmarkEnd w:id="328"/>
    <w:bookmarkStart w:name="z806" w:id="329"/>
    <w:p>
      <w:pPr>
        <w:spacing w:after="0"/>
        <w:ind w:left="0"/>
        <w:jc w:val="left"/>
      </w:pPr>
      <w:r>
        <w:rPr>
          <w:rFonts w:ascii="Times New Roman"/>
          <w:b/>
          <w:i w:val="false"/>
          <w:color w:val="000000"/>
        </w:rPr>
        <w:t xml:space="preserve"> 1-тарау. Жалпы ережелер</w:t>
      </w:r>
    </w:p>
    <w:bookmarkEnd w:id="329"/>
    <w:bookmarkStart w:name="z807" w:id="330"/>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0"/>
    <w:bookmarkStart w:name="z808" w:id="331"/>
    <w:p>
      <w:pPr>
        <w:spacing w:after="0"/>
        <w:ind w:left="0"/>
        <w:jc w:val="both"/>
      </w:pPr>
      <w:r>
        <w:rPr>
          <w:rFonts w:ascii="Times New Roman"/>
          <w:b w:val="false"/>
          <w:i w:val="false"/>
          <w:color w:val="000000"/>
          <w:sz w:val="28"/>
        </w:rPr>
        <w:t>
      2. Екінші деңгейдегі банктер және Қазақстан Республикасы бейрезидент-банктерінің филиалдары, "Қазақстанның Даму Банкі" акционерлік қоғамы Нысанды ай сайын жасап, есепті күннің соңындағы жағдай бойынша толтырады.</w:t>
      </w:r>
    </w:p>
    <w:bookmarkEnd w:id="331"/>
    <w:bookmarkStart w:name="z809" w:id="332"/>
    <w:p>
      <w:pPr>
        <w:spacing w:after="0"/>
        <w:ind w:left="0"/>
        <w:jc w:val="both"/>
      </w:pPr>
      <w:r>
        <w:rPr>
          <w:rFonts w:ascii="Times New Roman"/>
          <w:b w:val="false"/>
          <w:i w:val="false"/>
          <w:color w:val="000000"/>
          <w:sz w:val="28"/>
        </w:rPr>
        <w:t>
      Қосымша есеп Нысан бойынша жыл сайын (оның ішінде банкішілік операциялар бойынша айналымдар болмаған кезде) жасалады, банкішілік операциялар бойынша қорытынды айналымдарды ескере отырып, жылдың соңғы жұмыс күнінің соңындағы жағдай бойынша толтырылады.</w:t>
      </w:r>
    </w:p>
    <w:bookmarkEnd w:id="332"/>
    <w:bookmarkStart w:name="z810" w:id="33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333"/>
    <w:bookmarkStart w:name="z811" w:id="334"/>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334"/>
    <w:bookmarkStart w:name="z812" w:id="335"/>
    <w:p>
      <w:pPr>
        <w:spacing w:after="0"/>
        <w:ind w:left="0"/>
        <w:jc w:val="both"/>
      </w:pPr>
      <w:r>
        <w:rPr>
          <w:rFonts w:ascii="Times New Roman"/>
          <w:b w:val="false"/>
          <w:i w:val="false"/>
          <w:color w:val="000000"/>
          <w:sz w:val="28"/>
        </w:rPr>
        <w:t xml:space="preserve">
      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335"/>
    <w:bookmarkStart w:name="z813" w:id="336"/>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336"/>
    <w:bookmarkStart w:name="z814" w:id="337"/>
    <w:p>
      <w:pPr>
        <w:spacing w:after="0"/>
        <w:ind w:left="0"/>
        <w:jc w:val="left"/>
      </w:pPr>
      <w:r>
        <w:rPr>
          <w:rFonts w:ascii="Times New Roman"/>
          <w:b/>
          <w:i w:val="false"/>
          <w:color w:val="000000"/>
        </w:rPr>
        <w:t xml:space="preserve"> 2-тарау. Нысанды толтыру бойынша түсіндірме</w:t>
      </w:r>
    </w:p>
    <w:bookmarkEnd w:id="337"/>
    <w:bookmarkStart w:name="z815" w:id="338"/>
    <w:p>
      <w:pPr>
        <w:spacing w:after="0"/>
        <w:ind w:left="0"/>
        <w:jc w:val="both"/>
      </w:pPr>
      <w:r>
        <w:rPr>
          <w:rFonts w:ascii="Times New Roman"/>
          <w:b w:val="false"/>
          <w:i w:val="false"/>
          <w:color w:val="000000"/>
          <w:sz w:val="28"/>
        </w:rPr>
        <w:t xml:space="preserve">
      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қалдықтар туралы мәліметтер көрсетіледі. </w:t>
      </w:r>
    </w:p>
    <w:bookmarkEnd w:id="338"/>
    <w:bookmarkStart w:name="z816" w:id="339"/>
    <w:p>
      <w:pPr>
        <w:spacing w:after="0"/>
        <w:ind w:left="0"/>
        <w:jc w:val="both"/>
      </w:pPr>
      <w:r>
        <w:rPr>
          <w:rFonts w:ascii="Times New Roman"/>
          <w:b w:val="false"/>
          <w:i w:val="false"/>
          <w:color w:val="000000"/>
          <w:sz w:val="28"/>
        </w:rPr>
        <w:t>
      8. Нысанда мерзімдері бойынша активтер мен міндеттемелердің мынадай жіктемесі қабылданды:</w:t>
      </w:r>
    </w:p>
    <w:bookmarkEnd w:id="339"/>
    <w:bookmarkStart w:name="z817" w:id="340"/>
    <w:p>
      <w:pPr>
        <w:spacing w:after="0"/>
        <w:ind w:left="0"/>
        <w:jc w:val="both"/>
      </w:pPr>
      <w:r>
        <w:rPr>
          <w:rFonts w:ascii="Times New Roman"/>
          <w:b w:val="false"/>
          <w:i w:val="false"/>
          <w:color w:val="000000"/>
          <w:sz w:val="28"/>
        </w:rPr>
        <w:t>
      қысқа мерзімді - бір жылға дейін қоса алғанда;</w:t>
      </w:r>
    </w:p>
    <w:bookmarkEnd w:id="340"/>
    <w:bookmarkStart w:name="z818" w:id="341"/>
    <w:p>
      <w:pPr>
        <w:spacing w:after="0"/>
        <w:ind w:left="0"/>
        <w:jc w:val="both"/>
      </w:pPr>
      <w:r>
        <w:rPr>
          <w:rFonts w:ascii="Times New Roman"/>
          <w:b w:val="false"/>
          <w:i w:val="false"/>
          <w:color w:val="000000"/>
          <w:sz w:val="28"/>
        </w:rPr>
        <w:t>
      ұзақ мерзімді – бір жылдан астам.</w:t>
      </w:r>
    </w:p>
    <w:bookmarkEnd w:id="341"/>
    <w:bookmarkStart w:name="z819" w:id="342"/>
    <w:p>
      <w:pPr>
        <w:spacing w:after="0"/>
        <w:ind w:left="0"/>
        <w:jc w:val="both"/>
      </w:pPr>
      <w:r>
        <w:rPr>
          <w:rFonts w:ascii="Times New Roman"/>
          <w:b w:val="false"/>
          <w:i w:val="false"/>
          <w:color w:val="000000"/>
          <w:sz w:val="28"/>
        </w:rPr>
        <w:t xml:space="preserve">
      9. 1, 2, 3 және 4-жолдарда мәндер Деректердің жүйелік тізбесінен таңдалады. </w:t>
      </w:r>
    </w:p>
    <w:bookmarkEnd w:id="342"/>
    <w:bookmarkStart w:name="z820" w:id="343"/>
    <w:p>
      <w:pPr>
        <w:spacing w:after="0"/>
        <w:ind w:left="0"/>
        <w:jc w:val="both"/>
      </w:pPr>
      <w:r>
        <w:rPr>
          <w:rFonts w:ascii="Times New Roman"/>
          <w:b w:val="false"/>
          <w:i w:val="false"/>
          <w:color w:val="000000"/>
          <w:sz w:val="28"/>
        </w:rPr>
        <w:t>
      10. 1-жолда Үлгі шот жоспарына сәйкес келетін шоттың төрт таңбалы нөмірі көрсетіледі.</w:t>
      </w:r>
    </w:p>
    <w:bookmarkEnd w:id="343"/>
    <w:bookmarkStart w:name="z821" w:id="344"/>
    <w:p>
      <w:pPr>
        <w:spacing w:after="0"/>
        <w:ind w:left="0"/>
        <w:jc w:val="both"/>
      </w:pPr>
      <w:r>
        <w:rPr>
          <w:rFonts w:ascii="Times New Roman"/>
          <w:b w:val="false"/>
          <w:i w:val="false"/>
          <w:color w:val="000000"/>
          <w:sz w:val="28"/>
        </w:rPr>
        <w:t>
      11. 2, 3 және 4-жолдарда резиденттік белгісі, экономика секторлары тобының коды және номинация валютасының белгісі осы түсіндірменің 17, 18 және 19-тармақтарына сәйкес ерекшеліктерді ескере отырып, осындай нақтылау қолданылатын шоттар бойынша көрсетіледі.</w:t>
      </w:r>
    </w:p>
    <w:bookmarkEnd w:id="344"/>
    <w:bookmarkStart w:name="z822" w:id="345"/>
    <w:p>
      <w:pPr>
        <w:spacing w:after="0"/>
        <w:ind w:left="0"/>
        <w:jc w:val="both"/>
      </w:pPr>
      <w:r>
        <w:rPr>
          <w:rFonts w:ascii="Times New Roman"/>
          <w:b w:val="false"/>
          <w:i w:val="false"/>
          <w:color w:val="000000"/>
          <w:sz w:val="28"/>
        </w:rPr>
        <w:t>
      12. 2-жолда мынадай кодтарға сәйкес резиденттік белгісі көрсетіледі:</w:t>
      </w:r>
    </w:p>
    <w:bookmarkEnd w:id="345"/>
    <w:bookmarkStart w:name="z823" w:id="346"/>
    <w:p>
      <w:pPr>
        <w:spacing w:after="0"/>
        <w:ind w:left="0"/>
        <w:jc w:val="both"/>
      </w:pPr>
      <w:r>
        <w:rPr>
          <w:rFonts w:ascii="Times New Roman"/>
          <w:b w:val="false"/>
          <w:i w:val="false"/>
          <w:color w:val="000000"/>
          <w:sz w:val="28"/>
        </w:rPr>
        <w:t>
      "1" коды – Қазақстан Республикасының резиденті;</w:t>
      </w:r>
    </w:p>
    <w:bookmarkEnd w:id="346"/>
    <w:bookmarkStart w:name="z824" w:id="347"/>
    <w:p>
      <w:pPr>
        <w:spacing w:after="0"/>
        <w:ind w:left="0"/>
        <w:jc w:val="both"/>
      </w:pPr>
      <w:r>
        <w:rPr>
          <w:rFonts w:ascii="Times New Roman"/>
          <w:b w:val="false"/>
          <w:i w:val="false"/>
          <w:color w:val="000000"/>
          <w:sz w:val="28"/>
        </w:rPr>
        <w:t>
      "2" коды – Қазақстан Республикасының бейрезиденті.</w:t>
      </w:r>
    </w:p>
    <w:bookmarkEnd w:id="347"/>
    <w:bookmarkStart w:name="z825" w:id="348"/>
    <w:p>
      <w:pPr>
        <w:spacing w:after="0"/>
        <w:ind w:left="0"/>
        <w:jc w:val="both"/>
      </w:pPr>
      <w:r>
        <w:rPr>
          <w:rFonts w:ascii="Times New Roman"/>
          <w:b w:val="false"/>
          <w:i w:val="false"/>
          <w:color w:val="000000"/>
          <w:sz w:val="28"/>
        </w:rPr>
        <w:t>
      Қазақстан Республикасының резиденті және Қазақстан Республикасының бейрезиденті деген ұғымдар "Валюталық реттеу және валюталық бақылау туралы" Қазақстан Республикасының Заңында айқындалған мәндерде пайдаланылады.</w:t>
      </w:r>
    </w:p>
    <w:bookmarkEnd w:id="348"/>
    <w:bookmarkStart w:name="z826" w:id="349"/>
    <w:p>
      <w:pPr>
        <w:spacing w:after="0"/>
        <w:ind w:left="0"/>
        <w:jc w:val="both"/>
      </w:pPr>
      <w:r>
        <w:rPr>
          <w:rFonts w:ascii="Times New Roman"/>
          <w:b w:val="false"/>
          <w:i w:val="false"/>
          <w:color w:val="000000"/>
          <w:sz w:val="28"/>
        </w:rPr>
        <w:t xml:space="preserve">
      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349"/>
    <w:bookmarkStart w:name="z827" w:id="350"/>
    <w:p>
      <w:pPr>
        <w:spacing w:after="0"/>
        <w:ind w:left="0"/>
        <w:jc w:val="both"/>
      </w:pPr>
      <w:r>
        <w:rPr>
          <w:rFonts w:ascii="Times New Roman"/>
          <w:b w:val="false"/>
          <w:i w:val="false"/>
          <w:color w:val="000000"/>
          <w:sz w:val="28"/>
        </w:rPr>
        <w:t>
      14. 4-жолда актив немесе міндеттеменің номинация валютасының белгісі былайша көрсетіледі:</w:t>
      </w:r>
    </w:p>
    <w:bookmarkEnd w:id="350"/>
    <w:bookmarkStart w:name="z828" w:id="351"/>
    <w:p>
      <w:pPr>
        <w:spacing w:after="0"/>
        <w:ind w:left="0"/>
        <w:jc w:val="both"/>
      </w:pPr>
      <w:r>
        <w:rPr>
          <w:rFonts w:ascii="Times New Roman"/>
          <w:b w:val="false"/>
          <w:i w:val="false"/>
          <w:color w:val="000000"/>
          <w:sz w:val="28"/>
        </w:rPr>
        <w:t>
      "1" коды – Қазақстан Республикасының ұлттық валютасында номинирленген активтер немесе міндеттемелер үшін;</w:t>
      </w:r>
    </w:p>
    <w:bookmarkEnd w:id="351"/>
    <w:bookmarkStart w:name="z829" w:id="352"/>
    <w:p>
      <w:pPr>
        <w:spacing w:after="0"/>
        <w:ind w:left="0"/>
        <w:jc w:val="both"/>
      </w:pPr>
      <w:r>
        <w:rPr>
          <w:rFonts w:ascii="Times New Roman"/>
          <w:b w:val="false"/>
          <w:i w:val="false"/>
          <w:color w:val="000000"/>
          <w:sz w:val="28"/>
        </w:rPr>
        <w:t>
      "2" коды – еркін конвертацияланатын шетел валютасында немесе бағалы металдарда номинирленген активтер немесе міндеттемелер үшін;</w:t>
      </w:r>
    </w:p>
    <w:bookmarkEnd w:id="352"/>
    <w:bookmarkStart w:name="z830" w:id="353"/>
    <w:p>
      <w:pPr>
        <w:spacing w:after="0"/>
        <w:ind w:left="0"/>
        <w:jc w:val="both"/>
      </w:pPr>
      <w:r>
        <w:rPr>
          <w:rFonts w:ascii="Times New Roman"/>
          <w:b w:val="false"/>
          <w:i w:val="false"/>
          <w:color w:val="000000"/>
          <w:sz w:val="28"/>
        </w:rPr>
        <w:t>
      "3" коды – еркін конвертацияланатын валюталарға жатқызылмаған басқа шетел валютасында номинирленген активтер немесе міндеттемелер үшін.</w:t>
      </w:r>
    </w:p>
    <w:bookmarkEnd w:id="353"/>
    <w:bookmarkStart w:name="z831" w:id="354"/>
    <w:p>
      <w:pPr>
        <w:spacing w:after="0"/>
        <w:ind w:left="0"/>
        <w:jc w:val="both"/>
      </w:pPr>
      <w:r>
        <w:rPr>
          <w:rFonts w:ascii="Times New Roman"/>
          <w:b w:val="false"/>
          <w:i w:val="false"/>
          <w:color w:val="000000"/>
          <w:sz w:val="28"/>
        </w:rPr>
        <w:t>
      Еркін конвертацияланатын валюталарға мыналар жатады:</w:t>
      </w:r>
    </w:p>
    <w:bookmarkEnd w:id="354"/>
    <w:bookmarkStart w:name="z832" w:id="355"/>
    <w:p>
      <w:pPr>
        <w:spacing w:after="0"/>
        <w:ind w:left="0"/>
        <w:jc w:val="both"/>
      </w:pPr>
      <w:r>
        <w:rPr>
          <w:rFonts w:ascii="Times New Roman"/>
          <w:b w:val="false"/>
          <w:i w:val="false"/>
          <w:color w:val="000000"/>
          <w:sz w:val="28"/>
        </w:rPr>
        <w:t>
      Аустралия доллары (AUD);</w:t>
      </w:r>
    </w:p>
    <w:bookmarkEnd w:id="355"/>
    <w:bookmarkStart w:name="z833" w:id="356"/>
    <w:p>
      <w:pPr>
        <w:spacing w:after="0"/>
        <w:ind w:left="0"/>
        <w:jc w:val="both"/>
      </w:pPr>
      <w:r>
        <w:rPr>
          <w:rFonts w:ascii="Times New Roman"/>
          <w:b w:val="false"/>
          <w:i w:val="false"/>
          <w:color w:val="000000"/>
          <w:sz w:val="28"/>
        </w:rPr>
        <w:t>
      Канада доллары (CAD);</w:t>
      </w:r>
    </w:p>
    <w:bookmarkEnd w:id="356"/>
    <w:bookmarkStart w:name="z834" w:id="357"/>
    <w:p>
      <w:pPr>
        <w:spacing w:after="0"/>
        <w:ind w:left="0"/>
        <w:jc w:val="both"/>
      </w:pPr>
      <w:r>
        <w:rPr>
          <w:rFonts w:ascii="Times New Roman"/>
          <w:b w:val="false"/>
          <w:i w:val="false"/>
          <w:color w:val="000000"/>
          <w:sz w:val="28"/>
        </w:rPr>
        <w:t>
      Швейцария франкі (CHF);</w:t>
      </w:r>
    </w:p>
    <w:bookmarkEnd w:id="357"/>
    <w:bookmarkStart w:name="z835" w:id="358"/>
    <w:p>
      <w:pPr>
        <w:spacing w:after="0"/>
        <w:ind w:left="0"/>
        <w:jc w:val="both"/>
      </w:pPr>
      <w:r>
        <w:rPr>
          <w:rFonts w:ascii="Times New Roman"/>
          <w:b w:val="false"/>
          <w:i w:val="false"/>
          <w:color w:val="000000"/>
          <w:sz w:val="28"/>
        </w:rPr>
        <w:t>
      Қытай юані (CNY);</w:t>
      </w:r>
    </w:p>
    <w:bookmarkEnd w:id="358"/>
    <w:bookmarkStart w:name="z836" w:id="359"/>
    <w:p>
      <w:pPr>
        <w:spacing w:after="0"/>
        <w:ind w:left="0"/>
        <w:jc w:val="both"/>
      </w:pPr>
      <w:r>
        <w:rPr>
          <w:rFonts w:ascii="Times New Roman"/>
          <w:b w:val="false"/>
          <w:i w:val="false"/>
          <w:color w:val="000000"/>
          <w:sz w:val="28"/>
        </w:rPr>
        <w:t>
      Дат кронасы (DKK);</w:t>
      </w:r>
    </w:p>
    <w:bookmarkEnd w:id="359"/>
    <w:bookmarkStart w:name="z837" w:id="360"/>
    <w:p>
      <w:pPr>
        <w:spacing w:after="0"/>
        <w:ind w:left="0"/>
        <w:jc w:val="both"/>
      </w:pPr>
      <w:r>
        <w:rPr>
          <w:rFonts w:ascii="Times New Roman"/>
          <w:b w:val="false"/>
          <w:i w:val="false"/>
          <w:color w:val="000000"/>
          <w:sz w:val="28"/>
        </w:rPr>
        <w:t>
      Еуро (EUR);</w:t>
      </w:r>
    </w:p>
    <w:bookmarkEnd w:id="360"/>
    <w:bookmarkStart w:name="z838" w:id="361"/>
    <w:p>
      <w:pPr>
        <w:spacing w:after="0"/>
        <w:ind w:left="0"/>
        <w:jc w:val="both"/>
      </w:pPr>
      <w:r>
        <w:rPr>
          <w:rFonts w:ascii="Times New Roman"/>
          <w:b w:val="false"/>
          <w:i w:val="false"/>
          <w:color w:val="000000"/>
          <w:sz w:val="28"/>
        </w:rPr>
        <w:t>
      Біріккен Корольдіктің фунт стерлингі (GBP);</w:t>
      </w:r>
    </w:p>
    <w:bookmarkEnd w:id="361"/>
    <w:bookmarkStart w:name="z839" w:id="362"/>
    <w:p>
      <w:pPr>
        <w:spacing w:after="0"/>
        <w:ind w:left="0"/>
        <w:jc w:val="both"/>
      </w:pPr>
      <w:r>
        <w:rPr>
          <w:rFonts w:ascii="Times New Roman"/>
          <w:b w:val="false"/>
          <w:i w:val="false"/>
          <w:color w:val="000000"/>
          <w:sz w:val="28"/>
        </w:rPr>
        <w:t>
      Гонконг доллары (HKD);</w:t>
      </w:r>
    </w:p>
    <w:bookmarkEnd w:id="362"/>
    <w:bookmarkStart w:name="z840" w:id="363"/>
    <w:p>
      <w:pPr>
        <w:spacing w:after="0"/>
        <w:ind w:left="0"/>
        <w:jc w:val="both"/>
      </w:pPr>
      <w:r>
        <w:rPr>
          <w:rFonts w:ascii="Times New Roman"/>
          <w:b w:val="false"/>
          <w:i w:val="false"/>
          <w:color w:val="000000"/>
          <w:sz w:val="28"/>
        </w:rPr>
        <w:t>
      Мажарстан форинті (HUF);</w:t>
      </w:r>
    </w:p>
    <w:bookmarkEnd w:id="363"/>
    <w:bookmarkStart w:name="z841" w:id="364"/>
    <w:p>
      <w:pPr>
        <w:spacing w:after="0"/>
        <w:ind w:left="0"/>
        <w:jc w:val="both"/>
      </w:pPr>
      <w:r>
        <w:rPr>
          <w:rFonts w:ascii="Times New Roman"/>
          <w:b w:val="false"/>
          <w:i w:val="false"/>
          <w:color w:val="000000"/>
          <w:sz w:val="28"/>
        </w:rPr>
        <w:t>
      Жаңа Израиль шекелі (ILS);</w:t>
      </w:r>
    </w:p>
    <w:bookmarkEnd w:id="364"/>
    <w:bookmarkStart w:name="z842" w:id="365"/>
    <w:p>
      <w:pPr>
        <w:spacing w:after="0"/>
        <w:ind w:left="0"/>
        <w:jc w:val="both"/>
      </w:pPr>
      <w:r>
        <w:rPr>
          <w:rFonts w:ascii="Times New Roman"/>
          <w:b w:val="false"/>
          <w:i w:val="false"/>
          <w:color w:val="000000"/>
          <w:sz w:val="28"/>
        </w:rPr>
        <w:t>
      Жапон йенасы (JPY);</w:t>
      </w:r>
    </w:p>
    <w:bookmarkEnd w:id="365"/>
    <w:bookmarkStart w:name="z843" w:id="366"/>
    <w:p>
      <w:pPr>
        <w:spacing w:after="0"/>
        <w:ind w:left="0"/>
        <w:jc w:val="both"/>
      </w:pPr>
      <w:r>
        <w:rPr>
          <w:rFonts w:ascii="Times New Roman"/>
          <w:b w:val="false"/>
          <w:i w:val="false"/>
          <w:color w:val="000000"/>
          <w:sz w:val="28"/>
        </w:rPr>
        <w:t>
      Корей Республикасының вонасы (KRW);</w:t>
      </w:r>
    </w:p>
    <w:bookmarkEnd w:id="366"/>
    <w:bookmarkStart w:name="z844" w:id="367"/>
    <w:p>
      <w:pPr>
        <w:spacing w:after="0"/>
        <w:ind w:left="0"/>
        <w:jc w:val="both"/>
      </w:pPr>
      <w:r>
        <w:rPr>
          <w:rFonts w:ascii="Times New Roman"/>
          <w:b w:val="false"/>
          <w:i w:val="false"/>
          <w:color w:val="000000"/>
          <w:sz w:val="28"/>
        </w:rPr>
        <w:t>
      Мексика песосы (MXN);</w:t>
      </w:r>
    </w:p>
    <w:bookmarkEnd w:id="367"/>
    <w:bookmarkStart w:name="z845" w:id="368"/>
    <w:p>
      <w:pPr>
        <w:spacing w:after="0"/>
        <w:ind w:left="0"/>
        <w:jc w:val="both"/>
      </w:pPr>
      <w:r>
        <w:rPr>
          <w:rFonts w:ascii="Times New Roman"/>
          <w:b w:val="false"/>
          <w:i w:val="false"/>
          <w:color w:val="000000"/>
          <w:sz w:val="28"/>
        </w:rPr>
        <w:t>
      Норвегия кронасы (NOK);</w:t>
      </w:r>
    </w:p>
    <w:bookmarkEnd w:id="368"/>
    <w:bookmarkStart w:name="z846" w:id="369"/>
    <w:p>
      <w:pPr>
        <w:spacing w:after="0"/>
        <w:ind w:left="0"/>
        <w:jc w:val="both"/>
      </w:pPr>
      <w:r>
        <w:rPr>
          <w:rFonts w:ascii="Times New Roman"/>
          <w:b w:val="false"/>
          <w:i w:val="false"/>
          <w:color w:val="000000"/>
          <w:sz w:val="28"/>
        </w:rPr>
        <w:t>
      Жаңа Зеландия доллары (NZD);</w:t>
      </w:r>
    </w:p>
    <w:bookmarkEnd w:id="369"/>
    <w:bookmarkStart w:name="z847" w:id="370"/>
    <w:p>
      <w:pPr>
        <w:spacing w:after="0"/>
        <w:ind w:left="0"/>
        <w:jc w:val="both"/>
      </w:pPr>
      <w:r>
        <w:rPr>
          <w:rFonts w:ascii="Times New Roman"/>
          <w:b w:val="false"/>
          <w:i w:val="false"/>
          <w:color w:val="000000"/>
          <w:sz w:val="28"/>
        </w:rPr>
        <w:t>
      Швед кронасы (SEK);</w:t>
      </w:r>
    </w:p>
    <w:bookmarkEnd w:id="370"/>
    <w:bookmarkStart w:name="z848" w:id="371"/>
    <w:p>
      <w:pPr>
        <w:spacing w:after="0"/>
        <w:ind w:left="0"/>
        <w:jc w:val="both"/>
      </w:pPr>
      <w:r>
        <w:rPr>
          <w:rFonts w:ascii="Times New Roman"/>
          <w:b w:val="false"/>
          <w:i w:val="false"/>
          <w:color w:val="000000"/>
          <w:sz w:val="28"/>
        </w:rPr>
        <w:t>
      Сингапур доллары (SGD);</w:t>
      </w:r>
    </w:p>
    <w:bookmarkEnd w:id="371"/>
    <w:bookmarkStart w:name="z849" w:id="372"/>
    <w:p>
      <w:pPr>
        <w:spacing w:after="0"/>
        <w:ind w:left="0"/>
        <w:jc w:val="both"/>
      </w:pPr>
      <w:r>
        <w:rPr>
          <w:rFonts w:ascii="Times New Roman"/>
          <w:b w:val="false"/>
          <w:i w:val="false"/>
          <w:color w:val="000000"/>
          <w:sz w:val="28"/>
        </w:rPr>
        <w:t>
      АҚШ доллары (USD);</w:t>
      </w:r>
    </w:p>
    <w:bookmarkEnd w:id="372"/>
    <w:bookmarkStart w:name="z850" w:id="373"/>
    <w:p>
      <w:pPr>
        <w:spacing w:after="0"/>
        <w:ind w:left="0"/>
        <w:jc w:val="both"/>
      </w:pPr>
      <w:r>
        <w:rPr>
          <w:rFonts w:ascii="Times New Roman"/>
          <w:b w:val="false"/>
          <w:i w:val="false"/>
          <w:color w:val="000000"/>
          <w:sz w:val="28"/>
        </w:rPr>
        <w:t>
      Оңтүстік Африка рэнді (ZAR).</w:t>
      </w:r>
    </w:p>
    <w:bookmarkEnd w:id="373"/>
    <w:bookmarkStart w:name="z851" w:id="374"/>
    <w:p>
      <w:pPr>
        <w:spacing w:after="0"/>
        <w:ind w:left="0"/>
        <w:jc w:val="both"/>
      </w:pPr>
      <w:r>
        <w:rPr>
          <w:rFonts w:ascii="Times New Roman"/>
          <w:b w:val="false"/>
          <w:i w:val="false"/>
          <w:color w:val="000000"/>
          <w:sz w:val="28"/>
        </w:rPr>
        <w:t>
      15. 2 және 3-жолдарда:</w:t>
      </w:r>
    </w:p>
    <w:bookmarkEnd w:id="374"/>
    <w:bookmarkStart w:name="z852" w:id="375"/>
    <w:p>
      <w:pPr>
        <w:spacing w:after="0"/>
        <w:ind w:left="0"/>
        <w:jc w:val="both"/>
      </w:pPr>
      <w:r>
        <w:rPr>
          <w:rFonts w:ascii="Times New Roman"/>
          <w:b w:val="false"/>
          <w:i w:val="false"/>
          <w:color w:val="000000"/>
          <w:sz w:val="28"/>
        </w:rPr>
        <w:t>
      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bookmarkEnd w:id="375"/>
    <w:bookmarkStart w:name="z853" w:id="376"/>
    <w:p>
      <w:pPr>
        <w:spacing w:after="0"/>
        <w:ind w:left="0"/>
        <w:jc w:val="both"/>
      </w:pPr>
      <w:r>
        <w:rPr>
          <w:rFonts w:ascii="Times New Roman"/>
          <w:b w:val="false"/>
          <w:i w:val="false"/>
          <w:color w:val="000000"/>
          <w:sz w:val="28"/>
        </w:rPr>
        <w:t>
      1405, 1406, 1425, 1752 және 1864-шоттар үшін резиденттік белгісі мен вексель берушінің экономика секторлары тобының коды көрсетіледі;</w:t>
      </w:r>
    </w:p>
    <w:bookmarkEnd w:id="376"/>
    <w:bookmarkStart w:name="z854" w:id="377"/>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 мен экономика секторлары тобының коды көрсетіледі;</w:t>
      </w:r>
    </w:p>
    <w:bookmarkEnd w:id="377"/>
    <w:bookmarkStart w:name="z855" w:id="378"/>
    <w:p>
      <w:pPr>
        <w:spacing w:after="0"/>
        <w:ind w:left="0"/>
        <w:jc w:val="both"/>
      </w:pPr>
      <w:r>
        <w:rPr>
          <w:rFonts w:ascii="Times New Roman"/>
          <w:b w:val="false"/>
          <w:i w:val="false"/>
          <w:color w:val="000000"/>
          <w:sz w:val="28"/>
        </w:rPr>
        <w:t>
      2301, 2303, 2306, 2401, 2402, 2405 және 2406-шоттар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bookmarkEnd w:id="378"/>
    <w:bookmarkStart w:name="z856" w:id="379"/>
    <w:p>
      <w:pPr>
        <w:spacing w:after="0"/>
        <w:ind w:left="0"/>
        <w:jc w:val="both"/>
      </w:pPr>
      <w:r>
        <w:rPr>
          <w:rFonts w:ascii="Times New Roman"/>
          <w:b w:val="false"/>
          <w:i w:val="false"/>
          <w:color w:val="000000"/>
          <w:sz w:val="28"/>
        </w:rPr>
        <w:t xml:space="preserve">
      16. 3-жолда Ұлттық пошта операторына қатысты активтер немесе міндеттемелер шоттары бойынша экономика секторлары тобының "5" деген коды көрсетіледі. </w:t>
      </w:r>
    </w:p>
    <w:bookmarkEnd w:id="379"/>
    <w:bookmarkStart w:name="z857" w:id="380"/>
    <w:p>
      <w:pPr>
        <w:spacing w:after="0"/>
        <w:ind w:left="0"/>
        <w:jc w:val="both"/>
      </w:pPr>
      <w:r>
        <w:rPr>
          <w:rFonts w:ascii="Times New Roman"/>
          <w:b w:val="false"/>
          <w:i w:val="false"/>
          <w:color w:val="000000"/>
          <w:sz w:val="28"/>
        </w:rPr>
        <w:t>
      17. 1007, 1009, 1603 және 1604-шоттар бойынша:</w:t>
      </w:r>
    </w:p>
    <w:bookmarkEnd w:id="380"/>
    <w:bookmarkStart w:name="z858" w:id="381"/>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бағалы металдардан жасалған монеталар мен Қазақстан Республикасының бейрезидент эмитенттерінің коллекциялық монеталары үшін "2" коды көрсетіледі;</w:t>
      </w:r>
    </w:p>
    <w:bookmarkEnd w:id="381"/>
    <w:bookmarkStart w:name="z859" w:id="382"/>
    <w:p>
      <w:pPr>
        <w:spacing w:after="0"/>
        <w:ind w:left="0"/>
        <w:jc w:val="both"/>
      </w:pPr>
      <w:r>
        <w:rPr>
          <w:rFonts w:ascii="Times New Roman"/>
          <w:b w:val="false"/>
          <w:i w:val="false"/>
          <w:color w:val="000000"/>
          <w:sz w:val="28"/>
        </w:rPr>
        <w:t>
      3 және 4-жолдарда көрсеткіштер толтырылмайды.</w:t>
      </w:r>
    </w:p>
    <w:bookmarkEnd w:id="382"/>
    <w:bookmarkStart w:name="z860" w:id="383"/>
    <w:p>
      <w:pPr>
        <w:spacing w:after="0"/>
        <w:ind w:left="0"/>
        <w:jc w:val="both"/>
      </w:pPr>
      <w:r>
        <w:rPr>
          <w:rFonts w:ascii="Times New Roman"/>
          <w:b w:val="false"/>
          <w:i w:val="false"/>
          <w:color w:val="000000"/>
          <w:sz w:val="28"/>
        </w:rPr>
        <w:t>
      18.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ұсынылмайды.</w:t>
      </w:r>
    </w:p>
    <w:bookmarkEnd w:id="383"/>
    <w:bookmarkStart w:name="z861" w:id="384"/>
    <w:p>
      <w:pPr>
        <w:spacing w:after="0"/>
        <w:ind w:left="0"/>
        <w:jc w:val="both"/>
      </w:pPr>
      <w:r>
        <w:rPr>
          <w:rFonts w:ascii="Times New Roman"/>
          <w:b w:val="false"/>
          <w:i w:val="false"/>
          <w:color w:val="000000"/>
          <w:sz w:val="28"/>
        </w:rPr>
        <w:t xml:space="preserve">
      19. 2, 3 және 4-жолдарда көрсеткіштер 20-тармақта көрсетілген жағдайларды қоспағанда, Үлгі шот жоспарының 1011, 1012, 1601, 1602, 1610, 1651, 1652, 1653, 1654, 1655, 1656, 1657, 1658, 1659, 1660, 1661, 1662, 1691, 1692, 1693, 1694, 1695, 1696, 1697, 1698, 1699, 1854, 1857, 1858, 1859, 1873, 1874, 2854, 2857, 2858, 2859, 2861, 2872, 2873, 3001, 3003, 3025, 3027, 3101, 3200, 3400, 3510, 3540, 3580, 3589, 3599-шоттары, 4 (төртінші), 5 (бесінші), 6 (алтыншы) және 7 (жетінші) сыныптарының шоттары бойынша ұсынылмайды. </w:t>
      </w:r>
    </w:p>
    <w:bookmarkEnd w:id="384"/>
    <w:bookmarkStart w:name="z862" w:id="385"/>
    <w:p>
      <w:pPr>
        <w:spacing w:after="0"/>
        <w:ind w:left="0"/>
        <w:jc w:val="both"/>
      </w:pPr>
      <w:r>
        <w:rPr>
          <w:rFonts w:ascii="Times New Roman"/>
          <w:b w:val="false"/>
          <w:i w:val="false"/>
          <w:color w:val="000000"/>
          <w:sz w:val="28"/>
        </w:rPr>
        <w:t>
      20. 2, 3 және 4-жолдарда 4052, 4091, 4201, 4202, 4251, 4252, 4253, 4254, 4255, 4256, 4257, 4258, 4259, 4265, 4266, 4269, 4270, 4301, 4302, 4303, 4304, 4305, 4306, 4309, 4312, 4317, 4331, 4401, 4403, 4405, 4407, 4411, 4417, 4420, 4422, 4424, 4426, 4427, 4428, 4429, 4430, 4432, 4434, 4435, 4436, 4440, 4445, 4452, 4453, 4454, 4455, 4456, 4481, 4482, 4491, 4492, 4510, 4606, 4608, 4609, 4612, 4613, 4614, 4618, 4709, 4733, 4891, 4893, 4896, 4897, 5022, 5023, 5024, 5034, 5036, 5038, 5044, 5046, 5048, 5052, 5053, 5054, 5056, 5058, 5063, 5064, 5066, 5068, 5069, 5091, 5095, 5112, 5113, 5123, 5124, 5125, 5126, 5127, 5128, 5129, 5130, 5131, 5132, 5133, 5138, 5139, 5140, 5141, 5143, 5144, 5201, 5203, 5204, 5211, 5212, 5215, 5216, 5217, 5218, 5219, 5220, 5222, 5223, 5224, 5225, 5226, 5227, 5228, 5230, 5232, 5235, 5236, 5237, 5238, 5240, 5241, 5301, 5303, 5305, 5306, 5307, 5308, 5309, 5401, 5402, 5403, 5404, 5406, 5407, 5510, 5606, 5610, 5709, 5733, 5891, 5893, 5896, 5897-шоттар бойынша есепті тоқсанның соңғы жұмыс күніндегі резиденттік белгісі, экономика секторлары тобының коды мен номинация валютасының белгісі көрсетіледі.</w:t>
      </w:r>
    </w:p>
    <w:bookmarkEnd w:id="385"/>
    <w:bookmarkStart w:name="z863" w:id="386"/>
    <w:p>
      <w:pPr>
        <w:spacing w:after="0"/>
        <w:ind w:left="0"/>
        <w:jc w:val="both"/>
      </w:pPr>
      <w:r>
        <w:rPr>
          <w:rFonts w:ascii="Times New Roman"/>
          <w:b w:val="false"/>
          <w:i w:val="false"/>
          <w:color w:val="000000"/>
          <w:sz w:val="28"/>
        </w:rPr>
        <w:t>
      Осы тармақта көрсетілген шот үшін 2, 3 және 4-жолдар тиісті кіріс немесе шығыс байланысты болатын қаржы құралының шотына ұқсас толтырылады.</w:t>
      </w:r>
    </w:p>
    <w:bookmarkEnd w:id="386"/>
    <w:bookmarkStart w:name="z864" w:id="387"/>
    <w:p>
      <w:pPr>
        <w:spacing w:after="0"/>
        <w:ind w:left="0"/>
        <w:jc w:val="both"/>
      </w:pPr>
      <w:r>
        <w:rPr>
          <w:rFonts w:ascii="Times New Roman"/>
          <w:b w:val="false"/>
          <w:i w:val="false"/>
          <w:color w:val="000000"/>
          <w:sz w:val="28"/>
        </w:rPr>
        <w:t>
      21. 5-жолда үтірден кейін екі таңбалы сандық форматта теңгедегі сома көрсетіледі.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79" w:id="388"/>
    <w:p>
      <w:pPr>
        <w:spacing w:after="0"/>
        <w:ind w:left="0"/>
        <w:jc w:val="both"/>
      </w:pPr>
      <w:r>
        <w:rPr>
          <w:rFonts w:ascii="Times New Roman"/>
          <w:b w:val="false"/>
          <w:i w:val="false"/>
          <w:color w:val="000000"/>
          <w:sz w:val="28"/>
        </w:rPr>
        <w:t>
      Ұсынылады: Қазақстан Республикасының Ұлттық Банкіне</w:t>
      </w:r>
    </w:p>
    <w:bookmarkEnd w:id="388"/>
    <w:bookmarkStart w:name="z880" w:id="38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89"/>
    <w:bookmarkStart w:name="z881" w:id="390"/>
    <w:p>
      <w:pPr>
        <w:spacing w:after="0"/>
        <w:ind w:left="0"/>
        <w:jc w:val="both"/>
      </w:pPr>
      <w:r>
        <w:rPr>
          <w:rFonts w:ascii="Times New Roman"/>
          <w:b w:val="false"/>
          <w:i w:val="false"/>
          <w:color w:val="000000"/>
          <w:sz w:val="28"/>
        </w:rPr>
        <w:t>
      Әкімшілік нысанның атауы: Банкаралық активтер және міндеттемелер бойынша есеп</w:t>
      </w:r>
    </w:p>
    <w:bookmarkEnd w:id="390"/>
    <w:bookmarkStart w:name="z882" w:id="3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INTERBNK-1</w:t>
      </w:r>
    </w:p>
    <w:bookmarkEnd w:id="391"/>
    <w:bookmarkStart w:name="z883" w:id="392"/>
    <w:p>
      <w:pPr>
        <w:spacing w:after="0"/>
        <w:ind w:left="0"/>
        <w:jc w:val="both"/>
      </w:pPr>
      <w:r>
        <w:rPr>
          <w:rFonts w:ascii="Times New Roman"/>
          <w:b w:val="false"/>
          <w:i w:val="false"/>
          <w:color w:val="000000"/>
          <w:sz w:val="28"/>
        </w:rPr>
        <w:t>
      Кезеңділігі: ай сайын</w:t>
      </w:r>
    </w:p>
    <w:bookmarkEnd w:id="392"/>
    <w:bookmarkStart w:name="z884" w:id="393"/>
    <w:p>
      <w:pPr>
        <w:spacing w:after="0"/>
        <w:ind w:left="0"/>
        <w:jc w:val="both"/>
      </w:pPr>
      <w:r>
        <w:rPr>
          <w:rFonts w:ascii="Times New Roman"/>
          <w:b w:val="false"/>
          <w:i w:val="false"/>
          <w:color w:val="000000"/>
          <w:sz w:val="28"/>
        </w:rPr>
        <w:t>
      Есепті кезеңі: 20___жылғы "__" ________ жағдай бойынша</w:t>
      </w:r>
    </w:p>
    <w:bookmarkEnd w:id="393"/>
    <w:bookmarkStart w:name="z885" w:id="3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w:t>
      </w:r>
    </w:p>
    <w:bookmarkEnd w:id="394"/>
    <w:bookmarkStart w:name="z886" w:id="39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395"/>
    <w:bookmarkStart w:name="z887" w:id="396"/>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396"/>
    <w:bookmarkStart w:name="z888" w:id="397"/>
    <w:p>
      <w:pPr>
        <w:spacing w:after="0"/>
        <w:ind w:left="0"/>
        <w:jc w:val="both"/>
      </w:pPr>
      <w:r>
        <w:rPr>
          <w:rFonts w:ascii="Times New Roman"/>
          <w:b w:val="false"/>
          <w:i w:val="false"/>
          <w:color w:val="000000"/>
          <w:sz w:val="28"/>
        </w:rPr>
        <w:t>
      желтоқсан айының қосымша есебі (банкішілік операциялар бойынша қорытынды айналымдар ескерілген) аяқталған қаржы жылынан кейінгі жылғы отыз бірінші қаңтардан кешіктірмей (есепті айда банкішілік операциялар бойынша айналымдар болған кезде)</w:t>
      </w:r>
    </w:p>
    <w:bookmarkEnd w:id="397"/>
    <w:bookmarkStart w:name="z889" w:id="398"/>
    <w:p>
      <w:pPr>
        <w:spacing w:after="0"/>
        <w:ind w:left="0"/>
        <w:jc w:val="both"/>
      </w:pPr>
      <w:r>
        <w:rPr>
          <w:rFonts w:ascii="Times New Roman"/>
          <w:b w:val="false"/>
          <w:i w:val="false"/>
          <w:color w:val="000000"/>
          <w:sz w:val="28"/>
        </w:rPr>
        <w:t>
      БСН: ____________</w:t>
      </w:r>
    </w:p>
    <w:bookmarkEnd w:id="398"/>
    <w:bookmarkStart w:name="z890" w:id="399"/>
    <w:p>
      <w:pPr>
        <w:spacing w:after="0"/>
        <w:ind w:left="0"/>
        <w:jc w:val="both"/>
      </w:pPr>
      <w:r>
        <w:rPr>
          <w:rFonts w:ascii="Times New Roman"/>
          <w:b w:val="false"/>
          <w:i w:val="false"/>
          <w:color w:val="000000"/>
          <w:sz w:val="28"/>
        </w:rPr>
        <w:t xml:space="preserve">
      Жинау әдісі: электрондық түрде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міндеттемелерді орындау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тартылған қарыздар бойынша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валюта бірлігінде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теңгедегі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400"/>
    <w:p>
      <w:pPr>
        <w:spacing w:after="0"/>
        <w:ind w:left="0"/>
        <w:jc w:val="both"/>
      </w:pPr>
      <w:r>
        <w:rPr>
          <w:rFonts w:ascii="Times New Roman"/>
          <w:b w:val="false"/>
          <w:i w:val="false"/>
          <w:color w:val="000000"/>
          <w:sz w:val="28"/>
        </w:rPr>
        <w:t>
      Атауы ____________________________________________________</w:t>
      </w:r>
    </w:p>
    <w:bookmarkEnd w:id="400"/>
    <w:bookmarkStart w:name="z892" w:id="401"/>
    <w:p>
      <w:pPr>
        <w:spacing w:after="0"/>
        <w:ind w:left="0"/>
        <w:jc w:val="both"/>
      </w:pPr>
      <w:r>
        <w:rPr>
          <w:rFonts w:ascii="Times New Roman"/>
          <w:b w:val="false"/>
          <w:i w:val="false"/>
          <w:color w:val="000000"/>
          <w:sz w:val="28"/>
        </w:rPr>
        <w:t>
      Мекенжайы ______________________________________________________</w:t>
      </w:r>
    </w:p>
    <w:bookmarkEnd w:id="401"/>
    <w:bookmarkStart w:name="z893" w:id="402"/>
    <w:p>
      <w:pPr>
        <w:spacing w:after="0"/>
        <w:ind w:left="0"/>
        <w:jc w:val="both"/>
      </w:pPr>
      <w:r>
        <w:rPr>
          <w:rFonts w:ascii="Times New Roman"/>
          <w:b w:val="false"/>
          <w:i w:val="false"/>
          <w:color w:val="000000"/>
          <w:sz w:val="28"/>
        </w:rPr>
        <w:t>
      Телефоны ________________________________________</w:t>
      </w:r>
    </w:p>
    <w:bookmarkEnd w:id="402"/>
    <w:bookmarkStart w:name="z894" w:id="403"/>
    <w:p>
      <w:pPr>
        <w:spacing w:after="0"/>
        <w:ind w:left="0"/>
        <w:jc w:val="both"/>
      </w:pPr>
      <w:r>
        <w:rPr>
          <w:rFonts w:ascii="Times New Roman"/>
          <w:b w:val="false"/>
          <w:i w:val="false"/>
          <w:color w:val="000000"/>
          <w:sz w:val="28"/>
        </w:rPr>
        <w:t>
      Электрондық пошта мекенжайы _________________________</w:t>
      </w:r>
    </w:p>
    <w:bookmarkEnd w:id="403"/>
    <w:bookmarkStart w:name="z895" w:id="404"/>
    <w:p>
      <w:pPr>
        <w:spacing w:after="0"/>
        <w:ind w:left="0"/>
        <w:jc w:val="both"/>
      </w:pPr>
      <w:r>
        <w:rPr>
          <w:rFonts w:ascii="Times New Roman"/>
          <w:b w:val="false"/>
          <w:i w:val="false"/>
          <w:color w:val="000000"/>
          <w:sz w:val="28"/>
        </w:rPr>
        <w:t>
      Орындаушы ____________________________________ ________________  тегі, аты және әкесінің аты (ол болған жағдайда) қолы, телефоны</w:t>
      </w:r>
    </w:p>
    <w:bookmarkEnd w:id="404"/>
    <w:bookmarkStart w:name="z896" w:id="40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05"/>
    <w:bookmarkStart w:name="z897" w:id="406"/>
    <w:p>
      <w:pPr>
        <w:spacing w:after="0"/>
        <w:ind w:left="0"/>
        <w:jc w:val="both"/>
      </w:pPr>
      <w:r>
        <w:rPr>
          <w:rFonts w:ascii="Times New Roman"/>
          <w:b w:val="false"/>
          <w:i w:val="false"/>
          <w:color w:val="000000"/>
          <w:sz w:val="28"/>
        </w:rPr>
        <w:t>
      ________________________________________________ ________________</w:t>
      </w:r>
    </w:p>
    <w:bookmarkEnd w:id="406"/>
    <w:bookmarkStart w:name="z898" w:id="407"/>
    <w:p>
      <w:pPr>
        <w:spacing w:after="0"/>
        <w:ind w:left="0"/>
        <w:jc w:val="both"/>
      </w:pPr>
      <w:r>
        <w:rPr>
          <w:rFonts w:ascii="Times New Roman"/>
          <w:b w:val="false"/>
          <w:i w:val="false"/>
          <w:color w:val="000000"/>
          <w:sz w:val="28"/>
        </w:rPr>
        <w:t>
      тегі, аты және әкесінің аты (ол болған жағдайда) қолы</w:t>
      </w:r>
    </w:p>
    <w:bookmarkEnd w:id="407"/>
    <w:bookmarkStart w:name="z899" w:id="408"/>
    <w:p>
      <w:pPr>
        <w:spacing w:after="0"/>
        <w:ind w:left="0"/>
        <w:jc w:val="both"/>
      </w:pPr>
      <w:r>
        <w:rPr>
          <w:rFonts w:ascii="Times New Roman"/>
          <w:b w:val="false"/>
          <w:i w:val="false"/>
          <w:color w:val="000000"/>
          <w:sz w:val="28"/>
        </w:rPr>
        <w:t>
      Күні 20__ жылғы "______" ______________</w:t>
      </w:r>
    </w:p>
    <w:bookmarkEnd w:id="408"/>
    <w:bookmarkStart w:name="z900" w:id="409"/>
    <w:p>
      <w:pPr>
        <w:spacing w:after="0"/>
        <w:ind w:left="0"/>
        <w:jc w:val="both"/>
      </w:pPr>
      <w:r>
        <w:rPr>
          <w:rFonts w:ascii="Times New Roman"/>
          <w:b w:val="false"/>
          <w:i w:val="false"/>
          <w:color w:val="000000"/>
          <w:sz w:val="28"/>
        </w:rPr>
        <w:t>
      Ескертпе: нысан "Банкаралық активтер және міндеттемелер бойынша есеп" әкімшілік деректерді өтеусіз негізде жинауға арналған нысанын толтыру бойынша түсіндірмеге сәйкес толтырылады.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07" w:id="410"/>
    <w:p>
      <w:pPr>
        <w:spacing w:after="0"/>
        <w:ind w:left="0"/>
        <w:jc w:val="left"/>
      </w:pPr>
      <w:r>
        <w:rPr>
          <w:rFonts w:ascii="Times New Roman"/>
          <w:b/>
          <w:i w:val="false"/>
          <w:color w:val="000000"/>
        </w:rPr>
        <w:t xml:space="preserve"> Банкаралық активтер және міндеттемелер бойынша есеп (индексі – INTERBNK-1, кезеңділігі – ай сайын) әкімшілік деректерді өтеусіз негізде жинауға арналған нысанын толтыру бойынша түсіндірме</w:t>
      </w:r>
    </w:p>
    <w:bookmarkEnd w:id="410"/>
    <w:bookmarkStart w:name="z908" w:id="411"/>
    <w:p>
      <w:pPr>
        <w:spacing w:after="0"/>
        <w:ind w:left="0"/>
        <w:jc w:val="left"/>
      </w:pPr>
      <w:r>
        <w:rPr>
          <w:rFonts w:ascii="Times New Roman"/>
          <w:b/>
          <w:i w:val="false"/>
          <w:color w:val="000000"/>
        </w:rPr>
        <w:t xml:space="preserve"> 1-тарау. Жалпы ережелер</w:t>
      </w:r>
    </w:p>
    <w:bookmarkEnd w:id="411"/>
    <w:bookmarkStart w:name="z909" w:id="412"/>
    <w:p>
      <w:pPr>
        <w:spacing w:after="0"/>
        <w:ind w:left="0"/>
        <w:jc w:val="both"/>
      </w:pPr>
      <w:r>
        <w:rPr>
          <w:rFonts w:ascii="Times New Roman"/>
          <w:b w:val="false"/>
          <w:i w:val="false"/>
          <w:color w:val="000000"/>
          <w:sz w:val="28"/>
        </w:rPr>
        <w:t>
      1. Осы түсіндірмеде "Банкаралық активтер және міндеттемелер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412"/>
    <w:bookmarkStart w:name="z910" w:id="413"/>
    <w:p>
      <w:pPr>
        <w:spacing w:after="0"/>
        <w:ind w:left="0"/>
        <w:jc w:val="both"/>
      </w:pPr>
      <w:r>
        <w:rPr>
          <w:rFonts w:ascii="Times New Roman"/>
          <w:b w:val="false"/>
          <w:i w:val="false"/>
          <w:color w:val="000000"/>
          <w:sz w:val="28"/>
        </w:rPr>
        <w:t>
      2.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активтерде банктің, Қазақстан Республикасының бейрезидент-банкі филиалының резидент-қаржы ұйымдарына және бейрезидент-қаржы ұйымдарына қатысты активтері, шартты және ықтимал талаптары қамтылады.</w:t>
      </w:r>
    </w:p>
    <w:bookmarkEnd w:id="413"/>
    <w:bookmarkStart w:name="z911" w:id="414"/>
    <w:p>
      <w:pPr>
        <w:spacing w:after="0"/>
        <w:ind w:left="0"/>
        <w:jc w:val="both"/>
      </w:pPr>
      <w:r>
        <w:rPr>
          <w:rFonts w:ascii="Times New Roman"/>
          <w:b w:val="false"/>
          <w:i w:val="false"/>
          <w:color w:val="000000"/>
          <w:sz w:val="28"/>
        </w:rPr>
        <w:t>
      Олар бойынша мәліметтер Нысан бойынша ұсынылатын банкаралық міндеттемелерде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Қазақстан Республикасының бейрезидент-банкі филиалының резидент-қаржы ұйымдары және бейрезидент-қаржы ұйымдары алдындағы міндеттемелері, шартты және ықтимал міндеттемелері қамтылады.</w:t>
      </w:r>
    </w:p>
    <w:bookmarkEnd w:id="414"/>
    <w:bookmarkStart w:name="z912" w:id="415"/>
    <w:p>
      <w:pPr>
        <w:spacing w:after="0"/>
        <w:ind w:left="0"/>
        <w:jc w:val="both"/>
      </w:pPr>
      <w:r>
        <w:rPr>
          <w:rFonts w:ascii="Times New Roman"/>
          <w:b w:val="false"/>
          <w:i w:val="false"/>
          <w:color w:val="000000"/>
          <w:sz w:val="28"/>
        </w:rPr>
        <w:t xml:space="preserve">
      3. Нысанды екінші деңгейдегі банктер, Қазақстан Республикасының бейрезидент-банктерінің филиалдары есепті айдың соңындағы жағдай бойынша ай сайын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 </w:t>
      </w:r>
    </w:p>
    <w:bookmarkEnd w:id="415"/>
    <w:bookmarkStart w:name="z913" w:id="416"/>
    <w:p>
      <w:pPr>
        <w:spacing w:after="0"/>
        <w:ind w:left="0"/>
        <w:jc w:val="both"/>
      </w:pPr>
      <w:r>
        <w:rPr>
          <w:rFonts w:ascii="Times New Roman"/>
          <w:b w:val="false"/>
          <w:i w:val="false"/>
          <w:color w:val="000000"/>
          <w:sz w:val="28"/>
        </w:rPr>
        <w:t>
      Банкаралық активтер мен міндеттемелердің құндық көрсеткіштері үшін өлшем бірлігі - теңге.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кейінгі екі таңбалы сандармен көрсетіледі.</w:t>
      </w:r>
    </w:p>
    <w:bookmarkEnd w:id="416"/>
    <w:bookmarkStart w:name="z914" w:id="41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17"/>
    <w:bookmarkStart w:name="z915" w:id="418"/>
    <w:p>
      <w:pPr>
        <w:spacing w:after="0"/>
        <w:ind w:left="0"/>
        <w:jc w:val="both"/>
      </w:pPr>
      <w:r>
        <w:rPr>
          <w:rFonts w:ascii="Times New Roman"/>
          <w:b w:val="false"/>
          <w:i w:val="false"/>
          <w:color w:val="000000"/>
          <w:sz w:val="28"/>
        </w:rPr>
        <w:t>
      5.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418"/>
    <w:bookmarkStart w:name="z916" w:id="419"/>
    <w:p>
      <w:pPr>
        <w:spacing w:after="0"/>
        <w:ind w:left="0"/>
        <w:jc w:val="both"/>
      </w:pPr>
      <w:r>
        <w:rPr>
          <w:rFonts w:ascii="Times New Roman"/>
          <w:b w:val="false"/>
          <w:i w:val="false"/>
          <w:color w:val="000000"/>
          <w:sz w:val="28"/>
        </w:rPr>
        <w:t xml:space="preserve">
      6.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419"/>
    <w:bookmarkStart w:name="z917" w:id="420"/>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 міндетті түрде толтырылады.</w:t>
      </w:r>
    </w:p>
    <w:bookmarkEnd w:id="420"/>
    <w:bookmarkStart w:name="z918" w:id="421"/>
    <w:p>
      <w:pPr>
        <w:spacing w:after="0"/>
        <w:ind w:left="0"/>
        <w:jc w:val="left"/>
      </w:pPr>
      <w:r>
        <w:rPr>
          <w:rFonts w:ascii="Times New Roman"/>
          <w:b/>
          <w:i w:val="false"/>
          <w:color w:val="000000"/>
        </w:rPr>
        <w:t xml:space="preserve"> 2-тарау. Нысанды толтыру бойынша түсіндірме</w:t>
      </w:r>
    </w:p>
    <w:bookmarkEnd w:id="421"/>
    <w:bookmarkStart w:name="z919" w:id="422"/>
    <w:p>
      <w:pPr>
        <w:spacing w:after="0"/>
        <w:ind w:left="0"/>
        <w:jc w:val="both"/>
      </w:pPr>
      <w:r>
        <w:rPr>
          <w:rFonts w:ascii="Times New Roman"/>
          <w:b w:val="false"/>
          <w:i w:val="false"/>
          <w:color w:val="000000"/>
          <w:sz w:val="28"/>
        </w:rPr>
        <w:t>
      8. Нысанда мынадай контрагенттер бойынша банкаралық активтер және банкаралық міндеттемелер бойынша мәліметтер көрсетіледі:</w:t>
      </w:r>
    </w:p>
    <w:bookmarkEnd w:id="422"/>
    <w:bookmarkStart w:name="z920" w:id="423"/>
    <w:p>
      <w:pPr>
        <w:spacing w:after="0"/>
        <w:ind w:left="0"/>
        <w:jc w:val="both"/>
      </w:pPr>
      <w:r>
        <w:rPr>
          <w:rFonts w:ascii="Times New Roman"/>
          <w:b w:val="false"/>
          <w:i w:val="false"/>
          <w:color w:val="000000"/>
          <w:sz w:val="28"/>
        </w:rPr>
        <w:t>
      Қазақстан Республикасының Ұлттық Банкін және "Қазақстанның Даму Банкі" акционерлік қоғамын қоса алғанда, Қазақстан Республикасының резидент-банктері;</w:t>
      </w:r>
    </w:p>
    <w:bookmarkEnd w:id="423"/>
    <w:bookmarkStart w:name="z921" w:id="424"/>
    <w:p>
      <w:pPr>
        <w:spacing w:after="0"/>
        <w:ind w:left="0"/>
        <w:jc w:val="both"/>
      </w:pPr>
      <w:r>
        <w:rPr>
          <w:rFonts w:ascii="Times New Roman"/>
          <w:b w:val="false"/>
          <w:i w:val="false"/>
          <w:color w:val="000000"/>
          <w:sz w:val="28"/>
        </w:rPr>
        <w:t>
      Қазақстан Республикасының бейрезидент-банктері;</w:t>
      </w:r>
    </w:p>
    <w:bookmarkEnd w:id="424"/>
    <w:bookmarkStart w:name="z922" w:id="425"/>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резидент-қаржы ұйымдары;</w:t>
      </w:r>
    </w:p>
    <w:bookmarkEnd w:id="425"/>
    <w:bookmarkStart w:name="z923" w:id="426"/>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бейрезидент-қаржы ұйымдары.</w:t>
      </w:r>
    </w:p>
    <w:bookmarkEnd w:id="426"/>
    <w:bookmarkStart w:name="z924" w:id="427"/>
    <w:p>
      <w:pPr>
        <w:spacing w:after="0"/>
        <w:ind w:left="0"/>
        <w:jc w:val="both"/>
      </w:pPr>
      <w:r>
        <w:rPr>
          <w:rFonts w:ascii="Times New Roman"/>
          <w:b w:val="false"/>
          <w:i w:val="false"/>
          <w:color w:val="000000"/>
          <w:sz w:val="28"/>
        </w:rPr>
        <w:t xml:space="preserve">
      9. 1.2, 1.4, 1.5, 1.6, 3, 4, 9.1, 9.2 және 10-жолдарда мәндер Деректердің жүйелік тізбесінен таңдалады. </w:t>
      </w:r>
    </w:p>
    <w:bookmarkEnd w:id="427"/>
    <w:bookmarkStart w:name="z925" w:id="428"/>
    <w:p>
      <w:pPr>
        <w:spacing w:after="0"/>
        <w:ind w:left="0"/>
        <w:jc w:val="both"/>
      </w:pPr>
      <w:r>
        <w:rPr>
          <w:rFonts w:ascii="Times New Roman"/>
          <w:b w:val="false"/>
          <w:i w:val="false"/>
          <w:color w:val="000000"/>
          <w:sz w:val="28"/>
        </w:rPr>
        <w:t>
      10. Нысан бойынша мәліметтер:</w:t>
      </w:r>
    </w:p>
    <w:bookmarkEnd w:id="428"/>
    <w:bookmarkStart w:name="z926" w:id="429"/>
    <w:p>
      <w:pPr>
        <w:spacing w:after="0"/>
        <w:ind w:left="0"/>
        <w:jc w:val="both"/>
      </w:pPr>
      <w:r>
        <w:rPr>
          <w:rFonts w:ascii="Times New Roman"/>
          <w:b w:val="false"/>
          <w:i w:val="false"/>
          <w:color w:val="000000"/>
          <w:sz w:val="28"/>
        </w:rPr>
        <w:t>
      банкте, Қазақстан Республикасының бейрезидент-банкі филиалында корреспонденттік қатынастар орнатылған;</w:t>
      </w:r>
    </w:p>
    <w:bookmarkEnd w:id="429"/>
    <w:bookmarkStart w:name="z927" w:id="430"/>
    <w:p>
      <w:pPr>
        <w:spacing w:after="0"/>
        <w:ind w:left="0"/>
        <w:jc w:val="both"/>
      </w:pPr>
      <w:r>
        <w:rPr>
          <w:rFonts w:ascii="Times New Roman"/>
          <w:b w:val="false"/>
          <w:i w:val="false"/>
          <w:color w:val="000000"/>
          <w:sz w:val="28"/>
        </w:rPr>
        <w:t>
      есепті күні қойылатын талаптар және (немесе) міндеттемелер бар;</w:t>
      </w:r>
    </w:p>
    <w:bookmarkEnd w:id="430"/>
    <w:bookmarkStart w:name="z928" w:id="431"/>
    <w:p>
      <w:pPr>
        <w:spacing w:after="0"/>
        <w:ind w:left="0"/>
        <w:jc w:val="both"/>
      </w:pPr>
      <w:r>
        <w:rPr>
          <w:rFonts w:ascii="Times New Roman"/>
          <w:b w:val="false"/>
          <w:i w:val="false"/>
          <w:color w:val="000000"/>
          <w:sz w:val="28"/>
        </w:rPr>
        <w:t>
      есепті кезең ішінде операциялар жүргізілген әрбір контрагент бойынша толтырылады.</w:t>
      </w:r>
    </w:p>
    <w:bookmarkEnd w:id="431"/>
    <w:bookmarkStart w:name="z929" w:id="432"/>
    <w:p>
      <w:pPr>
        <w:spacing w:after="0"/>
        <w:ind w:left="0"/>
        <w:jc w:val="both"/>
      </w:pPr>
      <w:r>
        <w:rPr>
          <w:rFonts w:ascii="Times New Roman"/>
          <w:b w:val="false"/>
          <w:i w:val="false"/>
          <w:color w:val="000000"/>
          <w:sz w:val="28"/>
        </w:rPr>
        <w:t>
      Нысанға банкішілік операциялар бойынша мәліметтер енгізілмейді.</w:t>
      </w:r>
    </w:p>
    <w:bookmarkEnd w:id="432"/>
    <w:bookmarkStart w:name="z930" w:id="433"/>
    <w:p>
      <w:pPr>
        <w:spacing w:after="0"/>
        <w:ind w:left="0"/>
        <w:jc w:val="both"/>
      </w:pPr>
      <w:r>
        <w:rPr>
          <w:rFonts w:ascii="Times New Roman"/>
          <w:b w:val="false"/>
          <w:i w:val="false"/>
          <w:color w:val="000000"/>
          <w:sz w:val="28"/>
        </w:rPr>
        <w:t>
      Банк шоттарын ашуды және жүргізуді жүзеге асыратын қаржы ұйымдары болып табылатын банктің, Қазақстан Республикасының бейрезидент-банкі филиалының контрагенттері бойынша Үлгі шот жоспарының 1052, 1054, 1259, 1264 және 2014 баланстық шоттарындағы қалдықтар бойынша ғана мәліметтер ашып көрсетіледі.</w:t>
      </w:r>
    </w:p>
    <w:bookmarkEnd w:id="433"/>
    <w:bookmarkStart w:name="z931" w:id="434"/>
    <w:p>
      <w:pPr>
        <w:spacing w:after="0"/>
        <w:ind w:left="0"/>
        <w:jc w:val="both"/>
      </w:pPr>
      <w:r>
        <w:rPr>
          <w:rFonts w:ascii="Times New Roman"/>
          <w:b w:val="false"/>
          <w:i w:val="false"/>
          <w:color w:val="000000"/>
          <w:sz w:val="28"/>
        </w:rPr>
        <w:t>
      11. 1.1-жолда екінші деңгейдегі банк, Қазақстан Республикасының бейрезидент-банкінің филиалы жүргізетін контрагенттер анықтамалығына сәйкес контрагенттің атауы көрсетіледі.</w:t>
      </w:r>
    </w:p>
    <w:bookmarkEnd w:id="434"/>
    <w:bookmarkStart w:name="z932" w:id="435"/>
    <w:p>
      <w:pPr>
        <w:spacing w:after="0"/>
        <w:ind w:left="0"/>
        <w:jc w:val="both"/>
      </w:pPr>
      <w:r>
        <w:rPr>
          <w:rFonts w:ascii="Times New Roman"/>
          <w:b w:val="false"/>
          <w:i w:val="false"/>
          <w:color w:val="000000"/>
          <w:sz w:val="28"/>
        </w:rPr>
        <w:t xml:space="preserve">
      Контрагенттерді сәйкестендіру үшін 1.2 және 1.3-жолдарда сәйкестендіргіштердің мына түрлері және олардың мәндері: </w:t>
      </w:r>
    </w:p>
    <w:bookmarkEnd w:id="435"/>
    <w:bookmarkStart w:name="z933" w:id="436"/>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436"/>
    <w:bookmarkStart w:name="z934" w:id="437"/>
    <w:p>
      <w:pPr>
        <w:spacing w:after="0"/>
        <w:ind w:left="0"/>
        <w:jc w:val="both"/>
      </w:pPr>
      <w:r>
        <w:rPr>
          <w:rFonts w:ascii="Times New Roman"/>
          <w:b w:val="false"/>
          <w:i w:val="false"/>
          <w:color w:val="000000"/>
          <w:sz w:val="28"/>
        </w:rPr>
        <w:t>
      Қазақстан Республикасының бейрезиденттері бойынша – Халықаралық стандарттау ұйымының 9362 "Банктік іс. Банктік телекоммуникациялық хабарламалар.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банктік сәйкестендіру коды болмаған кезде – "Қазақстан Республикасы Ұлттық Банкінің веб-порталы" цифрлық жүйесі үшін белгіленген алгоритм бойынша банк беретін баламалы сәйкестендіру нөмірі көрсетіледі.</w:t>
      </w:r>
    </w:p>
    <w:bookmarkEnd w:id="437"/>
    <w:bookmarkStart w:name="z935" w:id="438"/>
    <w:p>
      <w:pPr>
        <w:spacing w:after="0"/>
        <w:ind w:left="0"/>
        <w:jc w:val="both"/>
      </w:pPr>
      <w:r>
        <w:rPr>
          <w:rFonts w:ascii="Times New Roman"/>
          <w:b w:val="false"/>
          <w:i w:val="false"/>
          <w:color w:val="000000"/>
          <w:sz w:val="28"/>
        </w:rPr>
        <w:t xml:space="preserve">
      12. 1.4-жолда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 тағайындау қағидаларына сәйкес контрагенттің экономика секторлары тобының коды көрсетіледі, ол Экономика секторларының ұлттық жіктеуішімен (ЭСЖ) келісімді болады.</w:t>
      </w:r>
    </w:p>
    <w:bookmarkEnd w:id="438"/>
    <w:bookmarkStart w:name="z936" w:id="439"/>
    <w:p>
      <w:pPr>
        <w:spacing w:after="0"/>
        <w:ind w:left="0"/>
        <w:jc w:val="both"/>
      </w:pPr>
      <w:r>
        <w:rPr>
          <w:rFonts w:ascii="Times New Roman"/>
          <w:b w:val="false"/>
          <w:i w:val="false"/>
          <w:color w:val="000000"/>
          <w:sz w:val="28"/>
        </w:rPr>
        <w:t>
      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439"/>
    <w:bookmarkStart w:name="z937" w:id="440"/>
    <w:p>
      <w:pPr>
        <w:spacing w:after="0"/>
        <w:ind w:left="0"/>
        <w:jc w:val="both"/>
      </w:pPr>
      <w:r>
        <w:rPr>
          <w:rFonts w:ascii="Times New Roman"/>
          <w:b w:val="false"/>
          <w:i w:val="false"/>
          <w:color w:val="000000"/>
          <w:sz w:val="28"/>
        </w:rPr>
        <w:t xml:space="preserve">
      1.6-жолда контрагенттің тіркелген (инкорпорация) елінің коды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 </w:t>
      </w:r>
    </w:p>
    <w:bookmarkEnd w:id="440"/>
    <w:bookmarkStart w:name="z938" w:id="441"/>
    <w:p>
      <w:pPr>
        <w:spacing w:after="0"/>
        <w:ind w:left="0"/>
        <w:jc w:val="both"/>
      </w:pPr>
      <w:r>
        <w:rPr>
          <w:rFonts w:ascii="Times New Roman"/>
          <w:b w:val="false"/>
          <w:i w:val="false"/>
          <w:color w:val="000000"/>
          <w:sz w:val="28"/>
        </w:rPr>
        <w:t xml:space="preserve">
      13. 2-жолда екінші деңгейдегі банктің, Қазақстан Республикасының бейрезидент-банкі филиалының цифрлық жүйесінде осы мәміленің бірегей сәйкестендіргіші болатын мәміленің референсі (коды) көрсетіледі. </w:t>
      </w:r>
    </w:p>
    <w:bookmarkEnd w:id="441"/>
    <w:bookmarkStart w:name="z939" w:id="442"/>
    <w:p>
      <w:pPr>
        <w:spacing w:after="0"/>
        <w:ind w:left="0"/>
        <w:jc w:val="both"/>
      </w:pPr>
      <w:r>
        <w:rPr>
          <w:rFonts w:ascii="Times New Roman"/>
          <w:b w:val="false"/>
          <w:i w:val="false"/>
          <w:color w:val="000000"/>
          <w:sz w:val="28"/>
        </w:rPr>
        <w:t>
      14. 4-жолда "Валюталар мен қорларды белгілеуге арналған кодтар" ҚР ҰЖ 07 ISO 4217 Қазақстан Республикасының ұлттық жіктеуішіне сәйкес сәйкес мәміле бойынша есеп айырысу валютасының коды көрсетіледі.</w:t>
      </w:r>
    </w:p>
    <w:bookmarkEnd w:id="442"/>
    <w:bookmarkStart w:name="z940" w:id="443"/>
    <w:p>
      <w:pPr>
        <w:spacing w:after="0"/>
        <w:ind w:left="0"/>
        <w:jc w:val="both"/>
      </w:pPr>
      <w:r>
        <w:rPr>
          <w:rFonts w:ascii="Times New Roman"/>
          <w:b w:val="false"/>
          <w:i w:val="false"/>
          <w:color w:val="000000"/>
          <w:sz w:val="28"/>
        </w:rPr>
        <w:t xml:space="preserve">
      15. 5-жолда мәміленің жасалған күні көрсетіледі. </w:t>
      </w:r>
    </w:p>
    <w:bookmarkEnd w:id="443"/>
    <w:bookmarkStart w:name="z941" w:id="444"/>
    <w:p>
      <w:pPr>
        <w:spacing w:after="0"/>
        <w:ind w:left="0"/>
        <w:jc w:val="both"/>
      </w:pPr>
      <w:r>
        <w:rPr>
          <w:rFonts w:ascii="Times New Roman"/>
          <w:b w:val="false"/>
          <w:i w:val="false"/>
          <w:color w:val="000000"/>
          <w:sz w:val="28"/>
        </w:rPr>
        <w:t>
      6-жолда шарт талаптары бойынша мәміле бойынша талаптардың (міндеттемелердің) орындалған күні көрсетіледі. Талаптарды (міндеттемелерді) орындау мерзімі белгіленбеген мәмілелер үшін 6-жолда көрсеткіш толтырылмайды.</w:t>
      </w:r>
    </w:p>
    <w:bookmarkEnd w:id="444"/>
    <w:bookmarkStart w:name="z942" w:id="445"/>
    <w:p>
      <w:pPr>
        <w:spacing w:after="0"/>
        <w:ind w:left="0"/>
        <w:jc w:val="both"/>
      </w:pPr>
      <w:r>
        <w:rPr>
          <w:rFonts w:ascii="Times New Roman"/>
          <w:b w:val="false"/>
          <w:i w:val="false"/>
          <w:color w:val="000000"/>
          <w:sz w:val="28"/>
        </w:rPr>
        <w:t xml:space="preserve">
      16. 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rFonts w:ascii="Times New Roman"/>
          <w:b w:val="false"/>
          <w:i w:val="false"/>
          <w:color w:val="000000"/>
          <w:sz w:val="28"/>
        </w:rPr>
        <w:t>бірлескен 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bookmarkEnd w:id="445"/>
    <w:bookmarkStart w:name="z943" w:id="446"/>
    <w:p>
      <w:pPr>
        <w:spacing w:after="0"/>
        <w:ind w:left="0"/>
        <w:jc w:val="both"/>
      </w:pPr>
      <w:r>
        <w:rPr>
          <w:rFonts w:ascii="Times New Roman"/>
          <w:b w:val="false"/>
          <w:i w:val="false"/>
          <w:color w:val="000000"/>
          <w:sz w:val="28"/>
        </w:rPr>
        <w:t>
      7.1 және 7.2-жолдарда:</w:t>
      </w:r>
    </w:p>
    <w:bookmarkEnd w:id="446"/>
    <w:bookmarkStart w:name="z944" w:id="447"/>
    <w:p>
      <w:pPr>
        <w:spacing w:after="0"/>
        <w:ind w:left="0"/>
        <w:jc w:val="both"/>
      </w:pPr>
      <w:r>
        <w:rPr>
          <w:rFonts w:ascii="Times New Roman"/>
          <w:b w:val="false"/>
          <w:i w:val="false"/>
          <w:color w:val="000000"/>
          <w:sz w:val="28"/>
        </w:rPr>
        <w:t>
      олар бойынша шарттарды ұзарту кезіндегі қарыздар немесе салымдар сомасы;</w:t>
      </w:r>
    </w:p>
    <w:bookmarkEnd w:id="447"/>
    <w:bookmarkStart w:name="z945" w:id="448"/>
    <w:p>
      <w:pPr>
        <w:spacing w:after="0"/>
        <w:ind w:left="0"/>
        <w:jc w:val="both"/>
      </w:pPr>
      <w:r>
        <w:rPr>
          <w:rFonts w:ascii="Times New Roman"/>
          <w:b w:val="false"/>
          <w:i w:val="false"/>
          <w:color w:val="000000"/>
          <w:sz w:val="28"/>
        </w:rPr>
        <w:t>
      бұрын алынған қарыздар және орналастырылған (тартылған) салымдар бойынша есептелген сыйақыны капиталдандыру сомасы;</w:t>
      </w:r>
    </w:p>
    <w:bookmarkEnd w:id="448"/>
    <w:bookmarkStart w:name="z946" w:id="449"/>
    <w:p>
      <w:pPr>
        <w:spacing w:after="0"/>
        <w:ind w:left="0"/>
        <w:jc w:val="both"/>
      </w:pPr>
      <w:r>
        <w:rPr>
          <w:rFonts w:ascii="Times New Roman"/>
          <w:b w:val="false"/>
          <w:i w:val="false"/>
          <w:color w:val="000000"/>
          <w:sz w:val="28"/>
        </w:rPr>
        <w:t xml:space="preserve">
      ағымдағы және корреспонденттік шоттарда орналастырылған (тартылған) сома; </w:t>
      </w:r>
    </w:p>
    <w:bookmarkEnd w:id="449"/>
    <w:bookmarkStart w:name="z947" w:id="450"/>
    <w:p>
      <w:pPr>
        <w:spacing w:after="0"/>
        <w:ind w:left="0"/>
        <w:jc w:val="both"/>
      </w:pPr>
      <w:r>
        <w:rPr>
          <w:rFonts w:ascii="Times New Roman"/>
          <w:b w:val="false"/>
          <w:i w:val="false"/>
          <w:color w:val="000000"/>
          <w:sz w:val="28"/>
        </w:rPr>
        <w:t>
      шартты және ықтимал талаптар мен міндеттемелер көрсетілмейді.</w:t>
      </w:r>
    </w:p>
    <w:bookmarkEnd w:id="450"/>
    <w:bookmarkStart w:name="z948" w:id="451"/>
    <w:p>
      <w:pPr>
        <w:spacing w:after="0"/>
        <w:ind w:left="0"/>
        <w:jc w:val="both"/>
      </w:pPr>
      <w:r>
        <w:rPr>
          <w:rFonts w:ascii="Times New Roman"/>
          <w:b w:val="false"/>
          <w:i w:val="false"/>
          <w:color w:val="000000"/>
          <w:sz w:val="28"/>
        </w:rPr>
        <w:t>
      7.1 және 7.2-жолдарда деректер болмаған кезде көрсеткіштер ұсынылмайды.</w:t>
      </w:r>
    </w:p>
    <w:bookmarkEnd w:id="451"/>
    <w:bookmarkStart w:name="z949" w:id="452"/>
    <w:p>
      <w:pPr>
        <w:spacing w:after="0"/>
        <w:ind w:left="0"/>
        <w:jc w:val="both"/>
      </w:pPr>
      <w:r>
        <w:rPr>
          <w:rFonts w:ascii="Times New Roman"/>
          <w:b w:val="false"/>
          <w:i w:val="false"/>
          <w:color w:val="000000"/>
          <w:sz w:val="28"/>
        </w:rPr>
        <w:t>
      17. 8-жолда 7.1 және 7.2-жолдарда көрсетілген есепті кезең ішінде алынған қарыздар немесе орналастырылған (тартылған) салымдар бойынша жылдық мәнінде шарт бойынша номиналды сыйақы мөлшерлемесі көрсетіледі.</w:t>
      </w:r>
    </w:p>
    <w:bookmarkEnd w:id="452"/>
    <w:bookmarkStart w:name="z950" w:id="453"/>
    <w:p>
      <w:pPr>
        <w:spacing w:after="0"/>
        <w:ind w:left="0"/>
        <w:jc w:val="both"/>
      </w:pPr>
      <w:r>
        <w:rPr>
          <w:rFonts w:ascii="Times New Roman"/>
          <w:b w:val="false"/>
          <w:i w:val="false"/>
          <w:color w:val="000000"/>
          <w:sz w:val="28"/>
        </w:rPr>
        <w:t>
      7.1 және 7.2-жолдар бойынша деректер болмаған кезде 8-жолдағы көрсеткіш ұсынылмайды.</w:t>
      </w:r>
    </w:p>
    <w:bookmarkEnd w:id="453"/>
    <w:bookmarkStart w:name="z951" w:id="454"/>
    <w:p>
      <w:pPr>
        <w:spacing w:after="0"/>
        <w:ind w:left="0"/>
        <w:jc w:val="both"/>
      </w:pPr>
      <w:r>
        <w:rPr>
          <w:rFonts w:ascii="Times New Roman"/>
          <w:b w:val="false"/>
          <w:i w:val="false"/>
          <w:color w:val="000000"/>
          <w:sz w:val="28"/>
        </w:rPr>
        <w:t>
      18. 9.2. және 9.3-жолдарда Шоттардың үлгі жоспары шоттарының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құндық мән нөлге тең болса, 20-тармақта көрсетілген жағдайларды қоспағанда, 9.1, 9.2, 9.3 және 10-жолдар бойынша көрсеткіштер ұсынылмайды.</w:t>
      </w:r>
    </w:p>
    <w:bookmarkEnd w:id="454"/>
    <w:bookmarkStart w:name="z952" w:id="455"/>
    <w:p>
      <w:pPr>
        <w:spacing w:after="0"/>
        <w:ind w:left="0"/>
        <w:jc w:val="both"/>
      </w:pPr>
      <w:r>
        <w:rPr>
          <w:rFonts w:ascii="Times New Roman"/>
          <w:b w:val="false"/>
          <w:i w:val="false"/>
          <w:color w:val="000000"/>
          <w:sz w:val="28"/>
        </w:rPr>
        <w:t xml:space="preserve">
      19. 10-жолда 9 "Қаржы құралдары" 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крелиттік тәуекел сатысы көрсетіледі. </w:t>
      </w:r>
    </w:p>
    <w:bookmarkEnd w:id="455"/>
    <w:bookmarkStart w:name="z953" w:id="456"/>
    <w:p>
      <w:pPr>
        <w:spacing w:after="0"/>
        <w:ind w:left="0"/>
        <w:jc w:val="both"/>
      </w:pPr>
      <w:r>
        <w:rPr>
          <w:rFonts w:ascii="Times New Roman"/>
          <w:b w:val="false"/>
          <w:i w:val="false"/>
          <w:color w:val="000000"/>
          <w:sz w:val="28"/>
        </w:rPr>
        <w:t>
      10-жолдағы көрсеткіш 9 "Қаржы құралдары" халықаралық қаржылық есептілік стандартына (International Financial Reporting Standards - IFRS) және банктің,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bookmarkEnd w:id="456"/>
    <w:bookmarkStart w:name="z954" w:id="457"/>
    <w:p>
      <w:pPr>
        <w:spacing w:after="0"/>
        <w:ind w:left="0"/>
        <w:jc w:val="both"/>
      </w:pPr>
      <w:r>
        <w:rPr>
          <w:rFonts w:ascii="Times New Roman"/>
          <w:b w:val="false"/>
          <w:i w:val="false"/>
          <w:color w:val="000000"/>
          <w:sz w:val="28"/>
        </w:rPr>
        <w:t>
      20. Банк, Қазақстан Республикасының бейрезидент-банкінің филиалы контрагентте ашқан немесе контрагент банкте, Қазақстан Республикасының бейрезидент-банкінің филиалында ашқан корреспонденттік шот үшін 1.1, 1.2, 1.3, 1.4, 1.5, 1.6, 2, 3, 4, 9.1, 9.2 және 9.3-жолдар бойынша көрсеткіштер есепті күнгі осындай шотта ақша қалдығының бар-жоғына қарамастан толтырылады. Егер есепті күні қалдық болмаса, Нысанда 9.3-жолда "0" (нөл) деп көрсетіледі.</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3" w:id="458"/>
    <w:p>
      <w:pPr>
        <w:spacing w:after="0"/>
        <w:ind w:left="0"/>
        <w:jc w:val="both"/>
      </w:pPr>
      <w:r>
        <w:rPr>
          <w:rFonts w:ascii="Times New Roman"/>
          <w:b w:val="false"/>
          <w:i w:val="false"/>
          <w:color w:val="000000"/>
          <w:sz w:val="28"/>
        </w:rPr>
        <w:t>
      Ұсынылады: Қазақстан Республикасының Ұлттық Банкіне</w:t>
      </w:r>
    </w:p>
    <w:bookmarkEnd w:id="458"/>
    <w:bookmarkStart w:name="z974" w:id="4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59"/>
    <w:bookmarkStart w:name="z975" w:id="460"/>
    <w:p>
      <w:pPr>
        <w:spacing w:after="0"/>
        <w:ind w:left="0"/>
        <w:jc w:val="both"/>
      </w:pPr>
      <w:r>
        <w:rPr>
          <w:rFonts w:ascii="Times New Roman"/>
          <w:b w:val="false"/>
          <w:i w:val="false"/>
          <w:color w:val="000000"/>
          <w:sz w:val="28"/>
        </w:rPr>
        <w:t>
      Әкімшілік нысанның атауы: Жеке тұлғалар депозиттерінің көлемі және сыйақы мөлшерлемелері бойынша есеп</w:t>
      </w:r>
    </w:p>
    <w:bookmarkEnd w:id="460"/>
    <w:bookmarkStart w:name="z976" w:id="4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INDDEP-1</w:t>
      </w:r>
    </w:p>
    <w:bookmarkEnd w:id="461"/>
    <w:bookmarkStart w:name="z977" w:id="462"/>
    <w:p>
      <w:pPr>
        <w:spacing w:after="0"/>
        <w:ind w:left="0"/>
        <w:jc w:val="both"/>
      </w:pPr>
      <w:r>
        <w:rPr>
          <w:rFonts w:ascii="Times New Roman"/>
          <w:b w:val="false"/>
          <w:i w:val="false"/>
          <w:color w:val="000000"/>
          <w:sz w:val="28"/>
        </w:rPr>
        <w:t>
      Кезеңділігі: ай сайын</w:t>
      </w:r>
    </w:p>
    <w:bookmarkEnd w:id="462"/>
    <w:bookmarkStart w:name="z978" w:id="463"/>
    <w:p>
      <w:pPr>
        <w:spacing w:after="0"/>
        <w:ind w:left="0"/>
        <w:jc w:val="both"/>
      </w:pPr>
      <w:r>
        <w:rPr>
          <w:rFonts w:ascii="Times New Roman"/>
          <w:b w:val="false"/>
          <w:i w:val="false"/>
          <w:color w:val="000000"/>
          <w:sz w:val="28"/>
        </w:rPr>
        <w:t>
      Есепті кезеңі: 20___жылғы "__" ________ жағдай бойынша</w:t>
      </w:r>
    </w:p>
    <w:bookmarkEnd w:id="463"/>
    <w:bookmarkStart w:name="z979" w:id="4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депозиттерге міндетті кепілдік беру жүйесінің қатысушылары болып табылатын екінші деңгейдегі банктер, депозиттерге міндетті кепілдік беру жүйесінің қатысушылары болып табылатын Қазақстан Республикасының бейрезидент-банктерінің филиалдары</w:t>
      </w:r>
    </w:p>
    <w:bookmarkEnd w:id="464"/>
    <w:bookmarkStart w:name="z980" w:id="46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465"/>
    <w:bookmarkStart w:name="z981" w:id="466"/>
    <w:p>
      <w:pPr>
        <w:spacing w:after="0"/>
        <w:ind w:left="0"/>
        <w:jc w:val="both"/>
      </w:pPr>
      <w:r>
        <w:rPr>
          <w:rFonts w:ascii="Times New Roman"/>
          <w:b w:val="false"/>
          <w:i w:val="false"/>
          <w:color w:val="000000"/>
          <w:sz w:val="28"/>
        </w:rPr>
        <w:t>
      есепті айдан кейінгі айдың он екінші жұмыс күнінен кешіктірмей, ай сайын;</w:t>
      </w:r>
    </w:p>
    <w:bookmarkEnd w:id="466"/>
    <w:bookmarkStart w:name="z982" w:id="467"/>
    <w:p>
      <w:pPr>
        <w:spacing w:after="0"/>
        <w:ind w:left="0"/>
        <w:jc w:val="both"/>
      </w:pPr>
      <w:r>
        <w:rPr>
          <w:rFonts w:ascii="Times New Roman"/>
          <w:b w:val="false"/>
          <w:i w:val="false"/>
          <w:color w:val="000000"/>
          <w:sz w:val="28"/>
        </w:rPr>
        <w:t>
      желтоқсан айының қосымша есебі (банкішілік операциялар бойынша қорытынды айналымдар ескерілген) аяқталған қаржы жылынан кейінгі жылғы отыз бірінші қаңтардан кешіктірмей (есепті айда банкішілік операциялар бойынша айналымдар болған кезде)</w:t>
      </w:r>
    </w:p>
    <w:bookmarkEnd w:id="467"/>
    <w:bookmarkStart w:name="z983" w:id="468"/>
    <w:p>
      <w:pPr>
        <w:spacing w:after="0"/>
        <w:ind w:left="0"/>
        <w:jc w:val="both"/>
      </w:pPr>
      <w:r>
        <w:rPr>
          <w:rFonts w:ascii="Times New Roman"/>
          <w:b w:val="false"/>
          <w:i w:val="false"/>
          <w:color w:val="000000"/>
          <w:sz w:val="28"/>
        </w:rPr>
        <w:t>
      БСН: ____________</w:t>
      </w:r>
    </w:p>
    <w:bookmarkEnd w:id="468"/>
    <w:bookmarkStart w:name="z984" w:id="469"/>
    <w:p>
      <w:pPr>
        <w:spacing w:after="0"/>
        <w:ind w:left="0"/>
        <w:jc w:val="both"/>
      </w:pPr>
      <w:r>
        <w:rPr>
          <w:rFonts w:ascii="Times New Roman"/>
          <w:b w:val="false"/>
          <w:i w:val="false"/>
          <w:color w:val="000000"/>
          <w:sz w:val="28"/>
        </w:rPr>
        <w:t>
      Жинау әдісі: электрондық түрде</w:t>
      </w:r>
    </w:p>
    <w:bookmarkEnd w:id="469"/>
    <w:bookmarkStart w:name="z985" w:id="470"/>
    <w:p>
      <w:pPr>
        <w:spacing w:after="0"/>
        <w:ind w:left="0"/>
        <w:jc w:val="both"/>
      </w:pPr>
      <w:r>
        <w:rPr>
          <w:rFonts w:ascii="Times New Roman"/>
          <w:b w:val="false"/>
          <w:i w:val="false"/>
          <w:color w:val="000000"/>
          <w:sz w:val="28"/>
        </w:rPr>
        <w:t>
       1-кесте. Жеке тұлғалардың депозиттері бойынша мәліметтер</w:t>
      </w:r>
    </w:p>
    <w:bookmarkEnd w:id="470"/>
    <w:bookmarkStart w:name="z986" w:id="471"/>
    <w:p>
      <w:pPr>
        <w:spacing w:after="0"/>
        <w:ind w:left="0"/>
        <w:jc w:val="both"/>
      </w:pPr>
      <w:r>
        <w:rPr>
          <w:rFonts w:ascii="Times New Roman"/>
          <w:b w:val="false"/>
          <w:i w:val="false"/>
          <w:color w:val="000000"/>
          <w:sz w:val="28"/>
        </w:rPr>
        <w:t>
       (теңгемен)</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ұлттық валютадағы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қатынастар арқылы байланысты тұлғалардың толықтыру құқығымен, мерзімділік талаптарына сәйкес келетін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3 (үш)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5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10 (он)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15 (он бес)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20 (жиырма)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50 (елу)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банкпен ерекше қатынастар арқылы байланысты тұлғалардың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472"/>
    <w:p>
      <w:pPr>
        <w:spacing w:after="0"/>
        <w:ind w:left="0"/>
        <w:jc w:val="both"/>
      </w:pPr>
      <w:r>
        <w:rPr>
          <w:rFonts w:ascii="Times New Roman"/>
          <w:b w:val="false"/>
          <w:i w:val="false"/>
          <w:color w:val="000000"/>
          <w:sz w:val="28"/>
        </w:rPr>
        <w:t>
      кестенің жалғасы: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473"/>
    <w:p>
      <w:pPr>
        <w:spacing w:after="0"/>
        <w:ind w:left="0"/>
        <w:jc w:val="both"/>
      </w:pPr>
      <w:r>
        <w:rPr>
          <w:rFonts w:ascii="Times New Roman"/>
          <w:b w:val="false"/>
          <w:i w:val="false"/>
          <w:color w:val="000000"/>
          <w:sz w:val="28"/>
        </w:rPr>
        <w:t>
      кестенің жалғасы: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474"/>
    <w:p>
      <w:pPr>
        <w:spacing w:after="0"/>
        <w:ind w:left="0"/>
        <w:jc w:val="both"/>
      </w:pPr>
      <w:r>
        <w:rPr>
          <w:rFonts w:ascii="Times New Roman"/>
          <w:b w:val="false"/>
          <w:i w:val="false"/>
          <w:color w:val="000000"/>
          <w:sz w:val="28"/>
        </w:rPr>
        <w:t>
      1.1-кесте. Қазақстан Республикасының бейрезидент-банктері филиалдарының жеке тұлғаларының депозиттері бойынша мәліметтер</w:t>
      </w:r>
    </w:p>
    <w:bookmarkEnd w:id="474"/>
    <w:bookmarkStart w:name="z990" w:id="475"/>
    <w:p>
      <w:pPr>
        <w:spacing w:after="0"/>
        <w:ind w:left="0"/>
        <w:jc w:val="both"/>
      </w:pPr>
      <w:r>
        <w:rPr>
          <w:rFonts w:ascii="Times New Roman"/>
          <w:b w:val="false"/>
          <w:i w:val="false"/>
          <w:color w:val="000000"/>
          <w:sz w:val="28"/>
        </w:rPr>
        <w:t>
      (теңгемен)</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3 (үш) айға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ұлттық валютадағы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тұлғалардың тұрғын үй құрылыс жинақ ақшасы, мемлекеттік білім беру жинақтау жүйесі шеңберінде ашылған, сыйақысының бір бөлігін мемлекет субсидиялайтын ұлттық валютадағы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теңгеге дейін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476"/>
    <w:p>
      <w:pPr>
        <w:spacing w:after="0"/>
        <w:ind w:left="0"/>
        <w:jc w:val="both"/>
      </w:pPr>
      <w:r>
        <w:rPr>
          <w:rFonts w:ascii="Times New Roman"/>
          <w:b w:val="false"/>
          <w:i w:val="false"/>
          <w:color w:val="000000"/>
          <w:sz w:val="28"/>
        </w:rPr>
        <w:t>
      кестенің жалғасы: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6 (алты)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айға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 w:id="477"/>
    <w:p>
      <w:pPr>
        <w:spacing w:after="0"/>
        <w:ind w:left="0"/>
        <w:jc w:val="both"/>
      </w:pPr>
      <w:r>
        <w:rPr>
          <w:rFonts w:ascii="Times New Roman"/>
          <w:b w:val="false"/>
          <w:i w:val="false"/>
          <w:color w:val="000000"/>
          <w:sz w:val="28"/>
        </w:rPr>
        <w:t>
      кестенің жалғасы: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478"/>
    <w:p>
      <w:pPr>
        <w:spacing w:after="0"/>
        <w:ind w:left="0"/>
        <w:jc w:val="both"/>
      </w:pPr>
      <w:r>
        <w:rPr>
          <w:rFonts w:ascii="Times New Roman"/>
          <w:b w:val="false"/>
          <w:i w:val="false"/>
          <w:color w:val="000000"/>
          <w:sz w:val="28"/>
        </w:rPr>
        <w:t>
      2-кесте. Жеке тұлғалар депозиттерінің айналымы бойынша мәліметтер</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ашылған шоттар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шоттарға қабылданған депозиттердің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479"/>
    <w:p>
      <w:pPr>
        <w:spacing w:after="0"/>
        <w:ind w:left="0"/>
        <w:jc w:val="both"/>
      </w:pPr>
      <w:r>
        <w:rPr>
          <w:rFonts w:ascii="Times New Roman"/>
          <w:b w:val="false"/>
          <w:i w:val="false"/>
          <w:color w:val="000000"/>
          <w:sz w:val="28"/>
        </w:rPr>
        <w:t>
      кестенің жалғасы: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шоттар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480"/>
    <w:p>
      <w:pPr>
        <w:spacing w:after="0"/>
        <w:ind w:left="0"/>
        <w:jc w:val="both"/>
      </w:pPr>
      <w:r>
        <w:rPr>
          <w:rFonts w:ascii="Times New Roman"/>
          <w:b w:val="false"/>
          <w:i w:val="false"/>
          <w:color w:val="000000"/>
          <w:sz w:val="28"/>
        </w:rPr>
        <w:t>
      кестенің жалғасы: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депозиттердің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481"/>
    <w:p>
      <w:pPr>
        <w:spacing w:after="0"/>
        <w:ind w:left="0"/>
        <w:jc w:val="both"/>
      </w:pPr>
      <w:r>
        <w:rPr>
          <w:rFonts w:ascii="Times New Roman"/>
          <w:b w:val="false"/>
          <w:i w:val="false"/>
          <w:color w:val="000000"/>
          <w:sz w:val="28"/>
        </w:rPr>
        <w:t>
      3-кесте. Өтемақы сомасы туралы мәліметтер</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қоғамының (бұдан әрі - Қор) депозиттер бойынша өтеу сомасы (екінші деңгейдегі банктің депозиторларға қарсы талаптарын есепке алмағанда)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депозиттер бойынша өтеу сомасы (екінші деңгейдегі банктің депозиторларға қарсы талаптарын есепке алғанда)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482"/>
    <w:p>
      <w:pPr>
        <w:spacing w:after="0"/>
        <w:ind w:left="0"/>
        <w:jc w:val="both"/>
      </w:pPr>
      <w:r>
        <w:rPr>
          <w:rFonts w:ascii="Times New Roman"/>
          <w:b w:val="false"/>
          <w:i w:val="false"/>
          <w:color w:val="000000"/>
          <w:sz w:val="28"/>
        </w:rPr>
        <w:t>
      4-кесте. Өңірлер бөлігінде жеке тұлғалардың депозиттері бойынша мәліметтер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республикалық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83"/>
          <w:p>
            <w:pPr>
              <w:spacing w:after="20"/>
              <w:ind w:left="20"/>
              <w:jc w:val="both"/>
            </w:pPr>
            <w:r>
              <w:rPr>
                <w:rFonts w:ascii="Times New Roman"/>
                <w:b w:val="false"/>
                <w:i w:val="false"/>
                <w:color w:val="000000"/>
                <w:sz w:val="20"/>
              </w:rPr>
              <w:t>
Депозиттердің барлығы</w:t>
            </w:r>
          </w:p>
          <w:bookmarkEnd w:id="483"/>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84"/>
          <w:p>
            <w:pPr>
              <w:spacing w:after="20"/>
              <w:ind w:left="20"/>
              <w:jc w:val="both"/>
            </w:pPr>
            <w:r>
              <w:rPr>
                <w:rFonts w:ascii="Times New Roman"/>
                <w:b w:val="false"/>
                <w:i w:val="false"/>
                <w:color w:val="000000"/>
                <w:sz w:val="20"/>
              </w:rPr>
              <w:t>
Депозиттердің барлығы</w:t>
            </w:r>
          </w:p>
          <w:bookmarkEnd w:id="484"/>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485"/>
    <w:p>
      <w:pPr>
        <w:spacing w:after="0"/>
        <w:ind w:left="0"/>
        <w:jc w:val="both"/>
      </w:pPr>
      <w:r>
        <w:rPr>
          <w:rFonts w:ascii="Times New Roman"/>
          <w:b w:val="false"/>
          <w:i w:val="false"/>
          <w:color w:val="000000"/>
          <w:sz w:val="28"/>
        </w:rPr>
        <w:t>
      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депозит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шоттарда қабылданған депозиттер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есептелген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486"/>
    <w:p>
      <w:pPr>
        <w:spacing w:after="0"/>
        <w:ind w:left="0"/>
        <w:jc w:val="both"/>
      </w:pPr>
      <w:r>
        <w:rPr>
          <w:rFonts w:ascii="Times New Roman"/>
          <w:b w:val="false"/>
          <w:i w:val="false"/>
          <w:color w:val="000000"/>
          <w:sz w:val="28"/>
        </w:rPr>
        <w:t>
      кестенің жалғасы: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өзгертілген мерзімі ұзартылған депозиттер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өзгеріссіз қалған мерзімі ұзартылған депозиттер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487"/>
    <w:p>
      <w:pPr>
        <w:spacing w:after="0"/>
        <w:ind w:left="0"/>
        <w:jc w:val="both"/>
      </w:pPr>
      <w:r>
        <w:rPr>
          <w:rFonts w:ascii="Times New Roman"/>
          <w:b w:val="false"/>
          <w:i w:val="false"/>
          <w:color w:val="000000"/>
          <w:sz w:val="28"/>
        </w:rPr>
        <w:t>
      кестенің жалғасы: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депозиттерді қоспағанда, сыйақы мөлшерлемесі есепті айда өзгертілген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488"/>
    <w:p>
      <w:pPr>
        <w:spacing w:after="0"/>
        <w:ind w:left="0"/>
        <w:jc w:val="both"/>
      </w:pPr>
      <w:r>
        <w:rPr>
          <w:rFonts w:ascii="Times New Roman"/>
          <w:b w:val="false"/>
          <w:i w:val="false"/>
          <w:color w:val="000000"/>
          <w:sz w:val="28"/>
        </w:rPr>
        <w:t>
      6-кесте. Жеке тұлғалардың өзгермелі пайыздық мөлшерлемесі бар тартылған салымдары (ұлттық валютада өзгермелі пайыздық мөлшерлемесі бар салымдар) бойынша есепті айдағы сыйақы мөлшерлемелері мен тарту көлемі бойынша мәліметтер</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тартылған салымдар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ТОНИА мөлшерлемесі (TONIA) - Теңге ОверНайт Индекс Авередж (Tenge OverNight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ТВИНА мөлшерлемесі (TWINA) - Теңге Вик Индекс Авередж (Tenge Week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489"/>
    <w:p>
      <w:pPr>
        <w:spacing w:after="0"/>
        <w:ind w:left="0"/>
        <w:jc w:val="both"/>
      </w:pPr>
      <w:r>
        <w:rPr>
          <w:rFonts w:ascii="Times New Roman"/>
          <w:b w:val="false"/>
          <w:i w:val="false"/>
          <w:color w:val="000000"/>
          <w:sz w:val="28"/>
        </w:rPr>
        <w:t>
      7-кесте. Жеке тұлғалардың депозиттерін тарту үшін агенттік желінің болуы немесе болмауы туралы мәліметтер</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тартуға арналған агенттік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 қоспағанда, өзге делдалдардың қызметі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490"/>
    <w:p>
      <w:pPr>
        <w:spacing w:after="0"/>
        <w:ind w:left="0"/>
        <w:jc w:val="both"/>
      </w:pPr>
      <w:r>
        <w:rPr>
          <w:rFonts w:ascii="Times New Roman"/>
          <w:b w:val="false"/>
          <w:i w:val="false"/>
          <w:color w:val="000000"/>
          <w:sz w:val="28"/>
        </w:rPr>
        <w:t>
      Атауы ____________________________________________________</w:t>
      </w:r>
    </w:p>
    <w:bookmarkEnd w:id="490"/>
    <w:bookmarkStart w:name="z1006" w:id="491"/>
    <w:p>
      <w:pPr>
        <w:spacing w:after="0"/>
        <w:ind w:left="0"/>
        <w:jc w:val="both"/>
      </w:pPr>
      <w:r>
        <w:rPr>
          <w:rFonts w:ascii="Times New Roman"/>
          <w:b w:val="false"/>
          <w:i w:val="false"/>
          <w:color w:val="000000"/>
          <w:sz w:val="28"/>
        </w:rPr>
        <w:t>
      Мекенжайы ______________________________________________________</w:t>
      </w:r>
    </w:p>
    <w:bookmarkEnd w:id="491"/>
    <w:bookmarkStart w:name="z1007" w:id="492"/>
    <w:p>
      <w:pPr>
        <w:spacing w:after="0"/>
        <w:ind w:left="0"/>
        <w:jc w:val="both"/>
      </w:pPr>
      <w:r>
        <w:rPr>
          <w:rFonts w:ascii="Times New Roman"/>
          <w:b w:val="false"/>
          <w:i w:val="false"/>
          <w:color w:val="000000"/>
          <w:sz w:val="28"/>
        </w:rPr>
        <w:t>
      Телефоны ________________________________________</w:t>
      </w:r>
    </w:p>
    <w:bookmarkEnd w:id="492"/>
    <w:bookmarkStart w:name="z1008" w:id="493"/>
    <w:p>
      <w:pPr>
        <w:spacing w:after="0"/>
        <w:ind w:left="0"/>
        <w:jc w:val="both"/>
      </w:pPr>
      <w:r>
        <w:rPr>
          <w:rFonts w:ascii="Times New Roman"/>
          <w:b w:val="false"/>
          <w:i w:val="false"/>
          <w:color w:val="000000"/>
          <w:sz w:val="28"/>
        </w:rPr>
        <w:t>
      Электрондық пошта мекенжайы _________________________</w:t>
      </w:r>
    </w:p>
    <w:bookmarkEnd w:id="493"/>
    <w:bookmarkStart w:name="z1009" w:id="494"/>
    <w:p>
      <w:pPr>
        <w:spacing w:after="0"/>
        <w:ind w:left="0"/>
        <w:jc w:val="both"/>
      </w:pPr>
      <w:r>
        <w:rPr>
          <w:rFonts w:ascii="Times New Roman"/>
          <w:b w:val="false"/>
          <w:i w:val="false"/>
          <w:color w:val="000000"/>
          <w:sz w:val="28"/>
        </w:rPr>
        <w:t>
      Орындаушы ____________________________________ ________________  тегі, аты және әкесінің аты (ол болған жағдайда) қолы, телефоны</w:t>
      </w:r>
    </w:p>
    <w:bookmarkEnd w:id="494"/>
    <w:bookmarkStart w:name="z1010" w:id="49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95"/>
    <w:bookmarkStart w:name="z1011" w:id="496"/>
    <w:p>
      <w:pPr>
        <w:spacing w:after="0"/>
        <w:ind w:left="0"/>
        <w:jc w:val="both"/>
      </w:pPr>
      <w:r>
        <w:rPr>
          <w:rFonts w:ascii="Times New Roman"/>
          <w:b w:val="false"/>
          <w:i w:val="false"/>
          <w:color w:val="000000"/>
          <w:sz w:val="28"/>
        </w:rPr>
        <w:t>
      ________________________________________________ ________________ тегі, аты және әкесінің аты (ол болған жағдайда) қолы</w:t>
      </w:r>
    </w:p>
    <w:bookmarkEnd w:id="496"/>
    <w:bookmarkStart w:name="z1012" w:id="497"/>
    <w:p>
      <w:pPr>
        <w:spacing w:after="0"/>
        <w:ind w:left="0"/>
        <w:jc w:val="both"/>
      </w:pPr>
      <w:r>
        <w:rPr>
          <w:rFonts w:ascii="Times New Roman"/>
          <w:b w:val="false"/>
          <w:i w:val="false"/>
          <w:color w:val="000000"/>
          <w:sz w:val="28"/>
        </w:rPr>
        <w:t>
      Күні 20__ жылғы "______" ______________</w:t>
      </w:r>
    </w:p>
    <w:bookmarkEnd w:id="497"/>
    <w:bookmarkStart w:name="z1013" w:id="498"/>
    <w:p>
      <w:pPr>
        <w:spacing w:after="0"/>
        <w:ind w:left="0"/>
        <w:jc w:val="both"/>
      </w:pPr>
      <w:r>
        <w:rPr>
          <w:rFonts w:ascii="Times New Roman"/>
          <w:b w:val="false"/>
          <w:i w:val="false"/>
          <w:color w:val="000000"/>
          <w:sz w:val="28"/>
        </w:rPr>
        <w:t xml:space="preserve">
      Ескертпе: нысан "Жеке тұлғалар депозиттерінің көлемі және сыйақы мөлшерлемелері бойынша есеп" әкімшілік деректерді өтеусіз негізде жинауға арналған нысанын толтыру бойынша түсіндірмеге сәйкес толтырылады. </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депозиттерінің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және сыйақы мөлшерлемелері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1019" w:id="499"/>
    <w:p>
      <w:pPr>
        <w:spacing w:after="0"/>
        <w:ind w:left="0"/>
        <w:jc w:val="left"/>
      </w:pPr>
      <w:r>
        <w:rPr>
          <w:rFonts w:ascii="Times New Roman"/>
          <w:b/>
          <w:i w:val="false"/>
          <w:color w:val="000000"/>
        </w:rPr>
        <w:t xml:space="preserve"> Жеке тұлғалар депозиттерінің көлемі және сыйақы мөлшерлемелері бойынша есеп  (индексі – INDDEP-1, кезеңділігі – ай сайын) әкімшілік деректерді өтеусіз негізде жинауға арналған нысанын толтыру бойынша түсіндірме</w:t>
      </w:r>
    </w:p>
    <w:bookmarkEnd w:id="499"/>
    <w:bookmarkStart w:name="z1020" w:id="500"/>
    <w:p>
      <w:pPr>
        <w:spacing w:after="0"/>
        <w:ind w:left="0"/>
        <w:jc w:val="left"/>
      </w:pPr>
      <w:r>
        <w:rPr>
          <w:rFonts w:ascii="Times New Roman"/>
          <w:b/>
          <w:i w:val="false"/>
          <w:color w:val="000000"/>
        </w:rPr>
        <w:t xml:space="preserve"> 1-тарау. Жалпы ережелер</w:t>
      </w:r>
    </w:p>
    <w:bookmarkEnd w:id="500"/>
    <w:bookmarkStart w:name="z1021" w:id="501"/>
    <w:p>
      <w:pPr>
        <w:spacing w:after="0"/>
        <w:ind w:left="0"/>
        <w:jc w:val="both"/>
      </w:pPr>
      <w:r>
        <w:rPr>
          <w:rFonts w:ascii="Times New Roman"/>
          <w:b w:val="false"/>
          <w:i w:val="false"/>
          <w:color w:val="000000"/>
          <w:sz w:val="28"/>
        </w:rPr>
        <w:t>
      1. Осы түсіндірмеде "Жеке тұлғалар депозиттерінің көлемі және сыйақы мөлшерлемелері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501"/>
    <w:bookmarkStart w:name="z1022" w:id="502"/>
    <w:p>
      <w:pPr>
        <w:spacing w:after="0"/>
        <w:ind w:left="0"/>
        <w:jc w:val="both"/>
      </w:pPr>
      <w:r>
        <w:rPr>
          <w:rFonts w:ascii="Times New Roman"/>
          <w:b w:val="false"/>
          <w:i w:val="false"/>
          <w:color w:val="000000"/>
          <w:sz w:val="28"/>
        </w:rPr>
        <w:t>
      2. Нысанды депозиттерге міндетті кепілдік беру жүйесінің қатысушылары болып табылатын екінші деңгейдегі банктер, Қазақстан Республикасының бейрезидент-банктерінің филиалдары есепті айдың соңындағы жағдай бойынша ай сайын толтырады.</w:t>
      </w:r>
    </w:p>
    <w:bookmarkEnd w:id="502"/>
    <w:bookmarkStart w:name="z1023" w:id="503"/>
    <w:p>
      <w:pPr>
        <w:spacing w:after="0"/>
        <w:ind w:left="0"/>
        <w:jc w:val="both"/>
      </w:pPr>
      <w:r>
        <w:rPr>
          <w:rFonts w:ascii="Times New Roman"/>
          <w:b w:val="false"/>
          <w:i w:val="false"/>
          <w:color w:val="000000"/>
          <w:sz w:val="28"/>
        </w:rPr>
        <w:t>
      Нысанды толтыру кезінде пайдаланылатын өлшем бірлігі – теңге. Құн көрсеткіштері үтірден кейін екі таңбалы санмен көрсетіледі.</w:t>
      </w:r>
    </w:p>
    <w:bookmarkEnd w:id="503"/>
    <w:bookmarkStart w:name="z1024" w:id="504"/>
    <w:p>
      <w:pPr>
        <w:spacing w:after="0"/>
        <w:ind w:left="0"/>
        <w:jc w:val="both"/>
      </w:pPr>
      <w:r>
        <w:rPr>
          <w:rFonts w:ascii="Times New Roman"/>
          <w:b w:val="false"/>
          <w:i w:val="false"/>
          <w:color w:val="000000"/>
          <w:sz w:val="28"/>
        </w:rPr>
        <w:t>
      3. Салымдар клиенттермен жасалған банктік салым шарттары негізінде мерзімі бойынша бөлінеді. Салымдар мерзімі бойынша мынадай болып жіктеледі:</w:t>
      </w:r>
    </w:p>
    <w:bookmarkEnd w:id="504"/>
    <w:bookmarkStart w:name="z1025" w:id="505"/>
    <w:p>
      <w:pPr>
        <w:spacing w:after="0"/>
        <w:ind w:left="0"/>
        <w:jc w:val="both"/>
      </w:pPr>
      <w:r>
        <w:rPr>
          <w:rFonts w:ascii="Times New Roman"/>
          <w:b w:val="false"/>
          <w:i w:val="false"/>
          <w:color w:val="000000"/>
          <w:sz w:val="28"/>
        </w:rPr>
        <w:t>
      1 (бір) айға дейін қоса алғанда;</w:t>
      </w:r>
    </w:p>
    <w:bookmarkEnd w:id="505"/>
    <w:bookmarkStart w:name="z1026" w:id="506"/>
    <w:p>
      <w:pPr>
        <w:spacing w:after="0"/>
        <w:ind w:left="0"/>
        <w:jc w:val="both"/>
      </w:pPr>
      <w:r>
        <w:rPr>
          <w:rFonts w:ascii="Times New Roman"/>
          <w:b w:val="false"/>
          <w:i w:val="false"/>
          <w:color w:val="000000"/>
          <w:sz w:val="28"/>
        </w:rPr>
        <w:t>
      1 (бір) айдан 3 (үш) айға дейін қоса алғанда;</w:t>
      </w:r>
    </w:p>
    <w:bookmarkEnd w:id="506"/>
    <w:bookmarkStart w:name="z1027" w:id="507"/>
    <w:p>
      <w:pPr>
        <w:spacing w:after="0"/>
        <w:ind w:left="0"/>
        <w:jc w:val="both"/>
      </w:pPr>
      <w:r>
        <w:rPr>
          <w:rFonts w:ascii="Times New Roman"/>
          <w:b w:val="false"/>
          <w:i w:val="false"/>
          <w:color w:val="000000"/>
          <w:sz w:val="28"/>
        </w:rPr>
        <w:t>
      3 (үш) айдан 6 (алты) айға дейін қоса алғанда;</w:t>
      </w:r>
    </w:p>
    <w:bookmarkEnd w:id="507"/>
    <w:bookmarkStart w:name="z1028" w:id="508"/>
    <w:p>
      <w:pPr>
        <w:spacing w:after="0"/>
        <w:ind w:left="0"/>
        <w:jc w:val="both"/>
      </w:pPr>
      <w:r>
        <w:rPr>
          <w:rFonts w:ascii="Times New Roman"/>
          <w:b w:val="false"/>
          <w:i w:val="false"/>
          <w:color w:val="000000"/>
          <w:sz w:val="28"/>
        </w:rPr>
        <w:t>
      6 (алты) айдан 12 (он екі) айға дейін қоса алғанда;</w:t>
      </w:r>
    </w:p>
    <w:bookmarkEnd w:id="508"/>
    <w:bookmarkStart w:name="z1029" w:id="509"/>
    <w:p>
      <w:pPr>
        <w:spacing w:after="0"/>
        <w:ind w:left="0"/>
        <w:jc w:val="both"/>
      </w:pPr>
      <w:r>
        <w:rPr>
          <w:rFonts w:ascii="Times New Roman"/>
          <w:b w:val="false"/>
          <w:i w:val="false"/>
          <w:color w:val="000000"/>
          <w:sz w:val="28"/>
        </w:rPr>
        <w:t>
      12 (он екі) айдан 24 (жиырма төрт) айға дейін қоса алғанда;</w:t>
      </w:r>
    </w:p>
    <w:bookmarkEnd w:id="509"/>
    <w:bookmarkStart w:name="z1030" w:id="510"/>
    <w:p>
      <w:pPr>
        <w:spacing w:after="0"/>
        <w:ind w:left="0"/>
        <w:jc w:val="both"/>
      </w:pPr>
      <w:r>
        <w:rPr>
          <w:rFonts w:ascii="Times New Roman"/>
          <w:b w:val="false"/>
          <w:i w:val="false"/>
          <w:color w:val="000000"/>
          <w:sz w:val="28"/>
        </w:rPr>
        <w:t>
      24 (жиырма төрт) айдан астам;</w:t>
      </w:r>
    </w:p>
    <w:bookmarkEnd w:id="510"/>
    <w:bookmarkStart w:name="z1031" w:id="511"/>
    <w:p>
      <w:pPr>
        <w:spacing w:after="0"/>
        <w:ind w:left="0"/>
        <w:jc w:val="both"/>
      </w:pPr>
      <w:r>
        <w:rPr>
          <w:rFonts w:ascii="Times New Roman"/>
          <w:b w:val="false"/>
          <w:i w:val="false"/>
          <w:color w:val="000000"/>
          <w:sz w:val="28"/>
        </w:rPr>
        <w:t>
      белгіленген мерзімі жоқ (талап етілгенге дейінгі салымдар, шартты салымдар).</w:t>
      </w:r>
    </w:p>
    <w:bookmarkEnd w:id="511"/>
    <w:bookmarkStart w:name="z1032" w:id="512"/>
    <w:p>
      <w:pPr>
        <w:spacing w:after="0"/>
        <w:ind w:left="0"/>
        <w:jc w:val="both"/>
      </w:pPr>
      <w:r>
        <w:rPr>
          <w:rFonts w:ascii="Times New Roman"/>
          <w:b w:val="false"/>
          <w:i w:val="false"/>
          <w:color w:val="000000"/>
          <w:sz w:val="28"/>
        </w:rPr>
        <w:t>
      Ағымдағы шоттар мерзімі бойынша белгіленген мерзімі жоқ депозит ретінде жіктеледі.</w:t>
      </w:r>
    </w:p>
    <w:bookmarkEnd w:id="512"/>
    <w:bookmarkStart w:name="z1033" w:id="513"/>
    <w:p>
      <w:pPr>
        <w:spacing w:after="0"/>
        <w:ind w:left="0"/>
        <w:jc w:val="both"/>
      </w:pPr>
      <w:r>
        <w:rPr>
          <w:rFonts w:ascii="Times New Roman"/>
          <w:b w:val="false"/>
          <w:i w:val="false"/>
          <w:color w:val="000000"/>
          <w:sz w:val="28"/>
        </w:rPr>
        <w:t>
      Мерзімі күнмен есептелетін салымдар күнтізбелік 30 (отыз) күнге тең айлық мәнге келтіріледі (жылына күнтізбелік күндер саны 360 (үш жүз алпыс) күнге сәйкес келеді).</w:t>
      </w:r>
    </w:p>
    <w:bookmarkEnd w:id="513"/>
    <w:bookmarkStart w:name="z1034" w:id="51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14"/>
    <w:bookmarkStart w:name="z1035" w:id="515"/>
    <w:p>
      <w:pPr>
        <w:spacing w:after="0"/>
        <w:ind w:left="0"/>
        <w:jc w:val="left"/>
      </w:pPr>
      <w:r>
        <w:rPr>
          <w:rFonts w:ascii="Times New Roman"/>
          <w:b/>
          <w:i w:val="false"/>
          <w:color w:val="000000"/>
        </w:rPr>
        <w:t xml:space="preserve"> 2-тарау. Нысанды толтыру бойынша түсіндірме</w:t>
      </w:r>
    </w:p>
    <w:bookmarkEnd w:id="515"/>
    <w:bookmarkStart w:name="z1036" w:id="516"/>
    <w:p>
      <w:pPr>
        <w:spacing w:after="0"/>
        <w:ind w:left="0"/>
        <w:jc w:val="both"/>
      </w:pPr>
      <w:r>
        <w:rPr>
          <w:rFonts w:ascii="Times New Roman"/>
          <w:b w:val="false"/>
          <w:i w:val="false"/>
          <w:color w:val="000000"/>
          <w:sz w:val="28"/>
        </w:rPr>
        <w:t>
      5. Екінші деңгейдегі банктер 1-кестені және Қазақстан Республикасының бейрезидент-банктерінің филиалдары 1.1-кестені толтыру кезінде жеке тұлғалардың депозиттері, оның ішінде нөл қалдығы бар депозиттері туралы мәліметтерді ашып көрсетеді.</w:t>
      </w:r>
    </w:p>
    <w:bookmarkEnd w:id="516"/>
    <w:bookmarkStart w:name="z1037" w:id="517"/>
    <w:p>
      <w:pPr>
        <w:spacing w:after="0"/>
        <w:ind w:left="0"/>
        <w:jc w:val="both"/>
      </w:pPr>
      <w:r>
        <w:rPr>
          <w:rFonts w:ascii="Times New Roman"/>
          <w:b w:val="false"/>
          <w:i w:val="false"/>
          <w:color w:val="000000"/>
          <w:sz w:val="28"/>
        </w:rPr>
        <w:t xml:space="preserve">
      6. Шетел валютасындағы депозиттер бойынша сома есепті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rFonts w:ascii="Times New Roman"/>
          <w:b w:val="false"/>
          <w:i w:val="false"/>
          <w:color w:val="000000"/>
          <w:sz w:val="28"/>
        </w:rPr>
        <w:t>бірлескен 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(бұдан әрі – № 56 және № 544 бірлескен қаулы мен бұйрық) көзделген тәртіпте айқындалған валюта айырбастаудың нарықтық бағамы бойынша қайта есептеледі.</w:t>
      </w:r>
    </w:p>
    <w:bookmarkEnd w:id="517"/>
    <w:bookmarkStart w:name="z1038" w:id="518"/>
    <w:p>
      <w:pPr>
        <w:spacing w:after="0"/>
        <w:ind w:left="0"/>
        <w:jc w:val="both"/>
      </w:pPr>
      <w:r>
        <w:rPr>
          <w:rFonts w:ascii="Times New Roman"/>
          <w:b w:val="false"/>
          <w:i w:val="false"/>
          <w:color w:val="000000"/>
          <w:sz w:val="28"/>
        </w:rPr>
        <w:t>
      7. Депозиттерді сомасына қарай топтарға бөлу кезінде есепті кезеңнің соңындағы жағдай бойынша деректер пайдаланылады.</w:t>
      </w:r>
    </w:p>
    <w:bookmarkEnd w:id="518"/>
    <w:bookmarkStart w:name="z1039" w:id="519"/>
    <w:p>
      <w:pPr>
        <w:spacing w:after="0"/>
        <w:ind w:left="0"/>
        <w:jc w:val="both"/>
      </w:pPr>
      <w:r>
        <w:rPr>
          <w:rFonts w:ascii="Times New Roman"/>
          <w:b w:val="false"/>
          <w:i w:val="false"/>
          <w:color w:val="000000"/>
          <w:sz w:val="28"/>
        </w:rPr>
        <w:t>
      8. 1-кестенің және 1.1-кестенің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bookmarkEnd w:id="519"/>
    <w:bookmarkStart w:name="z1040" w:id="520"/>
    <w:p>
      <w:pPr>
        <w:spacing w:after="0"/>
        <w:ind w:left="0"/>
        <w:jc w:val="both"/>
      </w:pPr>
      <w:r>
        <w:rPr>
          <w:rFonts w:ascii="Times New Roman"/>
          <w:b w:val="false"/>
          <w:i w:val="false"/>
          <w:color w:val="000000"/>
          <w:sz w:val="28"/>
        </w:rPr>
        <w:t>
      9. 1-кестенің және 1.1-кестенің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(мерзімнің болмауы) бойынша көрсетіледі.</w:t>
      </w:r>
    </w:p>
    <w:bookmarkEnd w:id="520"/>
    <w:bookmarkStart w:name="z1041" w:id="521"/>
    <w:p>
      <w:pPr>
        <w:spacing w:after="0"/>
        <w:ind w:left="0"/>
        <w:jc w:val="both"/>
      </w:pPr>
      <w:r>
        <w:rPr>
          <w:rFonts w:ascii="Times New Roman"/>
          <w:b w:val="false"/>
          <w:i w:val="false"/>
          <w:color w:val="000000"/>
          <w:sz w:val="28"/>
        </w:rPr>
        <w:t>
      10. 1-кестенің және 1.1-кестенің 10 және 18-бағандарында ағымдағы шоттар, талап етілгенге дейінгі салымдар және шартты салымдардан басқа, Қазақстан Республикасының заңнамасында шектеулердің болуын ескере отырып, шарттың мерзімі өткен, бірақ салымды клиент талап етпеген салымдар көрсетіледі, бұл ретте:</w:t>
      </w:r>
    </w:p>
    <w:bookmarkEnd w:id="521"/>
    <w:bookmarkStart w:name="z1042" w:id="522"/>
    <w:p>
      <w:pPr>
        <w:spacing w:after="0"/>
        <w:ind w:left="0"/>
        <w:jc w:val="both"/>
      </w:pPr>
      <w:r>
        <w:rPr>
          <w:rFonts w:ascii="Times New Roman"/>
          <w:b w:val="false"/>
          <w:i w:val="false"/>
          <w:color w:val="000000"/>
          <w:sz w:val="28"/>
        </w:rPr>
        <w:t>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bookmarkEnd w:id="522"/>
    <w:bookmarkStart w:name="z1043" w:id="523"/>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bookmarkEnd w:id="523"/>
    <w:bookmarkStart w:name="z1044" w:id="524"/>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ұзартады.</w:t>
      </w:r>
    </w:p>
    <w:bookmarkEnd w:id="524"/>
    <w:bookmarkStart w:name="z1045" w:id="525"/>
    <w:p>
      <w:pPr>
        <w:spacing w:after="0"/>
        <w:ind w:left="0"/>
        <w:jc w:val="both"/>
      </w:pPr>
      <w:r>
        <w:rPr>
          <w:rFonts w:ascii="Times New Roman"/>
          <w:b w:val="false"/>
          <w:i w:val="false"/>
          <w:color w:val="000000"/>
          <w:sz w:val="28"/>
        </w:rPr>
        <w:t>
      11. 1-кестенің және 1.1-кестенің 3-жолында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көрсетіледі.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салымның түріне қарай 1-кестенің және 1.1-кестенің басқа жолдарында көрсетіледі.</w:t>
      </w:r>
    </w:p>
    <w:bookmarkEnd w:id="525"/>
    <w:bookmarkStart w:name="z1046" w:id="526"/>
    <w:p>
      <w:pPr>
        <w:spacing w:after="0"/>
        <w:ind w:left="0"/>
        <w:jc w:val="both"/>
      </w:pPr>
      <w:r>
        <w:rPr>
          <w:rFonts w:ascii="Times New Roman"/>
          <w:b w:val="false"/>
          <w:i w:val="false"/>
          <w:color w:val="000000"/>
          <w:sz w:val="28"/>
        </w:rPr>
        <w:t>
      12. 1-кестенің және 1.1-кестенің 4-жолында сыйақысы өзгермелі пайыздық мөлшерлеме бойынша есептелетін салымдар туралы мәліметтер көрсетіледі.</w:t>
      </w:r>
    </w:p>
    <w:bookmarkEnd w:id="526"/>
    <w:bookmarkStart w:name="z1047" w:id="527"/>
    <w:p>
      <w:pPr>
        <w:spacing w:after="0"/>
        <w:ind w:left="0"/>
        <w:jc w:val="both"/>
      </w:pPr>
      <w:r>
        <w:rPr>
          <w:rFonts w:ascii="Times New Roman"/>
          <w:b w:val="false"/>
          <w:i w:val="false"/>
          <w:color w:val="000000"/>
          <w:sz w:val="28"/>
        </w:rPr>
        <w:t>
      13. Банкпен ерекше қатынастар арқылы байланысты тұлғалардың депозиттері бойынша жолдардағы деректер 1-кестенің тиісті 1.1.1.1, 1.1.1.2, 1.1.2.1, 1.1.2.2., 1.1.3.1, 1.1.3.2, 1.1.4, 1.1.5, 2.1.1, 2.1.2, 2.2.1, 2.2.2, 2.3.1, 2.3.2, 2.4, 2.5, 3, 4.1 және 4.2-жолдарына енгізілді.</w:t>
      </w:r>
    </w:p>
    <w:bookmarkEnd w:id="527"/>
    <w:bookmarkStart w:name="z1048" w:id="528"/>
    <w:p>
      <w:pPr>
        <w:spacing w:after="0"/>
        <w:ind w:left="0"/>
        <w:jc w:val="both"/>
      </w:pPr>
      <w:r>
        <w:rPr>
          <w:rFonts w:ascii="Times New Roman"/>
          <w:b w:val="false"/>
          <w:i w:val="false"/>
          <w:color w:val="000000"/>
          <w:sz w:val="28"/>
        </w:rPr>
        <w:t xml:space="preserve">
      Қазақстан Республикасының бейрезидент-банкінің филиалымен ерекше қатынастармен байланысты тұлғалардың салымдары (депозиттері) бойынша жолдардағы көрсеткіштер 1.1-кестенің тиісті 1.1.1.1, 1.1.1.2, 1.1.2.1, 1.1.2.2, 1.1.3.1, 1.1.3.2, 1.1.4, 1.1.5, 2.1.1, 2.1.2, 2.2, 2.3, 2.4, 2.5, 3, 4.1 және 4.2-жолдарына енгізілді. </w:t>
      </w:r>
    </w:p>
    <w:bookmarkEnd w:id="528"/>
    <w:bookmarkStart w:name="z1049" w:id="529"/>
    <w:p>
      <w:pPr>
        <w:spacing w:after="0"/>
        <w:ind w:left="0"/>
        <w:jc w:val="both"/>
      </w:pPr>
      <w:r>
        <w:rPr>
          <w:rFonts w:ascii="Times New Roman"/>
          <w:b w:val="false"/>
          <w:i w:val="false"/>
          <w:color w:val="000000"/>
          <w:sz w:val="28"/>
        </w:rPr>
        <w:t xml:space="preserve">
      Тұлғаның банкпен ерекше қатынастар арқылы байланысты болу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49-бабында</w:t>
      </w:r>
      <w:r>
        <w:rPr>
          <w:rFonts w:ascii="Times New Roman"/>
          <w:b w:val="false"/>
          <w:i w:val="false"/>
          <w:color w:val="000000"/>
          <w:sz w:val="28"/>
        </w:rPr>
        <w:t xml:space="preserve"> айқындалады. </w:t>
      </w:r>
    </w:p>
    <w:bookmarkEnd w:id="529"/>
    <w:bookmarkStart w:name="z1050" w:id="530"/>
    <w:p>
      <w:pPr>
        <w:spacing w:after="0"/>
        <w:ind w:left="0"/>
        <w:jc w:val="both"/>
      </w:pPr>
      <w:r>
        <w:rPr>
          <w:rFonts w:ascii="Times New Roman"/>
          <w:b w:val="false"/>
          <w:i w:val="false"/>
          <w:color w:val="000000"/>
          <w:sz w:val="28"/>
        </w:rPr>
        <w:t>
      14. 2-кестеде жеке тұлғалардың есепті айдағы депозиттері бойынша айналымдар көрсетіледі.</w:t>
      </w:r>
    </w:p>
    <w:bookmarkEnd w:id="530"/>
    <w:bookmarkStart w:name="z1051" w:id="531"/>
    <w:p>
      <w:pPr>
        <w:spacing w:after="0"/>
        <w:ind w:left="0"/>
        <w:jc w:val="both"/>
      </w:pPr>
      <w:r>
        <w:rPr>
          <w:rFonts w:ascii="Times New Roman"/>
          <w:b w:val="false"/>
          <w:i w:val="false"/>
          <w:color w:val="000000"/>
          <w:sz w:val="28"/>
        </w:rPr>
        <w:t xml:space="preserve">
      15. 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 56 және № 544 </w:t>
      </w:r>
      <w:r>
        <w:rPr>
          <w:rFonts w:ascii="Times New Roman"/>
          <w:b w:val="false"/>
          <w:i w:val="false"/>
          <w:color w:val="000000"/>
          <w:sz w:val="28"/>
        </w:rPr>
        <w:t>бірлескен қаулы мен бұйрықта</w:t>
      </w:r>
      <w:r>
        <w:rPr>
          <w:rFonts w:ascii="Times New Roman"/>
          <w:b w:val="false"/>
          <w:i w:val="false"/>
          <w:color w:val="000000"/>
          <w:sz w:val="28"/>
        </w:rPr>
        <w:t xml:space="preserve"> көзделген тәртіпте айқындалған валюта айырбастаудың нарықтық бағамы бойынша қайта есептеледі.</w:t>
      </w:r>
    </w:p>
    <w:bookmarkEnd w:id="531"/>
    <w:bookmarkStart w:name="z1052" w:id="532"/>
    <w:p>
      <w:pPr>
        <w:spacing w:after="0"/>
        <w:ind w:left="0"/>
        <w:jc w:val="both"/>
      </w:pPr>
      <w:r>
        <w:rPr>
          <w:rFonts w:ascii="Times New Roman"/>
          <w:b w:val="false"/>
          <w:i w:val="false"/>
          <w:color w:val="000000"/>
          <w:sz w:val="28"/>
        </w:rPr>
        <w:t>
      16. 2-кестенің 3 және 4-бағандарында депозиттердің сомасы және есепті айда жеке тұлғалар ашқан шоттардың саны мерзімі бойынша бөліністе көрсетіледі. 2-кестенің 4-бағанында депозит ашылған сәтте оның сомасын одан әрі толықтыру сомасын есепке алмай көрсету қажет, оның ішінде бұл ашылған кезде ақшалай қаражат енгізілмеген депозиттерге де қатысты.</w:t>
      </w:r>
    </w:p>
    <w:bookmarkEnd w:id="532"/>
    <w:bookmarkStart w:name="z1053" w:id="533"/>
    <w:p>
      <w:pPr>
        <w:spacing w:after="0"/>
        <w:ind w:left="0"/>
        <w:jc w:val="both"/>
      </w:pPr>
      <w:r>
        <w:rPr>
          <w:rFonts w:ascii="Times New Roman"/>
          <w:b w:val="false"/>
          <w:i w:val="false"/>
          <w:color w:val="000000"/>
          <w:sz w:val="28"/>
        </w:rPr>
        <w:t>
      Жаңа банктік шот ашуға әкеп соққан тұрғын үй құрылысы жинақтары шеңберінде ашылған салымдарды беру және бөлу жөніндегі операциялар 2-кестенің 3 және 4-бағандарында көрсетіледі.</w:t>
      </w:r>
    </w:p>
    <w:bookmarkEnd w:id="533"/>
    <w:bookmarkStart w:name="z1054" w:id="534"/>
    <w:p>
      <w:pPr>
        <w:spacing w:after="0"/>
        <w:ind w:left="0"/>
        <w:jc w:val="both"/>
      </w:pPr>
      <w:r>
        <w:rPr>
          <w:rFonts w:ascii="Times New Roman"/>
          <w:b w:val="false"/>
          <w:i w:val="false"/>
          <w:color w:val="000000"/>
          <w:sz w:val="28"/>
        </w:rPr>
        <w:t>
      17. 2-кестенің 5 және 6-бағандарында шоттардың саны және есепті айда мерзімі ұзартылған депозиттердің сомасы көрсетіледі. 2-кестенің 6-бағанында депозитті одан әрі толықтыру сомасын есепке алмай, мерзімін ұзарту сәтіндегі депозит сомасын көрсету қажет.</w:t>
      </w:r>
    </w:p>
    <w:bookmarkEnd w:id="534"/>
    <w:bookmarkStart w:name="z1055" w:id="535"/>
    <w:p>
      <w:pPr>
        <w:spacing w:after="0"/>
        <w:ind w:left="0"/>
        <w:jc w:val="both"/>
      </w:pPr>
      <w:r>
        <w:rPr>
          <w:rFonts w:ascii="Times New Roman"/>
          <w:b w:val="false"/>
          <w:i w:val="false"/>
          <w:color w:val="000000"/>
          <w:sz w:val="28"/>
        </w:rPr>
        <w:t>
      18. 2-кестенің 7 және 8-бағандарында есепті айда клиенттер және (немесе) үшінші тұлғалар толықтырған шоттардың саны және депозиттердің сомасы (капиталдандыруды, ағымдағы шотқа салымдар бойынша төленген сыйақыны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bookmarkEnd w:id="535"/>
    <w:bookmarkStart w:name="z1056" w:id="536"/>
    <w:p>
      <w:pPr>
        <w:spacing w:after="0"/>
        <w:ind w:left="0"/>
        <w:jc w:val="both"/>
      </w:pPr>
      <w:r>
        <w:rPr>
          <w:rFonts w:ascii="Times New Roman"/>
          <w:b w:val="false"/>
          <w:i w:val="false"/>
          <w:color w:val="000000"/>
          <w:sz w:val="28"/>
        </w:rPr>
        <w:t xml:space="preserve">
      Жинақ салымдары мен мерзімділік шарттарына сәйкес келетін толықтыру құқығы жоқ салымдар бойынша 2-кестенің 7 және 8-бағандары салым бойынша бастапқы жарна кейінге қалдырылған жағдайда ғана толтырылады. </w:t>
      </w:r>
    </w:p>
    <w:bookmarkEnd w:id="536"/>
    <w:bookmarkStart w:name="z1057" w:id="537"/>
    <w:p>
      <w:pPr>
        <w:spacing w:after="0"/>
        <w:ind w:left="0"/>
        <w:jc w:val="both"/>
      </w:pPr>
      <w:r>
        <w:rPr>
          <w:rFonts w:ascii="Times New Roman"/>
          <w:b w:val="false"/>
          <w:i w:val="false"/>
          <w:color w:val="000000"/>
          <w:sz w:val="28"/>
        </w:rPr>
        <w:t>
      Банктік шоттың жабылуына әкеп соқтырған тұрғын үй құрылысы жинақтары шеңберінде ашылған салымдарды біріктіру бойынша операциялар 2-кестенің 7 және 8-бағандарында көрсетіледі.</w:t>
      </w:r>
    </w:p>
    <w:bookmarkEnd w:id="537"/>
    <w:bookmarkStart w:name="z1058" w:id="538"/>
    <w:p>
      <w:pPr>
        <w:spacing w:after="0"/>
        <w:ind w:left="0"/>
        <w:jc w:val="both"/>
      </w:pPr>
      <w:r>
        <w:rPr>
          <w:rFonts w:ascii="Times New Roman"/>
          <w:b w:val="false"/>
          <w:i w:val="false"/>
          <w:color w:val="000000"/>
          <w:sz w:val="28"/>
        </w:rPr>
        <w:t>
      19. 2-кестенің 9 және 10-бағандарында есепті айда мемлекеттік кірістер органдары мен сот орындаушыларының инкассолық өкімдеріне сәйкес ақша ішінара алынған, оның ішінде банк клиентінің, оның сенімді тұлғасының тапсырмасы бойынша, жасалған шарттар негізінде үшінші тұлғалардың талабы бойынша ішінара ақша алынған шоттардың саны және депозиттердің сомасы көрсетіледі.</w:t>
      </w:r>
    </w:p>
    <w:bookmarkEnd w:id="538"/>
    <w:bookmarkStart w:name="z1059" w:id="539"/>
    <w:p>
      <w:pPr>
        <w:spacing w:after="0"/>
        <w:ind w:left="0"/>
        <w:jc w:val="both"/>
      </w:pPr>
      <w:r>
        <w:rPr>
          <w:rFonts w:ascii="Times New Roman"/>
          <w:b w:val="false"/>
          <w:i w:val="false"/>
          <w:color w:val="000000"/>
          <w:sz w:val="28"/>
        </w:rPr>
        <w:t>
      20. 2-кестенің 11 және 12-бағандарында есепті айда шарт мерзімінің аяқталуына байланысты жабылған шоттардың саны мен депозиттердің сомасы, оның ішінде ағымдағы шоттар да көрсетіледі.</w:t>
      </w:r>
    </w:p>
    <w:bookmarkEnd w:id="539"/>
    <w:bookmarkStart w:name="z1060" w:id="540"/>
    <w:p>
      <w:pPr>
        <w:spacing w:after="0"/>
        <w:ind w:left="0"/>
        <w:jc w:val="both"/>
      </w:pPr>
      <w:r>
        <w:rPr>
          <w:rFonts w:ascii="Times New Roman"/>
          <w:b w:val="false"/>
          <w:i w:val="false"/>
          <w:color w:val="000000"/>
          <w:sz w:val="28"/>
        </w:rPr>
        <w:t>
      21. 2-кестенің 13 және 14-бағандарында есепті айда мерзімінен бұрын жабылған шоттардың саны және депозиттердің сомасы көрсетіледі.</w:t>
      </w:r>
    </w:p>
    <w:bookmarkEnd w:id="540"/>
    <w:bookmarkStart w:name="z1061" w:id="541"/>
    <w:p>
      <w:pPr>
        <w:spacing w:after="0"/>
        <w:ind w:left="0"/>
        <w:jc w:val="both"/>
      </w:pPr>
      <w:r>
        <w:rPr>
          <w:rFonts w:ascii="Times New Roman"/>
          <w:b w:val="false"/>
          <w:i w:val="false"/>
          <w:color w:val="000000"/>
          <w:sz w:val="28"/>
        </w:rPr>
        <w:t>
      Банктік шоттың жабылуына әкеп соқтырған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bookmarkEnd w:id="541"/>
    <w:bookmarkStart w:name="z1062" w:id="542"/>
    <w:p>
      <w:pPr>
        <w:spacing w:after="0"/>
        <w:ind w:left="0"/>
        <w:jc w:val="both"/>
      </w:pPr>
      <w:r>
        <w:rPr>
          <w:rFonts w:ascii="Times New Roman"/>
          <w:b w:val="false"/>
          <w:i w:val="false"/>
          <w:color w:val="000000"/>
          <w:sz w:val="28"/>
        </w:rPr>
        <w:t>
      22. 3-кестенің 1-жолында екінші деңгейдегі банктің депозиторларға қарсы талаптарын ескермей, "Қазақстанның депозиттерге кепілдік беру қоры" акционерлік қоғамы (бұдан әрі – Қор) төлеуі тиіс екінші деңгейдегі банктің және Қазақстан Республикасының бейрезидент-банкі филиалының жеке тұлғаларының барлық депозиттері бойынша өтемнің жалпы сомасы көрсетіледі.</w:t>
      </w:r>
    </w:p>
    <w:bookmarkEnd w:id="542"/>
    <w:bookmarkStart w:name="z1063" w:id="543"/>
    <w:p>
      <w:pPr>
        <w:spacing w:after="0"/>
        <w:ind w:left="0"/>
        <w:jc w:val="both"/>
      </w:pPr>
      <w:r>
        <w:rPr>
          <w:rFonts w:ascii="Times New Roman"/>
          <w:b w:val="false"/>
          <w:i w:val="false"/>
          <w:color w:val="000000"/>
          <w:sz w:val="28"/>
        </w:rPr>
        <w:t>
      23. 3-кестенің 2-жолында екінші деңгейдегі банктің депозиторларға қарсы талаптарының жалпы сомасын ескере отырып (шегере отырып), банктің және Қазақстан Республикасының бейрезидент-банкі филиалының жеке тұлғаларының барлық депозиттері бойынша Қор төлеуі тиіс өтемнің жалпы сомасы көрсетіледі.</w:t>
      </w:r>
    </w:p>
    <w:bookmarkEnd w:id="543"/>
    <w:bookmarkStart w:name="z1064" w:id="544"/>
    <w:p>
      <w:pPr>
        <w:spacing w:after="0"/>
        <w:ind w:left="0"/>
        <w:jc w:val="both"/>
      </w:pPr>
      <w:r>
        <w:rPr>
          <w:rFonts w:ascii="Times New Roman"/>
          <w:b w:val="false"/>
          <w:i w:val="false"/>
          <w:color w:val="000000"/>
          <w:sz w:val="28"/>
        </w:rPr>
        <w:t>
      24. 3-кестенің 3-жолында банктің және Қазақстан Республикасының бейрезидент-банкі филиалының депозитор-клиенттері болып табылатын жеке тұлғалардың қорытынды саны көрсетіледі.</w:t>
      </w:r>
    </w:p>
    <w:bookmarkEnd w:id="544"/>
    <w:bookmarkStart w:name="z1065" w:id="545"/>
    <w:p>
      <w:pPr>
        <w:spacing w:after="0"/>
        <w:ind w:left="0"/>
        <w:jc w:val="both"/>
      </w:pPr>
      <w:r>
        <w:rPr>
          <w:rFonts w:ascii="Times New Roman"/>
          <w:b w:val="false"/>
          <w:i w:val="false"/>
          <w:color w:val="000000"/>
          <w:sz w:val="28"/>
        </w:rPr>
        <w:t>
      25. 3-кестенің 3.1-жолында барлық шоттар бойынша нөлдік қалдығы бар клиенттер саны көрсетіледі. Егер банктің және Қазақстан Республикасының бейрезидент-банкі филиалының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bookmarkEnd w:id="545"/>
    <w:bookmarkStart w:name="z1066" w:id="546"/>
    <w:p>
      <w:pPr>
        <w:spacing w:after="0"/>
        <w:ind w:left="0"/>
        <w:jc w:val="both"/>
      </w:pPr>
      <w:r>
        <w:rPr>
          <w:rFonts w:ascii="Times New Roman"/>
          <w:b w:val="false"/>
          <w:i w:val="false"/>
          <w:color w:val="000000"/>
          <w:sz w:val="28"/>
        </w:rPr>
        <w:t>
      26. 3-кестенің 4-жолында жеке тұлғалардың нөлдік қалдықтары бар шоттарының жиынтық саны көрсетіледі.</w:t>
      </w:r>
    </w:p>
    <w:bookmarkEnd w:id="546"/>
    <w:bookmarkStart w:name="z1067" w:id="547"/>
    <w:p>
      <w:pPr>
        <w:spacing w:after="0"/>
        <w:ind w:left="0"/>
        <w:jc w:val="both"/>
      </w:pPr>
      <w:r>
        <w:rPr>
          <w:rFonts w:ascii="Times New Roman"/>
          <w:b w:val="false"/>
          <w:i w:val="false"/>
          <w:color w:val="000000"/>
          <w:sz w:val="28"/>
        </w:rPr>
        <w:t xml:space="preserve">
      27.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мен республикалық маңызы бар қалалар "Әкімшілік-аумақтық объектілердің жіктеуіші" (ӘАОЖ) ҚР ҰЖ 11-2025 Қазақстан Республикасының ұлттық жіктеуішіне сәйкес толтырылады. Филиалдарда депозиттер болмаған кезде есептің тиісті ұяшықтары толтырылмайды. </w:t>
      </w:r>
    </w:p>
    <w:bookmarkEnd w:id="547"/>
    <w:bookmarkStart w:name="z1068" w:id="548"/>
    <w:p>
      <w:pPr>
        <w:spacing w:after="0"/>
        <w:ind w:left="0"/>
        <w:jc w:val="both"/>
      </w:pPr>
      <w:r>
        <w:rPr>
          <w:rFonts w:ascii="Times New Roman"/>
          <w:b w:val="false"/>
          <w:i w:val="false"/>
          <w:color w:val="000000"/>
          <w:sz w:val="28"/>
        </w:rPr>
        <w:t>
      28. 5-кесте есепті айдың бірінші күнінен бастап соңғы күніне дейінгі (қоса алғанда) кезеңде екінші деңгейдегі банктердің және Қазақстан Республикасының бейрезидент-банкі филиалының тіркелген пайыздық мөлшерлемесі бар жеке тұлғалардың жаңадан тартылған депозиттері және ағымдағы шоттар бойынша толтырылады.</w:t>
      </w:r>
    </w:p>
    <w:bookmarkEnd w:id="548"/>
    <w:bookmarkStart w:name="z1069" w:id="549"/>
    <w:p>
      <w:pPr>
        <w:spacing w:after="0"/>
        <w:ind w:left="0"/>
        <w:jc w:val="both"/>
      </w:pPr>
      <w:r>
        <w:rPr>
          <w:rFonts w:ascii="Times New Roman"/>
          <w:b w:val="false"/>
          <w:i w:val="false"/>
          <w:color w:val="000000"/>
          <w:sz w:val="28"/>
        </w:rPr>
        <w:t>
      Жаңадан тартылған депозит – бұл:</w:t>
      </w:r>
    </w:p>
    <w:bookmarkEnd w:id="549"/>
    <w:bookmarkStart w:name="z1070" w:id="550"/>
    <w:p>
      <w:pPr>
        <w:spacing w:after="0"/>
        <w:ind w:left="0"/>
        <w:jc w:val="both"/>
      </w:pPr>
      <w:r>
        <w:rPr>
          <w:rFonts w:ascii="Times New Roman"/>
          <w:b w:val="false"/>
          <w:i w:val="false"/>
          <w:color w:val="000000"/>
          <w:sz w:val="28"/>
        </w:rPr>
        <w:t>
      қатысушы банк есепті ай ішінде банктік шот және (немесе) банктік салым шарты бойынша қабылдаған;</w:t>
      </w:r>
    </w:p>
    <w:bookmarkEnd w:id="550"/>
    <w:bookmarkStart w:name="z1071" w:id="551"/>
    <w:p>
      <w:pPr>
        <w:spacing w:after="0"/>
        <w:ind w:left="0"/>
        <w:jc w:val="both"/>
      </w:pPr>
      <w:r>
        <w:rPr>
          <w:rFonts w:ascii="Times New Roman"/>
          <w:b w:val="false"/>
          <w:i w:val="false"/>
          <w:color w:val="000000"/>
          <w:sz w:val="28"/>
        </w:rPr>
        <w:t>
      есепті ай ішінде мерзімі ұзартылған банктік салым шарты бойынша;</w:t>
      </w:r>
    </w:p>
    <w:bookmarkEnd w:id="551"/>
    <w:bookmarkStart w:name="z1072" w:id="552"/>
    <w:p>
      <w:pPr>
        <w:spacing w:after="0"/>
        <w:ind w:left="0"/>
        <w:jc w:val="both"/>
      </w:pPr>
      <w:r>
        <w:rPr>
          <w:rFonts w:ascii="Times New Roman"/>
          <w:b w:val="false"/>
          <w:i w:val="false"/>
          <w:color w:val="000000"/>
          <w:sz w:val="28"/>
        </w:rPr>
        <w:t>
      есепті ай ішінде сыйақы мөлшерлемесі өзгертілген депозит.</w:t>
      </w:r>
    </w:p>
    <w:bookmarkEnd w:id="552"/>
    <w:bookmarkStart w:name="z1073" w:id="553"/>
    <w:p>
      <w:pPr>
        <w:spacing w:after="0"/>
        <w:ind w:left="0"/>
        <w:jc w:val="both"/>
      </w:pPr>
      <w:r>
        <w:rPr>
          <w:rFonts w:ascii="Times New Roman"/>
          <w:b w:val="false"/>
          <w:i w:val="false"/>
          <w:color w:val="000000"/>
          <w:sz w:val="28"/>
        </w:rPr>
        <w:t>
      29.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bookmarkEnd w:id="553"/>
    <w:bookmarkStart w:name="z1074" w:id="554"/>
    <w:p>
      <w:pPr>
        <w:spacing w:after="0"/>
        <w:ind w:left="0"/>
        <w:jc w:val="both"/>
      </w:pPr>
      <w:r>
        <w:rPr>
          <w:rFonts w:ascii="Times New Roman"/>
          <w:b w:val="false"/>
          <w:i w:val="false"/>
          <w:color w:val="000000"/>
          <w:sz w:val="28"/>
        </w:rPr>
        <w:t>
      30. 5-кесте басқа бағандардағы соманы қайталамай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bookmarkEnd w:id="554"/>
    <w:bookmarkStart w:name="z1075" w:id="555"/>
    <w:p>
      <w:pPr>
        <w:spacing w:after="0"/>
        <w:ind w:left="0"/>
        <w:jc w:val="both"/>
      </w:pPr>
      <w:r>
        <w:rPr>
          <w:rFonts w:ascii="Times New Roman"/>
          <w:b w:val="false"/>
          <w:i w:val="false"/>
          <w:color w:val="000000"/>
          <w:sz w:val="28"/>
        </w:rPr>
        <w:t>
      31.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және Қазақстан Республикасының бейрезидент-банкі филиалының депозиттері сыйақысының тиісінше көлемі, ең жоғары жылдық тиімді және орташа өлшемді жылдық тиімді мөлшерлемесі көрсетіледі. Депозиттер көлемін есептеу кезінде депозит ашылған сәттегі оның сомасы және ол бойынша есепті айдағы барлық әкеліну ескеріледі. Бұл ретте егер депозит ақшалай қаражатты енгізбей ашылса және есепті ай ішінде толықтырылмаса, онда 5-кестенің 3-бағанында көлемі көрсетілмейді, бірақ бұл ретте жаңадан ашылған депозит бойынша ең жоғары мөлшерлемені көрсете отырып 5-кестенің 4-бағанын толтыру қажет.</w:t>
      </w:r>
    </w:p>
    <w:bookmarkEnd w:id="555"/>
    <w:bookmarkStart w:name="z1076" w:id="556"/>
    <w:p>
      <w:pPr>
        <w:spacing w:after="0"/>
        <w:ind w:left="0"/>
        <w:jc w:val="both"/>
      </w:pPr>
      <w:r>
        <w:rPr>
          <w:rFonts w:ascii="Times New Roman"/>
          <w:b w:val="false"/>
          <w:i w:val="false"/>
          <w:color w:val="000000"/>
          <w:sz w:val="28"/>
        </w:rPr>
        <w:t>
      5-кестеде әкелінуде клиенттер және (немесе) үшінші тұлғалар есепті айда (капиталдандыруды, ағымдағы шотқа салымдар бойынша төленген сыйақыны қоспағанда) толықтырған барлық депозит бойынша, оның ішінде банктік салым шартына сәйкес есепті айда енгізілген салым бойынша кейінге қалдырылған бастапқы жарна сомасы көрсетілуі қажет.</w:t>
      </w:r>
    </w:p>
    <w:bookmarkEnd w:id="556"/>
    <w:bookmarkStart w:name="z1077" w:id="557"/>
    <w:p>
      <w:pPr>
        <w:spacing w:after="0"/>
        <w:ind w:left="0"/>
        <w:jc w:val="both"/>
      </w:pPr>
      <w:r>
        <w:rPr>
          <w:rFonts w:ascii="Times New Roman"/>
          <w:b w:val="false"/>
          <w:i w:val="false"/>
          <w:color w:val="000000"/>
          <w:sz w:val="28"/>
        </w:rPr>
        <w:t>
      Егер жаңадан ашылған шотта қабылданған депозит бойынша сыйақы мөлшерлемесі есепті ай ішінде өзгертілген болса, онда 5-кестенің 4-бағанында оның өзгеруін ескере отырып, есепті ай ішінде болған барлық мөлшерлемелердің ішіндегі ең үлкен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bookmarkEnd w:id="557"/>
    <w:bookmarkStart w:name="z1078" w:id="558"/>
    <w:p>
      <w:pPr>
        <w:spacing w:after="0"/>
        <w:ind w:left="0"/>
        <w:jc w:val="both"/>
      </w:pPr>
      <w:r>
        <w:rPr>
          <w:rFonts w:ascii="Times New Roman"/>
          <w:b w:val="false"/>
          <w:i w:val="false"/>
          <w:color w:val="000000"/>
          <w:sz w:val="28"/>
        </w:rPr>
        <w:t xml:space="preserve">
      32. Жаңадан тартылған шетел валютасындағы депозиттер шетел валютасындағы депозитті тарту күніне № 56 және № 544 </w:t>
      </w:r>
      <w:r>
        <w:rPr>
          <w:rFonts w:ascii="Times New Roman"/>
          <w:b w:val="false"/>
          <w:i w:val="false"/>
          <w:color w:val="000000"/>
          <w:sz w:val="28"/>
        </w:rPr>
        <w:t>бірлескен қаулы мен бұйрықта</w:t>
      </w:r>
      <w:r>
        <w:rPr>
          <w:rFonts w:ascii="Times New Roman"/>
          <w:b w:val="false"/>
          <w:i w:val="false"/>
          <w:color w:val="000000"/>
          <w:sz w:val="28"/>
        </w:rPr>
        <w:t xml:space="preserve"> көзделген тәртіпте айқындалған валюта айырбастаудың нарықтық бағамы бойынша қайта есептеледі.</w:t>
      </w:r>
    </w:p>
    <w:bookmarkEnd w:id="558"/>
    <w:bookmarkStart w:name="z1079" w:id="559"/>
    <w:p>
      <w:pPr>
        <w:spacing w:after="0"/>
        <w:ind w:left="0"/>
        <w:jc w:val="both"/>
      </w:pPr>
      <w:r>
        <w:rPr>
          <w:rFonts w:ascii="Times New Roman"/>
          <w:b w:val="false"/>
          <w:i w:val="false"/>
          <w:color w:val="000000"/>
          <w:sz w:val="28"/>
        </w:rPr>
        <w:t>
      33.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банктің және Қазақстан Республикасының бейрезидент-банкі филиалының депозиттері сыйақысының тиісінше көлемі, ең жоғары жылдық тиімді және орташа өлшемді жылдық тиімді мөлшерлемесі көрсетіледі. Егер есепті ай ішінде мерзімі ұзартылған депозит бойынша сыйақы мөлшерлемесі қайта өзгертілген болса, онда 5-кестенің 7-бағанында депозиттің мерзімі ұзартылғаннан кейін, оның өзгеруін ескере отырып, есепті ай ішінде болған барлық мөлшерлемелердің ішіндегі ең үлкен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 ұзартылған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әкеліну ескеріледі.</w:t>
      </w:r>
    </w:p>
    <w:bookmarkEnd w:id="559"/>
    <w:bookmarkStart w:name="z1080" w:id="560"/>
    <w:p>
      <w:pPr>
        <w:spacing w:after="0"/>
        <w:ind w:left="0"/>
        <w:jc w:val="both"/>
      </w:pPr>
      <w:r>
        <w:rPr>
          <w:rFonts w:ascii="Times New Roman"/>
          <w:b w:val="false"/>
          <w:i w:val="false"/>
          <w:color w:val="000000"/>
          <w:sz w:val="28"/>
        </w:rPr>
        <w:t xml:space="preserve">
      5-кестенің 9, 10 және 11-бағандарында тиісінше екінші деңгейдегі банктің және Қазақстан Республикасының бейрезидент-банкі филиалының депозиттері сыйақысының көлемі, ең жоғары жылдық тиімді және орташа өлшемді жылдық тиімді мөлшерлемесі белгіленген пайыздық мөлшерлесі бар депозиттің әрбір санаты бойынша көрсетіледі. </w:t>
      </w:r>
    </w:p>
    <w:bookmarkEnd w:id="560"/>
    <w:bookmarkStart w:name="z1081" w:id="561"/>
    <w:p>
      <w:pPr>
        <w:spacing w:after="0"/>
        <w:ind w:left="0"/>
        <w:jc w:val="both"/>
      </w:pPr>
      <w:r>
        <w:rPr>
          <w:rFonts w:ascii="Times New Roman"/>
          <w:b w:val="false"/>
          <w:i w:val="false"/>
          <w:color w:val="000000"/>
          <w:sz w:val="28"/>
        </w:rPr>
        <w:t>
      5-кестенің 6, 7, 8, 9, 10 және 11-бағандары осы түсіндірменің 30-тармағында көрсетілген талаптарға сәйкес толтырылуға тиіс. Яғни, егер бастапқыда сыйақы мөлшерлемесін сақтай отырып, мерзімі ұзартылған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bookmarkEnd w:id="561"/>
    <w:bookmarkStart w:name="z1082" w:id="562"/>
    <w:p>
      <w:pPr>
        <w:spacing w:after="0"/>
        <w:ind w:left="0"/>
        <w:jc w:val="both"/>
      </w:pPr>
      <w:r>
        <w:rPr>
          <w:rFonts w:ascii="Times New Roman"/>
          <w:b w:val="false"/>
          <w:i w:val="false"/>
          <w:color w:val="000000"/>
          <w:sz w:val="28"/>
        </w:rPr>
        <w:t>
      Егер есепті ай ішінде мерзімі ұзартылған депозит бойынша сыйақы мөлшерлемесі өзгертілген болса, онда 5-кестенің 10-бағанында депозиттің мерзімі ұзартылғаннан кейін, оның өзгеруін ескере отырып, есепті ай ішінде болған барлық мөлшерлемелердегі ішіндегі ең жоғары жылдық тиімді сыйақы мөлшерлемесі көрсетіледі. Бұл ретте есепті айда сыйақы мөлшерлемесі өзгертілген есепті айда мерзімі ұзартылған депозиттер 5-кестенің 12, 13 және 14-бағандарында қайталанбайды. Депозиттердің көлемін есептеу кезінде мерзімі ұзартылған депозиттің сомасы мерзімін ұзарту сәтіндегі сыйақы мөлшерлемесін өзгертпестен және ол бойынша есепті айдағы барлық әкеліну, осындай депозиттер бойынша сыйақы мөлшерлемесінің жалпы өзгеруінен кейін болған әкелінуді қоса алғанда, мерзімін ұзарту күнінен бастап есепке алынады.</w:t>
      </w:r>
    </w:p>
    <w:bookmarkEnd w:id="562"/>
    <w:bookmarkStart w:name="z1083" w:id="563"/>
    <w:p>
      <w:pPr>
        <w:spacing w:after="0"/>
        <w:ind w:left="0"/>
        <w:jc w:val="both"/>
      </w:pPr>
      <w:r>
        <w:rPr>
          <w:rFonts w:ascii="Times New Roman"/>
          <w:b w:val="false"/>
          <w:i w:val="false"/>
          <w:color w:val="000000"/>
          <w:sz w:val="28"/>
        </w:rPr>
        <w:t>
      Есепті айда 1 реттен артық мерзімі ұзартылған депозиттер (мерзімі 1 (бір) айға дейін қоса алғанда депозиттер) бастапқыда мерзімі ұзартылған көлем бойынша бірінші рет мерзімнің ұзартылғаны көрсетіледі, бұл ретте осы депозиттің мерзімін ұзарту кезінде есепті ай ішінде болған барлық мөлшерлемелердің ішінен сыйақының ең үлкен ең жоғары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әкеліну бастапқы мерзімін ұзарту күнінен бастап енгізіледі.</w:t>
      </w:r>
    </w:p>
    <w:bookmarkEnd w:id="563"/>
    <w:bookmarkStart w:name="z1084" w:id="564"/>
    <w:p>
      <w:pPr>
        <w:spacing w:after="0"/>
        <w:ind w:left="0"/>
        <w:jc w:val="both"/>
      </w:pPr>
      <w:r>
        <w:rPr>
          <w:rFonts w:ascii="Times New Roman"/>
          <w:b w:val="false"/>
          <w:i w:val="false"/>
          <w:color w:val="000000"/>
          <w:sz w:val="28"/>
        </w:rPr>
        <w:t>
      34. 5-кестенің 12, 13 және 14-бағандарында есепті ай ішінде сыйақы мөлшерлемелері өзгертілген мерзімі ұзартылған депозиттер мен жаңадан тартылған депозиттерді қоспағанда, белгіленген пайыздық мөлшерлемесі бар депозиттің әрбір санаты бойынша сыйақы мөлшерлемелері есепті айда өзгертілген екінші деңгейдегі банк депозиттері сыйақысының тиісінше көлемі, жылдық ең жоғары тиімді және орташа өлшемді жылдық тиімді мөлшерлемелері көрсетіледі. Депозиттер көлемін есептеу кезінде сыйақы мөлшерлемесі өзгерген сәттегі депозит сомасы және ол бойынша есепті айдағы барлық әкеліну есепке алынады.</w:t>
      </w:r>
    </w:p>
    <w:bookmarkEnd w:id="564"/>
    <w:bookmarkStart w:name="z1085" w:id="565"/>
    <w:p>
      <w:pPr>
        <w:spacing w:after="0"/>
        <w:ind w:left="0"/>
        <w:jc w:val="both"/>
      </w:pPr>
      <w:r>
        <w:rPr>
          <w:rFonts w:ascii="Times New Roman"/>
          <w:b w:val="false"/>
          <w:i w:val="false"/>
          <w:color w:val="000000"/>
          <w:sz w:val="28"/>
        </w:rPr>
        <w:t>
      Есепті айда сыйақы мөлшерлемесі өзгертілген депозиттер бойынша қалдық сыйақы мөлшерлемесі өзгерген күнге айқындалады. Мұндай депозиттер бойынша әкеліну сыйақы мөлшерлемесі өзгерген күннен бастап қосылады.</w:t>
      </w:r>
    </w:p>
    <w:bookmarkEnd w:id="565"/>
    <w:bookmarkStart w:name="z1086" w:id="566"/>
    <w:p>
      <w:pPr>
        <w:spacing w:after="0"/>
        <w:ind w:left="0"/>
        <w:jc w:val="both"/>
      </w:pPr>
      <w:r>
        <w:rPr>
          <w:rFonts w:ascii="Times New Roman"/>
          <w:b w:val="false"/>
          <w:i w:val="false"/>
          <w:color w:val="000000"/>
          <w:sz w:val="28"/>
        </w:rPr>
        <w:t xml:space="preserve">
      35. Әрбір жаңадан тартылған депозит 29-тармақта көрсетілген жаңадан тартылған депозиттер түрлерінің біріне ғана жатқызылуы тиіс. </w:t>
      </w:r>
    </w:p>
    <w:bookmarkEnd w:id="566"/>
    <w:bookmarkStart w:name="z1087" w:id="567"/>
    <w:p>
      <w:pPr>
        <w:spacing w:after="0"/>
        <w:ind w:left="0"/>
        <w:jc w:val="both"/>
      </w:pPr>
      <w:r>
        <w:rPr>
          <w:rFonts w:ascii="Times New Roman"/>
          <w:b w:val="false"/>
          <w:i w:val="false"/>
          <w:color w:val="000000"/>
          <w:sz w:val="28"/>
        </w:rPr>
        <w:t>
      5-кестенің 3, 6, 9 және 12-бағандарының сомасы есепті айда олар бойынша барлық әкелінуді ескере отырып, есепті айда жаңадан тартылған депозиттердің көлеміне тең болуға тиіс.</w:t>
      </w:r>
    </w:p>
    <w:bookmarkEnd w:id="567"/>
    <w:bookmarkStart w:name="z1088" w:id="568"/>
    <w:p>
      <w:pPr>
        <w:spacing w:after="0"/>
        <w:ind w:left="0"/>
        <w:jc w:val="both"/>
      </w:pPr>
      <w:r>
        <w:rPr>
          <w:rFonts w:ascii="Times New Roman"/>
          <w:b w:val="false"/>
          <w:i w:val="false"/>
          <w:color w:val="000000"/>
          <w:sz w:val="28"/>
        </w:rPr>
        <w:t>
      36. Есепті ай ішінде тартылған салымның әрбір санаты бойынша, оның ішінде салымның мерзіміне байланысты (бұл көрсетілген жерде) жеке есептелетін орташа өлшемді жылдық тиімді сыйақы мөлшерлемесі мынадай формула бойынша көрсетіледі:</w:t>
      </w:r>
    </w:p>
    <w:bookmarkEnd w:id="568"/>
    <w:bookmarkStart w:name="z1089"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3797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97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570"/>
    <w:p>
      <w:pPr>
        <w:spacing w:after="0"/>
        <w:ind w:left="0"/>
        <w:jc w:val="both"/>
      </w:pPr>
      <w:r>
        <w:rPr>
          <w:rFonts w:ascii="Times New Roman"/>
          <w:b w:val="false"/>
          <w:i w:val="false"/>
          <w:color w:val="000000"/>
          <w:sz w:val="28"/>
        </w:rPr>
        <w:t>
      мұнда:</w:t>
      </w:r>
    </w:p>
    <w:bookmarkEnd w:id="570"/>
    <w:bookmarkStart w:name="z1091" w:id="571"/>
    <w:p>
      <w:pPr>
        <w:spacing w:after="0"/>
        <w:ind w:left="0"/>
        <w:jc w:val="both"/>
      </w:pPr>
      <w:r>
        <w:rPr>
          <w:rFonts w:ascii="Times New Roman"/>
          <w:b w:val="false"/>
          <w:i w:val="false"/>
          <w:color w:val="000000"/>
          <w:sz w:val="28"/>
        </w:rPr>
        <w:t>
      ЖТСМ орт. өлш. – салымның белгілі бір санаты бойынша орташа өлшемді жылдық тиімді сыйақы мөлшерлемесі;</w:t>
      </w:r>
    </w:p>
    <w:bookmarkEnd w:id="571"/>
    <w:bookmarkStart w:name="z1092" w:id="572"/>
    <w:p>
      <w:pPr>
        <w:spacing w:after="0"/>
        <w:ind w:left="0"/>
        <w:jc w:val="both"/>
      </w:pPr>
      <w:r>
        <w:rPr>
          <w:rFonts w:ascii="Times New Roman"/>
          <w:b w:val="false"/>
          <w:i w:val="false"/>
          <w:color w:val="000000"/>
          <w:sz w:val="28"/>
        </w:rPr>
        <w:t>
      ЖТСМi – салымның белгілі бір санаты бойынша жылдық тиімді сыйақы мөлшерлемесі;</w:t>
      </w:r>
    </w:p>
    <w:bookmarkEnd w:id="572"/>
    <w:bookmarkStart w:name="z1093" w:id="573"/>
    <w:p>
      <w:pPr>
        <w:spacing w:after="0"/>
        <w:ind w:left="0"/>
        <w:jc w:val="both"/>
      </w:pPr>
      <w:r>
        <w:rPr>
          <w:rFonts w:ascii="Times New Roman"/>
          <w:b w:val="false"/>
          <w:i w:val="false"/>
          <w:color w:val="000000"/>
          <w:sz w:val="28"/>
        </w:rPr>
        <w:t>
      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ағымдағы шотқа салымдар бойынша төленген сыйақыны қоспағанда) бірдей ЖТСМi бойынша тартылған салымдардың сомасы (барлық ағын).</w:t>
      </w:r>
    </w:p>
    <w:bookmarkEnd w:id="573"/>
    <w:bookmarkStart w:name="z1094" w:id="574"/>
    <w:p>
      <w:pPr>
        <w:spacing w:after="0"/>
        <w:ind w:left="0"/>
        <w:jc w:val="both"/>
      </w:pPr>
      <w:r>
        <w:rPr>
          <w:rFonts w:ascii="Times New Roman"/>
          <w:b w:val="false"/>
          <w:i w:val="false"/>
          <w:color w:val="000000"/>
          <w:sz w:val="28"/>
        </w:rPr>
        <w:t>
      Есепті айда жаңадан тартылған салымдардың сомасын есептеу кезінде осы түсіндірменің 28-тармағында көрсетілген есепті айда жаңадан тартылған салым бойынша барлық ағын ескеріледі.</w:t>
      </w:r>
    </w:p>
    <w:bookmarkEnd w:id="574"/>
    <w:bookmarkStart w:name="z1095" w:id="575"/>
    <w:p>
      <w:pPr>
        <w:spacing w:after="0"/>
        <w:ind w:left="0"/>
        <w:jc w:val="both"/>
      </w:pPr>
      <w:r>
        <w:rPr>
          <w:rFonts w:ascii="Times New Roman"/>
          <w:b w:val="false"/>
          <w:i w:val="false"/>
          <w:color w:val="000000"/>
          <w:sz w:val="28"/>
        </w:rPr>
        <w:t>
      37. Егер жылдық тиімді сыйақы мөлшерлемесін есептеу кезінде алынған санның екіден көп ондық таңбасы болса, ол мына тәсілмен жүздік үлеске дейін дөңгелектенуге тиіс:</w:t>
      </w:r>
    </w:p>
    <w:bookmarkEnd w:id="575"/>
    <w:bookmarkStart w:name="z1096" w:id="576"/>
    <w:p>
      <w:pPr>
        <w:spacing w:after="0"/>
        <w:ind w:left="0"/>
        <w:jc w:val="both"/>
      </w:pPr>
      <w:r>
        <w:rPr>
          <w:rFonts w:ascii="Times New Roman"/>
          <w:b w:val="false"/>
          <w:i w:val="false"/>
          <w:color w:val="000000"/>
          <w:sz w:val="28"/>
        </w:rPr>
        <w:t>
      егер мыңдық үлес 5 (бестен) көп немесе оған тең болса, жүздік үлес 1 (бірге) ұлғайтылады, одан кейін келетін барлық таңбалар алып тасталады;</w:t>
      </w:r>
    </w:p>
    <w:bookmarkEnd w:id="576"/>
    <w:bookmarkStart w:name="z1097" w:id="577"/>
    <w:p>
      <w:pPr>
        <w:spacing w:after="0"/>
        <w:ind w:left="0"/>
        <w:jc w:val="both"/>
      </w:pPr>
      <w:r>
        <w:rPr>
          <w:rFonts w:ascii="Times New Roman"/>
          <w:b w:val="false"/>
          <w:i w:val="false"/>
          <w:color w:val="000000"/>
          <w:sz w:val="28"/>
        </w:rPr>
        <w:t xml:space="preserve">
      егер мыңдық үлес 5 (бестен) аз болса, жүздік үлес өзгеріссіз қалады, одан кейін келетін барлық таңбалар алып тасталады. </w:t>
      </w:r>
    </w:p>
    <w:bookmarkEnd w:id="577"/>
    <w:bookmarkStart w:name="z1098" w:id="578"/>
    <w:p>
      <w:pPr>
        <w:spacing w:after="0"/>
        <w:ind w:left="0"/>
        <w:jc w:val="both"/>
      </w:pPr>
      <w:r>
        <w:rPr>
          <w:rFonts w:ascii="Times New Roman"/>
          <w:b w:val="false"/>
          <w:i w:val="false"/>
          <w:color w:val="000000"/>
          <w:sz w:val="28"/>
        </w:rPr>
        <w:t>
      38. 6-кесте есепті айдың бірінші күнінен соңғы күніне дейінгі (қоса алғанда) кезеңде екінші деңгейдегі банктердің және Қазақстан Республикасының бейрезидент банкі филиалының өзгермелі пайыздық мөлшерлемесі бар ұлттық валютадағы жеке тұлғалардың тартылған салымдары бойынша толтырылады.</w:t>
      </w:r>
    </w:p>
    <w:bookmarkEnd w:id="578"/>
    <w:bookmarkStart w:name="z1099" w:id="579"/>
    <w:p>
      <w:pPr>
        <w:spacing w:after="0"/>
        <w:ind w:left="0"/>
        <w:jc w:val="both"/>
      </w:pPr>
      <w:r>
        <w:rPr>
          <w:rFonts w:ascii="Times New Roman"/>
          <w:b w:val="false"/>
          <w:i w:val="false"/>
          <w:color w:val="000000"/>
          <w:sz w:val="28"/>
        </w:rPr>
        <w:t>
      39.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bookmarkEnd w:id="579"/>
    <w:bookmarkStart w:name="z1100" w:id="580"/>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bookmarkEnd w:id="580"/>
    <w:bookmarkStart w:name="z1101" w:id="581"/>
    <w:p>
      <w:pPr>
        <w:spacing w:after="0"/>
        <w:ind w:left="0"/>
        <w:jc w:val="both"/>
      </w:pPr>
      <w:r>
        <w:rPr>
          <w:rFonts w:ascii="Times New Roman"/>
          <w:b w:val="false"/>
          <w:i w:val="false"/>
          <w:color w:val="000000"/>
          <w:sz w:val="28"/>
        </w:rPr>
        <w:t xml:space="preserve">
      ақша нарығының мөлшерлемелері бойынша: ТОНИА (TONIA) – Теңге ОверНайт Индекс Авередж (Tenge OverNight Index Average), ТВИНА (TWINA) – Теңге Вик Индекс Авередж (Tenge Week Index Average) – "Қазақстан қор биржасы" акционерлік қоғамының ресми интернет-ресурсында жарияланатын деректер. </w:t>
      </w:r>
    </w:p>
    <w:bookmarkEnd w:id="581"/>
    <w:bookmarkStart w:name="z1102" w:id="582"/>
    <w:p>
      <w:pPr>
        <w:spacing w:after="0"/>
        <w:ind w:left="0"/>
        <w:jc w:val="both"/>
      </w:pPr>
      <w:r>
        <w:rPr>
          <w:rFonts w:ascii="Times New Roman"/>
          <w:b w:val="false"/>
          <w:i w:val="false"/>
          <w:color w:val="000000"/>
          <w:sz w:val="28"/>
        </w:rPr>
        <w:t>
      40.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әкеліну ескеріледі.</w:t>
      </w:r>
    </w:p>
    <w:bookmarkEnd w:id="582"/>
    <w:bookmarkStart w:name="z1103" w:id="583"/>
    <w:p>
      <w:pPr>
        <w:spacing w:after="0"/>
        <w:ind w:left="0"/>
        <w:jc w:val="both"/>
      </w:pPr>
      <w:r>
        <w:rPr>
          <w:rFonts w:ascii="Times New Roman"/>
          <w:b w:val="false"/>
          <w:i w:val="false"/>
          <w:color w:val="000000"/>
          <w:sz w:val="28"/>
        </w:rPr>
        <w:t>
      41. 6-кестенің 5-бағанында өзгермелі пайыздық мөлшерлемесі бар салымның әрбір санаты бойынша екінші деңгейдегі банк, Қазақстан Республикасының бейрезидент-банкінің филиалы дербес есептейтін және белгілейтін пайыздық спрэд мөлшерлемесінің мәні көрсетіледі.</w:t>
      </w:r>
    </w:p>
    <w:bookmarkEnd w:id="583"/>
    <w:bookmarkStart w:name="z1104" w:id="584"/>
    <w:p>
      <w:pPr>
        <w:spacing w:after="0"/>
        <w:ind w:left="0"/>
        <w:jc w:val="both"/>
      </w:pPr>
      <w:r>
        <w:rPr>
          <w:rFonts w:ascii="Times New Roman"/>
          <w:b w:val="false"/>
          <w:i w:val="false"/>
          <w:color w:val="000000"/>
          <w:sz w:val="28"/>
        </w:rPr>
        <w:t>
      Егер бір бенчмаркі бар, өзгермелі пайыздық мөлшерлемесі бар салымдар бойынша пайыздық спрэд мөлшерлемесінің әртүрлі мәндері қолданылған жағдайда қолданылған пайыздық спрэдтің ең жоғары мөлшерлемесі көрсетіледі.</w:t>
      </w:r>
    </w:p>
    <w:bookmarkEnd w:id="584"/>
    <w:bookmarkStart w:name="z1105" w:id="585"/>
    <w:p>
      <w:pPr>
        <w:spacing w:after="0"/>
        <w:ind w:left="0"/>
        <w:jc w:val="both"/>
      </w:pPr>
      <w:r>
        <w:rPr>
          <w:rFonts w:ascii="Times New Roman"/>
          <w:b w:val="false"/>
          <w:i w:val="false"/>
          <w:color w:val="000000"/>
          <w:sz w:val="28"/>
        </w:rPr>
        <w:t>
      42. 6-кестенің 6-бағанында есепті ай ішінде тартылған салымның әрбір санаты ішінде ең жоғары жылдық тиімді сыйақы мөлшерлемесі көрсетіледі.</w:t>
      </w:r>
    </w:p>
    <w:bookmarkEnd w:id="585"/>
    <w:bookmarkStart w:name="z1106" w:id="586"/>
    <w:p>
      <w:pPr>
        <w:spacing w:after="0"/>
        <w:ind w:left="0"/>
        <w:jc w:val="both"/>
      </w:pPr>
      <w:r>
        <w:rPr>
          <w:rFonts w:ascii="Times New Roman"/>
          <w:b w:val="false"/>
          <w:i w:val="false"/>
          <w:color w:val="000000"/>
          <w:sz w:val="28"/>
        </w:rPr>
        <w:t>
      43. Егер сыйақының өзгермелi пайыздық мөлшерлемесін есептеу кезiнде алынған санның екіден көп ондық таңбасы болса, ол мына тәсілмен жүздiк үлеске дейiн дөңгелектенуге тиіс:</w:t>
      </w:r>
    </w:p>
    <w:bookmarkEnd w:id="586"/>
    <w:bookmarkStart w:name="z1107" w:id="587"/>
    <w:p>
      <w:pPr>
        <w:spacing w:after="0"/>
        <w:ind w:left="0"/>
        <w:jc w:val="both"/>
      </w:pPr>
      <w:r>
        <w:rPr>
          <w:rFonts w:ascii="Times New Roman"/>
          <w:b w:val="false"/>
          <w:i w:val="false"/>
          <w:color w:val="000000"/>
          <w:sz w:val="28"/>
        </w:rPr>
        <w:t>
      егер мыңдық үлес 5 (бестен) көп немесе оған тең болса, жүздік үлес 1 (бірге) ұлғайтылады, одан кейін келетін барлық таңбалар алып тасталады;</w:t>
      </w:r>
    </w:p>
    <w:bookmarkEnd w:id="587"/>
    <w:bookmarkStart w:name="z1108" w:id="588"/>
    <w:p>
      <w:pPr>
        <w:spacing w:after="0"/>
        <w:ind w:left="0"/>
        <w:jc w:val="both"/>
      </w:pPr>
      <w:r>
        <w:rPr>
          <w:rFonts w:ascii="Times New Roman"/>
          <w:b w:val="false"/>
          <w:i w:val="false"/>
          <w:color w:val="000000"/>
          <w:sz w:val="28"/>
        </w:rPr>
        <w:t>
      егер мыңдық үлес 5 (бестен) аз болса, жүздік үлес өзгеріссіз қалады, одан кейін келетін барлық таңбалар алып тасталады.</w:t>
      </w:r>
    </w:p>
    <w:bookmarkEnd w:id="588"/>
    <w:bookmarkStart w:name="z1109" w:id="589"/>
    <w:p>
      <w:pPr>
        <w:spacing w:after="0"/>
        <w:ind w:left="0"/>
        <w:jc w:val="both"/>
      </w:pPr>
      <w:r>
        <w:rPr>
          <w:rFonts w:ascii="Times New Roman"/>
          <w:b w:val="false"/>
          <w:i w:val="false"/>
          <w:color w:val="000000"/>
          <w:sz w:val="28"/>
        </w:rPr>
        <w:t xml:space="preserve">
      44. Бір немесе бірнеше санат бойынша салымдар болмаса, бағандар мен тиісті жолдар толтырылмайды. </w:t>
      </w:r>
    </w:p>
    <w:bookmarkEnd w:id="589"/>
    <w:bookmarkStart w:name="z1110" w:id="590"/>
    <w:p>
      <w:pPr>
        <w:spacing w:after="0"/>
        <w:ind w:left="0"/>
        <w:jc w:val="both"/>
      </w:pPr>
      <w:r>
        <w:rPr>
          <w:rFonts w:ascii="Times New Roman"/>
          <w:b w:val="false"/>
          <w:i w:val="false"/>
          <w:color w:val="000000"/>
          <w:sz w:val="28"/>
        </w:rPr>
        <w:t>
      45. 7-кестенің 1-жолында жеке тұлғалардың депозиттерін тарту үшін агенттік желінің болуы немесе болмауы (иә немесе жоқ) көрсетіледі.</w:t>
      </w:r>
    </w:p>
    <w:bookmarkEnd w:id="590"/>
    <w:bookmarkStart w:name="z1111" w:id="591"/>
    <w:p>
      <w:pPr>
        <w:spacing w:after="0"/>
        <w:ind w:left="0"/>
        <w:jc w:val="both"/>
      </w:pPr>
      <w:r>
        <w:rPr>
          <w:rFonts w:ascii="Times New Roman"/>
          <w:b w:val="false"/>
          <w:i w:val="false"/>
          <w:color w:val="000000"/>
          <w:sz w:val="28"/>
        </w:rPr>
        <w:t>
      46. Мәліметтер болмаса (яғни 7-кестенің 1-жолында "жоқ" деп көрсету) 7-кестенің 2 және 3-жолдары толтырылмайды.</w:t>
      </w:r>
    </w:p>
    <w:bookmarkEnd w:id="591"/>
    <w:bookmarkStart w:name="z1112" w:id="592"/>
    <w:p>
      <w:pPr>
        <w:spacing w:after="0"/>
        <w:ind w:left="0"/>
        <w:jc w:val="both"/>
      </w:pPr>
      <w:r>
        <w:rPr>
          <w:rFonts w:ascii="Times New Roman"/>
          <w:b w:val="false"/>
          <w:i w:val="false"/>
          <w:color w:val="000000"/>
          <w:sz w:val="28"/>
        </w:rPr>
        <w:t>
      47. 7-кестенің 2-жолында екінші деңгейдегі банктің және Қазақстан Республикасының бейрезидент-банкі филиалының Ұлттық пошта операторы арқылы жеке тұлғалардың депозиттерін тарту фактілерінің болуы немесе болмауы туралы деректер (иә немесе жоқ) көрсетіледі.</w:t>
      </w:r>
    </w:p>
    <w:bookmarkEnd w:id="592"/>
    <w:bookmarkStart w:name="z1113" w:id="593"/>
    <w:p>
      <w:pPr>
        <w:spacing w:after="0"/>
        <w:ind w:left="0"/>
        <w:jc w:val="both"/>
      </w:pPr>
      <w:r>
        <w:rPr>
          <w:rFonts w:ascii="Times New Roman"/>
          <w:b w:val="false"/>
          <w:i w:val="false"/>
          <w:color w:val="000000"/>
          <w:sz w:val="28"/>
        </w:rPr>
        <w:t>
      48. 7-кестенің 3-жолында екінші деңгейдегі банктің және Қазақстан Республикасының бейрезидент-банкі филиалының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"Қазақстанның Даму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133" w:id="594"/>
    <w:p>
      <w:pPr>
        <w:spacing w:after="0"/>
        <w:ind w:left="0"/>
        <w:jc w:val="both"/>
      </w:pPr>
      <w:r>
        <w:rPr>
          <w:rFonts w:ascii="Times New Roman"/>
          <w:b w:val="false"/>
          <w:i w:val="false"/>
          <w:color w:val="000000"/>
          <w:sz w:val="28"/>
        </w:rPr>
        <w:t>
      Ұсынылады: Қазақстан Республикасының Ұлттық Банкіне</w:t>
      </w:r>
    </w:p>
    <w:bookmarkEnd w:id="594"/>
    <w:bookmarkStart w:name="z1134" w:id="59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95"/>
    <w:bookmarkStart w:name="z1135" w:id="596"/>
    <w:p>
      <w:pPr>
        <w:spacing w:after="0"/>
        <w:ind w:left="0"/>
        <w:jc w:val="both"/>
      </w:pPr>
      <w:r>
        <w:rPr>
          <w:rFonts w:ascii="Times New Roman"/>
          <w:b w:val="false"/>
          <w:i w:val="false"/>
          <w:color w:val="000000"/>
          <w:sz w:val="28"/>
        </w:rPr>
        <w:t>
      Әкімшілік нысанның атауы: Қаржы активтеріндегі және пассивтеріндегі өзгерістер туралы есеп</w:t>
      </w:r>
    </w:p>
    <w:bookmarkEnd w:id="596"/>
    <w:bookmarkStart w:name="z1136" w:id="5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FA_INTFLOWS_11SB</w:t>
      </w:r>
    </w:p>
    <w:bookmarkEnd w:id="597"/>
    <w:bookmarkStart w:name="z1137" w:id="598"/>
    <w:p>
      <w:pPr>
        <w:spacing w:after="0"/>
        <w:ind w:left="0"/>
        <w:jc w:val="both"/>
      </w:pPr>
      <w:r>
        <w:rPr>
          <w:rFonts w:ascii="Times New Roman"/>
          <w:b w:val="false"/>
          <w:i w:val="false"/>
          <w:color w:val="000000"/>
          <w:sz w:val="28"/>
        </w:rPr>
        <w:t>
      Кезеңділігі: тоқсан сайын</w:t>
      </w:r>
    </w:p>
    <w:bookmarkEnd w:id="598"/>
    <w:bookmarkStart w:name="z1138" w:id="599"/>
    <w:p>
      <w:pPr>
        <w:spacing w:after="0"/>
        <w:ind w:left="0"/>
        <w:jc w:val="both"/>
      </w:pPr>
      <w:r>
        <w:rPr>
          <w:rFonts w:ascii="Times New Roman"/>
          <w:b w:val="false"/>
          <w:i w:val="false"/>
          <w:color w:val="000000"/>
          <w:sz w:val="28"/>
        </w:rPr>
        <w:t>
      Есепті кезеңі: 20__ жылғы "___" тоқсан</w:t>
      </w:r>
    </w:p>
    <w:bookmarkEnd w:id="599"/>
    <w:bookmarkStart w:name="z1139" w:id="6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 банктерінің филиалдары, "Қазақстанның Даму Банкі" акционерлік қоғамы</w:t>
      </w:r>
    </w:p>
    <w:bookmarkEnd w:id="600"/>
    <w:bookmarkStart w:name="z1140" w:id="6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жұмыс күнінен кешіктірмей, тоқсан сайын</w:t>
      </w:r>
    </w:p>
    <w:bookmarkEnd w:id="601"/>
    <w:bookmarkStart w:name="z1141" w:id="602"/>
    <w:p>
      <w:pPr>
        <w:spacing w:after="0"/>
        <w:ind w:left="0"/>
        <w:jc w:val="both"/>
      </w:pPr>
      <w:r>
        <w:rPr>
          <w:rFonts w:ascii="Times New Roman"/>
          <w:b w:val="false"/>
          <w:i w:val="false"/>
          <w:color w:val="000000"/>
          <w:sz w:val="28"/>
        </w:rPr>
        <w:t>
      БСН: ____________</w:t>
      </w:r>
    </w:p>
    <w:bookmarkEnd w:id="602"/>
    <w:bookmarkStart w:name="z1142" w:id="603"/>
    <w:p>
      <w:pPr>
        <w:spacing w:after="0"/>
        <w:ind w:left="0"/>
        <w:jc w:val="both"/>
      </w:pPr>
      <w:r>
        <w:rPr>
          <w:rFonts w:ascii="Times New Roman"/>
          <w:b w:val="false"/>
          <w:i w:val="false"/>
          <w:color w:val="000000"/>
          <w:sz w:val="28"/>
        </w:rPr>
        <w:t>
      Жинау әдісі: электрондық түрде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түрінің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604"/>
    <w:p>
      <w:pPr>
        <w:spacing w:after="0"/>
        <w:ind w:left="0"/>
        <w:jc w:val="both"/>
      </w:pPr>
      <w:r>
        <w:rPr>
          <w:rFonts w:ascii="Times New Roman"/>
          <w:b w:val="false"/>
          <w:i w:val="false"/>
          <w:color w:val="000000"/>
          <w:sz w:val="28"/>
        </w:rPr>
        <w:t>
      Атауы _______________________________________________________</w:t>
      </w:r>
    </w:p>
    <w:bookmarkEnd w:id="604"/>
    <w:bookmarkStart w:name="z1144" w:id="605"/>
    <w:p>
      <w:pPr>
        <w:spacing w:after="0"/>
        <w:ind w:left="0"/>
        <w:jc w:val="both"/>
      </w:pPr>
      <w:r>
        <w:rPr>
          <w:rFonts w:ascii="Times New Roman"/>
          <w:b w:val="false"/>
          <w:i w:val="false"/>
          <w:color w:val="000000"/>
          <w:sz w:val="28"/>
        </w:rPr>
        <w:t>
      Мекенжайы__________________________________________________________</w:t>
      </w:r>
    </w:p>
    <w:bookmarkEnd w:id="605"/>
    <w:bookmarkStart w:name="z1145" w:id="606"/>
    <w:p>
      <w:pPr>
        <w:spacing w:after="0"/>
        <w:ind w:left="0"/>
        <w:jc w:val="both"/>
      </w:pPr>
      <w:r>
        <w:rPr>
          <w:rFonts w:ascii="Times New Roman"/>
          <w:b w:val="false"/>
          <w:i w:val="false"/>
          <w:color w:val="000000"/>
          <w:sz w:val="28"/>
        </w:rPr>
        <w:t>
      Телефоны ________________________________________</w:t>
      </w:r>
    </w:p>
    <w:bookmarkEnd w:id="606"/>
    <w:bookmarkStart w:name="z1146" w:id="607"/>
    <w:p>
      <w:pPr>
        <w:spacing w:after="0"/>
        <w:ind w:left="0"/>
        <w:jc w:val="both"/>
      </w:pPr>
      <w:r>
        <w:rPr>
          <w:rFonts w:ascii="Times New Roman"/>
          <w:b w:val="false"/>
          <w:i w:val="false"/>
          <w:color w:val="000000"/>
          <w:sz w:val="28"/>
        </w:rPr>
        <w:t>
      Электрондық пошта мекенжайы _________________________</w:t>
      </w:r>
    </w:p>
    <w:bookmarkEnd w:id="607"/>
    <w:bookmarkStart w:name="z1147" w:id="608"/>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608"/>
    <w:bookmarkStart w:name="z1148" w:id="6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09"/>
    <w:bookmarkStart w:name="z1149" w:id="610"/>
    <w:p>
      <w:pPr>
        <w:spacing w:after="0"/>
        <w:ind w:left="0"/>
        <w:jc w:val="both"/>
      </w:pPr>
      <w:r>
        <w:rPr>
          <w:rFonts w:ascii="Times New Roman"/>
          <w:b w:val="false"/>
          <w:i w:val="false"/>
          <w:color w:val="000000"/>
          <w:sz w:val="28"/>
        </w:rPr>
        <w:t>
      ________________________________________________ ________________  тегі, аты және әкесінің аты (ол болған жағдайда) қолы</w:t>
      </w:r>
    </w:p>
    <w:bookmarkEnd w:id="610"/>
    <w:bookmarkStart w:name="z1150" w:id="611"/>
    <w:p>
      <w:pPr>
        <w:spacing w:after="0"/>
        <w:ind w:left="0"/>
        <w:jc w:val="both"/>
      </w:pPr>
      <w:r>
        <w:rPr>
          <w:rFonts w:ascii="Times New Roman"/>
          <w:b w:val="false"/>
          <w:i w:val="false"/>
          <w:color w:val="000000"/>
          <w:sz w:val="28"/>
        </w:rPr>
        <w:t>
      Күні 20__ жылғы "____" ______________</w:t>
      </w:r>
    </w:p>
    <w:bookmarkEnd w:id="611"/>
    <w:bookmarkStart w:name="z1151" w:id="612"/>
    <w:p>
      <w:pPr>
        <w:spacing w:after="0"/>
        <w:ind w:left="0"/>
        <w:jc w:val="both"/>
      </w:pPr>
      <w:r>
        <w:rPr>
          <w:rFonts w:ascii="Times New Roman"/>
          <w:b w:val="false"/>
          <w:i w:val="false"/>
          <w:color w:val="000000"/>
          <w:sz w:val="28"/>
        </w:rPr>
        <w:t>
      Ескертпе: нысан "Қаржы активтеріндегі және пассивтеріндегі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активтеріндегі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пассивтеріндегі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58" w:id="613"/>
    <w:p>
      <w:pPr>
        <w:spacing w:after="0"/>
        <w:ind w:left="0"/>
        <w:jc w:val="left"/>
      </w:pPr>
      <w:r>
        <w:rPr>
          <w:rFonts w:ascii="Times New Roman"/>
          <w:b/>
          <w:i w:val="false"/>
          <w:color w:val="000000"/>
        </w:rPr>
        <w:t xml:space="preserve"> Қаржы активтеріндегі және пассивтеріндегі өзгерістер туралы есеп (индексі – FA_INTFLOWS_11SB, кезеңділігі – жыл сайын) әкімшілік деректерді өтеусіз негізде жинауға арналған нысанын толтыру бойынша түсіндірме</w:t>
      </w:r>
    </w:p>
    <w:bookmarkEnd w:id="613"/>
    <w:bookmarkStart w:name="z1159" w:id="614"/>
    <w:p>
      <w:pPr>
        <w:spacing w:after="0"/>
        <w:ind w:left="0"/>
        <w:jc w:val="left"/>
      </w:pPr>
      <w:r>
        <w:rPr>
          <w:rFonts w:ascii="Times New Roman"/>
          <w:b/>
          <w:i w:val="false"/>
          <w:color w:val="000000"/>
        </w:rPr>
        <w:t xml:space="preserve"> 1-тарау. Жалпы ережелер</w:t>
      </w:r>
    </w:p>
    <w:bookmarkEnd w:id="614"/>
    <w:bookmarkStart w:name="z1160" w:id="615"/>
    <w:p>
      <w:pPr>
        <w:spacing w:after="0"/>
        <w:ind w:left="0"/>
        <w:jc w:val="both"/>
      </w:pPr>
      <w:r>
        <w:rPr>
          <w:rFonts w:ascii="Times New Roman"/>
          <w:b w:val="false"/>
          <w:i w:val="false"/>
          <w:color w:val="000000"/>
          <w:sz w:val="28"/>
        </w:rPr>
        <w:t>
      1. Осы түсіндірмеде "Қаржы активтеріндегі және пассивтеріндегі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15"/>
    <w:bookmarkStart w:name="z1161" w:id="616"/>
    <w:p>
      <w:pPr>
        <w:spacing w:after="0"/>
        <w:ind w:left="0"/>
        <w:jc w:val="both"/>
      </w:pPr>
      <w:r>
        <w:rPr>
          <w:rFonts w:ascii="Times New Roman"/>
          <w:b w:val="false"/>
          <w:i w:val="false"/>
          <w:color w:val="000000"/>
          <w:sz w:val="28"/>
        </w:rPr>
        <w:t>
      2. Нысан тоқсан сайын жасалады, есепті тоқсан үшін толтырылады.</w:t>
      </w:r>
    </w:p>
    <w:bookmarkEnd w:id="616"/>
    <w:bookmarkStart w:name="z1162" w:id="6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17"/>
    <w:bookmarkStart w:name="z1163" w:id="618"/>
    <w:p>
      <w:pPr>
        <w:spacing w:after="0"/>
        <w:ind w:left="0"/>
        <w:jc w:val="both"/>
      </w:pPr>
      <w:r>
        <w:rPr>
          <w:rFonts w:ascii="Times New Roman"/>
          <w:b w:val="false"/>
          <w:i w:val="false"/>
          <w:color w:val="000000"/>
          <w:sz w:val="28"/>
        </w:rPr>
        <w:t xml:space="preserve">
      4. Нысанда Қазақстан Республикасының резиденттерімен қатынастар бойынша талаптардың немесе міндеттемелердің бар-жоғын көрсететін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жоспарының бірінші және екінші жіктеуінің баланстық шоттарындағы есепті кезеңдегі өзгерістер туралы мәліметтер көрсетіледі.</w:t>
      </w:r>
    </w:p>
    <w:bookmarkEnd w:id="618"/>
    <w:bookmarkStart w:name="z1164" w:id="619"/>
    <w:p>
      <w:pPr>
        <w:spacing w:after="0"/>
        <w:ind w:left="0"/>
        <w:jc w:val="left"/>
      </w:pPr>
      <w:r>
        <w:rPr>
          <w:rFonts w:ascii="Times New Roman"/>
          <w:b/>
          <w:i w:val="false"/>
          <w:color w:val="000000"/>
        </w:rPr>
        <w:t xml:space="preserve"> 2-тарау. Нысанды толтыру бойынша түсіндірме</w:t>
      </w:r>
    </w:p>
    <w:bookmarkEnd w:id="619"/>
    <w:bookmarkStart w:name="z1165" w:id="620"/>
    <w:p>
      <w:pPr>
        <w:spacing w:after="0"/>
        <w:ind w:left="0"/>
        <w:jc w:val="both"/>
      </w:pPr>
      <w:r>
        <w:rPr>
          <w:rFonts w:ascii="Times New Roman"/>
          <w:b w:val="false"/>
          <w:i w:val="false"/>
          <w:color w:val="000000"/>
          <w:sz w:val="28"/>
        </w:rPr>
        <w:t xml:space="preserve">
      5. 1, 2, 3 және 4-жолдар Деректердің жүйелік тізбесіне сәйкес толтырылады. </w:t>
      </w:r>
    </w:p>
    <w:bookmarkEnd w:id="620"/>
    <w:bookmarkStart w:name="z1166" w:id="621"/>
    <w:p>
      <w:pPr>
        <w:spacing w:after="0"/>
        <w:ind w:left="0"/>
        <w:jc w:val="both"/>
      </w:pPr>
      <w:r>
        <w:rPr>
          <w:rFonts w:ascii="Times New Roman"/>
          <w:b w:val="false"/>
          <w:i w:val="false"/>
          <w:color w:val="000000"/>
          <w:sz w:val="28"/>
        </w:rPr>
        <w:t>
      6. 5, 6 және 7-жолдарда үтірден кейін екі таңбалы сан форматындағы сома теңгемен көрсетіледі.</w:t>
      </w:r>
    </w:p>
    <w:bookmarkEnd w:id="621"/>
    <w:bookmarkStart w:name="z1167" w:id="622"/>
    <w:p>
      <w:pPr>
        <w:spacing w:after="0"/>
        <w:ind w:left="0"/>
        <w:jc w:val="both"/>
      </w:pPr>
      <w:r>
        <w:rPr>
          <w:rFonts w:ascii="Times New Roman"/>
          <w:b w:val="false"/>
          <w:i w:val="false"/>
          <w:color w:val="000000"/>
          <w:sz w:val="28"/>
        </w:rPr>
        <w:t>
      7. 5-жолда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p>
    <w:bookmarkEnd w:id="622"/>
    <w:bookmarkStart w:name="z1168" w:id="623"/>
    <w:p>
      <w:pPr>
        <w:spacing w:after="0"/>
        <w:ind w:left="0"/>
        <w:jc w:val="both"/>
      </w:pPr>
      <w:r>
        <w:rPr>
          <w:rFonts w:ascii="Times New Roman"/>
          <w:b w:val="false"/>
          <w:i w:val="false"/>
          <w:color w:val="000000"/>
          <w:sz w:val="28"/>
        </w:rPr>
        <w:t>
      8. 6-жолда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bookmarkEnd w:id="623"/>
    <w:bookmarkStart w:name="z1169" w:id="624"/>
    <w:p>
      <w:pPr>
        <w:spacing w:after="0"/>
        <w:ind w:left="0"/>
        <w:jc w:val="both"/>
      </w:pPr>
      <w:r>
        <w:rPr>
          <w:rFonts w:ascii="Times New Roman"/>
          <w:b w:val="false"/>
          <w:i w:val="false"/>
          <w:color w:val="000000"/>
          <w:sz w:val="28"/>
        </w:rPr>
        <w:t>
      9. 7-жолда басқа өзгерістер –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пассивтерді жіктеудің өзгеруін, сондай-ақ 4 және 5-жолдарда көрсетілмейтін өзгерістерді қамтиды.</w:t>
      </w:r>
    </w:p>
    <w:bookmarkEnd w:id="624"/>
    <w:bookmarkStart w:name="z1170" w:id="625"/>
    <w:p>
      <w:pPr>
        <w:spacing w:after="0"/>
        <w:ind w:left="0"/>
        <w:jc w:val="both"/>
      </w:pPr>
      <w:r>
        <w:rPr>
          <w:rFonts w:ascii="Times New Roman"/>
          <w:b w:val="false"/>
          <w:i w:val="false"/>
          <w:color w:val="000000"/>
          <w:sz w:val="28"/>
        </w:rPr>
        <w:t>
      10. 5, 6 және 7-жолдардың сомасы есепті кезеңнің соңындағы және алдыңғы есепті кезеңнің соңындағы тиісті баланстық шоттағы қалдықтар арасындағы айырмаға тең.</w:t>
      </w:r>
    </w:p>
    <w:bookmarkEnd w:id="625"/>
    <w:bookmarkStart w:name="z1171" w:id="626"/>
    <w:p>
      <w:pPr>
        <w:spacing w:after="0"/>
        <w:ind w:left="0"/>
        <w:jc w:val="both"/>
      </w:pPr>
      <w:r>
        <w:rPr>
          <w:rFonts w:ascii="Times New Roman"/>
          <w:b w:val="false"/>
          <w:i w:val="false"/>
          <w:color w:val="000000"/>
          <w:sz w:val="28"/>
        </w:rPr>
        <w:t>
      11. 8-жол 7-жолда нөлдік мән болмаған кезде толтырылады.</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конгломераттарының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 орындауы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3" w:id="6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627"/>
    <w:bookmarkStart w:name="z1194" w:id="6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28"/>
    <w:bookmarkStart w:name="z1195" w:id="629"/>
    <w:p>
      <w:pPr>
        <w:spacing w:after="0"/>
        <w:ind w:left="0"/>
        <w:jc w:val="both"/>
      </w:pPr>
      <w:r>
        <w:rPr>
          <w:rFonts w:ascii="Times New Roman"/>
          <w:b w:val="false"/>
          <w:i w:val="false"/>
          <w:color w:val="000000"/>
          <w:sz w:val="28"/>
        </w:rPr>
        <w:t xml:space="preserve">
      Әкімшілік нысанның атауы: Пруденциялық нормативтердің орындалуы туралы есеп </w:t>
      </w:r>
    </w:p>
    <w:bookmarkEnd w:id="629"/>
    <w:bookmarkStart w:name="z1196" w:id="6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bookmarkEnd w:id="630"/>
    <w:bookmarkStart w:name="z1197" w:id="631"/>
    <w:p>
      <w:pPr>
        <w:spacing w:after="0"/>
        <w:ind w:left="0"/>
        <w:jc w:val="both"/>
      </w:pPr>
      <w:r>
        <w:rPr>
          <w:rFonts w:ascii="Times New Roman"/>
          <w:b w:val="false"/>
          <w:i w:val="false"/>
          <w:color w:val="000000"/>
          <w:sz w:val="28"/>
        </w:rPr>
        <w:t>
      Кезеңділігі: ай сайын</w:t>
      </w:r>
    </w:p>
    <w:bookmarkEnd w:id="631"/>
    <w:bookmarkStart w:name="z1198" w:id="632"/>
    <w:p>
      <w:pPr>
        <w:spacing w:after="0"/>
        <w:ind w:left="0"/>
        <w:jc w:val="both"/>
      </w:pPr>
      <w:r>
        <w:rPr>
          <w:rFonts w:ascii="Times New Roman"/>
          <w:b w:val="false"/>
          <w:i w:val="false"/>
          <w:color w:val="000000"/>
          <w:sz w:val="28"/>
        </w:rPr>
        <w:t>
      Есепті кезеңі: 20___жылғы "__" ________ жағдай бойынша</w:t>
      </w:r>
    </w:p>
    <w:bookmarkEnd w:id="632"/>
    <w:bookmarkStart w:name="z1199" w:id="6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633"/>
    <w:bookmarkStart w:name="z1200" w:id="6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634"/>
    <w:bookmarkStart w:name="z1201" w:id="63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635"/>
    <w:bookmarkStart w:name="z1202" w:id="636"/>
    <w:p>
      <w:pPr>
        <w:spacing w:after="0"/>
        <w:ind w:left="0"/>
        <w:jc w:val="both"/>
      </w:pPr>
      <w:r>
        <w:rPr>
          <w:rFonts w:ascii="Times New Roman"/>
          <w:b w:val="false"/>
          <w:i w:val="false"/>
          <w:color w:val="000000"/>
          <w:sz w:val="28"/>
        </w:rPr>
        <w:t xml:space="preserve">
      БСН: </w:t>
      </w:r>
    </w:p>
    <w:bookmarkEnd w:id="636"/>
    <w:bookmarkStart w:name="z1203" w:id="637"/>
    <w:p>
      <w:pPr>
        <w:spacing w:after="0"/>
        <w:ind w:left="0"/>
        <w:jc w:val="both"/>
      </w:pPr>
      <w:r>
        <w:rPr>
          <w:rFonts w:ascii="Times New Roman"/>
          <w:b w:val="false"/>
          <w:i w:val="false"/>
          <w:color w:val="000000"/>
          <w:sz w:val="28"/>
        </w:rPr>
        <w:t>
      Жинау әдісі: электрондық түрде</w:t>
      </w:r>
    </w:p>
    <w:bookmarkEnd w:id="637"/>
    <w:bookmarkStart w:name="z1204" w:id="638"/>
    <w:p>
      <w:pPr>
        <w:spacing w:after="0"/>
        <w:ind w:left="0"/>
        <w:jc w:val="both"/>
      </w:pPr>
      <w:r>
        <w:rPr>
          <w:rFonts w:ascii="Times New Roman"/>
          <w:b w:val="false"/>
          <w:i w:val="false"/>
          <w:color w:val="000000"/>
          <w:sz w:val="28"/>
        </w:rPr>
        <w:t>
      _______________</w:t>
      </w:r>
    </w:p>
    <w:bookmarkEnd w:id="638"/>
    <w:bookmarkStart w:name="z1205" w:id="639"/>
    <w:p>
      <w:pPr>
        <w:spacing w:after="0"/>
        <w:ind w:left="0"/>
        <w:jc w:val="both"/>
      </w:pPr>
      <w:r>
        <w:rPr>
          <w:rFonts w:ascii="Times New Roman"/>
          <w:b w:val="false"/>
          <w:i w:val="false"/>
          <w:color w:val="000000"/>
          <w:sz w:val="28"/>
        </w:rPr>
        <w:t>
       (мың теңгемен)</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қарыздардың құнын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секьюритилендіру бойынша транзакцияларға байланысты сатудан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банктің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банктің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айырмашылықтарына қатысты танылған, кейінге қалдырылған салық активтерінің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капиталының құрамындағы құралдарды жіктеуге арналған өлшемшарттарға сәйкес келетін,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де қаржы құралы туындайтын мерзімсіз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өлшемшарттарға сәйкес келетін,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мерзімсіз қаржы құралдарына тікелей не жанама тәсілмен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kl-2 бірінші деңгейдегі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дивиденд төлеуді тоқтату және акцияларды кері сатып алу бөлігінде шектеу қойылатын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кастодиандық шарттың талаптарымен қабылданған, инвестицияланбаған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бағамының (бағалы металдардың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 арқылы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банкпен айрықша қатынастар арқылы байланысты емес бір қарыз алушыға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 арқылы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 банкпен айрықша қатынастар арқылы байланысты бір қарыз алушыға (қарыз алушылар тобына)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 арқылы байланысты барлық қарыз алушы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 арқылы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банктің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7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1 (бір)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3 (үш)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3 (үш)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40"/>
          <w:p>
            <w:pPr>
              <w:spacing w:after="20"/>
              <w:ind w:left="20"/>
              <w:jc w:val="both"/>
            </w:pPr>
            <w:r>
              <w:rPr>
                <w:rFonts w:ascii="Times New Roman"/>
                <w:b w:val="false"/>
                <w:i w:val="false"/>
                <w:color w:val="000000"/>
                <w:sz w:val="20"/>
              </w:rPr>
              <w:t>
Стандард энд Пурс (Standard &amp; Poor’s) агенттігінің "A"-дан төмен</w:t>
            </w:r>
          </w:p>
          <w:bookmarkEnd w:id="640"/>
          <w:p>
            <w:pPr>
              <w:spacing w:after="20"/>
              <w:ind w:left="20"/>
              <w:jc w:val="both"/>
            </w:pPr>
            <w:r>
              <w:rPr>
                <w:rFonts w:ascii="Times New Roman"/>
                <w:b w:val="false"/>
                <w:i w:val="false"/>
                <w:color w:val="000000"/>
                <w:sz w:val="20"/>
              </w:rPr>
              <w:t>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Лверидж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100 (жүз) пайыз тәуекел деңгейі бойынша мөлшерленген, баланстық құны бойынша көрсетілген активтері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0"/>
              </w:rPr>
              <w:t>қаулысының</w:t>
            </w:r>
            <w:r>
              <w:rPr>
                <w:rFonts w:ascii="Times New Roman"/>
                <w:b w:val="false"/>
                <w:i w:val="false"/>
                <w:color w:val="000000"/>
                <w:sz w:val="20"/>
              </w:rPr>
              <w:t xml:space="preserve"> (Нормативтік құқықтық актілерді мемлекеттік тіркеу тізілімінде № 1- болып тіркелген) 9-тарауына сәйкес кредиттік тәуекел дәрежесі бойынша мөлшерленген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кредиттік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кредиттеу мәмілелері бойынша кредиттік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7" w:id="641"/>
    <w:p>
      <w:pPr>
        <w:spacing w:after="0"/>
        <w:ind w:left="0"/>
        <w:jc w:val="both"/>
      </w:pPr>
      <w:r>
        <w:rPr>
          <w:rFonts w:ascii="Times New Roman"/>
          <w:b w:val="false"/>
          <w:i w:val="false"/>
          <w:color w:val="000000"/>
          <w:sz w:val="28"/>
        </w:rPr>
        <w:t>
      Атауы _______________________________________________________</w:t>
      </w:r>
    </w:p>
    <w:bookmarkEnd w:id="641"/>
    <w:bookmarkStart w:name="z1208" w:id="642"/>
    <w:p>
      <w:pPr>
        <w:spacing w:after="0"/>
        <w:ind w:left="0"/>
        <w:jc w:val="both"/>
      </w:pPr>
      <w:r>
        <w:rPr>
          <w:rFonts w:ascii="Times New Roman"/>
          <w:b w:val="false"/>
          <w:i w:val="false"/>
          <w:color w:val="000000"/>
          <w:sz w:val="28"/>
        </w:rPr>
        <w:t>
      Мекенжайы_____________________________________________________</w:t>
      </w:r>
    </w:p>
    <w:bookmarkEnd w:id="642"/>
    <w:bookmarkStart w:name="z1209" w:id="643"/>
    <w:p>
      <w:pPr>
        <w:spacing w:after="0"/>
        <w:ind w:left="0"/>
        <w:jc w:val="both"/>
      </w:pPr>
      <w:r>
        <w:rPr>
          <w:rFonts w:ascii="Times New Roman"/>
          <w:b w:val="false"/>
          <w:i w:val="false"/>
          <w:color w:val="000000"/>
          <w:sz w:val="28"/>
        </w:rPr>
        <w:t>
      Телефоны ________________________________________</w:t>
      </w:r>
    </w:p>
    <w:bookmarkEnd w:id="643"/>
    <w:bookmarkStart w:name="z1210" w:id="644"/>
    <w:p>
      <w:pPr>
        <w:spacing w:after="0"/>
        <w:ind w:left="0"/>
        <w:jc w:val="both"/>
      </w:pPr>
      <w:r>
        <w:rPr>
          <w:rFonts w:ascii="Times New Roman"/>
          <w:b w:val="false"/>
          <w:i w:val="false"/>
          <w:color w:val="000000"/>
          <w:sz w:val="28"/>
        </w:rPr>
        <w:t>
      Электрондық пошта мекенжайы _________________________</w:t>
      </w:r>
    </w:p>
    <w:bookmarkEnd w:id="644"/>
    <w:bookmarkStart w:name="z1211" w:id="645"/>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645"/>
    <w:bookmarkStart w:name="z1212" w:id="64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46"/>
    <w:bookmarkStart w:name="z1213" w:id="647"/>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647"/>
    <w:bookmarkStart w:name="z1214" w:id="648"/>
    <w:p>
      <w:pPr>
        <w:spacing w:after="0"/>
        <w:ind w:left="0"/>
        <w:jc w:val="both"/>
      </w:pPr>
      <w:r>
        <w:rPr>
          <w:rFonts w:ascii="Times New Roman"/>
          <w:b w:val="false"/>
          <w:i w:val="false"/>
          <w:color w:val="000000"/>
          <w:sz w:val="28"/>
        </w:rPr>
        <w:t>
      Күні 20__ жылғы "____" ______________</w:t>
      </w:r>
    </w:p>
    <w:bookmarkEnd w:id="648"/>
    <w:bookmarkStart w:name="z1215" w:id="649"/>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орындалуы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21" w:id="650"/>
    <w:p>
      <w:pPr>
        <w:spacing w:after="0"/>
        <w:ind w:left="0"/>
        <w:jc w:val="left"/>
      </w:pPr>
      <w:r>
        <w:rPr>
          <w:rFonts w:ascii="Times New Roman"/>
          <w:b/>
          <w:i w:val="false"/>
          <w:color w:val="000000"/>
        </w:rPr>
        <w:t xml:space="preserve"> Пруденциялық нормативтердің орындалуы туралы есеп  (индексі – 1-BVU_Prud_norm, кезеңділігі – ай сайын) әкімшілік деректерді өтеусіз негізде жинауға арналған нысанын толтыру бойынша түсіндірме</w:t>
      </w:r>
    </w:p>
    <w:bookmarkEnd w:id="650"/>
    <w:bookmarkStart w:name="z1222" w:id="651"/>
    <w:p>
      <w:pPr>
        <w:spacing w:after="0"/>
        <w:ind w:left="0"/>
        <w:jc w:val="left"/>
      </w:pPr>
      <w:r>
        <w:rPr>
          <w:rFonts w:ascii="Times New Roman"/>
          <w:b/>
          <w:i w:val="false"/>
          <w:color w:val="000000"/>
        </w:rPr>
        <w:t xml:space="preserve"> 1-тарау. Жалпы ережелер</w:t>
      </w:r>
    </w:p>
    <w:bookmarkEnd w:id="651"/>
    <w:bookmarkStart w:name="z1223" w:id="652"/>
    <w:p>
      <w:pPr>
        <w:spacing w:after="0"/>
        <w:ind w:left="0"/>
        <w:jc w:val="both"/>
      </w:pPr>
      <w:r>
        <w:rPr>
          <w:rFonts w:ascii="Times New Roman"/>
          <w:b w:val="false"/>
          <w:i w:val="false"/>
          <w:color w:val="000000"/>
          <w:sz w:val="28"/>
        </w:rPr>
        <w:t>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52"/>
    <w:bookmarkStart w:name="z1224" w:id="653"/>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653"/>
    <w:bookmarkStart w:name="z1225" w:id="65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54"/>
    <w:bookmarkStart w:name="z1226" w:id="655"/>
    <w:p>
      <w:pPr>
        <w:spacing w:after="0"/>
        <w:ind w:left="0"/>
        <w:jc w:val="left"/>
      </w:pPr>
      <w:r>
        <w:rPr>
          <w:rFonts w:ascii="Times New Roman"/>
          <w:b/>
          <w:i w:val="false"/>
          <w:color w:val="000000"/>
        </w:rPr>
        <w:t xml:space="preserve"> 2-тарау. Нысанды толтыру бойынша түсіндірме</w:t>
      </w:r>
    </w:p>
    <w:bookmarkEnd w:id="655"/>
    <w:bookmarkStart w:name="z1227" w:id="656"/>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656"/>
    <w:bookmarkStart w:name="z1228" w:id="657"/>
    <w:p>
      <w:pPr>
        <w:spacing w:after="0"/>
        <w:ind w:left="0"/>
        <w:jc w:val="both"/>
      </w:pPr>
      <w:r>
        <w:rPr>
          <w:rFonts w:ascii="Times New Roman"/>
          <w:b w:val="false"/>
          <w:i w:val="false"/>
          <w:color w:val="000000"/>
          <w:sz w:val="28"/>
        </w:rPr>
        <w:t>
      5. 1-жол Ислам банктеріне арналған нормативтердің 1-тарауына және Банктерге арналған нормативтердің 2-тарауына сәйкес толтырылады.</w:t>
      </w:r>
    </w:p>
    <w:bookmarkEnd w:id="657"/>
    <w:bookmarkStart w:name="z1229" w:id="658"/>
    <w:p>
      <w:pPr>
        <w:spacing w:after="0"/>
        <w:ind w:left="0"/>
        <w:jc w:val="both"/>
      </w:pPr>
      <w:r>
        <w:rPr>
          <w:rFonts w:ascii="Times New Roman"/>
          <w:b w:val="false"/>
          <w:i w:val="false"/>
          <w:color w:val="000000"/>
          <w:sz w:val="28"/>
        </w:rPr>
        <w:t xml:space="preserve">
      6. 5-жолда Ислам банктеріне арналған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Банктерге арналған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банк капиталының құрамындағы құралдарды жіктеуге арналған өлшемшарттарға сәйкес келетін, төленген жай акциялар бойынша мәліметтер көрсетіледі.</w:t>
      </w:r>
    </w:p>
    <w:bookmarkEnd w:id="658"/>
    <w:bookmarkStart w:name="z1230" w:id="659"/>
    <w:p>
      <w:pPr>
        <w:spacing w:after="0"/>
        <w:ind w:left="0"/>
        <w:jc w:val="both"/>
      </w:pPr>
      <w:r>
        <w:rPr>
          <w:rFonts w:ascii="Times New Roman"/>
          <w:b w:val="false"/>
          <w:i w:val="false"/>
          <w:color w:val="000000"/>
          <w:sz w:val="28"/>
        </w:rPr>
        <w:t>
      7. 11.7-жолда секьюритилендіру талаптарынан алынған, болашақта толығымен немесе ішінара күтуге байланысты болашақ кезеңдердің кірісі көрсетіледі.</w:t>
      </w:r>
    </w:p>
    <w:bookmarkEnd w:id="659"/>
    <w:bookmarkStart w:name="z1231" w:id="660"/>
    <w:p>
      <w:pPr>
        <w:spacing w:after="0"/>
        <w:ind w:left="0"/>
        <w:jc w:val="both"/>
      </w:pPr>
      <w:r>
        <w:rPr>
          <w:rFonts w:ascii="Times New Roman"/>
          <w:b w:val="false"/>
          <w:i w:val="false"/>
          <w:color w:val="000000"/>
          <w:sz w:val="28"/>
        </w:rPr>
        <w:t xml:space="preserve">
      8. 12.1-жолда Ислам банктеріне арналған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Банктерге арналған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банк капиталының құрамындағы құралдарды жіктеуге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bookmarkEnd w:id="660"/>
    <w:bookmarkStart w:name="z1232" w:id="661"/>
    <w:p>
      <w:pPr>
        <w:spacing w:after="0"/>
        <w:ind w:left="0"/>
        <w:jc w:val="both"/>
      </w:pPr>
      <w:r>
        <w:rPr>
          <w:rFonts w:ascii="Times New Roman"/>
          <w:b w:val="false"/>
          <w:i w:val="false"/>
          <w:color w:val="000000"/>
          <w:sz w:val="28"/>
        </w:rPr>
        <w:t xml:space="preserve">
      9. 12.2-жолда Ислам банктеріне арналған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Банктерге арналған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банк капиталының құрамындағы құралдарды жіктеуге арналған өлшемшарттарға сәйкес келетін төленген артықшылықты акциялар бойынша мәліметтер көрсетіледі.</w:t>
      </w:r>
    </w:p>
    <w:bookmarkEnd w:id="661"/>
    <w:bookmarkStart w:name="z1233" w:id="662"/>
    <w:p>
      <w:pPr>
        <w:spacing w:after="0"/>
        <w:ind w:left="0"/>
        <w:jc w:val="both"/>
      </w:pPr>
      <w:r>
        <w:rPr>
          <w:rFonts w:ascii="Times New Roman"/>
          <w:b w:val="false"/>
          <w:i w:val="false"/>
          <w:color w:val="000000"/>
          <w:sz w:val="28"/>
        </w:rPr>
        <w:t xml:space="preserve">
      10. 15-жолда Ислам банктеріне арналған нормативтерге </w:t>
      </w:r>
      <w:r>
        <w:rPr>
          <w:rFonts w:ascii="Times New Roman"/>
          <w:b w:val="false"/>
          <w:i w:val="false"/>
          <w:color w:val="000000"/>
          <w:sz w:val="28"/>
        </w:rPr>
        <w:t>1-қосымшада</w:t>
      </w:r>
      <w:r>
        <w:rPr>
          <w:rFonts w:ascii="Times New Roman"/>
          <w:b w:val="false"/>
          <w:i w:val="false"/>
          <w:color w:val="000000"/>
          <w:sz w:val="28"/>
        </w:rPr>
        <w:t xml:space="preserve"> және Банктерге арналған нормативтерге </w:t>
      </w:r>
      <w:r>
        <w:rPr>
          <w:rFonts w:ascii="Times New Roman"/>
          <w:b w:val="false"/>
          <w:i w:val="false"/>
          <w:color w:val="000000"/>
          <w:sz w:val="28"/>
        </w:rPr>
        <w:t>3-қосымшада</w:t>
      </w:r>
      <w:r>
        <w:rPr>
          <w:rFonts w:ascii="Times New Roman"/>
          <w:b w:val="false"/>
          <w:i w:val="false"/>
          <w:color w:val="000000"/>
          <w:sz w:val="28"/>
        </w:rPr>
        <w:t xml:space="preserve"> белгіленген банк капиталының құрамындағы құралдарды жіктеуге арналған өлшемшарттарға сәйкес келетін реттелген борыш бойынша мәліметтер көрсетіледі.</w:t>
      </w:r>
    </w:p>
    <w:bookmarkEnd w:id="662"/>
    <w:bookmarkStart w:name="z1234" w:id="663"/>
    <w:p>
      <w:pPr>
        <w:spacing w:after="0"/>
        <w:ind w:left="0"/>
        <w:jc w:val="both"/>
      </w:pPr>
      <w:r>
        <w:rPr>
          <w:rFonts w:ascii="Times New Roman"/>
          <w:b w:val="false"/>
          <w:i w:val="false"/>
          <w:color w:val="000000"/>
          <w:sz w:val="28"/>
        </w:rPr>
        <w:t xml:space="preserve">
      11. 20-жолда Ислам банктеріне арналған нормативтерге </w:t>
      </w:r>
      <w:r>
        <w:rPr>
          <w:rFonts w:ascii="Times New Roman"/>
          <w:b w:val="false"/>
          <w:i w:val="false"/>
          <w:color w:val="000000"/>
          <w:sz w:val="28"/>
        </w:rPr>
        <w:t>4-қосымшада</w:t>
      </w:r>
      <w:r>
        <w:rPr>
          <w:rFonts w:ascii="Times New Roman"/>
          <w:b w:val="false"/>
          <w:i w:val="false"/>
          <w:color w:val="000000"/>
          <w:sz w:val="28"/>
        </w:rPr>
        <w:t xml:space="preserve"> және Банктерге арналған нормативтерге </w:t>
      </w:r>
      <w:r>
        <w:rPr>
          <w:rFonts w:ascii="Times New Roman"/>
          <w:b w:val="false"/>
          <w:i w:val="false"/>
          <w:color w:val="000000"/>
          <w:sz w:val="28"/>
        </w:rPr>
        <w:t>2-қосымшада</w:t>
      </w:r>
      <w:r>
        <w:rPr>
          <w:rFonts w:ascii="Times New Roman"/>
          <w:b w:val="false"/>
          <w:i w:val="false"/>
          <w:color w:val="000000"/>
          <w:sz w:val="28"/>
        </w:rPr>
        <w:t xml:space="preserve"> сәйкес дивиденд төлеуді тоқтату және акцияларды кері сатып алу бөлігінде шектеу қойылатын бөлінбеген таза кіріс сомасы көрсетіледі.</w:t>
      </w:r>
    </w:p>
    <w:bookmarkEnd w:id="663"/>
    <w:bookmarkStart w:name="z1235" w:id="664"/>
    <w:p>
      <w:pPr>
        <w:spacing w:after="0"/>
        <w:ind w:left="0"/>
        <w:jc w:val="both"/>
      </w:pPr>
      <w:r>
        <w:rPr>
          <w:rFonts w:ascii="Times New Roman"/>
          <w:b w:val="false"/>
          <w:i w:val="false"/>
          <w:color w:val="000000"/>
          <w:sz w:val="28"/>
        </w:rPr>
        <w:t>
      12. 22-жол кредиттік тәуекел ескеріле отырып мөлшерленген активтердің талдамасы туралы есептің деректеріне сәйкес толтырылады.</w:t>
      </w:r>
    </w:p>
    <w:bookmarkEnd w:id="664"/>
    <w:bookmarkStart w:name="z1236" w:id="665"/>
    <w:p>
      <w:pPr>
        <w:spacing w:after="0"/>
        <w:ind w:left="0"/>
        <w:jc w:val="both"/>
      </w:pPr>
      <w:r>
        <w:rPr>
          <w:rFonts w:ascii="Times New Roman"/>
          <w:b w:val="false"/>
          <w:i w:val="false"/>
          <w:color w:val="000000"/>
          <w:sz w:val="28"/>
        </w:rPr>
        <w:t>
      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665"/>
    <w:bookmarkStart w:name="z1237" w:id="666"/>
    <w:p>
      <w:pPr>
        <w:spacing w:after="0"/>
        <w:ind w:left="0"/>
        <w:jc w:val="both"/>
      </w:pPr>
      <w:r>
        <w:rPr>
          <w:rFonts w:ascii="Times New Roman"/>
          <w:b w:val="false"/>
          <w:i w:val="false"/>
          <w:color w:val="000000"/>
          <w:sz w:val="28"/>
        </w:rPr>
        <w:t>
      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666"/>
    <w:bookmarkStart w:name="z1238" w:id="667"/>
    <w:p>
      <w:pPr>
        <w:spacing w:after="0"/>
        <w:ind w:left="0"/>
        <w:jc w:val="both"/>
      </w:pPr>
      <w:r>
        <w:rPr>
          <w:rFonts w:ascii="Times New Roman"/>
          <w:b w:val="false"/>
          <w:i w:val="false"/>
          <w:color w:val="000000"/>
          <w:sz w:val="28"/>
        </w:rPr>
        <w:t>
      15. 25-жол айрықша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bookmarkEnd w:id="667"/>
    <w:bookmarkStart w:name="z1239" w:id="668"/>
    <w:p>
      <w:pPr>
        <w:spacing w:after="0"/>
        <w:ind w:left="0"/>
        <w:jc w:val="both"/>
      </w:pPr>
      <w:r>
        <w:rPr>
          <w:rFonts w:ascii="Times New Roman"/>
          <w:b w:val="false"/>
          <w:i w:val="false"/>
          <w:color w:val="000000"/>
          <w:sz w:val="28"/>
        </w:rPr>
        <w:t>
      16. 26-жол жалпы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bookmarkEnd w:id="668"/>
    <w:bookmarkStart w:name="z1240" w:id="669"/>
    <w:p>
      <w:pPr>
        <w:spacing w:after="0"/>
        <w:ind w:left="0"/>
        <w:jc w:val="both"/>
      </w:pPr>
      <w:r>
        <w:rPr>
          <w:rFonts w:ascii="Times New Roman"/>
          <w:b w:val="false"/>
          <w:i w:val="false"/>
          <w:color w:val="000000"/>
          <w:sz w:val="28"/>
        </w:rPr>
        <w:t>
      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bookmarkEnd w:id="669"/>
    <w:bookmarkStart w:name="z1241" w:id="670"/>
    <w:p>
      <w:pPr>
        <w:spacing w:after="0"/>
        <w:ind w:left="0"/>
        <w:jc w:val="both"/>
      </w:pPr>
      <w:r>
        <w:rPr>
          <w:rFonts w:ascii="Times New Roman"/>
          <w:b w:val="false"/>
          <w:i w:val="false"/>
          <w:color w:val="000000"/>
          <w:sz w:val="28"/>
        </w:rPr>
        <w:t>
      18. 52, 53 және 54-жолдар k4 ағымдағы өтімділік коэффициентінің талдамасы туралы есептің деректеріне сәйкес толтырылады.</w:t>
      </w:r>
    </w:p>
    <w:bookmarkEnd w:id="670"/>
    <w:bookmarkStart w:name="z1242" w:id="671"/>
    <w:p>
      <w:pPr>
        <w:spacing w:after="0"/>
        <w:ind w:left="0"/>
        <w:jc w:val="both"/>
      </w:pPr>
      <w:r>
        <w:rPr>
          <w:rFonts w:ascii="Times New Roman"/>
          <w:b w:val="false"/>
          <w:i w:val="false"/>
          <w:color w:val="000000"/>
          <w:sz w:val="28"/>
        </w:rPr>
        <w:t>
      19. 55, 56, 57, 58, 59, 60, 61 және 62-жолдар k4-1, k4-2 және k4-3 мерзімді өтімділік коэффициенттерінің талдамасы туралы есептің деректеріне сәйкес толтырылады.</w:t>
      </w:r>
    </w:p>
    <w:bookmarkEnd w:id="671"/>
    <w:bookmarkStart w:name="z1243" w:id="672"/>
    <w:p>
      <w:pPr>
        <w:spacing w:after="0"/>
        <w:ind w:left="0"/>
        <w:jc w:val="both"/>
      </w:pPr>
      <w:r>
        <w:rPr>
          <w:rFonts w:ascii="Times New Roman"/>
          <w:b w:val="false"/>
          <w:i w:val="false"/>
          <w:color w:val="000000"/>
          <w:sz w:val="28"/>
        </w:rPr>
        <w:t>
      20. 63, 63.1, 63.2, 63.3, 63.4, 64, 64.1, 64.2, 64.3, 64.4, 65, 65.1, 65.2, 65.3, 65.4, 66, 66.1, 66.2, 66.3, 66.4, 67, 67.1, 67.2, 67.3, 67.4, 68, 68.1, 68.2, 68.3, 68.4, 69, 69.1, 69.2, 69.3, 69.4, 70, 70.1, 70.2, 70.3, 70.4, 71, 71.1, 71.2, 71.3 және 71.4-жолдар k4-4, k4-5 және k4-6 мерзімді валюталық өтімділік коэффициенттерінің талдамасы туралы есептің деректеріне сәйкес толтырылады.</w:t>
      </w:r>
    </w:p>
    <w:bookmarkEnd w:id="672"/>
    <w:bookmarkStart w:name="z1244" w:id="673"/>
    <w:p>
      <w:pPr>
        <w:spacing w:after="0"/>
        <w:ind w:left="0"/>
        <w:jc w:val="both"/>
      </w:pPr>
      <w:r>
        <w:rPr>
          <w:rFonts w:ascii="Times New Roman"/>
          <w:b w:val="false"/>
          <w:i w:val="false"/>
          <w:color w:val="000000"/>
          <w:sz w:val="28"/>
        </w:rPr>
        <w:t>
      21. 63.3, 63.4, 64.3, 64.4, 65.3, 65.4, 66.3, 66.4, 67.3, 67.4, 68.3, 68.4, 69.3, 69.4, 70.3, 70.4, 71.3 және 71.4-жолдарда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673"/>
    <w:bookmarkStart w:name="z1245" w:id="674"/>
    <w:p>
      <w:pPr>
        <w:spacing w:after="0"/>
        <w:ind w:left="0"/>
        <w:jc w:val="both"/>
      </w:pPr>
      <w:r>
        <w:rPr>
          <w:rFonts w:ascii="Times New Roman"/>
          <w:b w:val="false"/>
          <w:i w:val="false"/>
          <w:color w:val="000000"/>
          <w:sz w:val="28"/>
        </w:rPr>
        <w:t>
      22. 74 және 75-жолдар екінші деңгейдегі банктерді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w:t>
      </w:r>
    </w:p>
    <w:bookmarkEnd w:id="674"/>
    <w:bookmarkStart w:name="z1246" w:id="675"/>
    <w:p>
      <w:pPr>
        <w:spacing w:after="0"/>
        <w:ind w:left="0"/>
        <w:jc w:val="both"/>
      </w:pPr>
      <w:r>
        <w:rPr>
          <w:rFonts w:ascii="Times New Roman"/>
          <w:b w:val="false"/>
          <w:i w:val="false"/>
          <w:color w:val="000000"/>
          <w:sz w:val="28"/>
        </w:rPr>
        <w:t>
      23. 77-жол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675"/>
    <w:bookmarkStart w:name="z1247" w:id="676"/>
    <w:p>
      <w:pPr>
        <w:spacing w:after="0"/>
        <w:ind w:left="0"/>
        <w:jc w:val="both"/>
      </w:pPr>
      <w:r>
        <w:rPr>
          <w:rFonts w:ascii="Times New Roman"/>
          <w:b w:val="false"/>
          <w:i w:val="false"/>
          <w:color w:val="000000"/>
          <w:sz w:val="28"/>
        </w:rPr>
        <w:t>
      24. 32, 33 және 76-жолдарды исламдық екінші деңгейдегі банктер ғана толтырады.</w:t>
      </w:r>
    </w:p>
    <w:bookmarkEnd w:id="676"/>
    <w:bookmarkStart w:name="z1248" w:id="677"/>
    <w:p>
      <w:pPr>
        <w:spacing w:after="0"/>
        <w:ind w:left="0"/>
        <w:jc w:val="both"/>
      </w:pPr>
      <w:r>
        <w:rPr>
          <w:rFonts w:ascii="Times New Roman"/>
          <w:b w:val="false"/>
          <w:i w:val="false"/>
          <w:color w:val="000000"/>
          <w:sz w:val="28"/>
        </w:rPr>
        <w:t>
      25. 17, 18, 19, 41,43, 45, 47, 49, 54, 56, 59, 62, 65, 65.1, 65.2, 65.3, 65.4, 68, 68.1, 68.2, 68.3, 68.4, 71, 71.1, 71.2, 71.3, 71.4, 75 және 77-жолдарда үтірден кейін үш таңбалы мәндер көрсетіледі.</w:t>
      </w:r>
    </w:p>
    <w:bookmarkEnd w:id="677"/>
    <w:bookmarkStart w:name="z1249" w:id="678"/>
    <w:p>
      <w:pPr>
        <w:spacing w:after="0"/>
        <w:ind w:left="0"/>
        <w:jc w:val="both"/>
      </w:pPr>
      <w:r>
        <w:rPr>
          <w:rFonts w:ascii="Times New Roman"/>
          <w:b w:val="false"/>
          <w:i w:val="false"/>
          <w:color w:val="000000"/>
          <w:sz w:val="28"/>
        </w:rPr>
        <w:t>
      26. 45, 47, 49, 51, 78.1, 78.2, 78.3 және 78.4-жолдарды толтыру үшін мына қысқартулар пайдаланылады:</w:t>
      </w:r>
    </w:p>
    <w:bookmarkEnd w:id="678"/>
    <w:bookmarkStart w:name="z1250" w:id="679"/>
    <w:p>
      <w:pPr>
        <w:spacing w:after="0"/>
        <w:ind w:left="0"/>
        <w:jc w:val="both"/>
      </w:pPr>
      <w:r>
        <w:rPr>
          <w:rFonts w:ascii="Times New Roman"/>
          <w:b w:val="false"/>
          <w:i w:val="false"/>
          <w:color w:val="000000"/>
          <w:sz w:val="28"/>
        </w:rPr>
        <w:t>
      банкпен айрықша қатынастар арқылы байланысты қарыз алушылар бойынша тәуекелдер сомасының коэффициенті – Ат;</w:t>
      </w:r>
    </w:p>
    <w:bookmarkEnd w:id="679"/>
    <w:bookmarkStart w:name="z1251" w:id="680"/>
    <w:p>
      <w:pPr>
        <w:spacing w:after="0"/>
        <w:ind w:left="0"/>
        <w:jc w:val="both"/>
      </w:pPr>
      <w:r>
        <w:rPr>
          <w:rFonts w:ascii="Times New Roman"/>
          <w:b w:val="false"/>
          <w:i w:val="false"/>
          <w:color w:val="000000"/>
          <w:sz w:val="28"/>
        </w:rPr>
        <w:t>
      бланктік кредиттің ең жоғары мөлшерінің коэффициенті – Бк;</w:t>
      </w:r>
    </w:p>
    <w:bookmarkEnd w:id="680"/>
    <w:bookmarkStart w:name="z1252" w:id="681"/>
    <w:p>
      <w:pPr>
        <w:spacing w:after="0"/>
        <w:ind w:left="0"/>
        <w:jc w:val="both"/>
      </w:pPr>
      <w:r>
        <w:rPr>
          <w:rFonts w:ascii="Times New Roman"/>
          <w:b w:val="false"/>
          <w:i w:val="false"/>
          <w:color w:val="000000"/>
          <w:sz w:val="28"/>
        </w:rPr>
        <w:t>
      әрқайсысының мөлшері меншікті капиталдың 10 (он) пайызынан асатын бір қарыз алушыға шаққандағы тәуекелдердің жиынтық сомасының коэффициенті – Кт;</w:t>
      </w:r>
    </w:p>
    <w:bookmarkEnd w:id="681"/>
    <w:bookmarkStart w:name="z1253" w:id="682"/>
    <w:p>
      <w:pPr>
        <w:spacing w:after="0"/>
        <w:ind w:left="0"/>
        <w:jc w:val="both"/>
      </w:pPr>
      <w:r>
        <w:rPr>
          <w:rFonts w:ascii="Times New Roman"/>
          <w:b w:val="false"/>
          <w:i w:val="false"/>
          <w:color w:val="000000"/>
          <w:sz w:val="28"/>
        </w:rPr>
        <w:t>
      Қазақстанның Даму Банкі міндеттемелері бойынша тәуекел мөлшерінің коэффициенті – Қдбт;</w:t>
      </w:r>
    </w:p>
    <w:bookmarkEnd w:id="682"/>
    <w:bookmarkStart w:name="z1254" w:id="683"/>
    <w:p>
      <w:pPr>
        <w:spacing w:after="0"/>
        <w:ind w:left="0"/>
        <w:jc w:val="both"/>
      </w:pPr>
      <w:r>
        <w:rPr>
          <w:rFonts w:ascii="Times New Roman"/>
          <w:b w:val="false"/>
          <w:i w:val="false"/>
          <w:color w:val="000000"/>
          <w:sz w:val="28"/>
        </w:rPr>
        <w:t>
      банктің баланстық құны бойынша көрсетілген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 және 100 (жүз) пайыз тәуекел деңгейі бойынша мөлшерленген активтері – Ба;</w:t>
      </w:r>
    </w:p>
    <w:bookmarkEnd w:id="683"/>
    <w:bookmarkStart w:name="z1255" w:id="684"/>
    <w:p>
      <w:pPr>
        <w:spacing w:after="0"/>
        <w:ind w:left="0"/>
        <w:jc w:val="both"/>
      </w:pPr>
      <w:r>
        <w:rPr>
          <w:rFonts w:ascii="Times New Roman"/>
          <w:b w:val="false"/>
          <w:i w:val="false"/>
          <w:color w:val="000000"/>
          <w:sz w:val="28"/>
        </w:rPr>
        <w:t xml:space="preserve">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38587 болып тіркелген) 9-тарауына сәйкес кредиттік тәуекел дәрежесі бойынша мөлшерленген шартты және ықтимал міндеттемелер – ШЫм;</w:t>
      </w:r>
    </w:p>
    <w:bookmarkEnd w:id="684"/>
    <w:bookmarkStart w:name="z1256" w:id="685"/>
    <w:p>
      <w:pPr>
        <w:spacing w:after="0"/>
        <w:ind w:left="0"/>
        <w:jc w:val="both"/>
      </w:pPr>
      <w:r>
        <w:rPr>
          <w:rFonts w:ascii="Times New Roman"/>
          <w:b w:val="false"/>
          <w:i w:val="false"/>
          <w:color w:val="000000"/>
          <w:sz w:val="28"/>
        </w:rPr>
        <w:t>
      туынды қаржы құралдарымен операциялар бойынша кредиттік тәуекел – ТҚҚК;</w:t>
      </w:r>
    </w:p>
    <w:bookmarkEnd w:id="685"/>
    <w:bookmarkStart w:name="z1257" w:id="686"/>
    <w:p>
      <w:pPr>
        <w:spacing w:after="0"/>
        <w:ind w:left="0"/>
        <w:jc w:val="both"/>
      </w:pPr>
      <w:r>
        <w:rPr>
          <w:rFonts w:ascii="Times New Roman"/>
          <w:b w:val="false"/>
          <w:i w:val="false"/>
          <w:color w:val="000000"/>
          <w:sz w:val="28"/>
        </w:rPr>
        <w:t>
      бағалы қағаздармен кредиттеу мәмілелері бойынша кредиттік тәуекел – БҚК.</w:t>
      </w:r>
    </w:p>
    <w:bookmarkEnd w:id="686"/>
    <w:bookmarkStart w:name="z1258" w:id="687"/>
    <w:p>
      <w:pPr>
        <w:spacing w:after="0"/>
        <w:ind w:left="0"/>
        <w:jc w:val="both"/>
      </w:pPr>
      <w:r>
        <w:rPr>
          <w:rFonts w:ascii="Times New Roman"/>
          <w:b w:val="false"/>
          <w:i w:val="false"/>
          <w:color w:val="000000"/>
          <w:sz w:val="28"/>
        </w:rPr>
        <w:t>
      27. Деректер болмаған кезде Нысан ұсынылмайды.</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71" w:id="688"/>
    <w:p>
      <w:pPr>
        <w:spacing w:after="0"/>
        <w:ind w:left="0"/>
        <w:jc w:val="both"/>
      </w:pPr>
      <w:r>
        <w:rPr>
          <w:rFonts w:ascii="Times New Roman"/>
          <w:b w:val="false"/>
          <w:i w:val="false"/>
          <w:color w:val="000000"/>
          <w:sz w:val="28"/>
        </w:rPr>
        <w:t>
      Ұсынылады: Қазақстан Республикасының Ұлттық Банкіне</w:t>
      </w:r>
    </w:p>
    <w:bookmarkEnd w:id="688"/>
    <w:bookmarkStart w:name="z1272" w:id="68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89"/>
    <w:bookmarkStart w:name="z1273" w:id="690"/>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bookmarkEnd w:id="690"/>
    <w:bookmarkStart w:name="z1274" w:id="6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bookmarkEnd w:id="691"/>
    <w:bookmarkStart w:name="z1275" w:id="692"/>
    <w:p>
      <w:pPr>
        <w:spacing w:after="0"/>
        <w:ind w:left="0"/>
        <w:jc w:val="both"/>
      </w:pPr>
      <w:r>
        <w:rPr>
          <w:rFonts w:ascii="Times New Roman"/>
          <w:b w:val="false"/>
          <w:i w:val="false"/>
          <w:color w:val="000000"/>
          <w:sz w:val="28"/>
        </w:rPr>
        <w:t>
      Кезеңділігі: ай сайын</w:t>
      </w:r>
    </w:p>
    <w:bookmarkEnd w:id="692"/>
    <w:bookmarkStart w:name="z1276" w:id="693"/>
    <w:p>
      <w:pPr>
        <w:spacing w:after="0"/>
        <w:ind w:left="0"/>
        <w:jc w:val="both"/>
      </w:pPr>
      <w:r>
        <w:rPr>
          <w:rFonts w:ascii="Times New Roman"/>
          <w:b w:val="false"/>
          <w:i w:val="false"/>
          <w:color w:val="000000"/>
          <w:sz w:val="28"/>
        </w:rPr>
        <w:t>
      Есепті кезеңі: 20___жылғы "__" ________ жағдай бойынша</w:t>
      </w:r>
    </w:p>
    <w:bookmarkEnd w:id="693"/>
    <w:bookmarkStart w:name="z1277" w:id="6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694"/>
    <w:bookmarkStart w:name="z1278" w:id="6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695"/>
    <w:bookmarkStart w:name="z1279" w:id="69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696"/>
    <w:bookmarkStart w:name="z1280" w:id="697"/>
    <w:p>
      <w:pPr>
        <w:spacing w:after="0"/>
        <w:ind w:left="0"/>
        <w:jc w:val="both"/>
      </w:pPr>
      <w:r>
        <w:rPr>
          <w:rFonts w:ascii="Times New Roman"/>
          <w:b w:val="false"/>
          <w:i w:val="false"/>
          <w:color w:val="000000"/>
          <w:sz w:val="28"/>
        </w:rPr>
        <w:t>
      БСН: _______________________</w:t>
      </w:r>
    </w:p>
    <w:bookmarkEnd w:id="697"/>
    <w:bookmarkStart w:name="z1281" w:id="698"/>
    <w:p>
      <w:pPr>
        <w:spacing w:after="0"/>
        <w:ind w:left="0"/>
        <w:jc w:val="both"/>
      </w:pPr>
      <w:r>
        <w:rPr>
          <w:rFonts w:ascii="Times New Roman"/>
          <w:b w:val="false"/>
          <w:i w:val="false"/>
          <w:color w:val="000000"/>
          <w:sz w:val="28"/>
        </w:rPr>
        <w:t>
      Жинау әдісі: электрондық түрде</w:t>
      </w:r>
    </w:p>
    <w:bookmarkEnd w:id="698"/>
    <w:bookmarkStart w:name="z1282" w:id="699"/>
    <w:p>
      <w:pPr>
        <w:spacing w:after="0"/>
        <w:ind w:left="0"/>
        <w:jc w:val="both"/>
      </w:pPr>
      <w:r>
        <w:rPr>
          <w:rFonts w:ascii="Times New Roman"/>
          <w:b w:val="false"/>
          <w:i w:val="false"/>
          <w:color w:val="000000"/>
          <w:sz w:val="28"/>
        </w:rPr>
        <w:t>
      (мың теңгемен)</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көрсеткіштері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тәуекелі дәрежесі бойынша мөлшерленуге жататын актив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3" w:id="700"/>
    <w:p>
      <w:pPr>
        <w:spacing w:after="0"/>
        <w:ind w:left="0"/>
        <w:jc w:val="both"/>
      </w:pPr>
      <w:r>
        <w:rPr>
          <w:rFonts w:ascii="Times New Roman"/>
          <w:b w:val="false"/>
          <w:i w:val="false"/>
          <w:color w:val="000000"/>
          <w:sz w:val="28"/>
        </w:rPr>
        <w:t>
      Атауы _______________________________________________________</w:t>
      </w:r>
    </w:p>
    <w:bookmarkEnd w:id="700"/>
    <w:bookmarkStart w:name="z1284" w:id="701"/>
    <w:p>
      <w:pPr>
        <w:spacing w:after="0"/>
        <w:ind w:left="0"/>
        <w:jc w:val="both"/>
      </w:pPr>
      <w:r>
        <w:rPr>
          <w:rFonts w:ascii="Times New Roman"/>
          <w:b w:val="false"/>
          <w:i w:val="false"/>
          <w:color w:val="000000"/>
          <w:sz w:val="28"/>
        </w:rPr>
        <w:t>
      Мекенжайы_____________________________________________________</w:t>
      </w:r>
    </w:p>
    <w:bookmarkEnd w:id="701"/>
    <w:bookmarkStart w:name="z1285" w:id="702"/>
    <w:p>
      <w:pPr>
        <w:spacing w:after="0"/>
        <w:ind w:left="0"/>
        <w:jc w:val="both"/>
      </w:pPr>
      <w:r>
        <w:rPr>
          <w:rFonts w:ascii="Times New Roman"/>
          <w:b w:val="false"/>
          <w:i w:val="false"/>
          <w:color w:val="000000"/>
          <w:sz w:val="28"/>
        </w:rPr>
        <w:t>
      Телефоны ________________________________________</w:t>
      </w:r>
    </w:p>
    <w:bookmarkEnd w:id="702"/>
    <w:bookmarkStart w:name="z1286" w:id="703"/>
    <w:p>
      <w:pPr>
        <w:spacing w:after="0"/>
        <w:ind w:left="0"/>
        <w:jc w:val="both"/>
      </w:pPr>
      <w:r>
        <w:rPr>
          <w:rFonts w:ascii="Times New Roman"/>
          <w:b w:val="false"/>
          <w:i w:val="false"/>
          <w:color w:val="000000"/>
          <w:sz w:val="28"/>
        </w:rPr>
        <w:t>
      Электрондық пошта мекенжайы _________________________</w:t>
      </w:r>
    </w:p>
    <w:bookmarkEnd w:id="703"/>
    <w:bookmarkStart w:name="z1287" w:id="704"/>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704"/>
    <w:bookmarkStart w:name="z1288" w:id="70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05"/>
    <w:bookmarkStart w:name="z1289" w:id="706"/>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706"/>
    <w:bookmarkStart w:name="z1290" w:id="707"/>
    <w:p>
      <w:pPr>
        <w:spacing w:after="0"/>
        <w:ind w:left="0"/>
        <w:jc w:val="both"/>
      </w:pPr>
      <w:r>
        <w:rPr>
          <w:rFonts w:ascii="Times New Roman"/>
          <w:b w:val="false"/>
          <w:i w:val="false"/>
          <w:color w:val="000000"/>
          <w:sz w:val="28"/>
        </w:rPr>
        <w:t>
      Күні 20__ жылғы "____" ______________</w:t>
      </w:r>
    </w:p>
    <w:bookmarkEnd w:id="707"/>
    <w:bookmarkStart w:name="z1291" w:id="708"/>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мөлшерленген активтердің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98" w:id="709"/>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2-BVU_RA, кезеңділігі – ай сайын) әкімшілік деректерді өтеусіз негізде жинауға арналған нысанын толтыру бойынша түсіндірме</w:t>
      </w:r>
    </w:p>
    <w:bookmarkEnd w:id="709"/>
    <w:bookmarkStart w:name="z1299" w:id="710"/>
    <w:p>
      <w:pPr>
        <w:spacing w:after="0"/>
        <w:ind w:left="0"/>
        <w:jc w:val="left"/>
      </w:pPr>
      <w:r>
        <w:rPr>
          <w:rFonts w:ascii="Times New Roman"/>
          <w:b/>
          <w:i w:val="false"/>
          <w:color w:val="000000"/>
        </w:rPr>
        <w:t xml:space="preserve"> 1-тарау. Жалпы ережелер</w:t>
      </w:r>
    </w:p>
    <w:bookmarkEnd w:id="710"/>
    <w:bookmarkStart w:name="z1300" w:id="711"/>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11"/>
    <w:bookmarkStart w:name="z1301" w:id="712"/>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712"/>
    <w:bookmarkStart w:name="z1302" w:id="7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13"/>
    <w:bookmarkStart w:name="z1303" w:id="714"/>
    <w:p>
      <w:pPr>
        <w:spacing w:after="0"/>
        <w:ind w:left="0"/>
        <w:jc w:val="left"/>
      </w:pPr>
      <w:r>
        <w:rPr>
          <w:rFonts w:ascii="Times New Roman"/>
          <w:b/>
          <w:i w:val="false"/>
          <w:color w:val="000000"/>
        </w:rPr>
        <w:t xml:space="preserve"> 2-тарау. Нысанды толтыру бойынша түсіндірме</w:t>
      </w:r>
    </w:p>
    <w:bookmarkEnd w:id="714"/>
    <w:bookmarkStart w:name="z1304" w:id="715"/>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сәйкес толтырылады.</w:t>
      </w:r>
    </w:p>
    <w:bookmarkEnd w:id="715"/>
    <w:bookmarkStart w:name="z1305" w:id="716"/>
    <w:p>
      <w:pPr>
        <w:spacing w:after="0"/>
        <w:ind w:left="0"/>
        <w:jc w:val="both"/>
      </w:pPr>
      <w:r>
        <w:rPr>
          <w:rFonts w:ascii="Times New Roman"/>
          <w:b w:val="false"/>
          <w:i w:val="false"/>
          <w:color w:val="000000"/>
          <w:sz w:val="28"/>
        </w:rPr>
        <w:t>
      5. 2 және 3-жолдарда мәндер деректерді өңдеу үшін пайдаланылатын цифрлық ресурстан (бұдан әрі – Деректердің жүйелік тізбесі) таңдалады.</w:t>
      </w:r>
    </w:p>
    <w:bookmarkEnd w:id="716"/>
    <w:bookmarkStart w:name="z1306" w:id="717"/>
    <w:p>
      <w:pPr>
        <w:spacing w:after="0"/>
        <w:ind w:left="0"/>
        <w:jc w:val="both"/>
      </w:pPr>
      <w:r>
        <w:rPr>
          <w:rFonts w:ascii="Times New Roman"/>
          <w:b w:val="false"/>
          <w:i w:val="false"/>
          <w:color w:val="000000"/>
          <w:sz w:val="28"/>
        </w:rPr>
        <w:t>
      6. 4-бағанда кредиттік тәуекел дәрежесі бойынша мөлшерленуге тиіс активтердің сомасы көрсетіледі.</w:t>
      </w:r>
    </w:p>
    <w:bookmarkEnd w:id="717"/>
    <w:bookmarkStart w:name="z1307" w:id="718"/>
    <w:p>
      <w:pPr>
        <w:spacing w:after="0"/>
        <w:ind w:left="0"/>
        <w:jc w:val="both"/>
      </w:pPr>
      <w:r>
        <w:rPr>
          <w:rFonts w:ascii="Times New Roman"/>
          <w:b w:val="false"/>
          <w:i w:val="false"/>
          <w:color w:val="000000"/>
          <w:sz w:val="28"/>
        </w:rPr>
        <w:t>
      7. 5-бағанда Банктерге арналған нормативтердің 3-тарауына сәйкес активтердің әрбір тобы үшін тәуекел дәрежесі пайызбен көрсетіледі. Тәуекел дәрежесінің пайыздық мәндері Деректердің жүйелік тізбесінен таңдалады.</w:t>
      </w:r>
    </w:p>
    <w:bookmarkEnd w:id="718"/>
    <w:bookmarkStart w:name="z1308" w:id="719"/>
    <w:p>
      <w:pPr>
        <w:spacing w:after="0"/>
        <w:ind w:left="0"/>
        <w:jc w:val="both"/>
      </w:pPr>
      <w:r>
        <w:rPr>
          <w:rFonts w:ascii="Times New Roman"/>
          <w:b w:val="false"/>
          <w:i w:val="false"/>
          <w:color w:val="000000"/>
          <w:sz w:val="28"/>
        </w:rPr>
        <w:t>
      8. 6-бағанда 3-бағанда көрсетілген, тәуекел дәрежесіне көбейтілген активтер сомасы пайызбен көрсетіледі (4-баған).</w:t>
      </w:r>
    </w:p>
    <w:bookmarkEnd w:id="719"/>
    <w:bookmarkStart w:name="z1309" w:id="720"/>
    <w:p>
      <w:pPr>
        <w:spacing w:after="0"/>
        <w:ind w:left="0"/>
        <w:jc w:val="both"/>
      </w:pPr>
      <w:r>
        <w:rPr>
          <w:rFonts w:ascii="Times New Roman"/>
          <w:b w:val="false"/>
          <w:i w:val="false"/>
          <w:color w:val="000000"/>
          <w:sz w:val="28"/>
        </w:rPr>
        <w:t>
      9. Деректер болмаған кезде Нысан ұсынылмайды.</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конгломераттарының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 орындауы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332" w:id="7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721"/>
    <w:bookmarkStart w:name="z1333" w:id="7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22"/>
    <w:bookmarkStart w:name="z1334" w:id="723"/>
    <w:p>
      <w:pPr>
        <w:spacing w:after="0"/>
        <w:ind w:left="0"/>
        <w:jc w:val="both"/>
      </w:pPr>
      <w:r>
        <w:rPr>
          <w:rFonts w:ascii="Times New Roman"/>
          <w:b w:val="false"/>
          <w:i w:val="false"/>
          <w:color w:val="000000"/>
          <w:sz w:val="28"/>
        </w:rPr>
        <w:t xml:space="preserve">
      Әкімшілік нысанның атауы: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w:t>
      </w:r>
    </w:p>
    <w:bookmarkEnd w:id="723"/>
    <w:bookmarkStart w:name="z1335" w:id="7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2-BVU_RA_CCyB</w:t>
      </w:r>
    </w:p>
    <w:bookmarkEnd w:id="724"/>
    <w:bookmarkStart w:name="z1336" w:id="725"/>
    <w:p>
      <w:pPr>
        <w:spacing w:after="0"/>
        <w:ind w:left="0"/>
        <w:jc w:val="both"/>
      </w:pPr>
      <w:r>
        <w:rPr>
          <w:rFonts w:ascii="Times New Roman"/>
          <w:b w:val="false"/>
          <w:i w:val="false"/>
          <w:color w:val="000000"/>
          <w:sz w:val="28"/>
        </w:rPr>
        <w:t>
      Кезеңділігі: ай сайын</w:t>
      </w:r>
    </w:p>
    <w:bookmarkEnd w:id="725"/>
    <w:bookmarkStart w:name="z1337" w:id="726"/>
    <w:p>
      <w:pPr>
        <w:spacing w:after="0"/>
        <w:ind w:left="0"/>
        <w:jc w:val="both"/>
      </w:pPr>
      <w:r>
        <w:rPr>
          <w:rFonts w:ascii="Times New Roman"/>
          <w:b w:val="false"/>
          <w:i w:val="false"/>
          <w:color w:val="000000"/>
          <w:sz w:val="28"/>
        </w:rPr>
        <w:t>
      Есепті кезеңі: 20___жылғы "__" ________ жағдай бойынша</w:t>
      </w:r>
    </w:p>
    <w:bookmarkEnd w:id="726"/>
    <w:bookmarkStart w:name="z1338" w:id="7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27"/>
    <w:bookmarkStart w:name="z1339" w:id="7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 бірінші жұмыс күнінен кешіктірмей, ай сайын</w:t>
      </w:r>
    </w:p>
    <w:bookmarkEnd w:id="728"/>
    <w:bookmarkStart w:name="z1340" w:id="729"/>
    <w:p>
      <w:pPr>
        <w:spacing w:after="0"/>
        <w:ind w:left="0"/>
        <w:jc w:val="both"/>
      </w:pPr>
      <w:r>
        <w:rPr>
          <w:rFonts w:ascii="Times New Roman"/>
          <w:b w:val="false"/>
          <w:i w:val="false"/>
          <w:color w:val="000000"/>
          <w:sz w:val="28"/>
        </w:rPr>
        <w:t>
      БСН: _______________________</w:t>
      </w:r>
    </w:p>
    <w:bookmarkEnd w:id="729"/>
    <w:bookmarkStart w:name="z1341" w:id="730"/>
    <w:p>
      <w:pPr>
        <w:spacing w:after="0"/>
        <w:ind w:left="0"/>
        <w:jc w:val="both"/>
      </w:pPr>
      <w:r>
        <w:rPr>
          <w:rFonts w:ascii="Times New Roman"/>
          <w:b w:val="false"/>
          <w:i w:val="false"/>
          <w:color w:val="000000"/>
          <w:sz w:val="28"/>
        </w:rPr>
        <w:t>
      Жинау әдісі: электрондық түрде</w:t>
      </w:r>
    </w:p>
    <w:bookmarkEnd w:id="730"/>
    <w:bookmarkStart w:name="z1342" w:id="731"/>
    <w:p>
      <w:pPr>
        <w:spacing w:after="0"/>
        <w:ind w:left="0"/>
        <w:jc w:val="both"/>
      </w:pPr>
      <w:r>
        <w:rPr>
          <w:rFonts w:ascii="Times New Roman"/>
          <w:b w:val="false"/>
          <w:i w:val="false"/>
          <w:color w:val="000000"/>
          <w:sz w:val="28"/>
        </w:rPr>
        <w:t>
      (мың теңгемен)</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ескере отырып мөлшерленуге жататын активтер мен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ескере отырып мөлшерленген активтер мен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Контрциклдік/секторлар бойынша контрциклдік буфер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есептелген сыйақы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және 3-тармақтарында көрсетілген қарыздарды қоспағанда, кредиттік тәуекел ескеріле отырып мөлшерленген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басқа да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басқа да активтер, шартты және ықтимал міндеттемелер,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ескере отырып есептелген активтер, шартты және ықтимал талаптар мен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активтер, шартты және ықтимал міндеттемелер сомасының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Капталдың контрциклдік буфер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кредиттер бойынша капиталдың секторлар бойынша контрциклдік буферінің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кредиттер бойынша капиталдың секторлар бойынша контрциклдік буферінің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3" w:id="732"/>
    <w:p>
      <w:pPr>
        <w:spacing w:after="0"/>
        <w:ind w:left="0"/>
        <w:jc w:val="both"/>
      </w:pPr>
      <w:r>
        <w:rPr>
          <w:rFonts w:ascii="Times New Roman"/>
          <w:b w:val="false"/>
          <w:i w:val="false"/>
          <w:color w:val="000000"/>
          <w:sz w:val="28"/>
        </w:rPr>
        <w:t>
      Атауы _______________________________________________________</w:t>
      </w:r>
    </w:p>
    <w:bookmarkEnd w:id="732"/>
    <w:bookmarkStart w:name="z1344" w:id="733"/>
    <w:p>
      <w:pPr>
        <w:spacing w:after="0"/>
        <w:ind w:left="0"/>
        <w:jc w:val="both"/>
      </w:pPr>
      <w:r>
        <w:rPr>
          <w:rFonts w:ascii="Times New Roman"/>
          <w:b w:val="false"/>
          <w:i w:val="false"/>
          <w:color w:val="000000"/>
          <w:sz w:val="28"/>
        </w:rPr>
        <w:t>
      Мекенжайы_____________________________________________________</w:t>
      </w:r>
    </w:p>
    <w:bookmarkEnd w:id="733"/>
    <w:bookmarkStart w:name="z1345" w:id="734"/>
    <w:p>
      <w:pPr>
        <w:spacing w:after="0"/>
        <w:ind w:left="0"/>
        <w:jc w:val="both"/>
      </w:pPr>
      <w:r>
        <w:rPr>
          <w:rFonts w:ascii="Times New Roman"/>
          <w:b w:val="false"/>
          <w:i w:val="false"/>
          <w:color w:val="000000"/>
          <w:sz w:val="28"/>
        </w:rPr>
        <w:t>
      Телефоны ________________________________________</w:t>
      </w:r>
    </w:p>
    <w:bookmarkEnd w:id="734"/>
    <w:bookmarkStart w:name="z1346" w:id="735"/>
    <w:p>
      <w:pPr>
        <w:spacing w:after="0"/>
        <w:ind w:left="0"/>
        <w:jc w:val="both"/>
      </w:pPr>
      <w:r>
        <w:rPr>
          <w:rFonts w:ascii="Times New Roman"/>
          <w:b w:val="false"/>
          <w:i w:val="false"/>
          <w:color w:val="000000"/>
          <w:sz w:val="28"/>
        </w:rPr>
        <w:t>
      Электрондық пошта мекенжайы _________________________</w:t>
      </w:r>
    </w:p>
    <w:bookmarkEnd w:id="735"/>
    <w:bookmarkStart w:name="z1347" w:id="736"/>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736"/>
    <w:bookmarkStart w:name="z1348" w:id="7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37"/>
    <w:bookmarkStart w:name="z1349" w:id="738"/>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738"/>
    <w:bookmarkStart w:name="z1350" w:id="739"/>
    <w:p>
      <w:pPr>
        <w:spacing w:after="0"/>
        <w:ind w:left="0"/>
        <w:jc w:val="both"/>
      </w:pPr>
      <w:r>
        <w:rPr>
          <w:rFonts w:ascii="Times New Roman"/>
          <w:b w:val="false"/>
          <w:i w:val="false"/>
          <w:color w:val="000000"/>
          <w:sz w:val="28"/>
        </w:rPr>
        <w:t>
      Күні 20__ жылғы "____" ______________</w:t>
      </w:r>
    </w:p>
    <w:bookmarkEnd w:id="739"/>
    <w:bookmarkStart w:name="z1351" w:id="740"/>
    <w:p>
      <w:pPr>
        <w:spacing w:after="0"/>
        <w:ind w:left="0"/>
        <w:jc w:val="both"/>
      </w:pPr>
      <w:r>
        <w:rPr>
          <w:rFonts w:ascii="Times New Roman"/>
          <w:b w:val="false"/>
          <w:i w:val="false"/>
          <w:color w:val="000000"/>
          <w:sz w:val="28"/>
        </w:rPr>
        <w:t>
      Ескертпе: нысан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54" w:id="741"/>
    <w:p>
      <w:pPr>
        <w:spacing w:after="0"/>
        <w:ind w:left="0"/>
        <w:jc w:val="left"/>
      </w:pPr>
      <w:r>
        <w:rPr>
          <w:rFonts w:ascii="Times New Roman"/>
          <w:b/>
          <w:i w:val="false"/>
          <w:color w:val="000000"/>
        </w:rPr>
        <w:t xml:space="preserve">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(индексі – 2-BVU_RA_CCyB, кезеңділігі – ай сайын) әкімшілік деректерді өтеусіз негізде жинауға арналған нысанын толтыру бойынша түсіндірме</w:t>
      </w:r>
    </w:p>
    <w:bookmarkEnd w:id="741"/>
    <w:bookmarkStart w:name="z1355" w:id="742"/>
    <w:p>
      <w:pPr>
        <w:spacing w:after="0"/>
        <w:ind w:left="0"/>
        <w:jc w:val="left"/>
      </w:pPr>
      <w:r>
        <w:rPr>
          <w:rFonts w:ascii="Times New Roman"/>
          <w:b/>
          <w:i w:val="false"/>
          <w:color w:val="000000"/>
        </w:rPr>
        <w:t xml:space="preserve"> 1-тарау. Жалпы ережелер</w:t>
      </w:r>
    </w:p>
    <w:bookmarkEnd w:id="742"/>
    <w:bookmarkStart w:name="z1356" w:id="743"/>
    <w:p>
      <w:pPr>
        <w:spacing w:after="0"/>
        <w:ind w:left="0"/>
        <w:jc w:val="both"/>
      </w:pPr>
      <w:r>
        <w:rPr>
          <w:rFonts w:ascii="Times New Roman"/>
          <w:b w:val="false"/>
          <w:i w:val="false"/>
          <w:color w:val="000000"/>
          <w:sz w:val="28"/>
        </w:rPr>
        <w:t>
      1. Осы түсіндірмеде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43"/>
    <w:bookmarkStart w:name="z1357" w:id="744"/>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744"/>
    <w:bookmarkStart w:name="z1358" w:id="7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45"/>
    <w:bookmarkStart w:name="z1359" w:id="746"/>
    <w:p>
      <w:pPr>
        <w:spacing w:after="0"/>
        <w:ind w:left="0"/>
        <w:jc w:val="left"/>
      </w:pPr>
      <w:r>
        <w:rPr>
          <w:rFonts w:ascii="Times New Roman"/>
          <w:b/>
          <w:i w:val="false"/>
          <w:color w:val="000000"/>
        </w:rPr>
        <w:t xml:space="preserve"> 2-тарау. Нысанды толтыру бойынша түсіндірме</w:t>
      </w:r>
    </w:p>
    <w:bookmarkEnd w:id="746"/>
    <w:bookmarkStart w:name="z1360" w:id="747"/>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және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 Қазақстан Республикасы Ұлттық Банкі Басқармасының 2025 жылғы 24 желтоқсандағы № 103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37702 болып тіркелген) (бұдан әрі – № 103 қаулы) сәйкес толтырылады.</w:t>
      </w:r>
    </w:p>
    <w:bookmarkEnd w:id="747"/>
    <w:bookmarkStart w:name="z1361" w:id="748"/>
    <w:p>
      <w:pPr>
        <w:spacing w:after="0"/>
        <w:ind w:left="0"/>
        <w:jc w:val="both"/>
      </w:pPr>
      <w:r>
        <w:rPr>
          <w:rFonts w:ascii="Times New Roman"/>
          <w:b w:val="false"/>
          <w:i w:val="false"/>
          <w:color w:val="000000"/>
          <w:sz w:val="28"/>
        </w:rPr>
        <w:t>
      5. 3-бағанда тәуекел дәрежесі бойынша мөлшерленуге жататын активтердің сомасы көрсетіледі.</w:t>
      </w:r>
    </w:p>
    <w:bookmarkEnd w:id="748"/>
    <w:bookmarkStart w:name="z1362" w:id="749"/>
    <w:p>
      <w:pPr>
        <w:spacing w:after="0"/>
        <w:ind w:left="0"/>
        <w:jc w:val="both"/>
      </w:pPr>
      <w:r>
        <w:rPr>
          <w:rFonts w:ascii="Times New Roman"/>
          <w:b w:val="false"/>
          <w:i w:val="false"/>
          <w:color w:val="000000"/>
          <w:sz w:val="28"/>
        </w:rPr>
        <w:t>
      6. 4-бағанда тәуекел дәрежесі бойынша мөлшерленген активтердің сомасы көрсетіледі.</w:t>
      </w:r>
    </w:p>
    <w:bookmarkEnd w:id="749"/>
    <w:bookmarkStart w:name="z1363" w:id="750"/>
    <w:p>
      <w:pPr>
        <w:spacing w:after="0"/>
        <w:ind w:left="0"/>
        <w:jc w:val="both"/>
      </w:pPr>
      <w:r>
        <w:rPr>
          <w:rFonts w:ascii="Times New Roman"/>
          <w:b w:val="false"/>
          <w:i w:val="false"/>
          <w:color w:val="000000"/>
          <w:sz w:val="28"/>
        </w:rPr>
        <w:t>
      7. 5-бағанда мәндер деректерді өңдеу үшін пайдаланылатын цифрлық ресурстан (Деректердің жүйелік тізбесі) таңдалады.</w:t>
      </w:r>
    </w:p>
    <w:bookmarkEnd w:id="750"/>
    <w:bookmarkStart w:name="z1364" w:id="751"/>
    <w:p>
      <w:pPr>
        <w:spacing w:after="0"/>
        <w:ind w:left="0"/>
        <w:jc w:val="both"/>
      </w:pPr>
      <w:r>
        <w:rPr>
          <w:rFonts w:ascii="Times New Roman"/>
          <w:b w:val="false"/>
          <w:i w:val="false"/>
          <w:color w:val="000000"/>
          <w:sz w:val="28"/>
        </w:rPr>
        <w:t>
      8. 6-баған 5-бағанда көрсетілген деректерге 4-баған деректерінің көбейтіндісі ретінде есептеледі.</w:t>
      </w:r>
    </w:p>
    <w:bookmarkEnd w:id="751"/>
    <w:bookmarkStart w:name="z1365" w:id="752"/>
    <w:p>
      <w:pPr>
        <w:spacing w:after="0"/>
        <w:ind w:left="0"/>
        <w:jc w:val="both"/>
      </w:pPr>
      <w:r>
        <w:rPr>
          <w:rFonts w:ascii="Times New Roman"/>
          <w:b w:val="false"/>
          <w:i w:val="false"/>
          <w:color w:val="000000"/>
          <w:sz w:val="28"/>
        </w:rPr>
        <w:t>
      9. 1, 2, 3, 4, 5 және 6-жолдар бойынша деректер Қағидаларға 2 және 23-қосымшаларға сәйкес екінші деңгейдегі банктер және Қазақстан Республикасының бейрезидент-банктерінің филиалдары үшін кредиттік тәуекелді ескере отырып мөлшерленген активтердің талдамасы туралы есепке сәйкес және № 103 қаулының 5-қосымшасына сәйкес кредиттік тәуекел дәрежесі бойынша мөлшерленген қарыз санатының (шартты міндеттеменің) көрсеткішін ескере отырып толтырылады. 1, 1.1, 1.2, 3, 3.1, 3.2 және 5-жолдарда негізгі борыш және есептелген сыйақы бойынша, оның ішінде негізгі борыш және/немесе сыйақы бойынша мерзімі өткен берешек бойынша ақпарат көрсетіледі.</w:t>
      </w:r>
    </w:p>
    <w:bookmarkEnd w:id="752"/>
    <w:bookmarkStart w:name="z1366" w:id="753"/>
    <w:p>
      <w:pPr>
        <w:spacing w:after="0"/>
        <w:ind w:left="0"/>
        <w:jc w:val="both"/>
      </w:pPr>
      <w:r>
        <w:rPr>
          <w:rFonts w:ascii="Times New Roman"/>
          <w:b w:val="false"/>
          <w:i w:val="false"/>
          <w:color w:val="000000"/>
          <w:sz w:val="28"/>
        </w:rPr>
        <w:t>
      10. 1 - 6-жолдар аралығында банктік қарыз, лизинг, факторинг, форфейтинг операциялары бойынша ақпарат, бұрын берілген банктік қарыздар бойынша вексельдерді және дебиторлық берешекті есепке алу көрсетіледі.</w:t>
      </w:r>
    </w:p>
    <w:bookmarkEnd w:id="753"/>
    <w:bookmarkStart w:name="z1367" w:id="754"/>
    <w:p>
      <w:pPr>
        <w:spacing w:after="0"/>
        <w:ind w:left="0"/>
        <w:jc w:val="both"/>
      </w:pPr>
      <w:r>
        <w:rPr>
          <w:rFonts w:ascii="Times New Roman"/>
          <w:b w:val="false"/>
          <w:i w:val="false"/>
          <w:color w:val="000000"/>
          <w:sz w:val="28"/>
        </w:rPr>
        <w:t>
      11. 7-жол бойынша деректер, оның ішінде Қағидаларға 1 және 22-қосымшаларға сәйкес екінші деңгейдегі банктерге және Қазақстан Республикасының бейрезидент-банктерінің филиалдарына арналған пруденциалдық нормативтердің орындалуы туралы есепке сәйкес толтырылады.</w:t>
      </w:r>
    </w:p>
    <w:bookmarkEnd w:id="754"/>
    <w:bookmarkStart w:name="z1368" w:id="755"/>
    <w:p>
      <w:pPr>
        <w:spacing w:after="0"/>
        <w:ind w:left="0"/>
        <w:jc w:val="both"/>
      </w:pPr>
      <w:r>
        <w:rPr>
          <w:rFonts w:ascii="Times New Roman"/>
          <w:b w:val="false"/>
          <w:i w:val="false"/>
          <w:color w:val="000000"/>
          <w:sz w:val="28"/>
        </w:rPr>
        <w:t>
      12. 8-жолда 1, 3, 5 және 7-жолдардың қосындысы көрсетіледі.</w:t>
      </w:r>
    </w:p>
    <w:bookmarkEnd w:id="755"/>
    <w:bookmarkStart w:name="z1369" w:id="756"/>
    <w:p>
      <w:pPr>
        <w:spacing w:after="0"/>
        <w:ind w:left="0"/>
        <w:jc w:val="both"/>
      </w:pPr>
      <w:r>
        <w:rPr>
          <w:rFonts w:ascii="Times New Roman"/>
          <w:b w:val="false"/>
          <w:i w:val="false"/>
          <w:color w:val="000000"/>
          <w:sz w:val="28"/>
        </w:rPr>
        <w:t>
      13. Контрциклдық буфердің мөлшері 8-жолда көрсетілген тәуекелдерді ескере отырып мөлшерленген активтер, шартты және ықтимал міндеттемелер сомасынан контрциклдық буфердің тиісті мөлшерлемесінің туындысына тең.</w:t>
      </w:r>
    </w:p>
    <w:bookmarkEnd w:id="756"/>
    <w:bookmarkStart w:name="z1370" w:id="757"/>
    <w:p>
      <w:pPr>
        <w:spacing w:after="0"/>
        <w:ind w:left="0"/>
        <w:jc w:val="both"/>
      </w:pPr>
      <w:r>
        <w:rPr>
          <w:rFonts w:ascii="Times New Roman"/>
          <w:b w:val="false"/>
          <w:i w:val="false"/>
          <w:color w:val="000000"/>
          <w:sz w:val="28"/>
        </w:rPr>
        <w:t>
      Секторлар бойынша контрциклдік буфердің мөлшері кредиттеудің тиісті сегментінің кредиттік тәуекел дәрежесі бойынша мөлшерленген активтерге секторлар бойынша контрциклдік буфердің тиісті мөлшерлемесінің туындысына тең.</w:t>
      </w:r>
    </w:p>
    <w:bookmarkEnd w:id="757"/>
    <w:bookmarkStart w:name="z1371" w:id="758"/>
    <w:p>
      <w:pPr>
        <w:spacing w:after="0"/>
        <w:ind w:left="0"/>
        <w:jc w:val="both"/>
      </w:pPr>
      <w:r>
        <w:rPr>
          <w:rFonts w:ascii="Times New Roman"/>
          <w:b w:val="false"/>
          <w:i w:val="false"/>
          <w:color w:val="000000"/>
          <w:sz w:val="28"/>
        </w:rPr>
        <w:t>
      14. Деректер болмаған кезде Нысан ұсынылмайды.</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конгломераттарының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орындауы туралы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395" w:id="7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59"/>
    <w:bookmarkStart w:name="z1396" w:id="760"/>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шартты және ықтимал міндеттемелердің талдамасы туралы есеп</w:t>
      </w:r>
    </w:p>
    <w:bookmarkEnd w:id="760"/>
    <w:bookmarkStart w:name="z1397" w:id="7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bookmarkEnd w:id="761"/>
    <w:bookmarkStart w:name="z1398" w:id="762"/>
    <w:p>
      <w:pPr>
        <w:spacing w:after="0"/>
        <w:ind w:left="0"/>
        <w:jc w:val="both"/>
      </w:pPr>
      <w:r>
        <w:rPr>
          <w:rFonts w:ascii="Times New Roman"/>
          <w:b w:val="false"/>
          <w:i w:val="false"/>
          <w:color w:val="000000"/>
          <w:sz w:val="28"/>
        </w:rPr>
        <w:t>
      Кезеңділігі: ай сайын</w:t>
      </w:r>
    </w:p>
    <w:bookmarkEnd w:id="762"/>
    <w:bookmarkStart w:name="z1399" w:id="763"/>
    <w:p>
      <w:pPr>
        <w:spacing w:after="0"/>
        <w:ind w:left="0"/>
        <w:jc w:val="both"/>
      </w:pPr>
      <w:r>
        <w:rPr>
          <w:rFonts w:ascii="Times New Roman"/>
          <w:b w:val="false"/>
          <w:i w:val="false"/>
          <w:color w:val="000000"/>
          <w:sz w:val="28"/>
        </w:rPr>
        <w:t>
      Есепті кезеңі: 20___жылғы "__" ________ жағдай бойынша</w:t>
      </w:r>
    </w:p>
    <w:bookmarkEnd w:id="763"/>
    <w:bookmarkStart w:name="z1400" w:id="7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64"/>
    <w:bookmarkStart w:name="z1401" w:id="7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765"/>
    <w:bookmarkStart w:name="z1402" w:id="76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766"/>
    <w:bookmarkStart w:name="z1403" w:id="767"/>
    <w:p>
      <w:pPr>
        <w:spacing w:after="0"/>
        <w:ind w:left="0"/>
        <w:jc w:val="both"/>
      </w:pPr>
      <w:r>
        <w:rPr>
          <w:rFonts w:ascii="Times New Roman"/>
          <w:b w:val="false"/>
          <w:i w:val="false"/>
          <w:color w:val="000000"/>
          <w:sz w:val="28"/>
        </w:rPr>
        <w:t>
      БСН: _______________________</w:t>
      </w:r>
    </w:p>
    <w:bookmarkEnd w:id="767"/>
    <w:bookmarkStart w:name="z1404" w:id="768"/>
    <w:p>
      <w:pPr>
        <w:spacing w:after="0"/>
        <w:ind w:left="0"/>
        <w:jc w:val="both"/>
      </w:pPr>
      <w:r>
        <w:rPr>
          <w:rFonts w:ascii="Times New Roman"/>
          <w:b w:val="false"/>
          <w:i w:val="false"/>
          <w:color w:val="000000"/>
          <w:sz w:val="28"/>
        </w:rPr>
        <w:t>
      Жинау әдісі: электрондық түрде</w:t>
      </w:r>
    </w:p>
    <w:bookmarkEnd w:id="768"/>
    <w:bookmarkStart w:name="z1405" w:id="769"/>
    <w:p>
      <w:pPr>
        <w:spacing w:after="0"/>
        <w:ind w:left="0"/>
        <w:jc w:val="both"/>
      </w:pPr>
      <w:r>
        <w:rPr>
          <w:rFonts w:ascii="Times New Roman"/>
          <w:b w:val="false"/>
          <w:i w:val="false"/>
          <w:color w:val="000000"/>
          <w:sz w:val="28"/>
        </w:rPr>
        <w:t>
       (мың теңгемен)</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шартты және ықтимал міндеттемелердің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6" w:id="770"/>
    <w:p>
      <w:pPr>
        <w:spacing w:after="0"/>
        <w:ind w:left="0"/>
        <w:jc w:val="both"/>
      </w:pPr>
      <w:r>
        <w:rPr>
          <w:rFonts w:ascii="Times New Roman"/>
          <w:b w:val="false"/>
          <w:i w:val="false"/>
          <w:color w:val="000000"/>
          <w:sz w:val="28"/>
        </w:rPr>
        <w:t>
      Атауы _______________________________________________________</w:t>
      </w:r>
    </w:p>
    <w:bookmarkEnd w:id="770"/>
    <w:bookmarkStart w:name="z1407" w:id="771"/>
    <w:p>
      <w:pPr>
        <w:spacing w:after="0"/>
        <w:ind w:left="0"/>
        <w:jc w:val="both"/>
      </w:pPr>
      <w:r>
        <w:rPr>
          <w:rFonts w:ascii="Times New Roman"/>
          <w:b w:val="false"/>
          <w:i w:val="false"/>
          <w:color w:val="000000"/>
          <w:sz w:val="28"/>
        </w:rPr>
        <w:t>
      Мекенжайы_____________________________________________________</w:t>
      </w:r>
    </w:p>
    <w:bookmarkEnd w:id="771"/>
    <w:bookmarkStart w:name="z1408" w:id="772"/>
    <w:p>
      <w:pPr>
        <w:spacing w:after="0"/>
        <w:ind w:left="0"/>
        <w:jc w:val="both"/>
      </w:pPr>
      <w:r>
        <w:rPr>
          <w:rFonts w:ascii="Times New Roman"/>
          <w:b w:val="false"/>
          <w:i w:val="false"/>
          <w:color w:val="000000"/>
          <w:sz w:val="28"/>
        </w:rPr>
        <w:t>
      Телефоны ________________________________________</w:t>
      </w:r>
    </w:p>
    <w:bookmarkEnd w:id="772"/>
    <w:bookmarkStart w:name="z1409" w:id="773"/>
    <w:p>
      <w:pPr>
        <w:spacing w:after="0"/>
        <w:ind w:left="0"/>
        <w:jc w:val="both"/>
      </w:pPr>
      <w:r>
        <w:rPr>
          <w:rFonts w:ascii="Times New Roman"/>
          <w:b w:val="false"/>
          <w:i w:val="false"/>
          <w:color w:val="000000"/>
          <w:sz w:val="28"/>
        </w:rPr>
        <w:t>
      Электрондық пошта мекенжайы _________________________</w:t>
      </w:r>
    </w:p>
    <w:bookmarkEnd w:id="773"/>
    <w:bookmarkStart w:name="z1410" w:id="774"/>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774"/>
    <w:bookmarkStart w:name="z1411" w:id="77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75"/>
    <w:bookmarkStart w:name="z1412" w:id="776"/>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776"/>
    <w:bookmarkStart w:name="z1413" w:id="777"/>
    <w:p>
      <w:pPr>
        <w:spacing w:after="0"/>
        <w:ind w:left="0"/>
        <w:jc w:val="both"/>
      </w:pPr>
      <w:r>
        <w:rPr>
          <w:rFonts w:ascii="Times New Roman"/>
          <w:b w:val="false"/>
          <w:i w:val="false"/>
          <w:color w:val="000000"/>
          <w:sz w:val="28"/>
        </w:rPr>
        <w:t>
      Күні 20__ жылғы "____" ______________</w:t>
      </w:r>
    </w:p>
    <w:bookmarkEnd w:id="777"/>
    <w:bookmarkStart w:name="z1414" w:id="778"/>
    <w:p>
      <w:pPr>
        <w:spacing w:after="0"/>
        <w:ind w:left="0"/>
        <w:jc w:val="both"/>
      </w:pPr>
      <w:r>
        <w:rPr>
          <w:rFonts w:ascii="Times New Roman"/>
          <w:b w:val="false"/>
          <w:i w:val="false"/>
          <w:color w:val="000000"/>
          <w:sz w:val="28"/>
        </w:rPr>
        <w:t>
      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мөлшерленген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және ықтимал міндеттемелердің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22" w:id="779"/>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779"/>
    <w:bookmarkStart w:name="z1423" w:id="780"/>
    <w:p>
      <w:pPr>
        <w:spacing w:after="0"/>
        <w:ind w:left="0"/>
        <w:jc w:val="left"/>
      </w:pPr>
      <w:r>
        <w:rPr>
          <w:rFonts w:ascii="Times New Roman"/>
          <w:b/>
          <w:i w:val="false"/>
          <w:color w:val="000000"/>
        </w:rPr>
        <w:t xml:space="preserve"> 1-тарау. Жалпы ережелер</w:t>
      </w:r>
    </w:p>
    <w:bookmarkEnd w:id="780"/>
    <w:bookmarkStart w:name="z1424" w:id="781"/>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81"/>
    <w:bookmarkStart w:name="z1425" w:id="782"/>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782"/>
    <w:bookmarkStart w:name="z1426" w:id="78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83"/>
    <w:bookmarkStart w:name="z1427" w:id="784"/>
    <w:p>
      <w:pPr>
        <w:spacing w:after="0"/>
        <w:ind w:left="0"/>
        <w:jc w:val="left"/>
      </w:pPr>
      <w:r>
        <w:rPr>
          <w:rFonts w:ascii="Times New Roman"/>
          <w:b/>
          <w:i w:val="false"/>
          <w:color w:val="000000"/>
        </w:rPr>
        <w:t xml:space="preserve"> 2-тарау. Нысанды толтыру бойынша түсіндірме</w:t>
      </w:r>
    </w:p>
    <w:bookmarkEnd w:id="784"/>
    <w:bookmarkStart w:name="z1428" w:id="785"/>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785"/>
    <w:bookmarkStart w:name="z1429" w:id="786"/>
    <w:p>
      <w:pPr>
        <w:spacing w:after="0"/>
        <w:ind w:left="0"/>
        <w:jc w:val="both"/>
      </w:pPr>
      <w:r>
        <w:rPr>
          <w:rFonts w:ascii="Times New Roman"/>
          <w:b w:val="false"/>
          <w:i w:val="false"/>
          <w:color w:val="000000"/>
          <w:sz w:val="28"/>
        </w:rPr>
        <w:t>
      5. 2 және 3-бағандарда мәндер деректерді өңдеу үшін пайдаланылатын цифрлық ресурстан (бұдан әрі – Деректердің жүйелік тізбесі) таңдалады.</w:t>
      </w:r>
    </w:p>
    <w:bookmarkEnd w:id="786"/>
    <w:bookmarkStart w:name="z1430" w:id="787"/>
    <w:p>
      <w:pPr>
        <w:spacing w:after="0"/>
        <w:ind w:left="0"/>
        <w:jc w:val="both"/>
      </w:pPr>
      <w:r>
        <w:rPr>
          <w:rFonts w:ascii="Times New Roman"/>
          <w:b w:val="false"/>
          <w:i w:val="false"/>
          <w:color w:val="000000"/>
          <w:sz w:val="28"/>
        </w:rPr>
        <w:t>
      6. 4-бағанда кредиттік тәуекел дәрежесі бойынша мөлшерленуге жататын шартты және ықтимал міндеттемелердің сомасы көрсетіледі</w:t>
      </w:r>
    </w:p>
    <w:bookmarkEnd w:id="787"/>
    <w:bookmarkStart w:name="z1431" w:id="788"/>
    <w:p>
      <w:pPr>
        <w:spacing w:after="0"/>
        <w:ind w:left="0"/>
        <w:jc w:val="both"/>
      </w:pPr>
      <w:r>
        <w:rPr>
          <w:rFonts w:ascii="Times New Roman"/>
          <w:b w:val="false"/>
          <w:i w:val="false"/>
          <w:color w:val="000000"/>
          <w:sz w:val="28"/>
        </w:rPr>
        <w:t>
      7. 5 және 6-бағандарда Банктерге арналған нормативтердің 3-тарауына сәйкес міндеттемелердің әрбір тобы үшін конверсия коэффициенті пайызбен және кредиттік тәуекел коэффициенті көрсетіледі. Мәндер Деректердің жүйелік тізбесінен таңдалады.</w:t>
      </w:r>
    </w:p>
    <w:bookmarkEnd w:id="788"/>
    <w:bookmarkStart w:name="z1432" w:id="789"/>
    <w:p>
      <w:pPr>
        <w:spacing w:after="0"/>
        <w:ind w:left="0"/>
        <w:jc w:val="both"/>
      </w:pPr>
      <w:r>
        <w:rPr>
          <w:rFonts w:ascii="Times New Roman"/>
          <w:b w:val="false"/>
          <w:i w:val="false"/>
          <w:color w:val="000000"/>
          <w:sz w:val="28"/>
        </w:rPr>
        <w:t>
      8. 7-бағанда конверсия коэффициентінің мәніне көбейтілген, 3-бағанда көрсетілген шартты және ықтимал міндеттемелер бойынша сома (4-баған) пайызбен және кредиттік тәуекел коэффициентінің мәні (5-баған) пайызбен көрсетіледі.</w:t>
      </w:r>
    </w:p>
    <w:bookmarkEnd w:id="789"/>
    <w:bookmarkStart w:name="z1433" w:id="790"/>
    <w:p>
      <w:pPr>
        <w:spacing w:after="0"/>
        <w:ind w:left="0"/>
        <w:jc w:val="both"/>
      </w:pPr>
      <w:r>
        <w:rPr>
          <w:rFonts w:ascii="Times New Roman"/>
          <w:b w:val="false"/>
          <w:i w:val="false"/>
          <w:color w:val="000000"/>
          <w:sz w:val="28"/>
        </w:rPr>
        <w:t>
      9. Деректер болмаған кезде Нысан ұсынылмайды.</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446" w:id="791"/>
    <w:p>
      <w:pPr>
        <w:spacing w:after="0"/>
        <w:ind w:left="0"/>
        <w:jc w:val="both"/>
      </w:pPr>
      <w:r>
        <w:rPr>
          <w:rFonts w:ascii="Times New Roman"/>
          <w:b w:val="false"/>
          <w:i w:val="false"/>
          <w:color w:val="000000"/>
          <w:sz w:val="28"/>
        </w:rPr>
        <w:t>
      Ұсынылады: Қазақстан Республикасының Ұлттық Банкіне</w:t>
      </w:r>
    </w:p>
    <w:bookmarkEnd w:id="791"/>
    <w:bookmarkStart w:name="z1447" w:id="79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92"/>
    <w:bookmarkStart w:name="z1448" w:id="793"/>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793"/>
    <w:bookmarkStart w:name="z1449" w:id="79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bookmarkEnd w:id="794"/>
    <w:bookmarkStart w:name="z1450" w:id="795"/>
    <w:p>
      <w:pPr>
        <w:spacing w:after="0"/>
        <w:ind w:left="0"/>
        <w:jc w:val="both"/>
      </w:pPr>
      <w:r>
        <w:rPr>
          <w:rFonts w:ascii="Times New Roman"/>
          <w:b w:val="false"/>
          <w:i w:val="false"/>
          <w:color w:val="000000"/>
          <w:sz w:val="28"/>
        </w:rPr>
        <w:t>
      Кезеңділігі: ай сайын</w:t>
      </w:r>
    </w:p>
    <w:bookmarkEnd w:id="795"/>
    <w:bookmarkStart w:name="z1451" w:id="796"/>
    <w:p>
      <w:pPr>
        <w:spacing w:after="0"/>
        <w:ind w:left="0"/>
        <w:jc w:val="both"/>
      </w:pPr>
      <w:r>
        <w:rPr>
          <w:rFonts w:ascii="Times New Roman"/>
          <w:b w:val="false"/>
          <w:i w:val="false"/>
          <w:color w:val="000000"/>
          <w:sz w:val="28"/>
        </w:rPr>
        <w:t>
      Есепті кезеңі: 20__жылғы "___" ________ жағдай бойынша</w:t>
      </w:r>
    </w:p>
    <w:bookmarkEnd w:id="796"/>
    <w:bookmarkStart w:name="z1452" w:id="7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97"/>
    <w:bookmarkStart w:name="z1453" w:id="7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798"/>
    <w:bookmarkStart w:name="z1454" w:id="79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799"/>
    <w:bookmarkStart w:name="z1455" w:id="800"/>
    <w:p>
      <w:pPr>
        <w:spacing w:after="0"/>
        <w:ind w:left="0"/>
        <w:jc w:val="both"/>
      </w:pPr>
      <w:r>
        <w:rPr>
          <w:rFonts w:ascii="Times New Roman"/>
          <w:b w:val="false"/>
          <w:i w:val="false"/>
          <w:color w:val="000000"/>
          <w:sz w:val="28"/>
        </w:rPr>
        <w:t>
      БСН: _______________________</w:t>
      </w:r>
    </w:p>
    <w:bookmarkEnd w:id="800"/>
    <w:bookmarkStart w:name="z1456" w:id="801"/>
    <w:p>
      <w:pPr>
        <w:spacing w:after="0"/>
        <w:ind w:left="0"/>
        <w:jc w:val="both"/>
      </w:pPr>
      <w:r>
        <w:rPr>
          <w:rFonts w:ascii="Times New Roman"/>
          <w:b w:val="false"/>
          <w:i w:val="false"/>
          <w:color w:val="000000"/>
          <w:sz w:val="28"/>
        </w:rPr>
        <w:t>
      Жинау әдісі: электрондық түрде</w:t>
      </w:r>
    </w:p>
    <w:bookmarkEnd w:id="801"/>
    <w:bookmarkStart w:name="z1457" w:id="802"/>
    <w:p>
      <w:pPr>
        <w:spacing w:after="0"/>
        <w:ind w:left="0"/>
        <w:jc w:val="both"/>
      </w:pPr>
      <w:r>
        <w:rPr>
          <w:rFonts w:ascii="Times New Roman"/>
          <w:b w:val="false"/>
          <w:i w:val="false"/>
          <w:color w:val="000000"/>
          <w:sz w:val="28"/>
        </w:rPr>
        <w:t>
       (мың теңгемен)</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8" w:id="803"/>
    <w:p>
      <w:pPr>
        <w:spacing w:after="0"/>
        <w:ind w:left="0"/>
        <w:jc w:val="both"/>
      </w:pPr>
      <w:r>
        <w:rPr>
          <w:rFonts w:ascii="Times New Roman"/>
          <w:b w:val="false"/>
          <w:i w:val="false"/>
          <w:color w:val="000000"/>
          <w:sz w:val="28"/>
        </w:rPr>
        <w:t>
      Атауы _______________________________________________________</w:t>
      </w:r>
    </w:p>
    <w:bookmarkEnd w:id="803"/>
    <w:bookmarkStart w:name="z1459" w:id="804"/>
    <w:p>
      <w:pPr>
        <w:spacing w:after="0"/>
        <w:ind w:left="0"/>
        <w:jc w:val="both"/>
      </w:pPr>
      <w:r>
        <w:rPr>
          <w:rFonts w:ascii="Times New Roman"/>
          <w:b w:val="false"/>
          <w:i w:val="false"/>
          <w:color w:val="000000"/>
          <w:sz w:val="28"/>
        </w:rPr>
        <w:t>
      Мекенжайы_____________________________________________________</w:t>
      </w:r>
    </w:p>
    <w:bookmarkEnd w:id="804"/>
    <w:bookmarkStart w:name="z1460" w:id="805"/>
    <w:p>
      <w:pPr>
        <w:spacing w:after="0"/>
        <w:ind w:left="0"/>
        <w:jc w:val="both"/>
      </w:pPr>
      <w:r>
        <w:rPr>
          <w:rFonts w:ascii="Times New Roman"/>
          <w:b w:val="false"/>
          <w:i w:val="false"/>
          <w:color w:val="000000"/>
          <w:sz w:val="28"/>
        </w:rPr>
        <w:t>
      Телефоны ________________________________________</w:t>
      </w:r>
    </w:p>
    <w:bookmarkEnd w:id="805"/>
    <w:bookmarkStart w:name="z1461" w:id="806"/>
    <w:p>
      <w:pPr>
        <w:spacing w:after="0"/>
        <w:ind w:left="0"/>
        <w:jc w:val="both"/>
      </w:pPr>
      <w:r>
        <w:rPr>
          <w:rFonts w:ascii="Times New Roman"/>
          <w:b w:val="false"/>
          <w:i w:val="false"/>
          <w:color w:val="000000"/>
          <w:sz w:val="28"/>
        </w:rPr>
        <w:t>
      Электрондық пошта мекенжайы _________________________</w:t>
      </w:r>
    </w:p>
    <w:bookmarkEnd w:id="806"/>
    <w:bookmarkStart w:name="z1462" w:id="807"/>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807"/>
    <w:bookmarkStart w:name="z1463" w:id="80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08"/>
    <w:bookmarkStart w:name="z1464" w:id="809"/>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809"/>
    <w:bookmarkStart w:name="z1465" w:id="810"/>
    <w:p>
      <w:pPr>
        <w:spacing w:after="0"/>
        <w:ind w:left="0"/>
        <w:jc w:val="both"/>
      </w:pPr>
      <w:r>
        <w:rPr>
          <w:rFonts w:ascii="Times New Roman"/>
          <w:b w:val="false"/>
          <w:i w:val="false"/>
          <w:color w:val="000000"/>
          <w:sz w:val="28"/>
        </w:rPr>
        <w:t>
      Күні 20__ жылғы "____" ______________</w:t>
      </w:r>
    </w:p>
    <w:bookmarkEnd w:id="810"/>
    <w:bookmarkStart w:name="z1466" w:id="811"/>
    <w:p>
      <w:pPr>
        <w:spacing w:after="0"/>
        <w:ind w:left="0"/>
        <w:jc w:val="both"/>
      </w:pPr>
      <w:r>
        <w:rPr>
          <w:rFonts w:ascii="Times New Roman"/>
          <w:b w:val="false"/>
          <w:i w:val="false"/>
          <w:color w:val="000000"/>
          <w:sz w:val="28"/>
        </w:rPr>
        <w:t>
      Ескертпе: нысан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отырып мөлшерленген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шартты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ықтимал талаптар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77" w:id="812"/>
    <w:p>
      <w:pPr>
        <w:spacing w:after="0"/>
        <w:ind w:left="0"/>
        <w:jc w:val="left"/>
      </w:pPr>
      <w:r>
        <w:rPr>
          <w:rFonts w:ascii="Times New Roman"/>
          <w:b/>
          <w:i w:val="false"/>
          <w:color w:val="000000"/>
        </w:rPr>
        <w:t xml:space="preserve">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(индексі – 1-BVU_ RPFI, кезеңділігі – ай сайын) әкімшілік деректерді өтеусіз негізде жинауға арналған нысанын толтыру бойынша түсіндірме</w:t>
      </w:r>
    </w:p>
    <w:bookmarkEnd w:id="812"/>
    <w:bookmarkStart w:name="z1478" w:id="813"/>
    <w:p>
      <w:pPr>
        <w:spacing w:after="0"/>
        <w:ind w:left="0"/>
        <w:jc w:val="left"/>
      </w:pPr>
      <w:r>
        <w:rPr>
          <w:rFonts w:ascii="Times New Roman"/>
          <w:b/>
          <w:i w:val="false"/>
          <w:color w:val="000000"/>
        </w:rPr>
        <w:t xml:space="preserve"> 1-тарау. Жалпы ережелер</w:t>
      </w:r>
    </w:p>
    <w:bookmarkEnd w:id="813"/>
    <w:bookmarkStart w:name="z1479" w:id="814"/>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14"/>
    <w:bookmarkStart w:name="z1480" w:id="815"/>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815"/>
    <w:bookmarkStart w:name="z1481" w:id="8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16"/>
    <w:bookmarkStart w:name="z1482" w:id="817"/>
    <w:p>
      <w:pPr>
        <w:spacing w:after="0"/>
        <w:ind w:left="0"/>
        <w:jc w:val="left"/>
      </w:pPr>
      <w:r>
        <w:rPr>
          <w:rFonts w:ascii="Times New Roman"/>
          <w:b/>
          <w:i w:val="false"/>
          <w:color w:val="000000"/>
        </w:rPr>
        <w:t xml:space="preserve"> 2-тарау. Нысанды толтыру бойынша түсіндірме</w:t>
      </w:r>
    </w:p>
    <w:bookmarkEnd w:id="817"/>
    <w:bookmarkStart w:name="z1483" w:id="818"/>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818"/>
    <w:bookmarkStart w:name="z1484" w:id="819"/>
    <w:p>
      <w:pPr>
        <w:spacing w:after="0"/>
        <w:ind w:left="0"/>
        <w:jc w:val="both"/>
      </w:pPr>
      <w:r>
        <w:rPr>
          <w:rFonts w:ascii="Times New Roman"/>
          <w:b w:val="false"/>
          <w:i w:val="false"/>
          <w:color w:val="000000"/>
          <w:sz w:val="28"/>
        </w:rPr>
        <w:t>
      5. 2-бағанда мәндер деректерді өңдеу үшін пайдаланылатын цифрлық ресурстан (бұдан әрі – Деректердің жүйелік тізбесі) таңдалады.</w:t>
      </w:r>
    </w:p>
    <w:bookmarkEnd w:id="819"/>
    <w:bookmarkStart w:name="z1485" w:id="820"/>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820"/>
    <w:bookmarkStart w:name="z1486" w:id="821"/>
    <w:p>
      <w:pPr>
        <w:spacing w:after="0"/>
        <w:ind w:left="0"/>
        <w:jc w:val="both"/>
      </w:pPr>
      <w:r>
        <w:rPr>
          <w:rFonts w:ascii="Times New Roman"/>
          <w:b w:val="false"/>
          <w:i w:val="false"/>
          <w:color w:val="000000"/>
          <w:sz w:val="28"/>
        </w:rPr>
        <w:t>
      7. 4 және 7-бағандарда Банктерге арналған нормативтердің 3-тарауына және Ислам банктеріне арналған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w:t>
      </w:r>
    </w:p>
    <w:bookmarkEnd w:id="821"/>
    <w:bookmarkStart w:name="z1487" w:id="822"/>
    <w:p>
      <w:pPr>
        <w:spacing w:after="0"/>
        <w:ind w:left="0"/>
        <w:jc w:val="both"/>
      </w:pPr>
      <w:r>
        <w:rPr>
          <w:rFonts w:ascii="Times New Roman"/>
          <w:b w:val="false"/>
          <w:i w:val="false"/>
          <w:color w:val="000000"/>
          <w:sz w:val="28"/>
        </w:rPr>
        <w:t xml:space="preserve">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bookmarkEnd w:id="822"/>
    <w:bookmarkStart w:name="z1488" w:id="823"/>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bookmarkEnd w:id="823"/>
    <w:bookmarkStart w:name="z1489" w:id="824"/>
    <w:p>
      <w:pPr>
        <w:spacing w:after="0"/>
        <w:ind w:left="0"/>
        <w:jc w:val="both"/>
      </w:pPr>
      <w:r>
        <w:rPr>
          <w:rFonts w:ascii="Times New Roman"/>
          <w:b w:val="false"/>
          <w:i w:val="false"/>
          <w:color w:val="000000"/>
          <w:sz w:val="28"/>
        </w:rPr>
        <w:t>
      10. Деректер болмаған кезде Нысан ұсынылмайды.</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499" w:id="825"/>
    <w:p>
      <w:pPr>
        <w:spacing w:after="0"/>
        <w:ind w:left="0"/>
        <w:jc w:val="both"/>
      </w:pPr>
      <w:r>
        <w:rPr>
          <w:rFonts w:ascii="Times New Roman"/>
          <w:b w:val="false"/>
          <w:i w:val="false"/>
          <w:color w:val="000000"/>
          <w:sz w:val="28"/>
        </w:rPr>
        <w:t>
      Ұсынылады: Қазақстан Республикасының Ұлттық Банкіне</w:t>
      </w:r>
    </w:p>
    <w:bookmarkEnd w:id="825"/>
    <w:bookmarkStart w:name="z1500" w:id="8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26"/>
    <w:bookmarkStart w:name="z1501" w:id="827"/>
    <w:p>
      <w:pPr>
        <w:spacing w:after="0"/>
        <w:ind w:left="0"/>
        <w:jc w:val="both"/>
      </w:pPr>
      <w:r>
        <w:rPr>
          <w:rFonts w:ascii="Times New Roman"/>
          <w:b w:val="false"/>
          <w:i w:val="false"/>
          <w:color w:val="000000"/>
          <w:sz w:val="28"/>
        </w:rPr>
        <w:t>
      Әкімшілік нысанның атауы: Айрықша пайыздық тәуекелді есептеудің (валюталар бөлігінде) талдамасы туралы есеп</w:t>
      </w:r>
    </w:p>
    <w:bookmarkEnd w:id="827"/>
    <w:bookmarkStart w:name="z1502" w:id="8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1-BVU_RSPR</w:t>
      </w:r>
    </w:p>
    <w:bookmarkEnd w:id="828"/>
    <w:bookmarkStart w:name="z1503" w:id="829"/>
    <w:p>
      <w:pPr>
        <w:spacing w:after="0"/>
        <w:ind w:left="0"/>
        <w:jc w:val="both"/>
      </w:pPr>
      <w:r>
        <w:rPr>
          <w:rFonts w:ascii="Times New Roman"/>
          <w:b w:val="false"/>
          <w:i w:val="false"/>
          <w:color w:val="000000"/>
          <w:sz w:val="28"/>
        </w:rPr>
        <w:t>
      Кезеңділігі: ай сайын</w:t>
      </w:r>
    </w:p>
    <w:bookmarkEnd w:id="829"/>
    <w:bookmarkStart w:name="z1504" w:id="830"/>
    <w:p>
      <w:pPr>
        <w:spacing w:after="0"/>
        <w:ind w:left="0"/>
        <w:jc w:val="both"/>
      </w:pPr>
      <w:r>
        <w:rPr>
          <w:rFonts w:ascii="Times New Roman"/>
          <w:b w:val="false"/>
          <w:i w:val="false"/>
          <w:color w:val="000000"/>
          <w:sz w:val="28"/>
        </w:rPr>
        <w:t>
      Есепті кезеңі: 20___жылғы "__" ________ жағдай бойынша</w:t>
      </w:r>
    </w:p>
    <w:bookmarkEnd w:id="830"/>
    <w:bookmarkStart w:name="z1505" w:id="8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w:t>
      </w:r>
    </w:p>
    <w:bookmarkEnd w:id="831"/>
    <w:bookmarkStart w:name="z1506" w:id="8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832"/>
    <w:bookmarkStart w:name="z1507" w:id="83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833"/>
    <w:bookmarkStart w:name="z1508" w:id="834"/>
    <w:p>
      <w:pPr>
        <w:spacing w:after="0"/>
        <w:ind w:left="0"/>
        <w:jc w:val="both"/>
      </w:pPr>
      <w:r>
        <w:rPr>
          <w:rFonts w:ascii="Times New Roman"/>
          <w:b w:val="false"/>
          <w:i w:val="false"/>
          <w:color w:val="000000"/>
          <w:sz w:val="28"/>
        </w:rPr>
        <w:t>
      БСН: _______________________</w:t>
      </w:r>
    </w:p>
    <w:bookmarkEnd w:id="834"/>
    <w:bookmarkStart w:name="z1509" w:id="835"/>
    <w:p>
      <w:pPr>
        <w:spacing w:after="0"/>
        <w:ind w:left="0"/>
        <w:jc w:val="both"/>
      </w:pPr>
      <w:r>
        <w:rPr>
          <w:rFonts w:ascii="Times New Roman"/>
          <w:b w:val="false"/>
          <w:i w:val="false"/>
          <w:color w:val="000000"/>
          <w:sz w:val="28"/>
        </w:rPr>
        <w:t xml:space="preserve">
      Жинау әдісі: электрондық түрде </w:t>
      </w:r>
    </w:p>
    <w:bookmarkEnd w:id="835"/>
    <w:bookmarkStart w:name="z1510" w:id="836"/>
    <w:p>
      <w:pPr>
        <w:spacing w:after="0"/>
        <w:ind w:left="0"/>
        <w:jc w:val="both"/>
      </w:pPr>
      <w:r>
        <w:rPr>
          <w:rFonts w:ascii="Times New Roman"/>
          <w:b w:val="false"/>
          <w:i w:val="false"/>
          <w:color w:val="000000"/>
          <w:sz w:val="28"/>
        </w:rPr>
        <w:t>
       (мың теңгемен)</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өзгеруіне байланысты нарықтық тәуекелі бар біртекті қаржы құралдары бойынша ашық позициялар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837"/>
    <w:p>
      <w:pPr>
        <w:spacing w:after="0"/>
        <w:ind w:left="0"/>
        <w:jc w:val="both"/>
      </w:pPr>
      <w:r>
        <w:rPr>
          <w:rFonts w:ascii="Times New Roman"/>
          <w:b w:val="false"/>
          <w:i w:val="false"/>
          <w:color w:val="000000"/>
          <w:sz w:val="28"/>
        </w:rPr>
        <w:t>
      Атауы _______________________________________________________</w:t>
      </w:r>
    </w:p>
    <w:bookmarkEnd w:id="837"/>
    <w:bookmarkStart w:name="z1512" w:id="838"/>
    <w:p>
      <w:pPr>
        <w:spacing w:after="0"/>
        <w:ind w:left="0"/>
        <w:jc w:val="both"/>
      </w:pPr>
      <w:r>
        <w:rPr>
          <w:rFonts w:ascii="Times New Roman"/>
          <w:b w:val="false"/>
          <w:i w:val="false"/>
          <w:color w:val="000000"/>
          <w:sz w:val="28"/>
        </w:rPr>
        <w:t>
      Мекенжайы_____________________________________________________</w:t>
      </w:r>
    </w:p>
    <w:bookmarkEnd w:id="838"/>
    <w:bookmarkStart w:name="z1513" w:id="839"/>
    <w:p>
      <w:pPr>
        <w:spacing w:after="0"/>
        <w:ind w:left="0"/>
        <w:jc w:val="both"/>
      </w:pPr>
      <w:r>
        <w:rPr>
          <w:rFonts w:ascii="Times New Roman"/>
          <w:b w:val="false"/>
          <w:i w:val="false"/>
          <w:color w:val="000000"/>
          <w:sz w:val="28"/>
        </w:rPr>
        <w:t>
      Телефоны ________________________________________</w:t>
      </w:r>
    </w:p>
    <w:bookmarkEnd w:id="839"/>
    <w:bookmarkStart w:name="z1514" w:id="840"/>
    <w:p>
      <w:pPr>
        <w:spacing w:after="0"/>
        <w:ind w:left="0"/>
        <w:jc w:val="both"/>
      </w:pPr>
      <w:r>
        <w:rPr>
          <w:rFonts w:ascii="Times New Roman"/>
          <w:b w:val="false"/>
          <w:i w:val="false"/>
          <w:color w:val="000000"/>
          <w:sz w:val="28"/>
        </w:rPr>
        <w:t>
      Электрондық пошта мекенжайы _________________________</w:t>
      </w:r>
    </w:p>
    <w:bookmarkEnd w:id="840"/>
    <w:bookmarkStart w:name="z1515" w:id="841"/>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841"/>
    <w:bookmarkStart w:name="z1516" w:id="84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42"/>
    <w:bookmarkStart w:name="z1517" w:id="843"/>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843"/>
    <w:bookmarkStart w:name="z1518" w:id="844"/>
    <w:p>
      <w:pPr>
        <w:spacing w:after="0"/>
        <w:ind w:left="0"/>
        <w:jc w:val="both"/>
      </w:pPr>
      <w:r>
        <w:rPr>
          <w:rFonts w:ascii="Times New Roman"/>
          <w:b w:val="false"/>
          <w:i w:val="false"/>
          <w:color w:val="000000"/>
          <w:sz w:val="28"/>
        </w:rPr>
        <w:t>
      Күні 20__ жылғы "____" ______________</w:t>
      </w:r>
    </w:p>
    <w:bookmarkEnd w:id="844"/>
    <w:bookmarkStart w:name="z1519" w:id="845"/>
    <w:p>
      <w:pPr>
        <w:spacing w:after="0"/>
        <w:ind w:left="0"/>
        <w:jc w:val="both"/>
      </w:pPr>
      <w:r>
        <w:rPr>
          <w:rFonts w:ascii="Times New Roman"/>
          <w:b w:val="false"/>
          <w:i w:val="false"/>
          <w:color w:val="000000"/>
          <w:sz w:val="28"/>
        </w:rPr>
        <w:t>
      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(валюталар бөлігінде)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26" w:id="846"/>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(индексі – 1-BVU_RSPR, кезеңділігі – ай сайын) әкімшілік деректерді өтеусіз негізде жинауға арналған нысанын толтыру бойынша түсіндірме</w:t>
      </w:r>
    </w:p>
    <w:bookmarkEnd w:id="846"/>
    <w:bookmarkStart w:name="z1527" w:id="847"/>
    <w:p>
      <w:pPr>
        <w:spacing w:after="0"/>
        <w:ind w:left="0"/>
        <w:jc w:val="left"/>
      </w:pPr>
      <w:r>
        <w:rPr>
          <w:rFonts w:ascii="Times New Roman"/>
          <w:b/>
          <w:i w:val="false"/>
          <w:color w:val="000000"/>
        </w:rPr>
        <w:t xml:space="preserve"> 1-тарау. Жалпы ережелер</w:t>
      </w:r>
    </w:p>
    <w:bookmarkEnd w:id="847"/>
    <w:bookmarkStart w:name="z1528" w:id="848"/>
    <w:p>
      <w:pPr>
        <w:spacing w:after="0"/>
        <w:ind w:left="0"/>
        <w:jc w:val="both"/>
      </w:pPr>
      <w:r>
        <w:rPr>
          <w:rFonts w:ascii="Times New Roman"/>
          <w:b w:val="false"/>
          <w:i w:val="false"/>
          <w:color w:val="000000"/>
          <w:sz w:val="28"/>
        </w:rPr>
        <w:t>
      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48"/>
    <w:bookmarkStart w:name="z1529" w:id="849"/>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849"/>
    <w:bookmarkStart w:name="z1530" w:id="85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50"/>
    <w:bookmarkStart w:name="z1531" w:id="851"/>
    <w:p>
      <w:pPr>
        <w:spacing w:after="0"/>
        <w:ind w:left="0"/>
        <w:jc w:val="left"/>
      </w:pPr>
      <w:r>
        <w:rPr>
          <w:rFonts w:ascii="Times New Roman"/>
          <w:b/>
          <w:i w:val="false"/>
          <w:color w:val="000000"/>
        </w:rPr>
        <w:t xml:space="preserve"> 2-тарау. Нысанды толтыру бойынша түсіндірме</w:t>
      </w:r>
    </w:p>
    <w:bookmarkEnd w:id="851"/>
    <w:bookmarkStart w:name="z1532" w:id="852"/>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852"/>
    <w:bookmarkStart w:name="z1533" w:id="853"/>
    <w:p>
      <w:pPr>
        <w:spacing w:after="0"/>
        <w:ind w:left="0"/>
        <w:jc w:val="both"/>
      </w:pPr>
      <w:r>
        <w:rPr>
          <w:rFonts w:ascii="Times New Roman"/>
          <w:b w:val="false"/>
          <w:i w:val="false"/>
          <w:color w:val="000000"/>
          <w:sz w:val="28"/>
        </w:rPr>
        <w:t>
      5. 2-бағанда топтар түрінің мәндері деректерді өңдеу үшін пайдаланылатын цифрлық ресурстан (бұдан әрі – Деректердің жүйелік тізбесі) таңдалады.</w:t>
      </w:r>
    </w:p>
    <w:bookmarkEnd w:id="853"/>
    <w:bookmarkStart w:name="z1534" w:id="854"/>
    <w:p>
      <w:pPr>
        <w:spacing w:after="0"/>
        <w:ind w:left="0"/>
        <w:jc w:val="both"/>
      </w:pPr>
      <w:r>
        <w:rPr>
          <w:rFonts w:ascii="Times New Roman"/>
          <w:b w:val="false"/>
          <w:i w:val="false"/>
          <w:color w:val="000000"/>
          <w:sz w:val="28"/>
        </w:rPr>
        <w:t>
      6. 3-бағанда біртекті қаржы құралдары бойынша ашық позициялар сомасы көрсетіледі.</w:t>
      </w:r>
    </w:p>
    <w:bookmarkEnd w:id="854"/>
    <w:bookmarkStart w:name="z1535" w:id="855"/>
    <w:p>
      <w:pPr>
        <w:spacing w:after="0"/>
        <w:ind w:left="0"/>
        <w:jc w:val="both"/>
      </w:pPr>
      <w:r>
        <w:rPr>
          <w:rFonts w:ascii="Times New Roman"/>
          <w:b w:val="false"/>
          <w:i w:val="false"/>
          <w:color w:val="000000"/>
          <w:sz w:val="28"/>
        </w:rPr>
        <w:t>
      7. 4-бағанда Банктерге арналған нормативтердің 3-тарауына сәйкес айрықша тәуекел коэффициенттері пайызбен көрсетіледі. Мәндер Деректердің жүйелік тізбесінен таңдалады.</w:t>
      </w:r>
    </w:p>
    <w:bookmarkEnd w:id="855"/>
    <w:bookmarkStart w:name="z1536" w:id="856"/>
    <w:p>
      <w:pPr>
        <w:spacing w:after="0"/>
        <w:ind w:left="0"/>
        <w:jc w:val="both"/>
      </w:pPr>
      <w:r>
        <w:rPr>
          <w:rFonts w:ascii="Times New Roman"/>
          <w:b w:val="false"/>
          <w:i w:val="false"/>
          <w:color w:val="000000"/>
          <w:sz w:val="28"/>
        </w:rPr>
        <w:t>
      8. 5-бағанда пайызбен айрықша тәуекел коэффициентін ескере отырып, біртекті қаржы құралдары бойынша ашық позициялар сомасы көрсетіледі.</w:t>
      </w:r>
    </w:p>
    <w:bookmarkEnd w:id="856"/>
    <w:bookmarkStart w:name="z1537" w:id="857"/>
    <w:p>
      <w:pPr>
        <w:spacing w:after="0"/>
        <w:ind w:left="0"/>
        <w:jc w:val="both"/>
      </w:pPr>
      <w:r>
        <w:rPr>
          <w:rFonts w:ascii="Times New Roman"/>
          <w:b w:val="false"/>
          <w:i w:val="false"/>
          <w:color w:val="000000"/>
          <w:sz w:val="28"/>
        </w:rPr>
        <w:t xml:space="preserve">
      9. Толтыру кезінде Банктерге арналған нормативтерге </w:t>
      </w:r>
      <w:r>
        <w:rPr>
          <w:rFonts w:ascii="Times New Roman"/>
          <w:b w:val="false"/>
          <w:i w:val="false"/>
          <w:color w:val="000000"/>
          <w:sz w:val="28"/>
        </w:rPr>
        <w:t>9-қосымшада</w:t>
      </w:r>
      <w:r>
        <w:rPr>
          <w:rFonts w:ascii="Times New Roman"/>
          <w:b w:val="false"/>
          <w:i w:val="false"/>
          <w:color w:val="000000"/>
          <w:sz w:val="28"/>
        </w:rPr>
        <w:t xml:space="preserve"> көрсетілген халықаралық қор биржалары пайдаланылады.</w:t>
      </w:r>
    </w:p>
    <w:bookmarkEnd w:id="857"/>
    <w:bookmarkStart w:name="z1538" w:id="858"/>
    <w:p>
      <w:pPr>
        <w:spacing w:after="0"/>
        <w:ind w:left="0"/>
        <w:jc w:val="both"/>
      </w:pPr>
      <w:r>
        <w:rPr>
          <w:rFonts w:ascii="Times New Roman"/>
          <w:b w:val="false"/>
          <w:i w:val="false"/>
          <w:color w:val="000000"/>
          <w:sz w:val="28"/>
        </w:rPr>
        <w:t>
      10. Деректер болмаған кезде Нысан ұсынылмайды.</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547" w:id="85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59"/>
    <w:bookmarkStart w:name="z1548" w:id="86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60"/>
    <w:bookmarkStart w:name="z1549" w:id="861"/>
    <w:p>
      <w:pPr>
        <w:spacing w:after="0"/>
        <w:ind w:left="0"/>
        <w:jc w:val="both"/>
      </w:pPr>
      <w:r>
        <w:rPr>
          <w:rFonts w:ascii="Times New Roman"/>
          <w:b w:val="false"/>
          <w:i w:val="false"/>
          <w:color w:val="000000"/>
          <w:sz w:val="28"/>
        </w:rPr>
        <w:t>
      Әкімшілік нысанның атауы: Уақыт аралықтары бойынша ашық позицияларды бөлу (валюталар бөлігінде) туралы есеп</w:t>
      </w:r>
    </w:p>
    <w:bookmarkEnd w:id="861"/>
    <w:bookmarkStart w:name="z1550" w:id="8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bookmarkEnd w:id="862"/>
    <w:bookmarkStart w:name="z1551" w:id="863"/>
    <w:p>
      <w:pPr>
        <w:spacing w:after="0"/>
        <w:ind w:left="0"/>
        <w:jc w:val="both"/>
      </w:pPr>
      <w:r>
        <w:rPr>
          <w:rFonts w:ascii="Times New Roman"/>
          <w:b w:val="false"/>
          <w:i w:val="false"/>
          <w:color w:val="000000"/>
          <w:sz w:val="28"/>
        </w:rPr>
        <w:t>
      Кезеңділігі: ай сайын</w:t>
      </w:r>
    </w:p>
    <w:bookmarkEnd w:id="863"/>
    <w:bookmarkStart w:name="z1552" w:id="864"/>
    <w:p>
      <w:pPr>
        <w:spacing w:after="0"/>
        <w:ind w:left="0"/>
        <w:jc w:val="both"/>
      </w:pPr>
      <w:r>
        <w:rPr>
          <w:rFonts w:ascii="Times New Roman"/>
          <w:b w:val="false"/>
          <w:i w:val="false"/>
          <w:color w:val="000000"/>
          <w:sz w:val="28"/>
        </w:rPr>
        <w:t>
      Есепті кезеңі: 20___жылғы "__" ________ жағдай бойынша</w:t>
      </w:r>
    </w:p>
    <w:bookmarkEnd w:id="864"/>
    <w:bookmarkStart w:name="z1553" w:id="8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865"/>
    <w:bookmarkStart w:name="z1554" w:id="8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866"/>
    <w:bookmarkStart w:name="z1555" w:id="86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867"/>
    <w:bookmarkStart w:name="z1556" w:id="868"/>
    <w:p>
      <w:pPr>
        <w:spacing w:after="0"/>
        <w:ind w:left="0"/>
        <w:jc w:val="both"/>
      </w:pPr>
      <w:r>
        <w:rPr>
          <w:rFonts w:ascii="Times New Roman"/>
          <w:b w:val="false"/>
          <w:i w:val="false"/>
          <w:color w:val="000000"/>
          <w:sz w:val="28"/>
        </w:rPr>
        <w:t>
      БСН: _______________________</w:t>
      </w:r>
    </w:p>
    <w:bookmarkEnd w:id="868"/>
    <w:bookmarkStart w:name="z1557" w:id="869"/>
    <w:p>
      <w:pPr>
        <w:spacing w:after="0"/>
        <w:ind w:left="0"/>
        <w:jc w:val="both"/>
      </w:pPr>
      <w:r>
        <w:rPr>
          <w:rFonts w:ascii="Times New Roman"/>
          <w:b w:val="false"/>
          <w:i w:val="false"/>
          <w:color w:val="000000"/>
          <w:sz w:val="28"/>
        </w:rPr>
        <w:t xml:space="preserve">
      Жинау әдісі: электрондық түрде </w:t>
      </w:r>
    </w:p>
    <w:bookmarkEnd w:id="869"/>
    <w:bookmarkStart w:name="z1558" w:id="870"/>
    <w:p>
      <w:pPr>
        <w:spacing w:after="0"/>
        <w:ind w:left="0"/>
        <w:jc w:val="both"/>
      </w:pPr>
      <w:r>
        <w:rPr>
          <w:rFonts w:ascii="Times New Roman"/>
          <w:b w:val="false"/>
          <w:i w:val="false"/>
          <w:color w:val="000000"/>
          <w:sz w:val="28"/>
        </w:rPr>
        <w:t xml:space="preserve">
      (мың теңгемен) </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мөлшерленген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9" w:id="871"/>
    <w:p>
      <w:pPr>
        <w:spacing w:after="0"/>
        <w:ind w:left="0"/>
        <w:jc w:val="both"/>
      </w:pPr>
      <w:r>
        <w:rPr>
          <w:rFonts w:ascii="Times New Roman"/>
          <w:b w:val="false"/>
          <w:i w:val="false"/>
          <w:color w:val="000000"/>
          <w:sz w:val="28"/>
        </w:rPr>
        <w:t>
      кестенің жалғасы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мөлшерленген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560" w:id="872"/>
    <w:p>
      <w:pPr>
        <w:spacing w:after="0"/>
        <w:ind w:left="0"/>
        <w:jc w:val="both"/>
      </w:pPr>
      <w:r>
        <w:rPr>
          <w:rFonts w:ascii="Times New Roman"/>
          <w:b w:val="false"/>
          <w:i w:val="false"/>
          <w:color w:val="000000"/>
          <w:sz w:val="28"/>
        </w:rPr>
        <w:t>
      Атауы _______________________________________________________</w:t>
      </w:r>
    </w:p>
    <w:bookmarkEnd w:id="872"/>
    <w:bookmarkStart w:name="z1561" w:id="873"/>
    <w:p>
      <w:pPr>
        <w:spacing w:after="0"/>
        <w:ind w:left="0"/>
        <w:jc w:val="both"/>
      </w:pPr>
      <w:r>
        <w:rPr>
          <w:rFonts w:ascii="Times New Roman"/>
          <w:b w:val="false"/>
          <w:i w:val="false"/>
          <w:color w:val="000000"/>
          <w:sz w:val="28"/>
        </w:rPr>
        <w:t>
      Мекенжайы_____________________________________________________</w:t>
      </w:r>
    </w:p>
    <w:bookmarkEnd w:id="873"/>
    <w:bookmarkStart w:name="z1562" w:id="874"/>
    <w:p>
      <w:pPr>
        <w:spacing w:after="0"/>
        <w:ind w:left="0"/>
        <w:jc w:val="both"/>
      </w:pPr>
      <w:r>
        <w:rPr>
          <w:rFonts w:ascii="Times New Roman"/>
          <w:b w:val="false"/>
          <w:i w:val="false"/>
          <w:color w:val="000000"/>
          <w:sz w:val="28"/>
        </w:rPr>
        <w:t>
      Телефоны ________________________________________</w:t>
      </w:r>
    </w:p>
    <w:bookmarkEnd w:id="874"/>
    <w:bookmarkStart w:name="z1563" w:id="875"/>
    <w:p>
      <w:pPr>
        <w:spacing w:after="0"/>
        <w:ind w:left="0"/>
        <w:jc w:val="both"/>
      </w:pPr>
      <w:r>
        <w:rPr>
          <w:rFonts w:ascii="Times New Roman"/>
          <w:b w:val="false"/>
          <w:i w:val="false"/>
          <w:color w:val="000000"/>
          <w:sz w:val="28"/>
        </w:rPr>
        <w:t>
      Электрондық пошта мекенжайы _________________________</w:t>
      </w:r>
    </w:p>
    <w:bookmarkEnd w:id="875"/>
    <w:bookmarkStart w:name="z1564" w:id="876"/>
    <w:p>
      <w:pPr>
        <w:spacing w:after="0"/>
        <w:ind w:left="0"/>
        <w:jc w:val="both"/>
      </w:pPr>
      <w:r>
        <w:rPr>
          <w:rFonts w:ascii="Times New Roman"/>
          <w:b w:val="false"/>
          <w:i w:val="false"/>
          <w:color w:val="000000"/>
          <w:sz w:val="28"/>
        </w:rPr>
        <w:t>
      Орындаушы____________________________________ ________________</w:t>
      </w:r>
    </w:p>
    <w:bookmarkEnd w:id="876"/>
    <w:bookmarkStart w:name="z1565" w:id="8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77"/>
    <w:bookmarkStart w:name="z1566" w:id="87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78"/>
    <w:bookmarkStart w:name="z1567" w:id="879"/>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879"/>
    <w:bookmarkStart w:name="z1568" w:id="880"/>
    <w:p>
      <w:pPr>
        <w:spacing w:after="0"/>
        <w:ind w:left="0"/>
        <w:jc w:val="both"/>
      </w:pPr>
      <w:r>
        <w:rPr>
          <w:rFonts w:ascii="Times New Roman"/>
          <w:b w:val="false"/>
          <w:i w:val="false"/>
          <w:color w:val="000000"/>
          <w:sz w:val="28"/>
        </w:rPr>
        <w:t>
      Күні 20__ жылғы "____" ______________</w:t>
      </w:r>
    </w:p>
    <w:bookmarkEnd w:id="880"/>
    <w:bookmarkStart w:name="z1569" w:id="881"/>
    <w:p>
      <w:pPr>
        <w:spacing w:after="0"/>
        <w:ind w:left="0"/>
        <w:jc w:val="both"/>
      </w:pPr>
      <w:r>
        <w:rPr>
          <w:rFonts w:ascii="Times New Roman"/>
          <w:b w:val="false"/>
          <w:i w:val="false"/>
          <w:color w:val="000000"/>
          <w:sz w:val="28"/>
        </w:rPr>
        <w:t>
      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аралықтары бойынша ашық позицияларды бөлу (валюталар бөлігінде)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72" w:id="882"/>
    <w:p>
      <w:pPr>
        <w:spacing w:after="0"/>
        <w:ind w:left="0"/>
        <w:jc w:val="left"/>
      </w:pPr>
      <w:r>
        <w:rPr>
          <w:rFonts w:ascii="Times New Roman"/>
          <w:b/>
          <w:i w:val="false"/>
          <w:color w:val="000000"/>
        </w:rPr>
        <w:t xml:space="preserve"> Уақыт аралықтары бойынша ашық позицияларды бөлу  (валюталар бөлігінде) туралы есеп  (индексі – 1-BVU_ ROPVI, кезеңділігі – ай сайын) әкімшілік деректерді өтеусіз негізде жинауға арналған нысанын толтыру бойынша түсіндірме</w:t>
      </w:r>
    </w:p>
    <w:bookmarkEnd w:id="882"/>
    <w:bookmarkStart w:name="z1573" w:id="883"/>
    <w:p>
      <w:pPr>
        <w:spacing w:after="0"/>
        <w:ind w:left="0"/>
        <w:jc w:val="left"/>
      </w:pPr>
      <w:r>
        <w:rPr>
          <w:rFonts w:ascii="Times New Roman"/>
          <w:b/>
          <w:i w:val="false"/>
          <w:color w:val="000000"/>
        </w:rPr>
        <w:t xml:space="preserve"> 1-тарау. Жалпы ережелер</w:t>
      </w:r>
    </w:p>
    <w:bookmarkEnd w:id="883"/>
    <w:bookmarkStart w:name="z1574" w:id="884"/>
    <w:p>
      <w:pPr>
        <w:spacing w:after="0"/>
        <w:ind w:left="0"/>
        <w:jc w:val="both"/>
      </w:pPr>
      <w:r>
        <w:rPr>
          <w:rFonts w:ascii="Times New Roman"/>
          <w:b w:val="false"/>
          <w:i w:val="false"/>
          <w:color w:val="000000"/>
          <w:sz w:val="28"/>
        </w:rPr>
        <w:t>
      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84"/>
    <w:bookmarkStart w:name="z1575" w:id="885"/>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885"/>
    <w:bookmarkStart w:name="z1576" w:id="88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86"/>
    <w:bookmarkStart w:name="z1577" w:id="887"/>
    <w:p>
      <w:pPr>
        <w:spacing w:after="0"/>
        <w:ind w:left="0"/>
        <w:jc w:val="left"/>
      </w:pPr>
      <w:r>
        <w:rPr>
          <w:rFonts w:ascii="Times New Roman"/>
          <w:b/>
          <w:i w:val="false"/>
          <w:color w:val="000000"/>
        </w:rPr>
        <w:t xml:space="preserve"> 2-тарау. Нысанды толтыру бойынша түсіндірме</w:t>
      </w:r>
    </w:p>
    <w:bookmarkEnd w:id="887"/>
    <w:bookmarkStart w:name="z1578" w:id="888"/>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888"/>
    <w:bookmarkStart w:name="z1579" w:id="889"/>
    <w:p>
      <w:pPr>
        <w:spacing w:after="0"/>
        <w:ind w:left="0"/>
        <w:jc w:val="both"/>
      </w:pPr>
      <w:r>
        <w:rPr>
          <w:rFonts w:ascii="Times New Roman"/>
          <w:b w:val="false"/>
          <w:i w:val="false"/>
          <w:color w:val="000000"/>
          <w:sz w:val="28"/>
        </w:rPr>
        <w:t>
      5. 3 және 4-бағандарда ашық позициялар сомасы көрсетіледі.</w:t>
      </w:r>
    </w:p>
    <w:bookmarkEnd w:id="889"/>
    <w:bookmarkStart w:name="z1580" w:id="890"/>
    <w:p>
      <w:pPr>
        <w:spacing w:after="0"/>
        <w:ind w:left="0"/>
        <w:jc w:val="both"/>
      </w:pPr>
      <w:r>
        <w:rPr>
          <w:rFonts w:ascii="Times New Roman"/>
          <w:b w:val="false"/>
          <w:i w:val="false"/>
          <w:color w:val="000000"/>
          <w:sz w:val="28"/>
        </w:rPr>
        <w:t>
      6. 5-бағанда Банктерге арналған нормативтердің 3-тарауына және Ислам банктеріне арналған нормативтердің 2-тарауына сәйкес мөлшерлеу коэффициенттері көрсетіледі. Мәндер деректерді өңдеу үшін пайдаланылатын цифрлық ресурстан (бұдан әрі – Деректердің жүйелік тізбесі) таңдалады.</w:t>
      </w:r>
    </w:p>
    <w:bookmarkEnd w:id="890"/>
    <w:bookmarkStart w:name="z1581" w:id="891"/>
    <w:p>
      <w:pPr>
        <w:spacing w:after="0"/>
        <w:ind w:left="0"/>
        <w:jc w:val="both"/>
      </w:pPr>
      <w:r>
        <w:rPr>
          <w:rFonts w:ascii="Times New Roman"/>
          <w:b w:val="false"/>
          <w:i w:val="false"/>
          <w:color w:val="000000"/>
          <w:sz w:val="28"/>
        </w:rPr>
        <w:t>
      7. 6 және 7-бағандарда мөлшерлеу коэффициенті ескеріле отырып, мөлшерленген ашық позициялар сомасы көрсетіледі.</w:t>
      </w:r>
    </w:p>
    <w:bookmarkEnd w:id="891"/>
    <w:bookmarkStart w:name="z1582" w:id="892"/>
    <w:p>
      <w:pPr>
        <w:spacing w:after="0"/>
        <w:ind w:left="0"/>
        <w:jc w:val="both"/>
      </w:pPr>
      <w:r>
        <w:rPr>
          <w:rFonts w:ascii="Times New Roman"/>
          <w:b w:val="false"/>
          <w:i w:val="false"/>
          <w:color w:val="000000"/>
          <w:sz w:val="28"/>
        </w:rPr>
        <w:t>
      8. 8-бағанда мөлшерленген жабық позициялар сомасы көрсетіледі.</w:t>
      </w:r>
    </w:p>
    <w:bookmarkEnd w:id="892"/>
    <w:bookmarkStart w:name="z1583" w:id="893"/>
    <w:p>
      <w:pPr>
        <w:spacing w:after="0"/>
        <w:ind w:left="0"/>
        <w:jc w:val="both"/>
      </w:pPr>
      <w:r>
        <w:rPr>
          <w:rFonts w:ascii="Times New Roman"/>
          <w:b w:val="false"/>
          <w:i w:val="false"/>
          <w:color w:val="000000"/>
          <w:sz w:val="28"/>
        </w:rPr>
        <w:t>
      9. 9 және 10-бағандарда мөлшерленген ашық позициялар жиыны сомасы көрсетіледі.</w:t>
      </w:r>
    </w:p>
    <w:bookmarkEnd w:id="893"/>
    <w:bookmarkStart w:name="z1584" w:id="894"/>
    <w:p>
      <w:pPr>
        <w:spacing w:after="0"/>
        <w:ind w:left="0"/>
        <w:jc w:val="both"/>
      </w:pPr>
      <w:r>
        <w:rPr>
          <w:rFonts w:ascii="Times New Roman"/>
          <w:b w:val="false"/>
          <w:i w:val="false"/>
          <w:color w:val="000000"/>
          <w:sz w:val="28"/>
        </w:rPr>
        <w:t>
      10. 1, 2 және 3-жолдарда мәндер Деректердің жүйелік тізбесінен таңдап алынады.</w:t>
      </w:r>
    </w:p>
    <w:bookmarkEnd w:id="894"/>
    <w:bookmarkStart w:name="z1585" w:id="895"/>
    <w:p>
      <w:pPr>
        <w:spacing w:after="0"/>
        <w:ind w:left="0"/>
        <w:jc w:val="both"/>
      </w:pPr>
      <w:r>
        <w:rPr>
          <w:rFonts w:ascii="Times New Roman"/>
          <w:b w:val="false"/>
          <w:i w:val="false"/>
          <w:color w:val="000000"/>
          <w:sz w:val="28"/>
        </w:rPr>
        <w:t>
      11. Деректер болмаған кезде Нысан ұсынылмайды.</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595" w:id="8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896"/>
    <w:bookmarkStart w:name="z1596" w:id="8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97"/>
    <w:bookmarkStart w:name="z1597" w:id="898"/>
    <w:p>
      <w:pPr>
        <w:spacing w:after="0"/>
        <w:ind w:left="0"/>
        <w:jc w:val="both"/>
      </w:pPr>
      <w:r>
        <w:rPr>
          <w:rFonts w:ascii="Times New Roman"/>
          <w:b w:val="false"/>
          <w:i w:val="false"/>
          <w:color w:val="000000"/>
          <w:sz w:val="28"/>
        </w:rPr>
        <w:t>
      Әкімшілік нысанның атауы: Жалпы пайыздық тәуекелді есептеудің (валюталар бөлігінде) талдамасы туралы есеп</w:t>
      </w:r>
    </w:p>
    <w:bookmarkEnd w:id="898"/>
    <w:bookmarkStart w:name="z1598" w:id="8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bookmarkEnd w:id="899"/>
    <w:bookmarkStart w:name="z1599" w:id="900"/>
    <w:p>
      <w:pPr>
        <w:spacing w:after="0"/>
        <w:ind w:left="0"/>
        <w:jc w:val="both"/>
      </w:pPr>
      <w:r>
        <w:rPr>
          <w:rFonts w:ascii="Times New Roman"/>
          <w:b w:val="false"/>
          <w:i w:val="false"/>
          <w:color w:val="000000"/>
          <w:sz w:val="28"/>
        </w:rPr>
        <w:t>
      Кезеңділігі: ай сайын</w:t>
      </w:r>
    </w:p>
    <w:bookmarkEnd w:id="900"/>
    <w:bookmarkStart w:name="z1600" w:id="901"/>
    <w:p>
      <w:pPr>
        <w:spacing w:after="0"/>
        <w:ind w:left="0"/>
        <w:jc w:val="both"/>
      </w:pPr>
      <w:r>
        <w:rPr>
          <w:rFonts w:ascii="Times New Roman"/>
          <w:b w:val="false"/>
          <w:i w:val="false"/>
          <w:color w:val="000000"/>
          <w:sz w:val="28"/>
        </w:rPr>
        <w:t>
      Есепті кезеңі: 20___жылғы "__" ________ жағдай бойынша</w:t>
      </w:r>
    </w:p>
    <w:bookmarkEnd w:id="901"/>
    <w:bookmarkStart w:name="z1601" w:id="9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902"/>
    <w:bookmarkStart w:name="z1602" w:id="9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903"/>
    <w:bookmarkStart w:name="z1603" w:id="90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904"/>
    <w:bookmarkStart w:name="z1604" w:id="905"/>
    <w:p>
      <w:pPr>
        <w:spacing w:after="0"/>
        <w:ind w:left="0"/>
        <w:jc w:val="both"/>
      </w:pPr>
      <w:r>
        <w:rPr>
          <w:rFonts w:ascii="Times New Roman"/>
          <w:b w:val="false"/>
          <w:i w:val="false"/>
          <w:color w:val="000000"/>
          <w:sz w:val="28"/>
        </w:rPr>
        <w:t>
      БСН: _______________________</w:t>
      </w:r>
    </w:p>
    <w:bookmarkEnd w:id="905"/>
    <w:bookmarkStart w:name="z1605" w:id="906"/>
    <w:p>
      <w:pPr>
        <w:spacing w:after="0"/>
        <w:ind w:left="0"/>
        <w:jc w:val="both"/>
      </w:pPr>
      <w:r>
        <w:rPr>
          <w:rFonts w:ascii="Times New Roman"/>
          <w:b w:val="false"/>
          <w:i w:val="false"/>
          <w:color w:val="000000"/>
          <w:sz w:val="28"/>
        </w:rPr>
        <w:t xml:space="preserve">
      Жинау әдісі: электрондық түрде </w:t>
      </w:r>
    </w:p>
    <w:bookmarkEnd w:id="906"/>
    <w:bookmarkStart w:name="z1606" w:id="907"/>
    <w:p>
      <w:pPr>
        <w:spacing w:after="0"/>
        <w:ind w:left="0"/>
        <w:jc w:val="both"/>
      </w:pPr>
      <w:r>
        <w:rPr>
          <w:rFonts w:ascii="Times New Roman"/>
          <w:b w:val="false"/>
          <w:i w:val="false"/>
          <w:color w:val="000000"/>
          <w:sz w:val="28"/>
        </w:rPr>
        <w:t>
       (мың теңгемен)</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өтеліп,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7" w:id="908"/>
    <w:p>
      <w:pPr>
        <w:spacing w:after="0"/>
        <w:ind w:left="0"/>
        <w:jc w:val="both"/>
      </w:pPr>
      <w:r>
        <w:rPr>
          <w:rFonts w:ascii="Times New Roman"/>
          <w:b w:val="false"/>
          <w:i w:val="false"/>
          <w:color w:val="000000"/>
          <w:sz w:val="28"/>
        </w:rPr>
        <w:t>
      Атауы _______________________________________________________</w:t>
      </w:r>
    </w:p>
    <w:bookmarkEnd w:id="908"/>
    <w:bookmarkStart w:name="z1608" w:id="909"/>
    <w:p>
      <w:pPr>
        <w:spacing w:after="0"/>
        <w:ind w:left="0"/>
        <w:jc w:val="both"/>
      </w:pPr>
      <w:r>
        <w:rPr>
          <w:rFonts w:ascii="Times New Roman"/>
          <w:b w:val="false"/>
          <w:i w:val="false"/>
          <w:color w:val="000000"/>
          <w:sz w:val="28"/>
        </w:rPr>
        <w:t>
      Мекенжайы_____________________________________________________</w:t>
      </w:r>
    </w:p>
    <w:bookmarkEnd w:id="909"/>
    <w:bookmarkStart w:name="z1609" w:id="910"/>
    <w:p>
      <w:pPr>
        <w:spacing w:after="0"/>
        <w:ind w:left="0"/>
        <w:jc w:val="both"/>
      </w:pPr>
      <w:r>
        <w:rPr>
          <w:rFonts w:ascii="Times New Roman"/>
          <w:b w:val="false"/>
          <w:i w:val="false"/>
          <w:color w:val="000000"/>
          <w:sz w:val="28"/>
        </w:rPr>
        <w:t>
      Телефоны ________________________________________</w:t>
      </w:r>
    </w:p>
    <w:bookmarkEnd w:id="910"/>
    <w:bookmarkStart w:name="z1610" w:id="911"/>
    <w:p>
      <w:pPr>
        <w:spacing w:after="0"/>
        <w:ind w:left="0"/>
        <w:jc w:val="both"/>
      </w:pPr>
      <w:r>
        <w:rPr>
          <w:rFonts w:ascii="Times New Roman"/>
          <w:b w:val="false"/>
          <w:i w:val="false"/>
          <w:color w:val="000000"/>
          <w:sz w:val="28"/>
        </w:rPr>
        <w:t>
      Электрондық пошта мекенжайы _________________________</w:t>
      </w:r>
    </w:p>
    <w:bookmarkEnd w:id="911"/>
    <w:bookmarkStart w:name="z1611" w:id="912"/>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912"/>
    <w:bookmarkStart w:name="z1612" w:id="91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13"/>
    <w:bookmarkStart w:name="z1613" w:id="914"/>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914"/>
    <w:bookmarkStart w:name="z1614" w:id="915"/>
    <w:p>
      <w:pPr>
        <w:spacing w:after="0"/>
        <w:ind w:left="0"/>
        <w:jc w:val="both"/>
      </w:pPr>
      <w:r>
        <w:rPr>
          <w:rFonts w:ascii="Times New Roman"/>
          <w:b w:val="false"/>
          <w:i w:val="false"/>
          <w:color w:val="000000"/>
          <w:sz w:val="28"/>
        </w:rPr>
        <w:t>
      Күні 20__ жылғы "____" ______________</w:t>
      </w:r>
    </w:p>
    <w:bookmarkEnd w:id="915"/>
    <w:bookmarkStart w:name="z1615" w:id="916"/>
    <w:p>
      <w:pPr>
        <w:spacing w:after="0"/>
        <w:ind w:left="0"/>
        <w:jc w:val="both"/>
      </w:pPr>
      <w:r>
        <w:rPr>
          <w:rFonts w:ascii="Times New Roman"/>
          <w:b w:val="false"/>
          <w:i w:val="false"/>
          <w:color w:val="000000"/>
          <w:sz w:val="28"/>
        </w:rPr>
        <w:t>
      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(валюталар бөлігінде)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22" w:id="917"/>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(индексі – 1-BVU_ ROPR, кезеңділігі – ай сайын) әкімшілік деректерді өтеусіз негізде жинауға арналған нысанын толтыру бойынша түсіндірме</w:t>
      </w:r>
    </w:p>
    <w:bookmarkEnd w:id="917"/>
    <w:bookmarkStart w:name="z1623" w:id="918"/>
    <w:p>
      <w:pPr>
        <w:spacing w:after="0"/>
        <w:ind w:left="0"/>
        <w:jc w:val="left"/>
      </w:pPr>
      <w:r>
        <w:rPr>
          <w:rFonts w:ascii="Times New Roman"/>
          <w:b/>
          <w:i w:val="false"/>
          <w:color w:val="000000"/>
        </w:rPr>
        <w:t xml:space="preserve"> 1-тарау. Жалпы ережелер</w:t>
      </w:r>
    </w:p>
    <w:bookmarkEnd w:id="918"/>
    <w:bookmarkStart w:name="z1624" w:id="919"/>
    <w:p>
      <w:pPr>
        <w:spacing w:after="0"/>
        <w:ind w:left="0"/>
        <w:jc w:val="both"/>
      </w:pPr>
      <w:r>
        <w:rPr>
          <w:rFonts w:ascii="Times New Roman"/>
          <w:b w:val="false"/>
          <w:i w:val="false"/>
          <w:color w:val="000000"/>
          <w:sz w:val="28"/>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19"/>
    <w:bookmarkStart w:name="z1625" w:id="920"/>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920"/>
    <w:bookmarkStart w:name="z1626" w:id="92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21"/>
    <w:bookmarkStart w:name="z1627" w:id="922"/>
    <w:p>
      <w:pPr>
        <w:spacing w:after="0"/>
        <w:ind w:left="0"/>
        <w:jc w:val="left"/>
      </w:pPr>
      <w:r>
        <w:rPr>
          <w:rFonts w:ascii="Times New Roman"/>
          <w:b/>
          <w:i w:val="false"/>
          <w:color w:val="000000"/>
        </w:rPr>
        <w:t xml:space="preserve"> 2-тарау. Нысанды толтыру бойынша түсіндірме</w:t>
      </w:r>
    </w:p>
    <w:bookmarkEnd w:id="922"/>
    <w:bookmarkStart w:name="z1628" w:id="923"/>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923"/>
    <w:bookmarkStart w:name="z1629" w:id="924"/>
    <w:p>
      <w:pPr>
        <w:spacing w:after="0"/>
        <w:ind w:left="0"/>
        <w:jc w:val="both"/>
      </w:pPr>
      <w:r>
        <w:rPr>
          <w:rFonts w:ascii="Times New Roman"/>
          <w:b w:val="false"/>
          <w:i w:val="false"/>
          <w:color w:val="000000"/>
          <w:sz w:val="28"/>
        </w:rPr>
        <w:t>
      5. 3-бағанда мөлшерленген және қалған ашық немесе жабық позициялар және аймақтардың әрқайсысының уақыт аралықтарының позициялар бойынша сомасы көрсетіледі.</w:t>
      </w:r>
    </w:p>
    <w:bookmarkEnd w:id="924"/>
    <w:bookmarkStart w:name="z1630" w:id="925"/>
    <w:p>
      <w:pPr>
        <w:spacing w:after="0"/>
        <w:ind w:left="0"/>
        <w:jc w:val="both"/>
      </w:pPr>
      <w:r>
        <w:rPr>
          <w:rFonts w:ascii="Times New Roman"/>
          <w:b w:val="false"/>
          <w:i w:val="false"/>
          <w:color w:val="000000"/>
          <w:sz w:val="28"/>
        </w:rPr>
        <w:t>
      6. 38-жол бойынша 3-бағанда жалпы пайыздық тәуекел бойынша мәліметтер көрсетіледі.</w:t>
      </w:r>
    </w:p>
    <w:bookmarkEnd w:id="925"/>
    <w:bookmarkStart w:name="z1631" w:id="926"/>
    <w:p>
      <w:pPr>
        <w:spacing w:after="0"/>
        <w:ind w:left="0"/>
        <w:jc w:val="both"/>
      </w:pPr>
      <w:r>
        <w:rPr>
          <w:rFonts w:ascii="Times New Roman"/>
          <w:b w:val="false"/>
          <w:i w:val="false"/>
          <w:color w:val="000000"/>
          <w:sz w:val="28"/>
        </w:rPr>
        <w:t>
      7. Деректер болмаған кезде Нысан ұсынылмайды.</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641" w:id="9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927"/>
    <w:bookmarkStart w:name="z1642" w:id="9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28"/>
    <w:bookmarkStart w:name="z1643" w:id="929"/>
    <w:p>
      <w:pPr>
        <w:spacing w:after="0"/>
        <w:ind w:left="0"/>
        <w:jc w:val="both"/>
      </w:pPr>
      <w:r>
        <w:rPr>
          <w:rFonts w:ascii="Times New Roman"/>
          <w:b w:val="false"/>
          <w:i w:val="false"/>
          <w:color w:val="000000"/>
          <w:sz w:val="28"/>
        </w:rPr>
        <w:t>
      Әкімшілік нысанның атауы: Бір қарыз алушыға келетін тәуекелдің (қарыз алушылар бөлігінде) ең жоғары мөлшерінің талдамасы туралы есеп</w:t>
      </w:r>
    </w:p>
    <w:bookmarkEnd w:id="929"/>
    <w:bookmarkStart w:name="z1644" w:id="9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bookmarkEnd w:id="930"/>
    <w:bookmarkStart w:name="z1645" w:id="931"/>
    <w:p>
      <w:pPr>
        <w:spacing w:after="0"/>
        <w:ind w:left="0"/>
        <w:jc w:val="both"/>
      </w:pPr>
      <w:r>
        <w:rPr>
          <w:rFonts w:ascii="Times New Roman"/>
          <w:b w:val="false"/>
          <w:i w:val="false"/>
          <w:color w:val="000000"/>
          <w:sz w:val="28"/>
        </w:rPr>
        <w:t>
      Кезеңділігі: ай сайын</w:t>
      </w:r>
    </w:p>
    <w:bookmarkEnd w:id="931"/>
    <w:bookmarkStart w:name="z1646" w:id="932"/>
    <w:p>
      <w:pPr>
        <w:spacing w:after="0"/>
        <w:ind w:left="0"/>
        <w:jc w:val="both"/>
      </w:pPr>
      <w:r>
        <w:rPr>
          <w:rFonts w:ascii="Times New Roman"/>
          <w:b w:val="false"/>
          <w:i w:val="false"/>
          <w:color w:val="000000"/>
          <w:sz w:val="28"/>
        </w:rPr>
        <w:t>
      Есепті кезеңі: 20 ____жылғы "__" ________ жағдай бойынша</w:t>
      </w:r>
    </w:p>
    <w:bookmarkEnd w:id="932"/>
    <w:bookmarkStart w:name="z1647" w:id="9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933"/>
    <w:bookmarkStart w:name="z1648" w:id="9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934"/>
    <w:bookmarkStart w:name="z1649" w:id="93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935"/>
    <w:bookmarkStart w:name="z1650" w:id="936"/>
    <w:p>
      <w:pPr>
        <w:spacing w:after="0"/>
        <w:ind w:left="0"/>
        <w:jc w:val="both"/>
      </w:pPr>
      <w:r>
        <w:rPr>
          <w:rFonts w:ascii="Times New Roman"/>
          <w:b w:val="false"/>
          <w:i w:val="false"/>
          <w:color w:val="000000"/>
          <w:sz w:val="28"/>
        </w:rPr>
        <w:t>
      БСН: _______________________</w:t>
      </w:r>
    </w:p>
    <w:bookmarkEnd w:id="936"/>
    <w:bookmarkStart w:name="z1651" w:id="937"/>
    <w:p>
      <w:pPr>
        <w:spacing w:after="0"/>
        <w:ind w:left="0"/>
        <w:jc w:val="both"/>
      </w:pPr>
      <w:r>
        <w:rPr>
          <w:rFonts w:ascii="Times New Roman"/>
          <w:b w:val="false"/>
          <w:i w:val="false"/>
          <w:color w:val="000000"/>
          <w:sz w:val="28"/>
        </w:rPr>
        <w:t>
      Жинау әдісі: электрондық түрде</w:t>
      </w:r>
    </w:p>
    <w:bookmarkEnd w:id="937"/>
    <w:bookmarkStart w:name="z1652" w:id="938"/>
    <w:p>
      <w:pPr>
        <w:spacing w:after="0"/>
        <w:ind w:left="0"/>
        <w:jc w:val="both"/>
      </w:pPr>
      <w:r>
        <w:rPr>
          <w:rFonts w:ascii="Times New Roman"/>
          <w:b w:val="false"/>
          <w:i w:val="false"/>
          <w:color w:val="000000"/>
          <w:sz w:val="28"/>
        </w:rPr>
        <w:t>
      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берешек жиынының талдамасы</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653" w:id="939"/>
    <w:p>
      <w:pPr>
        <w:spacing w:after="0"/>
        <w:ind w:left="0"/>
        <w:jc w:val="both"/>
      </w:pPr>
      <w:r>
        <w:rPr>
          <w:rFonts w:ascii="Times New Roman"/>
          <w:b w:val="false"/>
          <w:i w:val="false"/>
          <w:color w:val="000000"/>
          <w:sz w:val="28"/>
        </w:rPr>
        <w:t>
      кестенің жалғасы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4" w:id="940"/>
    <w:p>
      <w:pPr>
        <w:spacing w:after="0"/>
        <w:ind w:left="0"/>
        <w:jc w:val="both"/>
      </w:pPr>
      <w:r>
        <w:rPr>
          <w:rFonts w:ascii="Times New Roman"/>
          <w:b w:val="false"/>
          <w:i w:val="false"/>
          <w:color w:val="000000"/>
          <w:sz w:val="28"/>
        </w:rPr>
        <w:t>
      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655" w:id="941"/>
    <w:p>
      <w:pPr>
        <w:spacing w:after="0"/>
        <w:ind w:left="0"/>
        <w:jc w:val="both"/>
      </w:pPr>
      <w:r>
        <w:rPr>
          <w:rFonts w:ascii="Times New Roman"/>
          <w:b w:val="false"/>
          <w:i w:val="false"/>
          <w:color w:val="000000"/>
          <w:sz w:val="28"/>
        </w:rPr>
        <w:t>
      кестенің жалғасы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6" w:id="942"/>
    <w:p>
      <w:pPr>
        <w:spacing w:after="0"/>
        <w:ind w:left="0"/>
        <w:jc w:val="both"/>
      </w:pPr>
      <w:r>
        <w:rPr>
          <w:rFonts w:ascii="Times New Roman"/>
          <w:b w:val="false"/>
          <w:i w:val="false"/>
          <w:color w:val="000000"/>
          <w:sz w:val="28"/>
        </w:rPr>
        <w:t>
      3-кесте. Банкпен ерекше қатынастар арқылы байланысты барлық қарыз алушылар бойынша тәуекелдер сомасының талдамасы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657" w:id="943"/>
    <w:p>
      <w:pPr>
        <w:spacing w:after="0"/>
        <w:ind w:left="0"/>
        <w:jc w:val="both"/>
      </w:pPr>
      <w:r>
        <w:rPr>
          <w:rFonts w:ascii="Times New Roman"/>
          <w:b w:val="false"/>
          <w:i w:val="false"/>
          <w:color w:val="000000"/>
          <w:sz w:val="28"/>
        </w:rPr>
        <w:t>
      кестенің жалғасы</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8" w:id="944"/>
    <w:p>
      <w:pPr>
        <w:spacing w:after="0"/>
        <w:ind w:left="0"/>
        <w:jc w:val="both"/>
      </w:pPr>
      <w:r>
        <w:rPr>
          <w:rFonts w:ascii="Times New Roman"/>
          <w:b w:val="false"/>
          <w:i w:val="false"/>
          <w:color w:val="000000"/>
          <w:sz w:val="28"/>
        </w:rPr>
        <w:t>
      4-кесте. Бланктік қарыздың,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алдындағы не қарыз алушы үшін қамтамасыз етілмеген шартты міндеттемелердің ең жоғары сомасының, сондай-ақ оффшорлық аймақтардың азаматтары болып тіркелген немесе болып табылатын Қазақстан Республикасының бейрезиденттері міндеттемелерінің талдамасы</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9" w:id="945"/>
    <w:p>
      <w:pPr>
        <w:spacing w:after="0"/>
        <w:ind w:left="0"/>
        <w:jc w:val="both"/>
      </w:pPr>
      <w:r>
        <w:rPr>
          <w:rFonts w:ascii="Times New Roman"/>
          <w:b w:val="false"/>
          <w:i w:val="false"/>
          <w:color w:val="000000"/>
          <w:sz w:val="28"/>
        </w:rPr>
        <w:t>
      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алушылардың өзара байланысты болуының белгісі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660" w:id="946"/>
    <w:p>
      <w:pPr>
        <w:spacing w:after="0"/>
        <w:ind w:left="0"/>
        <w:jc w:val="both"/>
      </w:pPr>
      <w:r>
        <w:rPr>
          <w:rFonts w:ascii="Times New Roman"/>
          <w:b w:val="false"/>
          <w:i w:val="false"/>
          <w:color w:val="000000"/>
          <w:sz w:val="28"/>
        </w:rPr>
        <w:t>
      кестенің жалғасы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1" w:id="947"/>
    <w:p>
      <w:pPr>
        <w:spacing w:after="0"/>
        <w:ind w:left="0"/>
        <w:jc w:val="both"/>
      </w:pPr>
      <w:r>
        <w:rPr>
          <w:rFonts w:ascii="Times New Roman"/>
          <w:b w:val="false"/>
          <w:i w:val="false"/>
          <w:color w:val="000000"/>
          <w:sz w:val="28"/>
        </w:rPr>
        <w:t>
      Атауы _______________________________________________________</w:t>
      </w:r>
    </w:p>
    <w:bookmarkEnd w:id="947"/>
    <w:bookmarkStart w:name="z1662" w:id="948"/>
    <w:p>
      <w:pPr>
        <w:spacing w:after="0"/>
        <w:ind w:left="0"/>
        <w:jc w:val="both"/>
      </w:pPr>
      <w:r>
        <w:rPr>
          <w:rFonts w:ascii="Times New Roman"/>
          <w:b w:val="false"/>
          <w:i w:val="false"/>
          <w:color w:val="000000"/>
          <w:sz w:val="28"/>
        </w:rPr>
        <w:t>
      Мекенжайы_____________________________________________________</w:t>
      </w:r>
    </w:p>
    <w:bookmarkEnd w:id="948"/>
    <w:bookmarkStart w:name="z1663" w:id="949"/>
    <w:p>
      <w:pPr>
        <w:spacing w:after="0"/>
        <w:ind w:left="0"/>
        <w:jc w:val="both"/>
      </w:pPr>
      <w:r>
        <w:rPr>
          <w:rFonts w:ascii="Times New Roman"/>
          <w:b w:val="false"/>
          <w:i w:val="false"/>
          <w:color w:val="000000"/>
          <w:sz w:val="28"/>
        </w:rPr>
        <w:t>
      Телефоны ________________________________________</w:t>
      </w:r>
    </w:p>
    <w:bookmarkEnd w:id="949"/>
    <w:bookmarkStart w:name="z1664" w:id="950"/>
    <w:p>
      <w:pPr>
        <w:spacing w:after="0"/>
        <w:ind w:left="0"/>
        <w:jc w:val="both"/>
      </w:pPr>
      <w:r>
        <w:rPr>
          <w:rFonts w:ascii="Times New Roman"/>
          <w:b w:val="false"/>
          <w:i w:val="false"/>
          <w:color w:val="000000"/>
          <w:sz w:val="28"/>
        </w:rPr>
        <w:t>
      Электрондық пошта мекенжайы _________________________</w:t>
      </w:r>
    </w:p>
    <w:bookmarkEnd w:id="950"/>
    <w:bookmarkStart w:name="z1665" w:id="951"/>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951"/>
    <w:bookmarkStart w:name="z1666" w:id="95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52"/>
    <w:bookmarkStart w:name="z1667" w:id="953"/>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953"/>
    <w:bookmarkStart w:name="z1668" w:id="954"/>
    <w:p>
      <w:pPr>
        <w:spacing w:after="0"/>
        <w:ind w:left="0"/>
        <w:jc w:val="both"/>
      </w:pPr>
      <w:r>
        <w:rPr>
          <w:rFonts w:ascii="Times New Roman"/>
          <w:b w:val="false"/>
          <w:i w:val="false"/>
          <w:color w:val="000000"/>
          <w:sz w:val="28"/>
        </w:rPr>
        <w:t>
      Күні 20__ жылғы "____" ______________</w:t>
      </w:r>
    </w:p>
    <w:bookmarkEnd w:id="954"/>
    <w:bookmarkStart w:name="z1669" w:id="955"/>
    <w:p>
      <w:pPr>
        <w:spacing w:after="0"/>
        <w:ind w:left="0"/>
        <w:jc w:val="both"/>
      </w:pPr>
      <w:r>
        <w:rPr>
          <w:rFonts w:ascii="Times New Roman"/>
          <w:b w:val="false"/>
          <w:i w:val="false"/>
          <w:color w:val="000000"/>
          <w:sz w:val="28"/>
        </w:rPr>
        <w:t>
      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72" w:id="956"/>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  әкімшілік деректерді өтеусіз негізде жинауға арналған нысанын толтыру бойынша түсіндірме</w:t>
      </w:r>
    </w:p>
    <w:bookmarkEnd w:id="956"/>
    <w:bookmarkStart w:name="z1673" w:id="957"/>
    <w:p>
      <w:pPr>
        <w:spacing w:after="0"/>
        <w:ind w:left="0"/>
        <w:jc w:val="left"/>
      </w:pPr>
      <w:r>
        <w:rPr>
          <w:rFonts w:ascii="Times New Roman"/>
          <w:b/>
          <w:i w:val="false"/>
          <w:color w:val="000000"/>
        </w:rPr>
        <w:t xml:space="preserve"> 1-тарау. Жалпы ережелер</w:t>
      </w:r>
    </w:p>
    <w:bookmarkEnd w:id="957"/>
    <w:bookmarkStart w:name="z1674" w:id="958"/>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58"/>
    <w:bookmarkStart w:name="z1675" w:id="959"/>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959"/>
    <w:bookmarkStart w:name="z1676" w:id="96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60"/>
    <w:bookmarkStart w:name="z1677" w:id="961"/>
    <w:p>
      <w:pPr>
        <w:spacing w:after="0"/>
        <w:ind w:left="0"/>
        <w:jc w:val="left"/>
      </w:pPr>
      <w:r>
        <w:rPr>
          <w:rFonts w:ascii="Times New Roman"/>
          <w:b/>
          <w:i w:val="false"/>
          <w:color w:val="000000"/>
        </w:rPr>
        <w:t xml:space="preserve"> 2-тарау. Нысанды толтыру бойынша түсіндірме</w:t>
      </w:r>
    </w:p>
    <w:bookmarkEnd w:id="961"/>
    <w:bookmarkStart w:name="z1678" w:id="962"/>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962"/>
    <w:bookmarkStart w:name="z1679" w:id="963"/>
    <w:p>
      <w:pPr>
        <w:spacing w:after="0"/>
        <w:ind w:left="0"/>
        <w:jc w:val="both"/>
      </w:pPr>
      <w:r>
        <w:rPr>
          <w:rFonts w:ascii="Times New Roman"/>
          <w:b w:val="false"/>
          <w:i w:val="false"/>
          <w:color w:val="000000"/>
          <w:sz w:val="28"/>
        </w:rPr>
        <w:t>
      5. Нысанды толтыру кезінде Ислам банктеріне арналған нормативтердің 3-тарауына және Банктерге арналған нормативтердің 4-тарауына сәйкес есептелген мәліметтер көрсетіледі.</w:t>
      </w:r>
    </w:p>
    <w:bookmarkEnd w:id="963"/>
    <w:bookmarkStart w:name="z1680" w:id="964"/>
    <w:p>
      <w:pPr>
        <w:spacing w:after="0"/>
        <w:ind w:left="0"/>
        <w:jc w:val="both"/>
      </w:pPr>
      <w:r>
        <w:rPr>
          <w:rFonts w:ascii="Times New Roman"/>
          <w:b w:val="false"/>
          <w:i w:val="false"/>
          <w:color w:val="000000"/>
          <w:sz w:val="28"/>
        </w:rPr>
        <w:t>
      6. Деректер болмаған кезде Нысан ұсынылмайды.</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690" w:id="9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965"/>
    <w:bookmarkStart w:name="z1691" w:id="9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66"/>
    <w:bookmarkStart w:name="z1692" w:id="967"/>
    <w:p>
      <w:pPr>
        <w:spacing w:after="0"/>
        <w:ind w:left="0"/>
        <w:jc w:val="both"/>
      </w:pPr>
      <w:r>
        <w:rPr>
          <w:rFonts w:ascii="Times New Roman"/>
          <w:b w:val="false"/>
          <w:i w:val="false"/>
          <w:color w:val="000000"/>
          <w:sz w:val="28"/>
        </w:rPr>
        <w:t>
      Әкімшілік нысанның атауы: k4 ағымдағы өтімділік коэффициентінің талдамасы туралы есеп</w:t>
      </w:r>
    </w:p>
    <w:bookmarkEnd w:id="967"/>
    <w:bookmarkStart w:name="z1693" w:id="9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bookmarkEnd w:id="968"/>
    <w:bookmarkStart w:name="z1694" w:id="969"/>
    <w:p>
      <w:pPr>
        <w:spacing w:after="0"/>
        <w:ind w:left="0"/>
        <w:jc w:val="both"/>
      </w:pPr>
      <w:r>
        <w:rPr>
          <w:rFonts w:ascii="Times New Roman"/>
          <w:b w:val="false"/>
          <w:i w:val="false"/>
          <w:color w:val="000000"/>
          <w:sz w:val="28"/>
        </w:rPr>
        <w:t>
      Кезеңділігі: ай сайын</w:t>
      </w:r>
    </w:p>
    <w:bookmarkEnd w:id="969"/>
    <w:bookmarkStart w:name="z1695" w:id="970"/>
    <w:p>
      <w:pPr>
        <w:spacing w:after="0"/>
        <w:ind w:left="0"/>
        <w:jc w:val="both"/>
      </w:pPr>
      <w:r>
        <w:rPr>
          <w:rFonts w:ascii="Times New Roman"/>
          <w:b w:val="false"/>
          <w:i w:val="false"/>
          <w:color w:val="000000"/>
          <w:sz w:val="28"/>
        </w:rPr>
        <w:t>
      Есепті кезеңі: 20___жылғы "__" ________ жағдай бойынша</w:t>
      </w:r>
    </w:p>
    <w:bookmarkEnd w:id="970"/>
    <w:bookmarkStart w:name="z1696" w:id="9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971"/>
    <w:bookmarkStart w:name="z1697" w:id="9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972"/>
    <w:bookmarkStart w:name="z1698" w:id="97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973"/>
    <w:bookmarkStart w:name="z1699" w:id="974"/>
    <w:p>
      <w:pPr>
        <w:spacing w:after="0"/>
        <w:ind w:left="0"/>
        <w:jc w:val="both"/>
      </w:pPr>
      <w:r>
        <w:rPr>
          <w:rFonts w:ascii="Times New Roman"/>
          <w:b w:val="false"/>
          <w:i w:val="false"/>
          <w:color w:val="000000"/>
          <w:sz w:val="28"/>
        </w:rPr>
        <w:t>
      БСН: _______________________</w:t>
      </w:r>
    </w:p>
    <w:bookmarkEnd w:id="974"/>
    <w:bookmarkStart w:name="z1700" w:id="975"/>
    <w:p>
      <w:pPr>
        <w:spacing w:after="0"/>
        <w:ind w:left="0"/>
        <w:jc w:val="both"/>
      </w:pPr>
      <w:r>
        <w:rPr>
          <w:rFonts w:ascii="Times New Roman"/>
          <w:b w:val="false"/>
          <w:i w:val="false"/>
          <w:color w:val="000000"/>
          <w:sz w:val="28"/>
        </w:rPr>
        <w:t xml:space="preserve">
      Жинау әдісі: электрондық түрде </w:t>
      </w:r>
    </w:p>
    <w:bookmarkEnd w:id="975"/>
    <w:bookmarkStart w:name="z1701" w:id="976"/>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bookmarkEnd w:id="976"/>
    <w:bookmarkStart w:name="z1702" w:id="977"/>
    <w:p>
      <w:pPr>
        <w:spacing w:after="0"/>
        <w:ind w:left="0"/>
        <w:jc w:val="both"/>
      </w:pPr>
      <w:r>
        <w:rPr>
          <w:rFonts w:ascii="Times New Roman"/>
          <w:b w:val="false"/>
          <w:i w:val="false"/>
          <w:color w:val="000000"/>
          <w:sz w:val="28"/>
        </w:rPr>
        <w:t>
       (мың теңгемен)</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3" w:id="978"/>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bookmarkEnd w:id="978"/>
    <w:bookmarkStart w:name="z1704" w:id="979"/>
    <w:p>
      <w:pPr>
        <w:spacing w:after="0"/>
        <w:ind w:left="0"/>
        <w:jc w:val="both"/>
      </w:pPr>
      <w:r>
        <w:rPr>
          <w:rFonts w:ascii="Times New Roman"/>
          <w:b w:val="false"/>
          <w:i w:val="false"/>
          <w:color w:val="000000"/>
          <w:sz w:val="28"/>
        </w:rPr>
        <w:t>
       (мың теңгемен)</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5" w:id="980"/>
    <w:p>
      <w:pPr>
        <w:spacing w:after="0"/>
        <w:ind w:left="0"/>
        <w:jc w:val="both"/>
      </w:pPr>
      <w:r>
        <w:rPr>
          <w:rFonts w:ascii="Times New Roman"/>
          <w:b w:val="false"/>
          <w:i w:val="false"/>
          <w:color w:val="000000"/>
          <w:sz w:val="28"/>
        </w:rPr>
        <w:t>
      Атауы _______________________________________________________</w:t>
      </w:r>
    </w:p>
    <w:bookmarkEnd w:id="980"/>
    <w:bookmarkStart w:name="z1706" w:id="981"/>
    <w:p>
      <w:pPr>
        <w:spacing w:after="0"/>
        <w:ind w:left="0"/>
        <w:jc w:val="both"/>
      </w:pPr>
      <w:r>
        <w:rPr>
          <w:rFonts w:ascii="Times New Roman"/>
          <w:b w:val="false"/>
          <w:i w:val="false"/>
          <w:color w:val="000000"/>
          <w:sz w:val="28"/>
        </w:rPr>
        <w:t>
      Мекенжайы_____________________________________________________</w:t>
      </w:r>
    </w:p>
    <w:bookmarkEnd w:id="981"/>
    <w:bookmarkStart w:name="z1707" w:id="982"/>
    <w:p>
      <w:pPr>
        <w:spacing w:after="0"/>
        <w:ind w:left="0"/>
        <w:jc w:val="both"/>
      </w:pPr>
      <w:r>
        <w:rPr>
          <w:rFonts w:ascii="Times New Roman"/>
          <w:b w:val="false"/>
          <w:i w:val="false"/>
          <w:color w:val="000000"/>
          <w:sz w:val="28"/>
        </w:rPr>
        <w:t>
      Телефоны ________________________________________</w:t>
      </w:r>
    </w:p>
    <w:bookmarkEnd w:id="982"/>
    <w:bookmarkStart w:name="z1708" w:id="983"/>
    <w:p>
      <w:pPr>
        <w:spacing w:after="0"/>
        <w:ind w:left="0"/>
        <w:jc w:val="both"/>
      </w:pPr>
      <w:r>
        <w:rPr>
          <w:rFonts w:ascii="Times New Roman"/>
          <w:b w:val="false"/>
          <w:i w:val="false"/>
          <w:color w:val="000000"/>
          <w:sz w:val="28"/>
        </w:rPr>
        <w:t>
      Электрондық пошта мекенжайы _________________________</w:t>
      </w:r>
    </w:p>
    <w:bookmarkEnd w:id="983"/>
    <w:bookmarkStart w:name="z1709" w:id="984"/>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984"/>
    <w:bookmarkStart w:name="z1710" w:id="98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85"/>
    <w:bookmarkStart w:name="z1711" w:id="986"/>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986"/>
    <w:bookmarkStart w:name="z1712" w:id="987"/>
    <w:p>
      <w:pPr>
        <w:spacing w:after="0"/>
        <w:ind w:left="0"/>
        <w:jc w:val="both"/>
      </w:pPr>
      <w:r>
        <w:rPr>
          <w:rFonts w:ascii="Times New Roman"/>
          <w:b w:val="false"/>
          <w:i w:val="false"/>
          <w:color w:val="000000"/>
          <w:sz w:val="28"/>
        </w:rPr>
        <w:t>
      Күні 20__ жылғы "____" ______________</w:t>
      </w:r>
    </w:p>
    <w:bookmarkEnd w:id="987"/>
    <w:bookmarkStart w:name="z1713" w:id="988"/>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коэффициентінің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 қосымша</w:t>
            </w:r>
          </w:p>
        </w:tc>
      </w:tr>
    </w:tbl>
    <w:bookmarkStart w:name="z1719" w:id="989"/>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 әкімшілік деректерді өтеусіз негізде жинауға арналған нысанын толтыру бойынша түсіндірме</w:t>
      </w:r>
    </w:p>
    <w:bookmarkEnd w:id="989"/>
    <w:bookmarkStart w:name="z1720" w:id="990"/>
    <w:p>
      <w:pPr>
        <w:spacing w:after="0"/>
        <w:ind w:left="0"/>
        <w:jc w:val="left"/>
      </w:pPr>
      <w:r>
        <w:rPr>
          <w:rFonts w:ascii="Times New Roman"/>
          <w:b/>
          <w:i w:val="false"/>
          <w:color w:val="000000"/>
        </w:rPr>
        <w:t xml:space="preserve"> 1-тарау. Жалпы ережелер</w:t>
      </w:r>
    </w:p>
    <w:bookmarkEnd w:id="990"/>
    <w:bookmarkStart w:name="z1721" w:id="991"/>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91"/>
    <w:bookmarkStart w:name="z1722" w:id="992"/>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992"/>
    <w:bookmarkStart w:name="z1723" w:id="9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93"/>
    <w:bookmarkStart w:name="z1724" w:id="994"/>
    <w:p>
      <w:pPr>
        <w:spacing w:after="0"/>
        <w:ind w:left="0"/>
        <w:jc w:val="left"/>
      </w:pPr>
      <w:r>
        <w:rPr>
          <w:rFonts w:ascii="Times New Roman"/>
          <w:b/>
          <w:i w:val="false"/>
          <w:color w:val="000000"/>
        </w:rPr>
        <w:t xml:space="preserve"> 2-тарау. Нысанды толтыру бойынша түсіндірме</w:t>
      </w:r>
    </w:p>
    <w:bookmarkEnd w:id="994"/>
    <w:bookmarkStart w:name="z1725" w:id="995"/>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995"/>
    <w:bookmarkStart w:name="z1726" w:id="996"/>
    <w:p>
      <w:pPr>
        <w:spacing w:after="0"/>
        <w:ind w:left="0"/>
        <w:jc w:val="both"/>
      </w:pPr>
      <w:r>
        <w:rPr>
          <w:rFonts w:ascii="Times New Roman"/>
          <w:b w:val="false"/>
          <w:i w:val="false"/>
          <w:color w:val="000000"/>
          <w:sz w:val="28"/>
        </w:rPr>
        <w:t>
      5. 1-кестені толтыру кезінде Ислам банктеріне арналған нормативтердің 44 және 45-тармақтарына және Банктерге арналған нормативтердің нормативтердің 65, 66 және 67-тармақтарына сәйкес өтімділігі жоғары активтер бойынша мәліметтер көрсетіледі.</w:t>
      </w:r>
    </w:p>
    <w:bookmarkEnd w:id="996"/>
    <w:bookmarkStart w:name="z1727" w:id="997"/>
    <w:p>
      <w:pPr>
        <w:spacing w:after="0"/>
        <w:ind w:left="0"/>
        <w:jc w:val="both"/>
      </w:pPr>
      <w:r>
        <w:rPr>
          <w:rFonts w:ascii="Times New Roman"/>
          <w:b w:val="false"/>
          <w:i w:val="false"/>
          <w:color w:val="000000"/>
          <w:sz w:val="28"/>
        </w:rPr>
        <w:t>
      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bookmarkEnd w:id="997"/>
    <w:bookmarkStart w:name="z1728" w:id="998"/>
    <w:p>
      <w:pPr>
        <w:spacing w:after="0"/>
        <w:ind w:left="0"/>
        <w:jc w:val="both"/>
      </w:pPr>
      <w:r>
        <w:rPr>
          <w:rFonts w:ascii="Times New Roman"/>
          <w:b w:val="false"/>
          <w:i w:val="false"/>
          <w:color w:val="000000"/>
          <w:sz w:val="28"/>
        </w:rPr>
        <w:t>
      7. 1 және 2-кестелердің 3-бағанында деректер айдың әрбір жұмыс күні үшін толтырылады.</w:t>
      </w:r>
    </w:p>
    <w:bookmarkEnd w:id="998"/>
    <w:bookmarkStart w:name="z1729" w:id="999"/>
    <w:p>
      <w:pPr>
        <w:spacing w:after="0"/>
        <w:ind w:left="0"/>
        <w:jc w:val="both"/>
      </w:pPr>
      <w:r>
        <w:rPr>
          <w:rFonts w:ascii="Times New Roman"/>
          <w:b w:val="false"/>
          <w:i w:val="false"/>
          <w:color w:val="000000"/>
          <w:sz w:val="28"/>
        </w:rPr>
        <w:t>
      8. 1 және 2-кестелердің 1-бағанында мәндер деректерді өңдеу үшін пайдаланылатын цифрлық ресурстан (бұдан әрі – Деректердің жүйелік тізбесі) таңдалады.</w:t>
      </w:r>
    </w:p>
    <w:bookmarkEnd w:id="999"/>
    <w:bookmarkStart w:name="z1730" w:id="1000"/>
    <w:p>
      <w:pPr>
        <w:spacing w:after="0"/>
        <w:ind w:left="0"/>
        <w:jc w:val="both"/>
      </w:pPr>
      <w:r>
        <w:rPr>
          <w:rFonts w:ascii="Times New Roman"/>
          <w:b w:val="false"/>
          <w:i w:val="false"/>
          <w:color w:val="000000"/>
          <w:sz w:val="28"/>
        </w:rPr>
        <w:t>
      9. Нысанды толтыру кезінде жұмыс күндерінің саны көрсетіледі.</w:t>
      </w:r>
    </w:p>
    <w:bookmarkEnd w:id="1000"/>
    <w:bookmarkStart w:name="z1731" w:id="1001"/>
    <w:p>
      <w:pPr>
        <w:spacing w:after="0"/>
        <w:ind w:left="0"/>
        <w:jc w:val="both"/>
      </w:pPr>
      <w:r>
        <w:rPr>
          <w:rFonts w:ascii="Times New Roman"/>
          <w:b w:val="false"/>
          <w:i w:val="false"/>
          <w:color w:val="000000"/>
          <w:sz w:val="28"/>
        </w:rPr>
        <w:t>
      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bookmarkEnd w:id="1001"/>
    <w:bookmarkStart w:name="z1732" w:id="1002"/>
    <w:p>
      <w:pPr>
        <w:spacing w:after="0"/>
        <w:ind w:left="0"/>
        <w:jc w:val="both"/>
      </w:pPr>
      <w:r>
        <w:rPr>
          <w:rFonts w:ascii="Times New Roman"/>
          <w:b w:val="false"/>
          <w:i w:val="false"/>
          <w:color w:val="000000"/>
          <w:sz w:val="28"/>
        </w:rPr>
        <w:t>
      11. Деректер болмаған кезде Нысан ұсынылмайды.</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742" w:id="10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03"/>
    <w:bookmarkStart w:name="z1743" w:id="10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04"/>
    <w:bookmarkStart w:name="z1744" w:id="1005"/>
    <w:p>
      <w:pPr>
        <w:spacing w:after="0"/>
        <w:ind w:left="0"/>
        <w:jc w:val="both"/>
      </w:pPr>
      <w:r>
        <w:rPr>
          <w:rFonts w:ascii="Times New Roman"/>
          <w:b w:val="false"/>
          <w:i w:val="false"/>
          <w:color w:val="000000"/>
          <w:sz w:val="28"/>
        </w:rPr>
        <w:t>
      Әкімшілік нысанның атауы: k4-1, k4-2, k4-3 мерзімді өтімділік коэффициенттерінің талдамасы туралы есеп</w:t>
      </w:r>
    </w:p>
    <w:bookmarkEnd w:id="1005"/>
    <w:bookmarkStart w:name="z1745" w:id="10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bookmarkEnd w:id="1006"/>
    <w:bookmarkStart w:name="z1746" w:id="1007"/>
    <w:p>
      <w:pPr>
        <w:spacing w:after="0"/>
        <w:ind w:left="0"/>
        <w:jc w:val="both"/>
      </w:pPr>
      <w:r>
        <w:rPr>
          <w:rFonts w:ascii="Times New Roman"/>
          <w:b w:val="false"/>
          <w:i w:val="false"/>
          <w:color w:val="000000"/>
          <w:sz w:val="28"/>
        </w:rPr>
        <w:t>
      Кезеңділігі: ай сайын</w:t>
      </w:r>
    </w:p>
    <w:bookmarkEnd w:id="1007"/>
    <w:bookmarkStart w:name="z1747" w:id="1008"/>
    <w:p>
      <w:pPr>
        <w:spacing w:after="0"/>
        <w:ind w:left="0"/>
        <w:jc w:val="both"/>
      </w:pPr>
      <w:r>
        <w:rPr>
          <w:rFonts w:ascii="Times New Roman"/>
          <w:b w:val="false"/>
          <w:i w:val="false"/>
          <w:color w:val="000000"/>
          <w:sz w:val="28"/>
        </w:rPr>
        <w:t>
      Есепті кезеңі: 20___жылғы "__" ________ жағдай бойынша</w:t>
      </w:r>
    </w:p>
    <w:bookmarkEnd w:id="1008"/>
    <w:bookmarkStart w:name="z1748" w:id="10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w:t>
      </w:r>
    </w:p>
    <w:bookmarkEnd w:id="1009"/>
    <w:bookmarkStart w:name="z1749" w:id="10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10"/>
    <w:bookmarkStart w:name="z1750" w:id="1011"/>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011"/>
    <w:bookmarkStart w:name="z1751" w:id="1012"/>
    <w:p>
      <w:pPr>
        <w:spacing w:after="0"/>
        <w:ind w:left="0"/>
        <w:jc w:val="both"/>
      </w:pPr>
      <w:r>
        <w:rPr>
          <w:rFonts w:ascii="Times New Roman"/>
          <w:b w:val="false"/>
          <w:i w:val="false"/>
          <w:color w:val="000000"/>
          <w:sz w:val="28"/>
        </w:rPr>
        <w:t>
      БСН: _______________________</w:t>
      </w:r>
    </w:p>
    <w:bookmarkEnd w:id="1012"/>
    <w:bookmarkStart w:name="z1752" w:id="1013"/>
    <w:p>
      <w:pPr>
        <w:spacing w:after="0"/>
        <w:ind w:left="0"/>
        <w:jc w:val="both"/>
      </w:pPr>
      <w:r>
        <w:rPr>
          <w:rFonts w:ascii="Times New Roman"/>
          <w:b w:val="false"/>
          <w:i w:val="false"/>
          <w:color w:val="000000"/>
          <w:sz w:val="28"/>
        </w:rPr>
        <w:t>
      Жинау әдісі: электрондық түрде</w:t>
      </w:r>
    </w:p>
    <w:bookmarkEnd w:id="1013"/>
    <w:bookmarkStart w:name="z1753" w:id="1014"/>
    <w:p>
      <w:pPr>
        <w:spacing w:after="0"/>
        <w:ind w:left="0"/>
        <w:jc w:val="both"/>
      </w:pPr>
      <w:r>
        <w:rPr>
          <w:rFonts w:ascii="Times New Roman"/>
          <w:b w:val="false"/>
          <w:i w:val="false"/>
          <w:color w:val="000000"/>
          <w:sz w:val="28"/>
        </w:rPr>
        <w:t>
      1-кесте. k4-1 мерзімді өтімділік коэффициентінің талдамасы</w:t>
      </w:r>
    </w:p>
    <w:bookmarkEnd w:id="1014"/>
    <w:bookmarkStart w:name="z1754" w:id="1015"/>
    <w:p>
      <w:pPr>
        <w:spacing w:after="0"/>
        <w:ind w:left="0"/>
        <w:jc w:val="both"/>
      </w:pPr>
      <w:r>
        <w:rPr>
          <w:rFonts w:ascii="Times New Roman"/>
          <w:b w:val="false"/>
          <w:i w:val="false"/>
          <w:color w:val="000000"/>
          <w:sz w:val="28"/>
        </w:rPr>
        <w:t>
      (мың теңгемен)</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жеті күнге дейінгі өтелгенге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5" w:id="1016"/>
    <w:p>
      <w:pPr>
        <w:spacing w:after="0"/>
        <w:ind w:left="0"/>
        <w:jc w:val="both"/>
      </w:pPr>
      <w:r>
        <w:rPr>
          <w:rFonts w:ascii="Times New Roman"/>
          <w:b w:val="false"/>
          <w:i w:val="false"/>
          <w:color w:val="000000"/>
          <w:sz w:val="28"/>
        </w:rPr>
        <w:t>
      2-кесте. k4-2 мерзімді өтімділік коэффициентінің талдамасы</w:t>
      </w:r>
    </w:p>
    <w:bookmarkEnd w:id="1016"/>
    <w:bookmarkStart w:name="z1756" w:id="1017"/>
    <w:p>
      <w:pPr>
        <w:spacing w:after="0"/>
        <w:ind w:left="0"/>
        <w:jc w:val="both"/>
      </w:pPr>
      <w:r>
        <w:rPr>
          <w:rFonts w:ascii="Times New Roman"/>
          <w:b w:val="false"/>
          <w:i w:val="false"/>
          <w:color w:val="000000"/>
          <w:sz w:val="28"/>
        </w:rPr>
        <w:t>
       (мың теңгемен)</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бір айға дейінгі өтеуге дейін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дейін қоса алғанда өтеуге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7" w:id="1018"/>
    <w:p>
      <w:pPr>
        <w:spacing w:after="0"/>
        <w:ind w:left="0"/>
        <w:jc w:val="both"/>
      </w:pPr>
      <w:r>
        <w:rPr>
          <w:rFonts w:ascii="Times New Roman"/>
          <w:b w:val="false"/>
          <w:i w:val="false"/>
          <w:color w:val="000000"/>
          <w:sz w:val="28"/>
        </w:rPr>
        <w:t xml:space="preserve">
      3-кесте. k4-3 мерзімді өтімділік коэффициентінің талдамасы </w:t>
      </w:r>
    </w:p>
    <w:bookmarkEnd w:id="1018"/>
    <w:bookmarkStart w:name="z1758" w:id="1019"/>
    <w:p>
      <w:pPr>
        <w:spacing w:after="0"/>
        <w:ind w:left="0"/>
        <w:jc w:val="both"/>
      </w:pPr>
      <w:r>
        <w:rPr>
          <w:rFonts w:ascii="Times New Roman"/>
          <w:b w:val="false"/>
          <w:i w:val="false"/>
          <w:color w:val="000000"/>
          <w:sz w:val="28"/>
        </w:rPr>
        <w:t>
      (мың теңгемен)</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үш айға дейін қоса алғанда өтеуге дейінгі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 қоса алғанда өтеуге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9" w:id="1020"/>
    <w:p>
      <w:pPr>
        <w:spacing w:after="0"/>
        <w:ind w:left="0"/>
        <w:jc w:val="both"/>
      </w:pPr>
      <w:r>
        <w:rPr>
          <w:rFonts w:ascii="Times New Roman"/>
          <w:b w:val="false"/>
          <w:i w:val="false"/>
          <w:color w:val="000000"/>
          <w:sz w:val="28"/>
        </w:rPr>
        <w:t>
      Атауы _______________________________________________________</w:t>
      </w:r>
    </w:p>
    <w:bookmarkEnd w:id="1020"/>
    <w:bookmarkStart w:name="z1760" w:id="1021"/>
    <w:p>
      <w:pPr>
        <w:spacing w:after="0"/>
        <w:ind w:left="0"/>
        <w:jc w:val="both"/>
      </w:pPr>
      <w:r>
        <w:rPr>
          <w:rFonts w:ascii="Times New Roman"/>
          <w:b w:val="false"/>
          <w:i w:val="false"/>
          <w:color w:val="000000"/>
          <w:sz w:val="28"/>
        </w:rPr>
        <w:t>
      Мекенжайы_____________________________________________________</w:t>
      </w:r>
    </w:p>
    <w:bookmarkEnd w:id="1021"/>
    <w:bookmarkStart w:name="z1761" w:id="1022"/>
    <w:p>
      <w:pPr>
        <w:spacing w:after="0"/>
        <w:ind w:left="0"/>
        <w:jc w:val="both"/>
      </w:pPr>
      <w:r>
        <w:rPr>
          <w:rFonts w:ascii="Times New Roman"/>
          <w:b w:val="false"/>
          <w:i w:val="false"/>
          <w:color w:val="000000"/>
          <w:sz w:val="28"/>
        </w:rPr>
        <w:t>
      Телефоны ________________________________________</w:t>
      </w:r>
    </w:p>
    <w:bookmarkEnd w:id="1022"/>
    <w:bookmarkStart w:name="z1762" w:id="1023"/>
    <w:p>
      <w:pPr>
        <w:spacing w:after="0"/>
        <w:ind w:left="0"/>
        <w:jc w:val="both"/>
      </w:pPr>
      <w:r>
        <w:rPr>
          <w:rFonts w:ascii="Times New Roman"/>
          <w:b w:val="false"/>
          <w:i w:val="false"/>
          <w:color w:val="000000"/>
          <w:sz w:val="28"/>
        </w:rPr>
        <w:t>
      Электрондық пошта мекенжайы _________________________</w:t>
      </w:r>
    </w:p>
    <w:bookmarkEnd w:id="1023"/>
    <w:bookmarkStart w:name="z1763" w:id="1024"/>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1024"/>
    <w:bookmarkStart w:name="z1764" w:id="102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25"/>
    <w:bookmarkStart w:name="z1765" w:id="1026"/>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1026"/>
    <w:bookmarkStart w:name="z1766" w:id="1027"/>
    <w:p>
      <w:pPr>
        <w:spacing w:after="0"/>
        <w:ind w:left="0"/>
        <w:jc w:val="both"/>
      </w:pPr>
      <w:r>
        <w:rPr>
          <w:rFonts w:ascii="Times New Roman"/>
          <w:b w:val="false"/>
          <w:i w:val="false"/>
          <w:color w:val="000000"/>
          <w:sz w:val="28"/>
        </w:rPr>
        <w:t>
      Күні 20__ жылғы "____" ______________</w:t>
      </w:r>
    </w:p>
    <w:bookmarkEnd w:id="1027"/>
    <w:bookmarkStart w:name="z1767" w:id="1028"/>
    <w:p>
      <w:pPr>
        <w:spacing w:after="0"/>
        <w:ind w:left="0"/>
        <w:jc w:val="both"/>
      </w:pPr>
      <w:r>
        <w:rPr>
          <w:rFonts w:ascii="Times New Roman"/>
          <w:b w:val="false"/>
          <w:i w:val="false"/>
          <w:color w:val="000000"/>
          <w:sz w:val="28"/>
        </w:rPr>
        <w:t>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 коэффициенттерінің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74" w:id="1029"/>
    <w:p>
      <w:pPr>
        <w:spacing w:after="0"/>
        <w:ind w:left="0"/>
        <w:jc w:val="left"/>
      </w:pPr>
      <w:r>
        <w:rPr>
          <w:rFonts w:ascii="Times New Roman"/>
          <w:b/>
          <w:i w:val="false"/>
          <w:color w:val="000000"/>
        </w:rPr>
        <w:t xml:space="preserve"> k4-1, k4-2, k4-3 мерзімді өтімділік коэффициенттерінің талдамасы туралы есеп  (индексі – 1-BVU_R_K4-1, k4-2, k4-3, кезеңділігі – ай сайын) әкімшілік деректерді өтеусіз негізде жинауға арналған нысанын толтыру бойынша түсіндірме</w:t>
      </w:r>
    </w:p>
    <w:bookmarkEnd w:id="1029"/>
    <w:bookmarkStart w:name="z1775" w:id="1030"/>
    <w:p>
      <w:pPr>
        <w:spacing w:after="0"/>
        <w:ind w:left="0"/>
        <w:jc w:val="left"/>
      </w:pPr>
      <w:r>
        <w:rPr>
          <w:rFonts w:ascii="Times New Roman"/>
          <w:b/>
          <w:i w:val="false"/>
          <w:color w:val="000000"/>
        </w:rPr>
        <w:t xml:space="preserve"> 1-тарау. Жалпы ережелер</w:t>
      </w:r>
    </w:p>
    <w:bookmarkEnd w:id="1030"/>
    <w:bookmarkStart w:name="z1776" w:id="1031"/>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1"/>
    <w:bookmarkStart w:name="z1777" w:id="1032"/>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1032"/>
    <w:bookmarkStart w:name="z1778" w:id="103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33"/>
    <w:bookmarkStart w:name="z1779" w:id="1034"/>
    <w:p>
      <w:pPr>
        <w:spacing w:after="0"/>
        <w:ind w:left="0"/>
        <w:jc w:val="left"/>
      </w:pPr>
      <w:r>
        <w:rPr>
          <w:rFonts w:ascii="Times New Roman"/>
          <w:b/>
          <w:i w:val="false"/>
          <w:color w:val="000000"/>
        </w:rPr>
        <w:t xml:space="preserve"> 2-тарау. Нысанды толтыру бойынша түсіндірме</w:t>
      </w:r>
    </w:p>
    <w:bookmarkEnd w:id="1034"/>
    <w:bookmarkStart w:name="z1780" w:id="1035"/>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1035"/>
    <w:bookmarkStart w:name="z1781" w:id="1036"/>
    <w:p>
      <w:pPr>
        <w:spacing w:after="0"/>
        <w:ind w:left="0"/>
        <w:jc w:val="both"/>
      </w:pPr>
      <w:r>
        <w:rPr>
          <w:rFonts w:ascii="Times New Roman"/>
          <w:b w:val="false"/>
          <w:i w:val="false"/>
          <w:color w:val="000000"/>
          <w:sz w:val="28"/>
        </w:rPr>
        <w:t>
      5. k4-1 мерзімді өтімділік коэффициентін есептеу бойынша нысанды толтыру кезінде Ислам банктеріне арналған нормативтердің 48, 49, 50, 51 және 52-тармақтарына сәйкес және Банктерге арналған нормативтердің 70, 71, 72, 73, 74 және 75-тармақтарына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bookmarkEnd w:id="1036"/>
    <w:bookmarkStart w:name="z1782" w:id="1037"/>
    <w:p>
      <w:pPr>
        <w:spacing w:after="0"/>
        <w:ind w:left="0"/>
        <w:jc w:val="both"/>
      </w:pPr>
      <w:r>
        <w:rPr>
          <w:rFonts w:ascii="Times New Roman"/>
          <w:b w:val="false"/>
          <w:i w:val="false"/>
          <w:color w:val="000000"/>
          <w:sz w:val="28"/>
        </w:rPr>
        <w:t>
      6. k4-2 және k4-3 мерзімді өтімділік коэффициенттерін есептеу бойынша нысандарды толтыру кезінде Ислам банктеріне арналған нормативтердің 50, 51 және 52-тармақтарына және Банктерге арналған нормативтердің 73, 74 және 75-тармақтарына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bookmarkEnd w:id="1037"/>
    <w:bookmarkStart w:name="z1783" w:id="1038"/>
    <w:p>
      <w:pPr>
        <w:spacing w:after="0"/>
        <w:ind w:left="0"/>
        <w:jc w:val="both"/>
      </w:pPr>
      <w:r>
        <w:rPr>
          <w:rFonts w:ascii="Times New Roman"/>
          <w:b w:val="false"/>
          <w:i w:val="false"/>
          <w:color w:val="000000"/>
          <w:sz w:val="28"/>
        </w:rPr>
        <w:t>
      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1038"/>
    <w:bookmarkStart w:name="z1784" w:id="1039"/>
    <w:p>
      <w:pPr>
        <w:spacing w:after="0"/>
        <w:ind w:left="0"/>
        <w:jc w:val="both"/>
      </w:pPr>
      <w:r>
        <w:rPr>
          <w:rFonts w:ascii="Times New Roman"/>
          <w:b w:val="false"/>
          <w:i w:val="false"/>
          <w:color w:val="000000"/>
          <w:sz w:val="28"/>
        </w:rPr>
        <w:t>
      8. Нысанды толтыру кезінде жұмыс күндерінің саны көрсетіледі.</w:t>
      </w:r>
    </w:p>
    <w:bookmarkEnd w:id="1039"/>
    <w:bookmarkStart w:name="z1785" w:id="1040"/>
    <w:p>
      <w:pPr>
        <w:spacing w:after="0"/>
        <w:ind w:left="0"/>
        <w:jc w:val="both"/>
      </w:pPr>
      <w:r>
        <w:rPr>
          <w:rFonts w:ascii="Times New Roman"/>
          <w:b w:val="false"/>
          <w:i w:val="false"/>
          <w:color w:val="000000"/>
          <w:sz w:val="28"/>
        </w:rPr>
        <w:t>
      9. Деректер болмаған кезде Нысан ұсынылмайды.</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795" w:id="10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41"/>
    <w:bookmarkStart w:name="z1796" w:id="10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42"/>
    <w:bookmarkStart w:name="z1797" w:id="1043"/>
    <w:p>
      <w:pPr>
        <w:spacing w:after="0"/>
        <w:ind w:left="0"/>
        <w:jc w:val="both"/>
      </w:pPr>
      <w:r>
        <w:rPr>
          <w:rFonts w:ascii="Times New Roman"/>
          <w:b w:val="false"/>
          <w:i w:val="false"/>
          <w:color w:val="000000"/>
          <w:sz w:val="28"/>
        </w:rPr>
        <w:t>
      Әкімшілік нысанның атауы: k4-4, k4-5, k4-6 мерзімді валюталық өтімділік коэффициенттерінің талдамасы туралы есеп</w:t>
      </w:r>
    </w:p>
    <w:bookmarkEnd w:id="1043"/>
    <w:bookmarkStart w:name="z1798" w:id="10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R_K4-4, k4-5, k4-6</w:t>
      </w:r>
    </w:p>
    <w:bookmarkEnd w:id="1044"/>
    <w:bookmarkStart w:name="z1799" w:id="1045"/>
    <w:p>
      <w:pPr>
        <w:spacing w:after="0"/>
        <w:ind w:left="0"/>
        <w:jc w:val="both"/>
      </w:pPr>
      <w:r>
        <w:rPr>
          <w:rFonts w:ascii="Times New Roman"/>
          <w:b w:val="false"/>
          <w:i w:val="false"/>
          <w:color w:val="000000"/>
          <w:sz w:val="28"/>
        </w:rPr>
        <w:t>
      Кезеңділігі: ай сайын</w:t>
      </w:r>
    </w:p>
    <w:bookmarkEnd w:id="1045"/>
    <w:bookmarkStart w:name="z1800" w:id="1046"/>
    <w:p>
      <w:pPr>
        <w:spacing w:after="0"/>
        <w:ind w:left="0"/>
        <w:jc w:val="both"/>
      </w:pPr>
      <w:r>
        <w:rPr>
          <w:rFonts w:ascii="Times New Roman"/>
          <w:b w:val="false"/>
          <w:i w:val="false"/>
          <w:color w:val="000000"/>
          <w:sz w:val="28"/>
        </w:rPr>
        <w:t>
      Есепті кезеңі: 20__жылғы "___" ________ жағдай бойынша</w:t>
      </w:r>
    </w:p>
    <w:bookmarkEnd w:id="1046"/>
    <w:bookmarkStart w:name="z1801" w:id="10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047"/>
    <w:bookmarkStart w:name="z1802" w:id="10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48"/>
    <w:bookmarkStart w:name="z1803" w:id="104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049"/>
    <w:bookmarkStart w:name="z1804" w:id="1050"/>
    <w:p>
      <w:pPr>
        <w:spacing w:after="0"/>
        <w:ind w:left="0"/>
        <w:jc w:val="both"/>
      </w:pPr>
      <w:r>
        <w:rPr>
          <w:rFonts w:ascii="Times New Roman"/>
          <w:b w:val="false"/>
          <w:i w:val="false"/>
          <w:color w:val="000000"/>
          <w:sz w:val="28"/>
        </w:rPr>
        <w:t>
      БСН: _______________________</w:t>
      </w:r>
    </w:p>
    <w:bookmarkEnd w:id="1050"/>
    <w:bookmarkStart w:name="z1805" w:id="1051"/>
    <w:p>
      <w:pPr>
        <w:spacing w:after="0"/>
        <w:ind w:left="0"/>
        <w:jc w:val="both"/>
      </w:pPr>
      <w:r>
        <w:rPr>
          <w:rFonts w:ascii="Times New Roman"/>
          <w:b w:val="false"/>
          <w:i w:val="false"/>
          <w:color w:val="000000"/>
          <w:sz w:val="28"/>
        </w:rPr>
        <w:t xml:space="preserve">
      Жинау әдісі: электрондық түрде </w:t>
      </w:r>
    </w:p>
    <w:bookmarkEnd w:id="1051"/>
    <w:bookmarkStart w:name="z1806" w:id="1052"/>
    <w:p>
      <w:pPr>
        <w:spacing w:after="0"/>
        <w:ind w:left="0"/>
        <w:jc w:val="both"/>
      </w:pPr>
      <w:r>
        <w:rPr>
          <w:rFonts w:ascii="Times New Roman"/>
          <w:b w:val="false"/>
          <w:i w:val="false"/>
          <w:color w:val="000000"/>
          <w:sz w:val="28"/>
        </w:rPr>
        <w:t xml:space="preserve">
      1-кесте. k4-4 мерзімді валюталық өтімділік коэффициентінің талдамасы </w:t>
      </w:r>
    </w:p>
    <w:bookmarkEnd w:id="1052"/>
    <w:bookmarkStart w:name="z1807" w:id="1053"/>
    <w:p>
      <w:pPr>
        <w:spacing w:after="0"/>
        <w:ind w:left="0"/>
        <w:jc w:val="both"/>
      </w:pPr>
      <w:r>
        <w:rPr>
          <w:rFonts w:ascii="Times New Roman"/>
          <w:b w:val="false"/>
          <w:i w:val="false"/>
          <w:color w:val="000000"/>
          <w:sz w:val="28"/>
        </w:rPr>
        <w:t>
      (мың теңгемен)</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8" w:id="1054"/>
    <w:p>
      <w:pPr>
        <w:spacing w:after="0"/>
        <w:ind w:left="0"/>
        <w:jc w:val="both"/>
      </w:pPr>
      <w:r>
        <w:rPr>
          <w:rFonts w:ascii="Times New Roman"/>
          <w:b w:val="false"/>
          <w:i w:val="false"/>
          <w:color w:val="000000"/>
          <w:sz w:val="28"/>
        </w:rPr>
        <w:t>
      2-кесте. k4-5 мерзімді валюталық өтімділік коэффициентінің талдамасы</w:t>
      </w:r>
    </w:p>
    <w:bookmarkEnd w:id="1054"/>
    <w:bookmarkStart w:name="z1809" w:id="1055"/>
    <w:p>
      <w:pPr>
        <w:spacing w:after="0"/>
        <w:ind w:left="0"/>
        <w:jc w:val="both"/>
      </w:pPr>
      <w:r>
        <w:rPr>
          <w:rFonts w:ascii="Times New Roman"/>
          <w:b w:val="false"/>
          <w:i w:val="false"/>
          <w:color w:val="000000"/>
          <w:sz w:val="28"/>
        </w:rPr>
        <w:t>
      (мың теңгемен)</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1056"/>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bookmarkEnd w:id="1056"/>
    <w:bookmarkStart w:name="z1811" w:id="1057"/>
    <w:p>
      <w:pPr>
        <w:spacing w:after="0"/>
        <w:ind w:left="0"/>
        <w:jc w:val="both"/>
      </w:pPr>
      <w:r>
        <w:rPr>
          <w:rFonts w:ascii="Times New Roman"/>
          <w:b w:val="false"/>
          <w:i w:val="false"/>
          <w:color w:val="000000"/>
          <w:sz w:val="28"/>
        </w:rPr>
        <w:t>
      (мың теңгемен)</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2" w:id="1058"/>
    <w:p>
      <w:pPr>
        <w:spacing w:after="0"/>
        <w:ind w:left="0"/>
        <w:jc w:val="both"/>
      </w:pPr>
      <w:r>
        <w:rPr>
          <w:rFonts w:ascii="Times New Roman"/>
          <w:b w:val="false"/>
          <w:i w:val="false"/>
          <w:color w:val="000000"/>
          <w:sz w:val="28"/>
        </w:rPr>
        <w:t>
      Атауы _______________________________________________________</w:t>
      </w:r>
    </w:p>
    <w:bookmarkEnd w:id="1058"/>
    <w:bookmarkStart w:name="z1813" w:id="1059"/>
    <w:p>
      <w:pPr>
        <w:spacing w:after="0"/>
        <w:ind w:left="0"/>
        <w:jc w:val="both"/>
      </w:pPr>
      <w:r>
        <w:rPr>
          <w:rFonts w:ascii="Times New Roman"/>
          <w:b w:val="false"/>
          <w:i w:val="false"/>
          <w:color w:val="000000"/>
          <w:sz w:val="28"/>
        </w:rPr>
        <w:t>
      Мекенжайы_____________________________________________________</w:t>
      </w:r>
    </w:p>
    <w:bookmarkEnd w:id="1059"/>
    <w:bookmarkStart w:name="z1814" w:id="1060"/>
    <w:p>
      <w:pPr>
        <w:spacing w:after="0"/>
        <w:ind w:left="0"/>
        <w:jc w:val="both"/>
      </w:pPr>
      <w:r>
        <w:rPr>
          <w:rFonts w:ascii="Times New Roman"/>
          <w:b w:val="false"/>
          <w:i w:val="false"/>
          <w:color w:val="000000"/>
          <w:sz w:val="28"/>
        </w:rPr>
        <w:t>
      Телефоны ________________________________________</w:t>
      </w:r>
    </w:p>
    <w:bookmarkEnd w:id="1060"/>
    <w:bookmarkStart w:name="z1815" w:id="1061"/>
    <w:p>
      <w:pPr>
        <w:spacing w:after="0"/>
        <w:ind w:left="0"/>
        <w:jc w:val="both"/>
      </w:pPr>
      <w:r>
        <w:rPr>
          <w:rFonts w:ascii="Times New Roman"/>
          <w:b w:val="false"/>
          <w:i w:val="false"/>
          <w:color w:val="000000"/>
          <w:sz w:val="28"/>
        </w:rPr>
        <w:t>
      Электрондық пошта мекенжайы _________________________</w:t>
      </w:r>
    </w:p>
    <w:bookmarkEnd w:id="1061"/>
    <w:bookmarkStart w:name="z1816" w:id="1062"/>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1062"/>
    <w:bookmarkStart w:name="z1817" w:id="10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63"/>
    <w:bookmarkStart w:name="z1818" w:id="1064"/>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1064"/>
    <w:bookmarkStart w:name="z1819" w:id="1065"/>
    <w:p>
      <w:pPr>
        <w:spacing w:after="0"/>
        <w:ind w:left="0"/>
        <w:jc w:val="both"/>
      </w:pPr>
      <w:r>
        <w:rPr>
          <w:rFonts w:ascii="Times New Roman"/>
          <w:b w:val="false"/>
          <w:i w:val="false"/>
          <w:color w:val="000000"/>
          <w:sz w:val="28"/>
        </w:rPr>
        <w:t>
      Күні 20__ жылғы "____" ______________</w:t>
      </w:r>
    </w:p>
    <w:bookmarkEnd w:id="1065"/>
    <w:bookmarkStart w:name="z1820" w:id="1066"/>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 валюталық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 коэффициенттерінің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26" w:id="1067"/>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 әкімшілік деректерді өтеусіз негізде жинауға арналған нысанын толтыру бойынша түсіндірме</w:t>
      </w:r>
    </w:p>
    <w:bookmarkEnd w:id="1067"/>
    <w:bookmarkStart w:name="z1827" w:id="1068"/>
    <w:p>
      <w:pPr>
        <w:spacing w:after="0"/>
        <w:ind w:left="0"/>
        <w:jc w:val="left"/>
      </w:pPr>
      <w:r>
        <w:rPr>
          <w:rFonts w:ascii="Times New Roman"/>
          <w:b/>
          <w:i w:val="false"/>
          <w:color w:val="000000"/>
        </w:rPr>
        <w:t xml:space="preserve"> 1-тарау. Жалпы ережелер</w:t>
      </w:r>
    </w:p>
    <w:bookmarkEnd w:id="1068"/>
    <w:bookmarkStart w:name="z1828" w:id="1069"/>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69"/>
    <w:bookmarkStart w:name="z1829" w:id="1070"/>
    <w:p>
      <w:pPr>
        <w:spacing w:after="0"/>
        <w:ind w:left="0"/>
        <w:jc w:val="both"/>
      </w:pPr>
      <w:r>
        <w:rPr>
          <w:rFonts w:ascii="Times New Roman"/>
          <w:b w:val="false"/>
          <w:i w:val="false"/>
          <w:color w:val="000000"/>
          <w:sz w:val="28"/>
        </w:rPr>
        <w:t>
      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bookmarkEnd w:id="1070"/>
    <w:bookmarkStart w:name="z1830" w:id="10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71"/>
    <w:bookmarkStart w:name="z1831" w:id="1072"/>
    <w:p>
      <w:pPr>
        <w:spacing w:after="0"/>
        <w:ind w:left="0"/>
        <w:jc w:val="left"/>
      </w:pPr>
      <w:r>
        <w:rPr>
          <w:rFonts w:ascii="Times New Roman"/>
          <w:b/>
          <w:i w:val="false"/>
          <w:color w:val="000000"/>
        </w:rPr>
        <w:t xml:space="preserve"> 2-тарау. Нысанды толтыру бойынша түсіндірме</w:t>
      </w:r>
    </w:p>
    <w:bookmarkEnd w:id="1072"/>
    <w:bookmarkStart w:name="z1832" w:id="1073"/>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1073"/>
    <w:bookmarkStart w:name="z1833" w:id="1074"/>
    <w:p>
      <w:pPr>
        <w:spacing w:after="0"/>
        <w:ind w:left="0"/>
        <w:jc w:val="both"/>
      </w:pPr>
      <w:r>
        <w:rPr>
          <w:rFonts w:ascii="Times New Roman"/>
          <w:b w:val="false"/>
          <w:i w:val="false"/>
          <w:color w:val="000000"/>
          <w:sz w:val="28"/>
        </w:rPr>
        <w:t>
      5. k4-4 мерзімді валюталық өтімділік коэффициентін есептеу бойынша Нысанды толтыру кезінде Ислам банктеріне арналған нормативтердің 46, 47, 48, 49, 50, 51 және 52 -тармақтарына және Банктерге арналған нормативтердің 68, 69, 70, 71, 72, 73, 74 және 75-тармақтарына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bookmarkEnd w:id="1074"/>
    <w:bookmarkStart w:name="z1834" w:id="1075"/>
    <w:p>
      <w:pPr>
        <w:spacing w:after="0"/>
        <w:ind w:left="0"/>
        <w:jc w:val="both"/>
      </w:pPr>
      <w:r>
        <w:rPr>
          <w:rFonts w:ascii="Times New Roman"/>
          <w:b w:val="false"/>
          <w:i w:val="false"/>
          <w:color w:val="000000"/>
          <w:sz w:val="28"/>
        </w:rPr>
        <w:t>
      6. k4-5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bookmarkEnd w:id="1075"/>
    <w:bookmarkStart w:name="z1835" w:id="1076"/>
    <w:p>
      <w:pPr>
        <w:spacing w:after="0"/>
        <w:ind w:left="0"/>
        <w:jc w:val="both"/>
      </w:pPr>
      <w:r>
        <w:rPr>
          <w:rFonts w:ascii="Times New Roman"/>
          <w:b w:val="false"/>
          <w:i w:val="false"/>
          <w:color w:val="000000"/>
          <w:sz w:val="28"/>
        </w:rPr>
        <w:t>
      7. k4-6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bookmarkEnd w:id="1076"/>
    <w:bookmarkStart w:name="z1836" w:id="1077"/>
    <w:p>
      <w:pPr>
        <w:spacing w:after="0"/>
        <w:ind w:left="0"/>
        <w:jc w:val="both"/>
      </w:pPr>
      <w:r>
        <w:rPr>
          <w:rFonts w:ascii="Times New Roman"/>
          <w:b w:val="false"/>
          <w:i w:val="false"/>
          <w:color w:val="000000"/>
          <w:sz w:val="28"/>
        </w:rPr>
        <w:t>
      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1077"/>
    <w:bookmarkStart w:name="z1837" w:id="1078"/>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1078"/>
    <w:bookmarkStart w:name="z1838" w:id="1079"/>
    <w:p>
      <w:pPr>
        <w:spacing w:after="0"/>
        <w:ind w:left="0"/>
        <w:jc w:val="both"/>
      </w:pPr>
      <w:r>
        <w:rPr>
          <w:rFonts w:ascii="Times New Roman"/>
          <w:b w:val="false"/>
          <w:i w:val="false"/>
          <w:color w:val="000000"/>
          <w:sz w:val="28"/>
        </w:rPr>
        <w:t>
      10. Нысанды толтыру кезінде жұмыс күндерінің саны көрсетіледі.</w:t>
      </w:r>
    </w:p>
    <w:bookmarkEnd w:id="1079"/>
    <w:bookmarkStart w:name="z1839" w:id="1080"/>
    <w:p>
      <w:pPr>
        <w:spacing w:after="0"/>
        <w:ind w:left="0"/>
        <w:jc w:val="both"/>
      </w:pPr>
      <w:r>
        <w:rPr>
          <w:rFonts w:ascii="Times New Roman"/>
          <w:b w:val="false"/>
          <w:i w:val="false"/>
          <w:color w:val="000000"/>
          <w:sz w:val="28"/>
        </w:rPr>
        <w:t>
      11. Деректер болмаған кезде Нысан ұсынылмайды.</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852" w:id="108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81"/>
    <w:bookmarkStart w:name="z1853" w:id="108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82"/>
    <w:bookmarkStart w:name="z1854" w:id="1083"/>
    <w:p>
      <w:pPr>
        <w:spacing w:after="0"/>
        <w:ind w:left="0"/>
        <w:jc w:val="both"/>
      </w:pPr>
      <w:r>
        <w:rPr>
          <w:rFonts w:ascii="Times New Roman"/>
          <w:b w:val="false"/>
          <w:i w:val="false"/>
          <w:color w:val="000000"/>
          <w:sz w:val="28"/>
        </w:rPr>
        <w:t>
      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bookmarkEnd w:id="1083"/>
    <w:bookmarkStart w:name="z1855" w:id="10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bookmarkEnd w:id="1084"/>
    <w:bookmarkStart w:name="z1856" w:id="1085"/>
    <w:p>
      <w:pPr>
        <w:spacing w:after="0"/>
        <w:ind w:left="0"/>
        <w:jc w:val="both"/>
      </w:pPr>
      <w:r>
        <w:rPr>
          <w:rFonts w:ascii="Times New Roman"/>
          <w:b w:val="false"/>
          <w:i w:val="false"/>
          <w:color w:val="000000"/>
          <w:sz w:val="28"/>
        </w:rPr>
        <w:t>
      Кезеңділігі: апта сайын</w:t>
      </w:r>
    </w:p>
    <w:bookmarkEnd w:id="1085"/>
    <w:bookmarkStart w:name="z1857" w:id="1086"/>
    <w:p>
      <w:pPr>
        <w:spacing w:after="0"/>
        <w:ind w:left="0"/>
        <w:jc w:val="both"/>
      </w:pPr>
      <w:r>
        <w:rPr>
          <w:rFonts w:ascii="Times New Roman"/>
          <w:b w:val="false"/>
          <w:i w:val="false"/>
          <w:color w:val="000000"/>
          <w:sz w:val="28"/>
        </w:rPr>
        <w:t>
      Есепті кезеңі: 20__жылғы "___" ________ жағдай бойынша</w:t>
      </w:r>
    </w:p>
    <w:bookmarkEnd w:id="1086"/>
    <w:bookmarkStart w:name="z1858" w:id="10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087"/>
    <w:bookmarkStart w:name="z1859" w:id="10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аптадан кейінгі аптаның бесінші жұмыс күнінен кешіктірмей, апта сайын</w:t>
      </w:r>
    </w:p>
    <w:bookmarkEnd w:id="1088"/>
    <w:bookmarkStart w:name="z1860" w:id="1089"/>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1089"/>
    <w:bookmarkStart w:name="z1861" w:id="109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090"/>
    <w:bookmarkStart w:name="z1862" w:id="1091"/>
    <w:p>
      <w:pPr>
        <w:spacing w:after="0"/>
        <w:ind w:left="0"/>
        <w:jc w:val="both"/>
      </w:pPr>
      <w:r>
        <w:rPr>
          <w:rFonts w:ascii="Times New Roman"/>
          <w:b w:val="false"/>
          <w:i w:val="false"/>
          <w:color w:val="000000"/>
          <w:sz w:val="28"/>
        </w:rPr>
        <w:t>
      БСН: _______________________</w:t>
      </w:r>
    </w:p>
    <w:bookmarkEnd w:id="1091"/>
    <w:bookmarkStart w:name="z1863" w:id="1092"/>
    <w:p>
      <w:pPr>
        <w:spacing w:after="0"/>
        <w:ind w:left="0"/>
        <w:jc w:val="both"/>
      </w:pPr>
      <w:r>
        <w:rPr>
          <w:rFonts w:ascii="Times New Roman"/>
          <w:b w:val="false"/>
          <w:i w:val="false"/>
          <w:color w:val="000000"/>
          <w:sz w:val="28"/>
        </w:rPr>
        <w:t>
      Жинау әдісі: электрондық түрде</w:t>
      </w:r>
    </w:p>
    <w:bookmarkEnd w:id="1092"/>
    <w:bookmarkStart w:name="z1864" w:id="1093"/>
    <w:p>
      <w:pPr>
        <w:spacing w:after="0"/>
        <w:ind w:left="0"/>
        <w:jc w:val="both"/>
      </w:pPr>
      <w:r>
        <w:rPr>
          <w:rFonts w:ascii="Times New Roman"/>
          <w:b w:val="false"/>
          <w:i w:val="false"/>
          <w:color w:val="000000"/>
          <w:sz w:val="28"/>
        </w:rPr>
        <w:t xml:space="preserve">
       (мың теңгемен) </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капиталдың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5" w:id="1094"/>
    <w:p>
      <w:pPr>
        <w:spacing w:after="0"/>
        <w:ind w:left="0"/>
        <w:jc w:val="both"/>
      </w:pPr>
      <w:r>
        <w:rPr>
          <w:rFonts w:ascii="Times New Roman"/>
          <w:b w:val="false"/>
          <w:i w:val="false"/>
          <w:color w:val="000000"/>
          <w:sz w:val="28"/>
        </w:rPr>
        <w:t>
      кестенің жалғасы</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6" w:id="1095"/>
    <w:p>
      <w:pPr>
        <w:spacing w:after="0"/>
        <w:ind w:left="0"/>
        <w:jc w:val="both"/>
      </w:pPr>
      <w:r>
        <w:rPr>
          <w:rFonts w:ascii="Times New Roman"/>
          <w:b w:val="false"/>
          <w:i w:val="false"/>
          <w:color w:val="000000"/>
          <w:sz w:val="28"/>
        </w:rPr>
        <w:t>
      Атауы _______________________________________________________</w:t>
      </w:r>
    </w:p>
    <w:bookmarkEnd w:id="1095"/>
    <w:bookmarkStart w:name="z1867" w:id="1096"/>
    <w:p>
      <w:pPr>
        <w:spacing w:after="0"/>
        <w:ind w:left="0"/>
        <w:jc w:val="both"/>
      </w:pPr>
      <w:r>
        <w:rPr>
          <w:rFonts w:ascii="Times New Roman"/>
          <w:b w:val="false"/>
          <w:i w:val="false"/>
          <w:color w:val="000000"/>
          <w:sz w:val="28"/>
        </w:rPr>
        <w:t>
      Мекенжайы_____________________________________________________</w:t>
      </w:r>
    </w:p>
    <w:bookmarkEnd w:id="1096"/>
    <w:bookmarkStart w:name="z1868" w:id="1097"/>
    <w:p>
      <w:pPr>
        <w:spacing w:after="0"/>
        <w:ind w:left="0"/>
        <w:jc w:val="both"/>
      </w:pPr>
      <w:r>
        <w:rPr>
          <w:rFonts w:ascii="Times New Roman"/>
          <w:b w:val="false"/>
          <w:i w:val="false"/>
          <w:color w:val="000000"/>
          <w:sz w:val="28"/>
        </w:rPr>
        <w:t>
      Телефоны ________________________________________</w:t>
      </w:r>
    </w:p>
    <w:bookmarkEnd w:id="1097"/>
    <w:bookmarkStart w:name="z1869" w:id="1098"/>
    <w:p>
      <w:pPr>
        <w:spacing w:after="0"/>
        <w:ind w:left="0"/>
        <w:jc w:val="both"/>
      </w:pPr>
      <w:r>
        <w:rPr>
          <w:rFonts w:ascii="Times New Roman"/>
          <w:b w:val="false"/>
          <w:i w:val="false"/>
          <w:color w:val="000000"/>
          <w:sz w:val="28"/>
        </w:rPr>
        <w:t>
      Электрондық пошта мекенжайы _________________________</w:t>
      </w:r>
    </w:p>
    <w:bookmarkEnd w:id="1098"/>
    <w:bookmarkStart w:name="z1870" w:id="1099"/>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1099"/>
    <w:bookmarkStart w:name="z1871" w:id="110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00"/>
    <w:bookmarkStart w:name="z1872" w:id="1101"/>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1101"/>
    <w:bookmarkStart w:name="z1873" w:id="1102"/>
    <w:p>
      <w:pPr>
        <w:spacing w:after="0"/>
        <w:ind w:left="0"/>
        <w:jc w:val="both"/>
      </w:pPr>
      <w:r>
        <w:rPr>
          <w:rFonts w:ascii="Times New Roman"/>
          <w:b w:val="false"/>
          <w:i w:val="false"/>
          <w:color w:val="000000"/>
          <w:sz w:val="28"/>
        </w:rPr>
        <w:t>
      Күні 20__ жылғы "____" ______________</w:t>
      </w:r>
    </w:p>
    <w:bookmarkEnd w:id="1102"/>
    <w:bookmarkStart w:name="z1874" w:id="1103"/>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үшін әрбір шетел валютасы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валюталық позициялар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валюталық нетто-позиция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 қосымша</w:t>
            </w:r>
          </w:p>
        </w:tc>
      </w:tr>
    </w:tbl>
    <w:bookmarkStart w:name="z1882" w:id="1104"/>
    <w:p>
      <w:pPr>
        <w:spacing w:after="0"/>
        <w:ind w:left="0"/>
        <w:jc w:val="left"/>
      </w:pPr>
      <w:r>
        <w:rPr>
          <w:rFonts w:ascii="Times New Roman"/>
          <w:b/>
          <w:i w:val="false"/>
          <w:color w:val="000000"/>
        </w:rPr>
        <w:t xml:space="preserve"> Аптаның (айдың) әрбір жұмыс күні үшін әрбір шетел валютасы бойынша валюталық позициялар және валюталық нетто-позиция туралы есеп (индексі – 1-BVU_DVP, кезеңділігі – апта сайын) әкімшілік деректерді өтеусіз негізде жинауға арналған нысанын толтыру бойынша түсіндірме</w:t>
      </w:r>
    </w:p>
    <w:bookmarkEnd w:id="1104"/>
    <w:bookmarkStart w:name="z1883" w:id="1105"/>
    <w:p>
      <w:pPr>
        <w:spacing w:after="0"/>
        <w:ind w:left="0"/>
        <w:jc w:val="left"/>
      </w:pPr>
      <w:r>
        <w:rPr>
          <w:rFonts w:ascii="Times New Roman"/>
          <w:b/>
          <w:i w:val="false"/>
          <w:color w:val="000000"/>
        </w:rPr>
        <w:t xml:space="preserve"> 1-тарау. Жалпы ережелер</w:t>
      </w:r>
    </w:p>
    <w:bookmarkEnd w:id="1105"/>
    <w:bookmarkStart w:name="z1884" w:id="1106"/>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06"/>
    <w:bookmarkStart w:name="z1885" w:id="1107"/>
    <w:p>
      <w:pPr>
        <w:spacing w:after="0"/>
        <w:ind w:left="0"/>
        <w:jc w:val="both"/>
      </w:pPr>
      <w:r>
        <w:rPr>
          <w:rFonts w:ascii="Times New Roman"/>
          <w:b w:val="false"/>
          <w:i w:val="false"/>
          <w:color w:val="000000"/>
          <w:sz w:val="28"/>
        </w:rPr>
        <w:t>
      2. Нысан апта сайын жасалады және есепті кезеңнің әрбір жұмыс күні үшін толтырылады.</w:t>
      </w:r>
    </w:p>
    <w:bookmarkEnd w:id="1107"/>
    <w:bookmarkStart w:name="z1886" w:id="1108"/>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End w:id="1108"/>
    <w:bookmarkStart w:name="z1887" w:id="110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09"/>
    <w:bookmarkStart w:name="z1888" w:id="1110"/>
    <w:p>
      <w:pPr>
        <w:spacing w:after="0"/>
        <w:ind w:left="0"/>
        <w:jc w:val="left"/>
      </w:pPr>
      <w:r>
        <w:rPr>
          <w:rFonts w:ascii="Times New Roman"/>
          <w:b/>
          <w:i w:val="false"/>
          <w:color w:val="000000"/>
        </w:rPr>
        <w:t xml:space="preserve"> 2-тарау. Нысанды толтыру бойынша түсіндірме</w:t>
      </w:r>
    </w:p>
    <w:bookmarkEnd w:id="1110"/>
    <w:bookmarkStart w:name="z1889" w:id="1111"/>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bookmarkEnd w:id="1111"/>
    <w:bookmarkStart w:name="z1890" w:id="1112"/>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1112"/>
    <w:bookmarkStart w:name="z1891" w:id="1113"/>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1113"/>
    <w:bookmarkStart w:name="z1892" w:id="1114"/>
    <w:p>
      <w:pPr>
        <w:spacing w:after="0"/>
        <w:ind w:left="0"/>
        <w:jc w:val="both"/>
      </w:pPr>
      <w:r>
        <w:rPr>
          <w:rFonts w:ascii="Times New Roman"/>
          <w:b w:val="false"/>
          <w:i w:val="false"/>
          <w:color w:val="000000"/>
          <w:sz w:val="28"/>
        </w:rPr>
        <w:t>
      7. 12-жолда 5, 8, 11, 14 және 17-бағандар бойынша есепті кезеңнің әрбір жұмыс күні үшін барлық шетел валюталары бойынша нетто-позиция көрсетіледі.</w:t>
      </w:r>
    </w:p>
    <w:bookmarkEnd w:id="1114"/>
    <w:bookmarkStart w:name="z1893" w:id="1115"/>
    <w:p>
      <w:pPr>
        <w:spacing w:after="0"/>
        <w:ind w:left="0"/>
        <w:jc w:val="both"/>
      </w:pPr>
      <w:r>
        <w:rPr>
          <w:rFonts w:ascii="Times New Roman"/>
          <w:b w:val="false"/>
          <w:i w:val="false"/>
          <w:color w:val="000000"/>
          <w:sz w:val="28"/>
        </w:rPr>
        <w:t>
      8. Деректер болмаған кезде Нысан ұсынылмайды.</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904" w:id="11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16"/>
    <w:bookmarkStart w:name="z1905" w:id="11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17"/>
    <w:bookmarkStart w:name="z1906" w:id="1118"/>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1118"/>
    <w:bookmarkStart w:name="z1907" w:id="11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bookmarkEnd w:id="1119"/>
    <w:bookmarkStart w:name="z1908" w:id="1120"/>
    <w:p>
      <w:pPr>
        <w:spacing w:after="0"/>
        <w:ind w:left="0"/>
        <w:jc w:val="both"/>
      </w:pPr>
      <w:r>
        <w:rPr>
          <w:rFonts w:ascii="Times New Roman"/>
          <w:b w:val="false"/>
          <w:i w:val="false"/>
          <w:color w:val="000000"/>
          <w:sz w:val="28"/>
        </w:rPr>
        <w:t>
      Кезеңділігі: ай сайын</w:t>
      </w:r>
    </w:p>
    <w:bookmarkEnd w:id="1120"/>
    <w:bookmarkStart w:name="z1909" w:id="1121"/>
    <w:p>
      <w:pPr>
        <w:spacing w:after="0"/>
        <w:ind w:left="0"/>
        <w:jc w:val="both"/>
      </w:pPr>
      <w:r>
        <w:rPr>
          <w:rFonts w:ascii="Times New Roman"/>
          <w:b w:val="false"/>
          <w:i w:val="false"/>
          <w:color w:val="000000"/>
          <w:sz w:val="28"/>
        </w:rPr>
        <w:t>
      Есепті кезеңі: 20__жылғы "___" ________ жағдай бойынша</w:t>
      </w:r>
    </w:p>
    <w:bookmarkEnd w:id="1121"/>
    <w:bookmarkStart w:name="z1910" w:id="11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122"/>
    <w:bookmarkStart w:name="z1911" w:id="11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123"/>
    <w:bookmarkStart w:name="z1912" w:id="112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24"/>
    <w:bookmarkStart w:name="z1913" w:id="1125"/>
    <w:p>
      <w:pPr>
        <w:spacing w:after="0"/>
        <w:ind w:left="0"/>
        <w:jc w:val="both"/>
      </w:pPr>
      <w:r>
        <w:rPr>
          <w:rFonts w:ascii="Times New Roman"/>
          <w:b w:val="false"/>
          <w:i w:val="false"/>
          <w:color w:val="000000"/>
          <w:sz w:val="28"/>
        </w:rPr>
        <w:t>
      БСН: _______________________</w:t>
      </w:r>
    </w:p>
    <w:bookmarkEnd w:id="1125"/>
    <w:bookmarkStart w:name="z1914" w:id="1126"/>
    <w:p>
      <w:pPr>
        <w:spacing w:after="0"/>
        <w:ind w:left="0"/>
        <w:jc w:val="both"/>
      </w:pPr>
      <w:r>
        <w:rPr>
          <w:rFonts w:ascii="Times New Roman"/>
          <w:b w:val="false"/>
          <w:i w:val="false"/>
          <w:color w:val="000000"/>
          <w:sz w:val="28"/>
        </w:rPr>
        <w:t xml:space="preserve">
      Жинау әдісі: электрондық түрде </w:t>
      </w:r>
    </w:p>
    <w:bookmarkEnd w:id="1126"/>
    <w:bookmarkStart w:name="z1915" w:id="1127"/>
    <w:p>
      <w:pPr>
        <w:spacing w:after="0"/>
        <w:ind w:left="0"/>
        <w:jc w:val="both"/>
      </w:pPr>
      <w:r>
        <w:rPr>
          <w:rFonts w:ascii="Times New Roman"/>
          <w:b w:val="false"/>
          <w:i w:val="false"/>
          <w:color w:val="000000"/>
          <w:sz w:val="28"/>
        </w:rPr>
        <w:t>
      1-кесте. Ішкі активтердің орташа айлық шамасын есептеу</w:t>
      </w:r>
    </w:p>
    <w:bookmarkEnd w:id="1127"/>
    <w:bookmarkStart w:name="z1916" w:id="1128"/>
    <w:p>
      <w:pPr>
        <w:spacing w:after="0"/>
        <w:ind w:left="0"/>
        <w:jc w:val="both"/>
      </w:pPr>
      <w:r>
        <w:rPr>
          <w:rFonts w:ascii="Times New Roman"/>
          <w:b w:val="false"/>
          <w:i w:val="false"/>
          <w:color w:val="000000"/>
          <w:sz w:val="28"/>
        </w:rPr>
        <w:t>
       (мың теңгемен)</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орындалуы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7" w:id="1129"/>
    <w:p>
      <w:pPr>
        <w:spacing w:after="0"/>
        <w:ind w:left="0"/>
        <w:jc w:val="both"/>
      </w:pPr>
      <w:r>
        <w:rPr>
          <w:rFonts w:ascii="Times New Roman"/>
          <w:b w:val="false"/>
          <w:i w:val="false"/>
          <w:color w:val="000000"/>
          <w:sz w:val="28"/>
        </w:rPr>
        <w:t>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bookmarkEnd w:id="1129"/>
    <w:bookmarkStart w:name="z1918" w:id="1130"/>
    <w:p>
      <w:pPr>
        <w:spacing w:after="0"/>
        <w:ind w:left="0"/>
        <w:jc w:val="both"/>
      </w:pPr>
      <w:r>
        <w:rPr>
          <w:rFonts w:ascii="Times New Roman"/>
          <w:b w:val="false"/>
          <w:i w:val="false"/>
          <w:color w:val="000000"/>
          <w:sz w:val="28"/>
        </w:rPr>
        <w:t>
       (мың теңгемен)</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9" w:id="1131"/>
    <w:p>
      <w:pPr>
        <w:spacing w:after="0"/>
        <w:ind w:left="0"/>
        <w:jc w:val="both"/>
      </w:pPr>
      <w:r>
        <w:rPr>
          <w:rFonts w:ascii="Times New Roman"/>
          <w:b w:val="false"/>
          <w:i w:val="false"/>
          <w:color w:val="000000"/>
          <w:sz w:val="28"/>
        </w:rPr>
        <w:t>
      Атауы _______________________________________________________</w:t>
      </w:r>
    </w:p>
    <w:bookmarkEnd w:id="1131"/>
    <w:bookmarkStart w:name="z1920" w:id="1132"/>
    <w:p>
      <w:pPr>
        <w:spacing w:after="0"/>
        <w:ind w:left="0"/>
        <w:jc w:val="both"/>
      </w:pPr>
      <w:r>
        <w:rPr>
          <w:rFonts w:ascii="Times New Roman"/>
          <w:b w:val="false"/>
          <w:i w:val="false"/>
          <w:color w:val="000000"/>
          <w:sz w:val="28"/>
        </w:rPr>
        <w:t>
      Мекенжайы_____________________________________________________</w:t>
      </w:r>
    </w:p>
    <w:bookmarkEnd w:id="1132"/>
    <w:bookmarkStart w:name="z1921" w:id="1133"/>
    <w:p>
      <w:pPr>
        <w:spacing w:after="0"/>
        <w:ind w:left="0"/>
        <w:jc w:val="both"/>
      </w:pPr>
      <w:r>
        <w:rPr>
          <w:rFonts w:ascii="Times New Roman"/>
          <w:b w:val="false"/>
          <w:i w:val="false"/>
          <w:color w:val="000000"/>
          <w:sz w:val="28"/>
        </w:rPr>
        <w:t>
      Телефоны ________________________________________</w:t>
      </w:r>
    </w:p>
    <w:bookmarkEnd w:id="1133"/>
    <w:bookmarkStart w:name="z1922" w:id="1134"/>
    <w:p>
      <w:pPr>
        <w:spacing w:after="0"/>
        <w:ind w:left="0"/>
        <w:jc w:val="both"/>
      </w:pPr>
      <w:r>
        <w:rPr>
          <w:rFonts w:ascii="Times New Roman"/>
          <w:b w:val="false"/>
          <w:i w:val="false"/>
          <w:color w:val="000000"/>
          <w:sz w:val="28"/>
        </w:rPr>
        <w:t>
      Электрондық пошта мекенжайы _________________________</w:t>
      </w:r>
    </w:p>
    <w:bookmarkEnd w:id="1134"/>
    <w:bookmarkStart w:name="z1923" w:id="1135"/>
    <w:p>
      <w:pPr>
        <w:spacing w:after="0"/>
        <w:ind w:left="0"/>
        <w:jc w:val="both"/>
      </w:pPr>
      <w:r>
        <w:rPr>
          <w:rFonts w:ascii="Times New Roman"/>
          <w:b w:val="false"/>
          <w:i w:val="false"/>
          <w:color w:val="000000"/>
          <w:sz w:val="28"/>
        </w:rPr>
        <w:t>
      Орындаушы____________________________________ ________________  тегі, аты және әкесінің аты (ол болған жағдайда) қолы, телефоны</w:t>
      </w:r>
    </w:p>
    <w:bookmarkEnd w:id="1135"/>
    <w:bookmarkStart w:name="z1924" w:id="113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36"/>
    <w:bookmarkStart w:name="z1925" w:id="1137"/>
    <w:p>
      <w:pPr>
        <w:spacing w:after="0"/>
        <w:ind w:left="0"/>
        <w:jc w:val="both"/>
      </w:pPr>
      <w:r>
        <w:rPr>
          <w:rFonts w:ascii="Times New Roman"/>
          <w:b w:val="false"/>
          <w:i w:val="false"/>
          <w:color w:val="000000"/>
          <w:sz w:val="28"/>
        </w:rPr>
        <w:t>
      ________________________________________________ _______________  тегі, аты және әкесінің аты (ол болған жағдайда) қолы</w:t>
      </w:r>
    </w:p>
    <w:bookmarkEnd w:id="1137"/>
    <w:bookmarkStart w:name="z1926" w:id="1138"/>
    <w:p>
      <w:pPr>
        <w:spacing w:after="0"/>
        <w:ind w:left="0"/>
        <w:jc w:val="both"/>
      </w:pPr>
      <w:r>
        <w:rPr>
          <w:rFonts w:ascii="Times New Roman"/>
          <w:b w:val="false"/>
          <w:i w:val="false"/>
          <w:color w:val="000000"/>
          <w:sz w:val="28"/>
        </w:rPr>
        <w:t>
      Күні 20__ жылғы "____" ______________</w:t>
      </w:r>
    </w:p>
    <w:bookmarkEnd w:id="1138"/>
    <w:bookmarkStart w:name="z1927" w:id="1139"/>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31" w:id="1140"/>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апта сайын) әкімшілік деректерді өтеусіз негізде жинауға арналған нысанын толтыру бойынша түсіндірме</w:t>
      </w:r>
    </w:p>
    <w:bookmarkEnd w:id="1140"/>
    <w:bookmarkStart w:name="z1932" w:id="1141"/>
    <w:p>
      <w:pPr>
        <w:spacing w:after="0"/>
        <w:ind w:left="0"/>
        <w:jc w:val="left"/>
      </w:pPr>
      <w:r>
        <w:rPr>
          <w:rFonts w:ascii="Times New Roman"/>
          <w:b/>
          <w:i w:val="false"/>
          <w:color w:val="000000"/>
        </w:rPr>
        <w:t xml:space="preserve"> 1-тарау. Жалпы ережелер</w:t>
      </w:r>
    </w:p>
    <w:bookmarkEnd w:id="1141"/>
    <w:bookmarkStart w:name="z1933" w:id="1142"/>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42"/>
    <w:bookmarkStart w:name="z1934" w:id="1143"/>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1143"/>
    <w:bookmarkStart w:name="z1935" w:id="114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44"/>
    <w:bookmarkStart w:name="z1936" w:id="1145"/>
    <w:p>
      <w:pPr>
        <w:spacing w:after="0"/>
        <w:ind w:left="0"/>
        <w:jc w:val="left"/>
      </w:pPr>
      <w:r>
        <w:rPr>
          <w:rFonts w:ascii="Times New Roman"/>
          <w:b/>
          <w:i w:val="false"/>
          <w:color w:val="000000"/>
        </w:rPr>
        <w:t xml:space="preserve"> 2-тарау. Нысанды толтыру бойынша түсіндірме</w:t>
      </w:r>
    </w:p>
    <w:bookmarkEnd w:id="1145"/>
    <w:bookmarkStart w:name="z1937" w:id="1146"/>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bookmarkEnd w:id="1146"/>
    <w:bookmarkStart w:name="z1938" w:id="1147"/>
    <w:p>
      <w:pPr>
        <w:spacing w:after="0"/>
        <w:ind w:left="0"/>
        <w:jc w:val="both"/>
      </w:pPr>
      <w:r>
        <w:rPr>
          <w:rFonts w:ascii="Times New Roman"/>
          <w:b w:val="false"/>
          <w:i w:val="false"/>
          <w:color w:val="000000"/>
          <w:sz w:val="28"/>
        </w:rPr>
        <w:t>
      5. 1 және 2-кестелердің 3-бағанында деректер айдың әрбір жұмыс күні үшін толтырылады.</w:t>
      </w:r>
    </w:p>
    <w:bookmarkEnd w:id="1147"/>
    <w:bookmarkStart w:name="z1939" w:id="1148"/>
    <w:p>
      <w:pPr>
        <w:spacing w:after="0"/>
        <w:ind w:left="0"/>
        <w:jc w:val="both"/>
      </w:pPr>
      <w:r>
        <w:rPr>
          <w:rFonts w:ascii="Times New Roman"/>
          <w:b w:val="false"/>
          <w:i w:val="false"/>
          <w:color w:val="000000"/>
          <w:sz w:val="28"/>
        </w:rPr>
        <w:t>
      6. 1-кестенің 1-жолында және 2-кестенің 1, 2-жолдарында мәндер деректерді өңдеу үшін пайдаланылатын цифрлық ресурстан (бұдан әрі – Деректердің жүйелік тізбесі) таңдалады.</w:t>
      </w:r>
    </w:p>
    <w:bookmarkEnd w:id="1148"/>
    <w:bookmarkStart w:name="z1940" w:id="1149"/>
    <w:p>
      <w:pPr>
        <w:spacing w:after="0"/>
        <w:ind w:left="0"/>
        <w:jc w:val="both"/>
      </w:pPr>
      <w:r>
        <w:rPr>
          <w:rFonts w:ascii="Times New Roman"/>
          <w:b w:val="false"/>
          <w:i w:val="false"/>
          <w:color w:val="000000"/>
          <w:sz w:val="28"/>
        </w:rPr>
        <w:t>
      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Ислам банктеріне арналған нормативтердің 7-тарауында және Банктерге арналған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bookmarkEnd w:id="1149"/>
    <w:bookmarkStart w:name="z1941" w:id="1150"/>
    <w:p>
      <w:pPr>
        <w:spacing w:after="0"/>
        <w:ind w:left="0"/>
        <w:jc w:val="both"/>
      </w:pPr>
      <w:r>
        <w:rPr>
          <w:rFonts w:ascii="Times New Roman"/>
          <w:b w:val="false"/>
          <w:i w:val="false"/>
          <w:color w:val="000000"/>
          <w:sz w:val="28"/>
        </w:rPr>
        <w:t>
      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Ислам банктеріне арналған нормативтердің 7-тарауында және Банктерге арналған нормативтердің 8-тарауында белгіленген коэффициентке көбейтілген меншікті капитал көрсетіледі.</w:t>
      </w:r>
    </w:p>
    <w:bookmarkEnd w:id="1150"/>
    <w:bookmarkStart w:name="z1942" w:id="1151"/>
    <w:p>
      <w:pPr>
        <w:spacing w:after="0"/>
        <w:ind w:left="0"/>
        <w:jc w:val="both"/>
      </w:pPr>
      <w:r>
        <w:rPr>
          <w:rFonts w:ascii="Times New Roman"/>
          <w:b w:val="false"/>
          <w:i w:val="false"/>
          <w:color w:val="000000"/>
          <w:sz w:val="28"/>
        </w:rPr>
        <w:t>
      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bookmarkEnd w:id="1151"/>
    <w:bookmarkStart w:name="z1943" w:id="1152"/>
    <w:p>
      <w:pPr>
        <w:spacing w:after="0"/>
        <w:ind w:left="0"/>
        <w:jc w:val="both"/>
      </w:pPr>
      <w:r>
        <w:rPr>
          <w:rFonts w:ascii="Times New Roman"/>
          <w:b w:val="false"/>
          <w:i w:val="false"/>
          <w:color w:val="000000"/>
          <w:sz w:val="28"/>
        </w:rPr>
        <w:t>
      10. Деректер болмаған кезде Нысан ұсынылмайды.</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956" w:id="11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53"/>
    <w:bookmarkStart w:name="z1957" w:id="11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54"/>
    <w:bookmarkStart w:name="z1958" w:id="1155"/>
    <w:p>
      <w:pPr>
        <w:spacing w:after="0"/>
        <w:ind w:left="0"/>
        <w:jc w:val="both"/>
      </w:pPr>
      <w:r>
        <w:rPr>
          <w:rFonts w:ascii="Times New Roman"/>
          <w:b w:val="false"/>
          <w:i w:val="false"/>
          <w:color w:val="000000"/>
          <w:sz w:val="28"/>
        </w:rPr>
        <w:t xml:space="preserve">
      Әкімшілік нысанның атауы: Банктердің Қазақстан Республикасының бейрезиденттері алдындағы міндеттемелерге капиталдандыру коэффициентінің талдамасы туралы есеп </w:t>
      </w:r>
    </w:p>
    <w:bookmarkEnd w:id="1155"/>
    <w:bookmarkStart w:name="z1959" w:id="11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bookmarkEnd w:id="1156"/>
    <w:bookmarkStart w:name="z1960" w:id="1157"/>
    <w:p>
      <w:pPr>
        <w:spacing w:after="0"/>
        <w:ind w:left="0"/>
        <w:jc w:val="both"/>
      </w:pPr>
      <w:r>
        <w:rPr>
          <w:rFonts w:ascii="Times New Roman"/>
          <w:b w:val="false"/>
          <w:i w:val="false"/>
          <w:color w:val="000000"/>
          <w:sz w:val="28"/>
        </w:rPr>
        <w:t>
      Кезеңділігі: ай сайын</w:t>
      </w:r>
    </w:p>
    <w:bookmarkEnd w:id="1157"/>
    <w:bookmarkStart w:name="z1961" w:id="1158"/>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158"/>
    <w:bookmarkStart w:name="z1962" w:id="11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159"/>
    <w:bookmarkStart w:name="z1963" w:id="116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ай сайын </w:t>
      </w:r>
    </w:p>
    <w:bookmarkEnd w:id="1160"/>
    <w:bookmarkStart w:name="z1964" w:id="1161"/>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61"/>
    <w:bookmarkStart w:name="z1965" w:id="1162"/>
    <w:p>
      <w:pPr>
        <w:spacing w:after="0"/>
        <w:ind w:left="0"/>
        <w:jc w:val="both"/>
      </w:pPr>
      <w:r>
        <w:rPr>
          <w:rFonts w:ascii="Times New Roman"/>
          <w:b w:val="false"/>
          <w:i w:val="false"/>
          <w:color w:val="000000"/>
          <w:sz w:val="28"/>
        </w:rPr>
        <w:t>
      БСН: _______________________</w:t>
      </w:r>
    </w:p>
    <w:bookmarkEnd w:id="1162"/>
    <w:bookmarkStart w:name="z1966" w:id="1163"/>
    <w:p>
      <w:pPr>
        <w:spacing w:after="0"/>
        <w:ind w:left="0"/>
        <w:jc w:val="both"/>
      </w:pPr>
      <w:r>
        <w:rPr>
          <w:rFonts w:ascii="Times New Roman"/>
          <w:b w:val="false"/>
          <w:i w:val="false"/>
          <w:color w:val="000000"/>
          <w:sz w:val="28"/>
        </w:rPr>
        <w:t>
      Жинау әдісі: электрондық түрде</w:t>
      </w:r>
    </w:p>
    <w:bookmarkEnd w:id="1163"/>
    <w:bookmarkStart w:name="z1967" w:id="1164"/>
    <w:p>
      <w:pPr>
        <w:spacing w:after="0"/>
        <w:ind w:left="0"/>
        <w:jc w:val="both"/>
      </w:pPr>
      <w:r>
        <w:rPr>
          <w:rFonts w:ascii="Times New Roman"/>
          <w:b w:val="false"/>
          <w:i w:val="false"/>
          <w:color w:val="000000"/>
          <w:sz w:val="28"/>
        </w:rPr>
        <w:t>
      (мың теңгемен)</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165"/>
    <w:p>
      <w:pPr>
        <w:spacing w:after="0"/>
        <w:ind w:left="0"/>
        <w:jc w:val="both"/>
      </w:pPr>
      <w:r>
        <w:rPr>
          <w:rFonts w:ascii="Times New Roman"/>
          <w:b w:val="false"/>
          <w:i w:val="false"/>
          <w:color w:val="000000"/>
          <w:sz w:val="28"/>
        </w:rPr>
        <w:t>
      Атауы __________________________________________________________</w:t>
      </w:r>
    </w:p>
    <w:bookmarkEnd w:id="1165"/>
    <w:bookmarkStart w:name="z1969" w:id="1166"/>
    <w:p>
      <w:pPr>
        <w:spacing w:after="0"/>
        <w:ind w:left="0"/>
        <w:jc w:val="both"/>
      </w:pPr>
      <w:r>
        <w:rPr>
          <w:rFonts w:ascii="Times New Roman"/>
          <w:b w:val="false"/>
          <w:i w:val="false"/>
          <w:color w:val="000000"/>
          <w:sz w:val="28"/>
        </w:rPr>
        <w:t>
      Мекенжайы _____________________________________________________</w:t>
      </w:r>
    </w:p>
    <w:bookmarkEnd w:id="1166"/>
    <w:bookmarkStart w:name="z1970" w:id="1167"/>
    <w:p>
      <w:pPr>
        <w:spacing w:after="0"/>
        <w:ind w:left="0"/>
        <w:jc w:val="both"/>
      </w:pPr>
      <w:r>
        <w:rPr>
          <w:rFonts w:ascii="Times New Roman"/>
          <w:b w:val="false"/>
          <w:i w:val="false"/>
          <w:color w:val="000000"/>
          <w:sz w:val="28"/>
        </w:rPr>
        <w:t>
      Телефоны _______________________________________________________</w:t>
      </w:r>
    </w:p>
    <w:bookmarkEnd w:id="1167"/>
    <w:bookmarkStart w:name="z1971" w:id="1168"/>
    <w:p>
      <w:pPr>
        <w:spacing w:after="0"/>
        <w:ind w:left="0"/>
        <w:jc w:val="both"/>
      </w:pPr>
      <w:r>
        <w:rPr>
          <w:rFonts w:ascii="Times New Roman"/>
          <w:b w:val="false"/>
          <w:i w:val="false"/>
          <w:color w:val="000000"/>
          <w:sz w:val="28"/>
        </w:rPr>
        <w:t>
      Электрондық пошта мекенжайы ____________________________________</w:t>
      </w:r>
    </w:p>
    <w:bookmarkEnd w:id="1168"/>
    <w:bookmarkStart w:name="z1972" w:id="1169"/>
    <w:p>
      <w:pPr>
        <w:spacing w:after="0"/>
        <w:ind w:left="0"/>
        <w:jc w:val="both"/>
      </w:pPr>
      <w:r>
        <w:rPr>
          <w:rFonts w:ascii="Times New Roman"/>
          <w:b w:val="false"/>
          <w:i w:val="false"/>
          <w:color w:val="000000"/>
          <w:sz w:val="28"/>
        </w:rPr>
        <w:t>
      Орындаушы ________________________________ ____________________  тегі, аты және әкесінің аты (ол болған жағдайда) қолы, телефоны</w:t>
      </w:r>
    </w:p>
    <w:bookmarkEnd w:id="1169"/>
    <w:bookmarkStart w:name="z1973" w:id="117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70"/>
    <w:bookmarkStart w:name="z1974" w:id="1171"/>
    <w:p>
      <w:pPr>
        <w:spacing w:after="0"/>
        <w:ind w:left="0"/>
        <w:jc w:val="both"/>
      </w:pPr>
      <w:r>
        <w:rPr>
          <w:rFonts w:ascii="Times New Roman"/>
          <w:b w:val="false"/>
          <w:i w:val="false"/>
          <w:color w:val="000000"/>
          <w:sz w:val="28"/>
        </w:rPr>
        <w:t>
      _______________________________________ _______________________  тегі, аты және әкесінің аты (ол болған жағдайда) қолы</w:t>
      </w:r>
    </w:p>
    <w:bookmarkEnd w:id="1171"/>
    <w:bookmarkStart w:name="z1975" w:id="1172"/>
    <w:p>
      <w:pPr>
        <w:spacing w:after="0"/>
        <w:ind w:left="0"/>
        <w:jc w:val="both"/>
      </w:pPr>
      <w:r>
        <w:rPr>
          <w:rFonts w:ascii="Times New Roman"/>
          <w:b w:val="false"/>
          <w:i w:val="false"/>
          <w:color w:val="000000"/>
          <w:sz w:val="28"/>
        </w:rPr>
        <w:t>
      Күні 20__ жылғы "____" ______________</w:t>
      </w:r>
    </w:p>
    <w:bookmarkEnd w:id="1172"/>
    <w:bookmarkStart w:name="z1976" w:id="1173"/>
    <w:p>
      <w:pPr>
        <w:spacing w:after="0"/>
        <w:ind w:left="0"/>
        <w:jc w:val="both"/>
      </w:pPr>
      <w:r>
        <w:rPr>
          <w:rFonts w:ascii="Times New Roman"/>
          <w:b w:val="false"/>
          <w:i w:val="false"/>
          <w:color w:val="000000"/>
          <w:sz w:val="28"/>
        </w:rPr>
        <w:t>
      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нысанына қосымша</w:t>
            </w:r>
          </w:p>
        </w:tc>
      </w:tr>
    </w:tbl>
    <w:bookmarkStart w:name="z1978" w:id="1174"/>
    <w:p>
      <w:pPr>
        <w:spacing w:after="0"/>
        <w:ind w:left="0"/>
        <w:jc w:val="left"/>
      </w:pPr>
      <w:r>
        <w:rPr>
          <w:rFonts w:ascii="Times New Roman"/>
          <w:b/>
          <w:i w:val="false"/>
          <w:color w:val="000000"/>
        </w:rPr>
        <w:t xml:space="preserve"> Банктердің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 әкімшілік деректерді өтеусіз негізде жинауға арналған нысанын толтыру бойынша түсіндірме</w:t>
      </w:r>
    </w:p>
    <w:bookmarkEnd w:id="1174"/>
    <w:bookmarkStart w:name="z1979" w:id="1175"/>
    <w:p>
      <w:pPr>
        <w:spacing w:after="0"/>
        <w:ind w:left="0"/>
        <w:jc w:val="left"/>
      </w:pPr>
      <w:r>
        <w:rPr>
          <w:rFonts w:ascii="Times New Roman"/>
          <w:b/>
          <w:i w:val="false"/>
          <w:color w:val="000000"/>
        </w:rPr>
        <w:t xml:space="preserve"> 1-тарау. Жалпы ережелер</w:t>
      </w:r>
    </w:p>
    <w:bookmarkEnd w:id="1175"/>
    <w:bookmarkStart w:name="z1980" w:id="1176"/>
    <w:p>
      <w:pPr>
        <w:spacing w:after="0"/>
        <w:ind w:left="0"/>
        <w:jc w:val="both"/>
      </w:pPr>
      <w:r>
        <w:rPr>
          <w:rFonts w:ascii="Times New Roman"/>
          <w:b w:val="false"/>
          <w:i w:val="false"/>
          <w:color w:val="000000"/>
          <w:sz w:val="28"/>
        </w:rPr>
        <w:t>
      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76"/>
    <w:bookmarkStart w:name="z1981" w:id="1177"/>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1177"/>
    <w:bookmarkStart w:name="z1982" w:id="1178"/>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178"/>
    <w:bookmarkStart w:name="z1983" w:id="1179"/>
    <w:p>
      <w:pPr>
        <w:spacing w:after="0"/>
        <w:ind w:left="0"/>
        <w:jc w:val="left"/>
      </w:pPr>
      <w:r>
        <w:rPr>
          <w:rFonts w:ascii="Times New Roman"/>
          <w:b/>
          <w:i w:val="false"/>
          <w:color w:val="000000"/>
        </w:rPr>
        <w:t xml:space="preserve"> 2-тарау. Нысанды толтыру бойынша түсіндірме</w:t>
      </w:r>
    </w:p>
    <w:bookmarkEnd w:id="1179"/>
    <w:bookmarkStart w:name="z1984" w:id="1180"/>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bookmarkEnd w:id="1180"/>
    <w:bookmarkStart w:name="z1985" w:id="1181"/>
    <w:p>
      <w:pPr>
        <w:spacing w:after="0"/>
        <w:ind w:left="0"/>
        <w:jc w:val="both"/>
      </w:pPr>
      <w:r>
        <w:rPr>
          <w:rFonts w:ascii="Times New Roman"/>
          <w:b w:val="false"/>
          <w:i w:val="false"/>
          <w:color w:val="000000"/>
          <w:sz w:val="28"/>
        </w:rPr>
        <w:t xml:space="preserve">
      5. 1-жолда мәндер деректерді өңдеу үшін пайдаланылатын цифрлық ресурстан (Деректердің жүйелік тізбесі) таңдалады. </w:t>
      </w:r>
    </w:p>
    <w:bookmarkEnd w:id="1181"/>
    <w:bookmarkStart w:name="z1986" w:id="1182"/>
    <w:p>
      <w:pPr>
        <w:spacing w:after="0"/>
        <w:ind w:left="0"/>
        <w:jc w:val="both"/>
      </w:pPr>
      <w:r>
        <w:rPr>
          <w:rFonts w:ascii="Times New Roman"/>
          <w:b w:val="false"/>
          <w:i w:val="false"/>
          <w:color w:val="000000"/>
          <w:sz w:val="28"/>
        </w:rPr>
        <w:t xml:space="preserve">
      6.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14365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1182"/>
    <w:bookmarkStart w:name="z1987" w:id="1183"/>
    <w:p>
      <w:pPr>
        <w:spacing w:after="0"/>
        <w:ind w:left="0"/>
        <w:jc w:val="both"/>
      </w:pPr>
      <w:r>
        <w:rPr>
          <w:rFonts w:ascii="Times New Roman"/>
          <w:b w:val="false"/>
          <w:i w:val="false"/>
          <w:color w:val="000000"/>
          <w:sz w:val="28"/>
        </w:rPr>
        <w:t>
      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bookmarkEnd w:id="1183"/>
    <w:bookmarkStart w:name="z1988" w:id="1184"/>
    <w:p>
      <w:pPr>
        <w:spacing w:after="0"/>
        <w:ind w:left="0"/>
        <w:jc w:val="both"/>
      </w:pPr>
      <w:r>
        <w:rPr>
          <w:rFonts w:ascii="Times New Roman"/>
          <w:b w:val="false"/>
          <w:i w:val="false"/>
          <w:color w:val="000000"/>
          <w:sz w:val="28"/>
        </w:rPr>
        <w:t>
      8. Деректер болмаған кезде Нысан ұсынылмайды.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001" w:id="118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85"/>
    <w:bookmarkStart w:name="z2002" w:id="118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86"/>
    <w:bookmarkStart w:name="z2003" w:id="1187"/>
    <w:p>
      <w:pPr>
        <w:spacing w:after="0"/>
        <w:ind w:left="0"/>
        <w:jc w:val="both"/>
      </w:pPr>
      <w:r>
        <w:rPr>
          <w:rFonts w:ascii="Times New Roman"/>
          <w:b w:val="false"/>
          <w:i w:val="false"/>
          <w:color w:val="000000"/>
          <w:sz w:val="28"/>
        </w:rPr>
        <w:t>
      Әкімшілік нысанның атауы: Секьюритилендіру кезінде меншікті капиталдың жеткіліктілігі коэффициенттерін есептеу туралы есеп</w:t>
      </w:r>
    </w:p>
    <w:bookmarkEnd w:id="1187"/>
    <w:bookmarkStart w:name="z2004" w:id="118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KDSK</w:t>
      </w:r>
    </w:p>
    <w:bookmarkEnd w:id="1188"/>
    <w:bookmarkStart w:name="z2005" w:id="1189"/>
    <w:p>
      <w:pPr>
        <w:spacing w:after="0"/>
        <w:ind w:left="0"/>
        <w:jc w:val="both"/>
      </w:pPr>
      <w:r>
        <w:rPr>
          <w:rFonts w:ascii="Times New Roman"/>
          <w:b w:val="false"/>
          <w:i w:val="false"/>
          <w:color w:val="000000"/>
          <w:sz w:val="28"/>
        </w:rPr>
        <w:t>
      Кезеңділігі: ай сайын</w:t>
      </w:r>
    </w:p>
    <w:bookmarkEnd w:id="1189"/>
    <w:bookmarkStart w:name="z2006" w:id="1190"/>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190"/>
    <w:bookmarkStart w:name="z2007" w:id="1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191"/>
    <w:bookmarkStart w:name="z2008" w:id="11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192"/>
    <w:bookmarkStart w:name="z2009" w:id="119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93"/>
    <w:bookmarkStart w:name="z2010" w:id="1194"/>
    <w:p>
      <w:pPr>
        <w:spacing w:after="0"/>
        <w:ind w:left="0"/>
        <w:jc w:val="both"/>
      </w:pPr>
      <w:r>
        <w:rPr>
          <w:rFonts w:ascii="Times New Roman"/>
          <w:b w:val="false"/>
          <w:i w:val="false"/>
          <w:color w:val="000000"/>
          <w:sz w:val="28"/>
        </w:rPr>
        <w:t>
      БСН: _______________________</w:t>
      </w:r>
    </w:p>
    <w:bookmarkEnd w:id="1194"/>
    <w:bookmarkStart w:name="z2011" w:id="1195"/>
    <w:p>
      <w:pPr>
        <w:spacing w:after="0"/>
        <w:ind w:left="0"/>
        <w:jc w:val="both"/>
      </w:pPr>
      <w:r>
        <w:rPr>
          <w:rFonts w:ascii="Times New Roman"/>
          <w:b w:val="false"/>
          <w:i w:val="false"/>
          <w:color w:val="000000"/>
          <w:sz w:val="28"/>
        </w:rPr>
        <w:t>
      Жинау әдісі: электрондық түрде</w:t>
      </w:r>
    </w:p>
    <w:bookmarkEnd w:id="1195"/>
    <w:bookmarkStart w:name="z2012" w:id="1196"/>
    <w:p>
      <w:pPr>
        <w:spacing w:after="0"/>
        <w:ind w:left="0"/>
        <w:jc w:val="both"/>
      </w:pPr>
      <w:r>
        <w:rPr>
          <w:rFonts w:ascii="Times New Roman"/>
          <w:b w:val="false"/>
          <w:i w:val="false"/>
          <w:color w:val="000000"/>
          <w:sz w:val="28"/>
        </w:rPr>
        <w:t>
       (мың теңгемен)</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шартты және ықтимал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арнайы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мен шартты және ықтимал талаптар мен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3" w:id="1197"/>
    <w:p>
      <w:pPr>
        <w:spacing w:after="0"/>
        <w:ind w:left="0"/>
        <w:jc w:val="both"/>
      </w:pPr>
      <w:r>
        <w:rPr>
          <w:rFonts w:ascii="Times New Roman"/>
          <w:b w:val="false"/>
          <w:i w:val="false"/>
          <w:color w:val="000000"/>
          <w:sz w:val="28"/>
        </w:rPr>
        <w:t>
      Атауы _________________________________________________________</w:t>
      </w:r>
    </w:p>
    <w:bookmarkEnd w:id="1197"/>
    <w:bookmarkStart w:name="z2014" w:id="1198"/>
    <w:p>
      <w:pPr>
        <w:spacing w:after="0"/>
        <w:ind w:left="0"/>
        <w:jc w:val="both"/>
      </w:pPr>
      <w:r>
        <w:rPr>
          <w:rFonts w:ascii="Times New Roman"/>
          <w:b w:val="false"/>
          <w:i w:val="false"/>
          <w:color w:val="000000"/>
          <w:sz w:val="28"/>
        </w:rPr>
        <w:t>
      Мекенжайы ____________________________________________________</w:t>
      </w:r>
    </w:p>
    <w:bookmarkEnd w:id="1198"/>
    <w:bookmarkStart w:name="z2015" w:id="1199"/>
    <w:p>
      <w:pPr>
        <w:spacing w:after="0"/>
        <w:ind w:left="0"/>
        <w:jc w:val="both"/>
      </w:pPr>
      <w:r>
        <w:rPr>
          <w:rFonts w:ascii="Times New Roman"/>
          <w:b w:val="false"/>
          <w:i w:val="false"/>
          <w:color w:val="000000"/>
          <w:sz w:val="28"/>
        </w:rPr>
        <w:t>
      Телефоны ______________________________________________________</w:t>
      </w:r>
    </w:p>
    <w:bookmarkEnd w:id="1199"/>
    <w:bookmarkStart w:name="z2016" w:id="1200"/>
    <w:p>
      <w:pPr>
        <w:spacing w:after="0"/>
        <w:ind w:left="0"/>
        <w:jc w:val="both"/>
      </w:pPr>
      <w:r>
        <w:rPr>
          <w:rFonts w:ascii="Times New Roman"/>
          <w:b w:val="false"/>
          <w:i w:val="false"/>
          <w:color w:val="000000"/>
          <w:sz w:val="28"/>
        </w:rPr>
        <w:t>
      Электрондық пошта мекенжайы ___________________________________</w:t>
      </w:r>
    </w:p>
    <w:bookmarkEnd w:id="1200"/>
    <w:bookmarkStart w:name="z2017" w:id="1201"/>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201"/>
    <w:bookmarkStart w:name="z2018" w:id="120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02"/>
    <w:bookmarkStart w:name="z2019" w:id="1203"/>
    <w:p>
      <w:pPr>
        <w:spacing w:after="0"/>
        <w:ind w:left="0"/>
        <w:jc w:val="both"/>
      </w:pPr>
      <w:r>
        <w:rPr>
          <w:rFonts w:ascii="Times New Roman"/>
          <w:b w:val="false"/>
          <w:i w:val="false"/>
          <w:color w:val="000000"/>
          <w:sz w:val="28"/>
        </w:rPr>
        <w:t>
      _____________________________________________ ________________  тегі, аты және әкесінің аты (ол болған жағдайда) қолы</w:t>
      </w:r>
    </w:p>
    <w:bookmarkEnd w:id="1203"/>
    <w:bookmarkStart w:name="z2020" w:id="1204"/>
    <w:p>
      <w:pPr>
        <w:spacing w:after="0"/>
        <w:ind w:left="0"/>
        <w:jc w:val="both"/>
      </w:pPr>
      <w:r>
        <w:rPr>
          <w:rFonts w:ascii="Times New Roman"/>
          <w:b w:val="false"/>
          <w:i w:val="false"/>
          <w:color w:val="000000"/>
          <w:sz w:val="28"/>
        </w:rPr>
        <w:t>
      Күні 20__ жылғы "____" ______________</w:t>
      </w:r>
    </w:p>
    <w:bookmarkEnd w:id="1204"/>
    <w:bookmarkStart w:name="z2021" w:id="1205"/>
    <w:p>
      <w:pPr>
        <w:spacing w:after="0"/>
        <w:ind w:left="0"/>
        <w:jc w:val="both"/>
      </w:pPr>
      <w:r>
        <w:rPr>
          <w:rFonts w:ascii="Times New Roman"/>
          <w:b w:val="false"/>
          <w:i w:val="false"/>
          <w:color w:val="000000"/>
          <w:sz w:val="28"/>
        </w:rPr>
        <w:t>
      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bookmarkEnd w:id="1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нысанына қосымша</w:t>
            </w:r>
          </w:p>
        </w:tc>
      </w:tr>
    </w:tbl>
    <w:bookmarkStart w:name="z2023" w:id="1206"/>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  (индексі - 1-BVU_KDSK, кезеңділігі - ай сайын) әкімшілік деректерді өтеусіз негізде жинауға арналған нысанын толтыру бойынша түсіндірме</w:t>
      </w:r>
    </w:p>
    <w:bookmarkEnd w:id="1206"/>
    <w:bookmarkStart w:name="z2024" w:id="1207"/>
    <w:p>
      <w:pPr>
        <w:spacing w:after="0"/>
        <w:ind w:left="0"/>
        <w:jc w:val="left"/>
      </w:pPr>
      <w:r>
        <w:rPr>
          <w:rFonts w:ascii="Times New Roman"/>
          <w:b/>
          <w:i w:val="false"/>
          <w:color w:val="000000"/>
        </w:rPr>
        <w:t xml:space="preserve"> 1-тарау. Жалпы ережелер</w:t>
      </w:r>
    </w:p>
    <w:bookmarkEnd w:id="1207"/>
    <w:bookmarkStart w:name="z2025" w:id="1208"/>
    <w:p>
      <w:pPr>
        <w:spacing w:after="0"/>
        <w:ind w:left="0"/>
        <w:jc w:val="both"/>
      </w:pPr>
      <w:r>
        <w:rPr>
          <w:rFonts w:ascii="Times New Roman"/>
          <w:b w:val="false"/>
          <w:i w:val="false"/>
          <w:color w:val="000000"/>
          <w:sz w:val="28"/>
        </w:rPr>
        <w:t xml:space="preserve">
      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208"/>
    <w:bookmarkStart w:name="z2026" w:id="1209"/>
    <w:p>
      <w:pPr>
        <w:spacing w:after="0"/>
        <w:ind w:left="0"/>
        <w:jc w:val="both"/>
      </w:pPr>
      <w:r>
        <w:rPr>
          <w:rFonts w:ascii="Times New Roman"/>
          <w:b w:val="false"/>
          <w:i w:val="false"/>
          <w:color w:val="000000"/>
          <w:sz w:val="28"/>
        </w:rPr>
        <w:t xml:space="preserve">
      2. Нысанды екінші деңгейдегі банктер әр айдың біріндегі жағдай бойынша ай сайын жасайды. Нысандағы деректер мың теңгемен толтырылады. </w:t>
      </w:r>
    </w:p>
    <w:bookmarkEnd w:id="1209"/>
    <w:bookmarkStart w:name="z2027" w:id="1210"/>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1210"/>
    <w:bookmarkStart w:name="z2028" w:id="1211"/>
    <w:p>
      <w:pPr>
        <w:spacing w:after="0"/>
        <w:ind w:left="0"/>
        <w:jc w:val="left"/>
      </w:pPr>
      <w:r>
        <w:rPr>
          <w:rFonts w:ascii="Times New Roman"/>
          <w:b/>
          <w:i w:val="false"/>
          <w:color w:val="000000"/>
        </w:rPr>
        <w:t xml:space="preserve"> 2-тарау. Нысанды толтыру бойынша түсіндірме</w:t>
      </w:r>
    </w:p>
    <w:bookmarkEnd w:id="1211"/>
    <w:bookmarkStart w:name="z2029" w:id="1212"/>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bookmarkEnd w:id="1212"/>
    <w:bookmarkStart w:name="z2030" w:id="1213"/>
    <w:p>
      <w:pPr>
        <w:spacing w:after="0"/>
        <w:ind w:left="0"/>
        <w:jc w:val="both"/>
      </w:pPr>
      <w:r>
        <w:rPr>
          <w:rFonts w:ascii="Times New Roman"/>
          <w:b w:val="false"/>
          <w:i w:val="false"/>
          <w:color w:val="000000"/>
          <w:sz w:val="28"/>
        </w:rPr>
        <w:t>
      5. Нысанды банктер Банктерге арналған нормативтердің 41, 42, 43, 44, 45, 46, 47, 48, 49, 50, 51, 52, 53, 54, 55 және 56-тармақтарына сәйкес меншікті капиталды есептеу кезінде толтырады.</w:t>
      </w:r>
    </w:p>
    <w:bookmarkEnd w:id="1213"/>
    <w:bookmarkStart w:name="z2031" w:id="1214"/>
    <w:p>
      <w:pPr>
        <w:spacing w:after="0"/>
        <w:ind w:left="0"/>
        <w:jc w:val="both"/>
      </w:pPr>
      <w:r>
        <w:rPr>
          <w:rFonts w:ascii="Times New Roman"/>
          <w:b w:val="false"/>
          <w:i w:val="false"/>
          <w:color w:val="000000"/>
          <w:sz w:val="28"/>
        </w:rPr>
        <w:t>
      6. 1, 7, 8 және 9-жолда мәндер деректерді өңдеу үшін пайдаланылатын цифрлық ресурстан (Деректердің жүйелік тізбесі) таңдалады.</w:t>
      </w:r>
    </w:p>
    <w:bookmarkEnd w:id="1214"/>
    <w:bookmarkStart w:name="z2032" w:id="1215"/>
    <w:p>
      <w:pPr>
        <w:spacing w:after="0"/>
        <w:ind w:left="0"/>
        <w:jc w:val="both"/>
      </w:pPr>
      <w:r>
        <w:rPr>
          <w:rFonts w:ascii="Times New Roman"/>
          <w:b w:val="false"/>
          <w:i w:val="false"/>
          <w:color w:val="000000"/>
          <w:sz w:val="28"/>
        </w:rPr>
        <w:t>
      7. Деректер болмаған кезде Нысан ұсынылмайды.</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нарығына қатысушылардың есептілікті ұсыну мәселелері бойынша өзгерістер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042" w:id="121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16"/>
    <w:bookmarkStart w:name="z2043" w:id="121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17"/>
    <w:bookmarkStart w:name="z2044" w:id="1218"/>
    <w:p>
      <w:pPr>
        <w:spacing w:after="0"/>
        <w:ind w:left="0"/>
        <w:jc w:val="both"/>
      </w:pPr>
      <w:r>
        <w:rPr>
          <w:rFonts w:ascii="Times New Roman"/>
          <w:b w:val="false"/>
          <w:i w:val="false"/>
          <w:color w:val="000000"/>
          <w:sz w:val="28"/>
        </w:rPr>
        <w:t>
      Әкімшілік нысанның атауы: Ислам банктері ұсынатын кредиттік тәуекел ескеріле отырып мөлшерленген активтердің талдамасы туралы есеп</w:t>
      </w:r>
    </w:p>
    <w:bookmarkEnd w:id="1218"/>
    <w:bookmarkStart w:name="z2045" w:id="12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RA</w:t>
      </w:r>
    </w:p>
    <w:bookmarkEnd w:id="1219"/>
    <w:bookmarkStart w:name="z2046" w:id="1220"/>
    <w:p>
      <w:pPr>
        <w:spacing w:after="0"/>
        <w:ind w:left="0"/>
        <w:jc w:val="both"/>
      </w:pPr>
      <w:r>
        <w:rPr>
          <w:rFonts w:ascii="Times New Roman"/>
          <w:b w:val="false"/>
          <w:i w:val="false"/>
          <w:color w:val="000000"/>
          <w:sz w:val="28"/>
        </w:rPr>
        <w:t>
      Кезеңділігі: ай сайын</w:t>
      </w:r>
    </w:p>
    <w:bookmarkEnd w:id="1220"/>
    <w:bookmarkStart w:name="z2047" w:id="1221"/>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221"/>
    <w:bookmarkStart w:name="z2048" w:id="12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екінші деңгейдегі банк </w:t>
      </w:r>
    </w:p>
    <w:bookmarkEnd w:id="1222"/>
    <w:bookmarkStart w:name="z2049" w:id="12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223"/>
    <w:bookmarkStart w:name="z2050" w:id="122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224"/>
    <w:bookmarkStart w:name="z2051" w:id="1225"/>
    <w:p>
      <w:pPr>
        <w:spacing w:after="0"/>
        <w:ind w:left="0"/>
        <w:jc w:val="both"/>
      </w:pPr>
      <w:r>
        <w:rPr>
          <w:rFonts w:ascii="Times New Roman"/>
          <w:b w:val="false"/>
          <w:i w:val="false"/>
          <w:color w:val="000000"/>
          <w:sz w:val="28"/>
        </w:rPr>
        <w:t>
      БСН: _______________________</w:t>
      </w:r>
    </w:p>
    <w:bookmarkEnd w:id="1225"/>
    <w:bookmarkStart w:name="z2052" w:id="1226"/>
    <w:p>
      <w:pPr>
        <w:spacing w:after="0"/>
        <w:ind w:left="0"/>
        <w:jc w:val="both"/>
      </w:pPr>
      <w:r>
        <w:rPr>
          <w:rFonts w:ascii="Times New Roman"/>
          <w:b w:val="false"/>
          <w:i w:val="false"/>
          <w:color w:val="000000"/>
          <w:sz w:val="28"/>
        </w:rPr>
        <w:t xml:space="preserve">
      Жинау әдісі: электрондық түрде </w:t>
      </w:r>
    </w:p>
    <w:bookmarkEnd w:id="1226"/>
    <w:bookmarkStart w:name="z2053" w:id="1227"/>
    <w:p>
      <w:pPr>
        <w:spacing w:after="0"/>
        <w:ind w:left="0"/>
        <w:jc w:val="both"/>
      </w:pPr>
      <w:r>
        <w:rPr>
          <w:rFonts w:ascii="Times New Roman"/>
          <w:b w:val="false"/>
          <w:i w:val="false"/>
          <w:color w:val="000000"/>
          <w:sz w:val="28"/>
        </w:rPr>
        <w:t>
      (мың теңгемен)</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мөлшерленуі тиіс актив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4" w:id="1228"/>
    <w:p>
      <w:pPr>
        <w:spacing w:after="0"/>
        <w:ind w:left="0"/>
        <w:jc w:val="both"/>
      </w:pPr>
      <w:r>
        <w:rPr>
          <w:rFonts w:ascii="Times New Roman"/>
          <w:b w:val="false"/>
          <w:i w:val="false"/>
          <w:color w:val="000000"/>
          <w:sz w:val="28"/>
        </w:rPr>
        <w:t>
      Атауы _________________________________________________________</w:t>
      </w:r>
    </w:p>
    <w:bookmarkEnd w:id="1228"/>
    <w:bookmarkStart w:name="z2055" w:id="1229"/>
    <w:p>
      <w:pPr>
        <w:spacing w:after="0"/>
        <w:ind w:left="0"/>
        <w:jc w:val="both"/>
      </w:pPr>
      <w:r>
        <w:rPr>
          <w:rFonts w:ascii="Times New Roman"/>
          <w:b w:val="false"/>
          <w:i w:val="false"/>
          <w:color w:val="000000"/>
          <w:sz w:val="28"/>
        </w:rPr>
        <w:t>
      Мекенжайы ____________________________________________________</w:t>
      </w:r>
    </w:p>
    <w:bookmarkEnd w:id="1229"/>
    <w:bookmarkStart w:name="z2056" w:id="1230"/>
    <w:p>
      <w:pPr>
        <w:spacing w:after="0"/>
        <w:ind w:left="0"/>
        <w:jc w:val="both"/>
      </w:pPr>
      <w:r>
        <w:rPr>
          <w:rFonts w:ascii="Times New Roman"/>
          <w:b w:val="false"/>
          <w:i w:val="false"/>
          <w:color w:val="000000"/>
          <w:sz w:val="28"/>
        </w:rPr>
        <w:t>
      Телефоны ______________________________________________________</w:t>
      </w:r>
    </w:p>
    <w:bookmarkEnd w:id="1230"/>
    <w:bookmarkStart w:name="z2057" w:id="1231"/>
    <w:p>
      <w:pPr>
        <w:spacing w:after="0"/>
        <w:ind w:left="0"/>
        <w:jc w:val="both"/>
      </w:pPr>
      <w:r>
        <w:rPr>
          <w:rFonts w:ascii="Times New Roman"/>
          <w:b w:val="false"/>
          <w:i w:val="false"/>
          <w:color w:val="000000"/>
          <w:sz w:val="28"/>
        </w:rPr>
        <w:t>
      Электрондық пошта мекенжайы ___________________________________</w:t>
      </w:r>
    </w:p>
    <w:bookmarkEnd w:id="1231"/>
    <w:bookmarkStart w:name="z2058" w:id="1232"/>
    <w:p>
      <w:pPr>
        <w:spacing w:after="0"/>
        <w:ind w:left="0"/>
        <w:jc w:val="both"/>
      </w:pPr>
      <w:r>
        <w:rPr>
          <w:rFonts w:ascii="Times New Roman"/>
          <w:b w:val="false"/>
          <w:i w:val="false"/>
          <w:color w:val="000000"/>
          <w:sz w:val="28"/>
        </w:rPr>
        <w:t>
      Орындаушы_________________________________ ___________________  тегі, аты және әкесінің аты (ол болған жағдайда) қолы, телефоны</w:t>
      </w:r>
    </w:p>
    <w:bookmarkEnd w:id="1232"/>
    <w:bookmarkStart w:name="z2059" w:id="123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33"/>
    <w:bookmarkStart w:name="z2060" w:id="1234"/>
    <w:p>
      <w:pPr>
        <w:spacing w:after="0"/>
        <w:ind w:left="0"/>
        <w:jc w:val="both"/>
      </w:pPr>
      <w:r>
        <w:rPr>
          <w:rFonts w:ascii="Times New Roman"/>
          <w:b w:val="false"/>
          <w:i w:val="false"/>
          <w:color w:val="000000"/>
          <w:sz w:val="28"/>
        </w:rPr>
        <w:t>
      __________________________________________ ____________________  тегі, аты және әкесінің аты (ол болған жағдайда) қолы</w:t>
      </w:r>
    </w:p>
    <w:bookmarkEnd w:id="1234"/>
    <w:bookmarkStart w:name="z2061" w:id="1235"/>
    <w:p>
      <w:pPr>
        <w:spacing w:after="0"/>
        <w:ind w:left="0"/>
        <w:jc w:val="both"/>
      </w:pPr>
      <w:r>
        <w:rPr>
          <w:rFonts w:ascii="Times New Roman"/>
          <w:b w:val="false"/>
          <w:i w:val="false"/>
          <w:color w:val="000000"/>
          <w:sz w:val="28"/>
        </w:rPr>
        <w:t>
      Күні 20__ жылғы "____" ______________</w:t>
      </w:r>
    </w:p>
    <w:bookmarkEnd w:id="1235"/>
    <w:bookmarkStart w:name="z2062" w:id="1236"/>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нысанына қосымша  </w:t>
            </w:r>
          </w:p>
        </w:tc>
      </w:tr>
    </w:tbl>
    <w:bookmarkStart w:name="z2064" w:id="1237"/>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активтердің талдамасы туралы есеп  (индексі - 1-BVU_RA, кезеңділігі - ай сайын)  әкімшілік деректерді өтеусіз негізде жинауға арналған нысанын толтыру бойынша түсіндірме</w:t>
      </w:r>
    </w:p>
    <w:bookmarkEnd w:id="1237"/>
    <w:bookmarkStart w:name="z2065" w:id="1238"/>
    <w:p>
      <w:pPr>
        <w:spacing w:after="0"/>
        <w:ind w:left="0"/>
        <w:jc w:val="left"/>
      </w:pPr>
      <w:r>
        <w:rPr>
          <w:rFonts w:ascii="Times New Roman"/>
          <w:b/>
          <w:i w:val="false"/>
          <w:color w:val="000000"/>
        </w:rPr>
        <w:t xml:space="preserve"> 1-тарау. Жалпы ережелер</w:t>
      </w:r>
    </w:p>
    <w:bookmarkEnd w:id="1238"/>
    <w:bookmarkStart w:name="z2066" w:id="1239"/>
    <w:p>
      <w:pPr>
        <w:spacing w:after="0"/>
        <w:ind w:left="0"/>
        <w:jc w:val="both"/>
      </w:pPr>
      <w:r>
        <w:rPr>
          <w:rFonts w:ascii="Times New Roman"/>
          <w:b w:val="false"/>
          <w:i w:val="false"/>
          <w:color w:val="000000"/>
          <w:sz w:val="28"/>
        </w:rPr>
        <w:t>
      1. Осы түсіндірмеде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39"/>
    <w:bookmarkStart w:name="z2067" w:id="1240"/>
    <w:p>
      <w:pPr>
        <w:spacing w:after="0"/>
        <w:ind w:left="0"/>
        <w:jc w:val="both"/>
      </w:pPr>
      <w:r>
        <w:rPr>
          <w:rFonts w:ascii="Times New Roman"/>
          <w:b w:val="false"/>
          <w:i w:val="false"/>
          <w:color w:val="000000"/>
          <w:sz w:val="28"/>
        </w:rPr>
        <w:t>
      2. Ислам банктері Нысанды әр айдың біріндегі жағдай бойынша ай сайын жасайды. Нысандағы деректер мың теңгемен толтырылады.</w:t>
      </w:r>
    </w:p>
    <w:bookmarkEnd w:id="1240"/>
    <w:bookmarkStart w:name="z2068" w:id="124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41"/>
    <w:bookmarkStart w:name="z2069" w:id="1242"/>
    <w:p>
      <w:pPr>
        <w:spacing w:after="0"/>
        <w:ind w:left="0"/>
        <w:jc w:val="left"/>
      </w:pPr>
      <w:r>
        <w:rPr>
          <w:rFonts w:ascii="Times New Roman"/>
          <w:b/>
          <w:i w:val="false"/>
          <w:color w:val="000000"/>
        </w:rPr>
        <w:t xml:space="preserve"> 2-тарау. Нысанды толтыру бойынша түсіндірме</w:t>
      </w:r>
    </w:p>
    <w:bookmarkEnd w:id="1242"/>
    <w:bookmarkStart w:name="z2070" w:id="1243"/>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bookmarkEnd w:id="1243"/>
    <w:bookmarkStart w:name="z2071" w:id="1244"/>
    <w:p>
      <w:pPr>
        <w:spacing w:after="0"/>
        <w:ind w:left="0"/>
        <w:jc w:val="both"/>
      </w:pPr>
      <w:r>
        <w:rPr>
          <w:rFonts w:ascii="Times New Roman"/>
          <w:b w:val="false"/>
          <w:i w:val="false"/>
          <w:color w:val="000000"/>
          <w:sz w:val="28"/>
        </w:rPr>
        <w:t xml:space="preserve">
      5. 2 және 3-бағанда мәндер деректерді өңдеу үшін пайдаланылатын цифрлық ресурстан (бұдан әрі – Деректердің жүйелік тізбесі) таңдалады. </w:t>
      </w:r>
    </w:p>
    <w:bookmarkEnd w:id="1244"/>
    <w:bookmarkStart w:name="z2072" w:id="1245"/>
    <w:p>
      <w:pPr>
        <w:spacing w:after="0"/>
        <w:ind w:left="0"/>
        <w:jc w:val="both"/>
      </w:pPr>
      <w:r>
        <w:rPr>
          <w:rFonts w:ascii="Times New Roman"/>
          <w:b w:val="false"/>
          <w:i w:val="false"/>
          <w:color w:val="000000"/>
          <w:sz w:val="28"/>
        </w:rPr>
        <w:t>
      6. 4-бағанда кредиттік тәуекел дәрежесі бойынша мөлшерленуге жататын активтердің сомасы көрсетіледі.</w:t>
      </w:r>
    </w:p>
    <w:bookmarkEnd w:id="1245"/>
    <w:bookmarkStart w:name="z2073" w:id="1246"/>
    <w:p>
      <w:pPr>
        <w:spacing w:after="0"/>
        <w:ind w:left="0"/>
        <w:jc w:val="both"/>
      </w:pPr>
      <w:r>
        <w:rPr>
          <w:rFonts w:ascii="Times New Roman"/>
          <w:b w:val="false"/>
          <w:i w:val="false"/>
          <w:color w:val="000000"/>
          <w:sz w:val="28"/>
        </w:rPr>
        <w:t>
      7. 7. 5-бағанда Банктерге арналған нормативтердің 2-тарауына сәйкес активтердің әрбір тобы үшін пайызбен тәуекел дәрежесі көрсетіледі. Тәуекел дәрежесінің пайызбен мәндері Деректердің жүйелік тізбесінен таңдалады.</w:t>
      </w:r>
    </w:p>
    <w:bookmarkEnd w:id="1246"/>
    <w:bookmarkStart w:name="z2074" w:id="1247"/>
    <w:p>
      <w:pPr>
        <w:spacing w:after="0"/>
        <w:ind w:left="0"/>
        <w:jc w:val="both"/>
      </w:pPr>
      <w:r>
        <w:rPr>
          <w:rFonts w:ascii="Times New Roman"/>
          <w:b w:val="false"/>
          <w:i w:val="false"/>
          <w:color w:val="000000"/>
          <w:sz w:val="28"/>
        </w:rPr>
        <w:t>
      8. 6-бағанда 3-бағанда көрсетілген, тәуекел дәрежесіне көбейтілген активтердің сомасы пайызбен (4-баған) көрсетіледі.</w:t>
      </w:r>
    </w:p>
    <w:bookmarkEnd w:id="1247"/>
    <w:bookmarkStart w:name="z2075" w:id="1248"/>
    <w:p>
      <w:pPr>
        <w:spacing w:after="0"/>
        <w:ind w:left="0"/>
        <w:jc w:val="both"/>
      </w:pPr>
      <w:r>
        <w:rPr>
          <w:rFonts w:ascii="Times New Roman"/>
          <w:b w:val="false"/>
          <w:i w:val="false"/>
          <w:color w:val="000000"/>
          <w:sz w:val="28"/>
        </w:rPr>
        <w:t>
      9. Деректер болмаған кезде Нысан ұсынылмайды.</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088" w:id="124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49"/>
    <w:bookmarkStart w:name="z2089" w:id="125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50"/>
    <w:bookmarkStart w:name="z2090" w:id="1251"/>
    <w:p>
      <w:pPr>
        <w:spacing w:after="0"/>
        <w:ind w:left="0"/>
        <w:jc w:val="both"/>
      </w:pPr>
      <w:r>
        <w:rPr>
          <w:rFonts w:ascii="Times New Roman"/>
          <w:b w:val="false"/>
          <w:i w:val="false"/>
          <w:color w:val="000000"/>
          <w:sz w:val="28"/>
        </w:rPr>
        <w:t>
      Әкімшілік нысанның атауы: Ислам банктері ұсынатын кредиттік тәуекел ескеріле отырып мөлшерленген шартты және ықтимал міндеттемелердің талдамасы туралы есеп</w:t>
      </w:r>
    </w:p>
    <w:bookmarkEnd w:id="1251"/>
    <w:bookmarkStart w:name="z2091" w:id="12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bookmarkEnd w:id="1252"/>
    <w:bookmarkStart w:name="z2092" w:id="1253"/>
    <w:p>
      <w:pPr>
        <w:spacing w:after="0"/>
        <w:ind w:left="0"/>
        <w:jc w:val="both"/>
      </w:pPr>
      <w:r>
        <w:rPr>
          <w:rFonts w:ascii="Times New Roman"/>
          <w:b w:val="false"/>
          <w:i w:val="false"/>
          <w:color w:val="000000"/>
          <w:sz w:val="28"/>
        </w:rPr>
        <w:t>
      Кезеңділігі: ай сайын</w:t>
      </w:r>
    </w:p>
    <w:bookmarkEnd w:id="1253"/>
    <w:bookmarkStart w:name="z2093" w:id="1254"/>
    <w:p>
      <w:pPr>
        <w:spacing w:after="0"/>
        <w:ind w:left="0"/>
        <w:jc w:val="both"/>
      </w:pPr>
      <w:r>
        <w:rPr>
          <w:rFonts w:ascii="Times New Roman"/>
          <w:b w:val="false"/>
          <w:i w:val="false"/>
          <w:color w:val="000000"/>
          <w:sz w:val="28"/>
        </w:rPr>
        <w:t>
      Есепті кезеңі: 20__жылғы "___"________ жағдай бойынша</w:t>
      </w:r>
    </w:p>
    <w:bookmarkEnd w:id="1254"/>
    <w:bookmarkStart w:name="z2094" w:id="12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255"/>
    <w:bookmarkStart w:name="z2095" w:id="12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256"/>
    <w:bookmarkStart w:name="z2096" w:id="125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bookmarkEnd w:id="1257"/>
    <w:bookmarkStart w:name="z2097" w:id="1258"/>
    <w:p>
      <w:pPr>
        <w:spacing w:after="0"/>
        <w:ind w:left="0"/>
        <w:jc w:val="both"/>
      </w:pPr>
      <w:r>
        <w:rPr>
          <w:rFonts w:ascii="Times New Roman"/>
          <w:b w:val="false"/>
          <w:i w:val="false"/>
          <w:color w:val="000000"/>
          <w:sz w:val="28"/>
        </w:rPr>
        <w:t>
      БСН: _______________________</w:t>
      </w:r>
    </w:p>
    <w:bookmarkEnd w:id="1258"/>
    <w:bookmarkStart w:name="z2098" w:id="1259"/>
    <w:p>
      <w:pPr>
        <w:spacing w:after="0"/>
        <w:ind w:left="0"/>
        <w:jc w:val="both"/>
      </w:pPr>
      <w:r>
        <w:rPr>
          <w:rFonts w:ascii="Times New Roman"/>
          <w:b w:val="false"/>
          <w:i w:val="false"/>
          <w:color w:val="000000"/>
          <w:sz w:val="28"/>
        </w:rPr>
        <w:t>
      Жинау әдісі: электрондық түрде</w:t>
      </w:r>
    </w:p>
    <w:bookmarkEnd w:id="1259"/>
    <w:bookmarkStart w:name="z2099" w:id="1260"/>
    <w:p>
      <w:pPr>
        <w:spacing w:after="0"/>
        <w:ind w:left="0"/>
        <w:jc w:val="both"/>
      </w:pPr>
      <w:r>
        <w:rPr>
          <w:rFonts w:ascii="Times New Roman"/>
          <w:b w:val="false"/>
          <w:i w:val="false"/>
          <w:color w:val="000000"/>
          <w:sz w:val="28"/>
        </w:rPr>
        <w:t>
       (мың теңгемен)</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шартты және ықтимал міндеттемелер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0" w:id="1261"/>
    <w:p>
      <w:pPr>
        <w:spacing w:after="0"/>
        <w:ind w:left="0"/>
        <w:jc w:val="both"/>
      </w:pPr>
      <w:r>
        <w:rPr>
          <w:rFonts w:ascii="Times New Roman"/>
          <w:b w:val="false"/>
          <w:i w:val="false"/>
          <w:color w:val="000000"/>
          <w:sz w:val="28"/>
        </w:rPr>
        <w:t>
      Атауы __________________________________________________________</w:t>
      </w:r>
    </w:p>
    <w:bookmarkEnd w:id="1261"/>
    <w:bookmarkStart w:name="z2101" w:id="1262"/>
    <w:p>
      <w:pPr>
        <w:spacing w:after="0"/>
        <w:ind w:left="0"/>
        <w:jc w:val="both"/>
      </w:pPr>
      <w:r>
        <w:rPr>
          <w:rFonts w:ascii="Times New Roman"/>
          <w:b w:val="false"/>
          <w:i w:val="false"/>
          <w:color w:val="000000"/>
          <w:sz w:val="28"/>
        </w:rPr>
        <w:t>
      Мекенжайы _____________________________________________________</w:t>
      </w:r>
    </w:p>
    <w:bookmarkEnd w:id="1262"/>
    <w:bookmarkStart w:name="z2102" w:id="1263"/>
    <w:p>
      <w:pPr>
        <w:spacing w:after="0"/>
        <w:ind w:left="0"/>
        <w:jc w:val="both"/>
      </w:pPr>
      <w:r>
        <w:rPr>
          <w:rFonts w:ascii="Times New Roman"/>
          <w:b w:val="false"/>
          <w:i w:val="false"/>
          <w:color w:val="000000"/>
          <w:sz w:val="28"/>
        </w:rPr>
        <w:t>
      Телефоны _______________________________________________________</w:t>
      </w:r>
    </w:p>
    <w:bookmarkEnd w:id="1263"/>
    <w:bookmarkStart w:name="z2103" w:id="1264"/>
    <w:p>
      <w:pPr>
        <w:spacing w:after="0"/>
        <w:ind w:left="0"/>
        <w:jc w:val="both"/>
      </w:pPr>
      <w:r>
        <w:rPr>
          <w:rFonts w:ascii="Times New Roman"/>
          <w:b w:val="false"/>
          <w:i w:val="false"/>
          <w:color w:val="000000"/>
          <w:sz w:val="28"/>
        </w:rPr>
        <w:t>
      Электрондық пошта мекенжайы ____________________________________</w:t>
      </w:r>
    </w:p>
    <w:bookmarkEnd w:id="1264"/>
    <w:bookmarkStart w:name="z2104" w:id="1265"/>
    <w:p>
      <w:pPr>
        <w:spacing w:after="0"/>
        <w:ind w:left="0"/>
        <w:jc w:val="both"/>
      </w:pPr>
      <w:r>
        <w:rPr>
          <w:rFonts w:ascii="Times New Roman"/>
          <w:b w:val="false"/>
          <w:i w:val="false"/>
          <w:color w:val="000000"/>
          <w:sz w:val="28"/>
        </w:rPr>
        <w:t>
      Орындаушы __________________________________ __________________  тегі, аты және әкесінің аты (ол болған жағдайда) қолы, телефоны</w:t>
      </w:r>
    </w:p>
    <w:bookmarkEnd w:id="1265"/>
    <w:bookmarkStart w:name="z2105" w:id="126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66"/>
    <w:bookmarkStart w:name="z2106" w:id="1267"/>
    <w:p>
      <w:pPr>
        <w:spacing w:after="0"/>
        <w:ind w:left="0"/>
        <w:jc w:val="both"/>
      </w:pPr>
      <w:r>
        <w:rPr>
          <w:rFonts w:ascii="Times New Roman"/>
          <w:b w:val="false"/>
          <w:i w:val="false"/>
          <w:color w:val="000000"/>
          <w:sz w:val="28"/>
        </w:rPr>
        <w:t>
      __________________________________________ _____________________  тегі, аты және әкесінің аты (ол болған жағдайда) қолы</w:t>
      </w:r>
    </w:p>
    <w:bookmarkEnd w:id="1267"/>
    <w:bookmarkStart w:name="z2107" w:id="1268"/>
    <w:p>
      <w:pPr>
        <w:spacing w:after="0"/>
        <w:ind w:left="0"/>
        <w:jc w:val="both"/>
      </w:pPr>
      <w:r>
        <w:rPr>
          <w:rFonts w:ascii="Times New Roman"/>
          <w:b w:val="false"/>
          <w:i w:val="false"/>
          <w:color w:val="000000"/>
          <w:sz w:val="28"/>
        </w:rPr>
        <w:t>
      Күні 20__ жылғы "____" ______________</w:t>
      </w:r>
    </w:p>
    <w:bookmarkEnd w:id="1268"/>
    <w:bookmarkStart w:name="z2108" w:id="1269"/>
    <w:p>
      <w:pPr>
        <w:spacing w:after="0"/>
        <w:ind w:left="0"/>
        <w:jc w:val="both"/>
      </w:pPr>
      <w:r>
        <w:rPr>
          <w:rFonts w:ascii="Times New Roman"/>
          <w:b w:val="false"/>
          <w:i w:val="false"/>
          <w:color w:val="000000"/>
          <w:sz w:val="28"/>
        </w:rPr>
        <w:t>
      Ескертпе: нысан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w:t>
            </w:r>
          </w:p>
        </w:tc>
      </w:tr>
    </w:tbl>
    <w:bookmarkStart w:name="z2110" w:id="1270"/>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шартты және ықтимал міндеттемелердің талдамасы туралы есеп  (индексі - 2-BVU_ RUIVO, кезеңділігі - ай сайын)  әкімшілік деректерді өтеусіз негізде жинауға арналған нысанын толтыру бойынша түсіндірме</w:t>
      </w:r>
    </w:p>
    <w:bookmarkEnd w:id="1270"/>
    <w:bookmarkStart w:name="z2111" w:id="1271"/>
    <w:p>
      <w:pPr>
        <w:spacing w:after="0"/>
        <w:ind w:left="0"/>
        <w:jc w:val="left"/>
      </w:pPr>
      <w:r>
        <w:rPr>
          <w:rFonts w:ascii="Times New Roman"/>
          <w:b/>
          <w:i w:val="false"/>
          <w:color w:val="000000"/>
        </w:rPr>
        <w:t xml:space="preserve"> 1-тарау. Жалпы ережелер</w:t>
      </w:r>
    </w:p>
    <w:bookmarkEnd w:id="1271"/>
    <w:bookmarkStart w:name="z2112" w:id="1272"/>
    <w:p>
      <w:pPr>
        <w:spacing w:after="0"/>
        <w:ind w:left="0"/>
        <w:jc w:val="both"/>
      </w:pPr>
      <w:r>
        <w:rPr>
          <w:rFonts w:ascii="Times New Roman"/>
          <w:b w:val="false"/>
          <w:i w:val="false"/>
          <w:color w:val="000000"/>
          <w:sz w:val="28"/>
        </w:rPr>
        <w:t>
      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72"/>
    <w:bookmarkStart w:name="z2113" w:id="1273"/>
    <w:p>
      <w:pPr>
        <w:spacing w:after="0"/>
        <w:ind w:left="0"/>
        <w:jc w:val="both"/>
      </w:pPr>
      <w:r>
        <w:rPr>
          <w:rFonts w:ascii="Times New Roman"/>
          <w:b w:val="false"/>
          <w:i w:val="false"/>
          <w:color w:val="000000"/>
          <w:sz w:val="28"/>
        </w:rPr>
        <w:t>
      2. Ислам банктері Нысанды әр айдың біріндегі жағдай бойынша ай сайын жасайды. Нысандағы деректер мың теңгемен толтырылады.</w:t>
      </w:r>
    </w:p>
    <w:bookmarkEnd w:id="1273"/>
    <w:bookmarkStart w:name="z2114" w:id="127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74"/>
    <w:bookmarkStart w:name="z2115" w:id="1275"/>
    <w:p>
      <w:pPr>
        <w:spacing w:after="0"/>
        <w:ind w:left="0"/>
        <w:jc w:val="left"/>
      </w:pPr>
      <w:r>
        <w:rPr>
          <w:rFonts w:ascii="Times New Roman"/>
          <w:b/>
          <w:i w:val="false"/>
          <w:color w:val="000000"/>
        </w:rPr>
        <w:t xml:space="preserve"> 2-тарау. Нысанды толтыру бойынша түсіндірме</w:t>
      </w:r>
    </w:p>
    <w:bookmarkEnd w:id="1275"/>
    <w:bookmarkStart w:name="z2116" w:id="1276"/>
    <w:p>
      <w:pPr>
        <w:spacing w:after="0"/>
        <w:ind w:left="0"/>
        <w:jc w:val="both"/>
      </w:pPr>
      <w:r>
        <w:rPr>
          <w:rFonts w:ascii="Times New Roman"/>
          <w:b w:val="false"/>
          <w:i w:val="false"/>
          <w:color w:val="000000"/>
          <w:sz w:val="28"/>
        </w:rPr>
        <w:t xml:space="preserve">
      44.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ислам банктері сақтауға міндетті пруденциялық нормативтер мен лимиттерге, олардың шекті мәндеріне және есептеу әдістемесіне (бұдан әрі – Ислам банктеріне арналған нормативтер) сәйкес толтырылады.</w:t>
      </w:r>
    </w:p>
    <w:bookmarkEnd w:id="1276"/>
    <w:bookmarkStart w:name="z2117" w:id="1277"/>
    <w:p>
      <w:pPr>
        <w:spacing w:after="0"/>
        <w:ind w:left="0"/>
        <w:jc w:val="both"/>
      </w:pPr>
      <w:r>
        <w:rPr>
          <w:rFonts w:ascii="Times New Roman"/>
          <w:b w:val="false"/>
          <w:i w:val="false"/>
          <w:color w:val="000000"/>
          <w:sz w:val="28"/>
        </w:rPr>
        <w:t>
      5. 2 және 3-бағандарда мәндер деректерді өңдеу үшін пайдаланылатын цифрлық ресурстан (бұдан әрі – Деректердің жүйелік тізбесі) таңдалады.</w:t>
      </w:r>
    </w:p>
    <w:bookmarkEnd w:id="1277"/>
    <w:bookmarkStart w:name="z2118" w:id="1278"/>
    <w:p>
      <w:pPr>
        <w:spacing w:after="0"/>
        <w:ind w:left="0"/>
        <w:jc w:val="both"/>
      </w:pPr>
      <w:r>
        <w:rPr>
          <w:rFonts w:ascii="Times New Roman"/>
          <w:b w:val="false"/>
          <w:i w:val="false"/>
          <w:color w:val="000000"/>
          <w:sz w:val="28"/>
        </w:rPr>
        <w:t>
      6. 4-бағанда кредиттік тәуекел дәрежесі бойынша мөлшерленуге жататын шартты және ықтимал міндеттемелердің сомасы көрсетіледі.</w:t>
      </w:r>
    </w:p>
    <w:bookmarkEnd w:id="1278"/>
    <w:bookmarkStart w:name="z2119" w:id="1279"/>
    <w:p>
      <w:pPr>
        <w:spacing w:after="0"/>
        <w:ind w:left="0"/>
        <w:jc w:val="both"/>
      </w:pPr>
      <w:r>
        <w:rPr>
          <w:rFonts w:ascii="Times New Roman"/>
          <w:b w:val="false"/>
          <w:i w:val="false"/>
          <w:color w:val="000000"/>
          <w:sz w:val="28"/>
        </w:rPr>
        <w:t>
      7. 5 және 6-бағанда Ислам банктеріне арналған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Деректердің жүйелік тізбесінен таңдалады.</w:t>
      </w:r>
    </w:p>
    <w:bookmarkEnd w:id="1279"/>
    <w:bookmarkStart w:name="z2120" w:id="1280"/>
    <w:p>
      <w:pPr>
        <w:spacing w:after="0"/>
        <w:ind w:left="0"/>
        <w:jc w:val="both"/>
      </w:pPr>
      <w:r>
        <w:rPr>
          <w:rFonts w:ascii="Times New Roman"/>
          <w:b w:val="false"/>
          <w:i w:val="false"/>
          <w:color w:val="000000"/>
          <w:sz w:val="28"/>
        </w:rPr>
        <w:t>
      8.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bookmarkEnd w:id="1280"/>
    <w:bookmarkStart w:name="z2121" w:id="1281"/>
    <w:p>
      <w:pPr>
        <w:spacing w:after="0"/>
        <w:ind w:left="0"/>
        <w:jc w:val="both"/>
      </w:pPr>
      <w:r>
        <w:rPr>
          <w:rFonts w:ascii="Times New Roman"/>
          <w:b w:val="false"/>
          <w:i w:val="false"/>
          <w:color w:val="000000"/>
          <w:sz w:val="28"/>
        </w:rPr>
        <w:t>
      9. Деректер болмаған кезде Нысан ұсынылмайды.</w:t>
      </w:r>
    </w:p>
    <w:bookmarkEnd w:id="1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131" w:id="128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82"/>
    <w:bookmarkStart w:name="z2132" w:id="12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83"/>
    <w:bookmarkStart w:name="z2133" w:id="1284"/>
    <w:p>
      <w:pPr>
        <w:spacing w:after="0"/>
        <w:ind w:left="0"/>
        <w:jc w:val="both"/>
      </w:pPr>
      <w:r>
        <w:rPr>
          <w:rFonts w:ascii="Times New Roman"/>
          <w:b w:val="false"/>
          <w:i w:val="false"/>
          <w:color w:val="000000"/>
          <w:sz w:val="28"/>
        </w:rPr>
        <w:t xml:space="preserve">
      Әкімшілік нысанның атауы: Тауар-материалдық қорлардың нарықтық құнының өзгеруіне байланысты, ислам банктері ұсынатын нарықтық тәуекелдің талдамасы туралы есеп </w:t>
      </w:r>
    </w:p>
    <w:bookmarkEnd w:id="1284"/>
    <w:bookmarkStart w:name="z2134" w:id="12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RRRTMZ</w:t>
      </w:r>
    </w:p>
    <w:bookmarkEnd w:id="1285"/>
    <w:bookmarkStart w:name="z2135" w:id="1286"/>
    <w:p>
      <w:pPr>
        <w:spacing w:after="0"/>
        <w:ind w:left="0"/>
        <w:jc w:val="both"/>
      </w:pPr>
      <w:r>
        <w:rPr>
          <w:rFonts w:ascii="Times New Roman"/>
          <w:b w:val="false"/>
          <w:i w:val="false"/>
          <w:color w:val="000000"/>
          <w:sz w:val="28"/>
        </w:rPr>
        <w:t>
      Кезеңділігі: ай сайын</w:t>
      </w:r>
    </w:p>
    <w:bookmarkEnd w:id="1286"/>
    <w:bookmarkStart w:name="z2136" w:id="1287"/>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287"/>
    <w:bookmarkStart w:name="z2137" w:id="1288"/>
    <w:p>
      <w:pPr>
        <w:spacing w:after="0"/>
        <w:ind w:left="0"/>
        <w:jc w:val="both"/>
      </w:pPr>
      <w:r>
        <w:rPr>
          <w:rFonts w:ascii="Times New Roman"/>
          <w:b w:val="false"/>
          <w:i w:val="false"/>
          <w:color w:val="000000"/>
          <w:sz w:val="28"/>
        </w:rPr>
        <w:t>
      жинауға арналған нысанды ұсынатын тұлғалар тобы: екінші деңгейдегі банк</w:t>
      </w:r>
    </w:p>
    <w:bookmarkEnd w:id="1288"/>
    <w:bookmarkStart w:name="z2138" w:id="12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289"/>
    <w:bookmarkStart w:name="z2139" w:id="129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290"/>
    <w:bookmarkStart w:name="z2140" w:id="1291"/>
    <w:p>
      <w:pPr>
        <w:spacing w:after="0"/>
        <w:ind w:left="0"/>
        <w:jc w:val="both"/>
      </w:pPr>
      <w:r>
        <w:rPr>
          <w:rFonts w:ascii="Times New Roman"/>
          <w:b w:val="false"/>
          <w:i w:val="false"/>
          <w:color w:val="000000"/>
          <w:sz w:val="28"/>
        </w:rPr>
        <w:t>
      БСН: _______________________</w:t>
      </w:r>
    </w:p>
    <w:bookmarkEnd w:id="1291"/>
    <w:bookmarkStart w:name="z2141" w:id="1292"/>
    <w:p>
      <w:pPr>
        <w:spacing w:after="0"/>
        <w:ind w:left="0"/>
        <w:jc w:val="both"/>
      </w:pPr>
      <w:r>
        <w:rPr>
          <w:rFonts w:ascii="Times New Roman"/>
          <w:b w:val="false"/>
          <w:i w:val="false"/>
          <w:color w:val="000000"/>
          <w:sz w:val="28"/>
        </w:rPr>
        <w:t>
      Жинау әдісі: электрондық түрде</w:t>
      </w:r>
    </w:p>
    <w:bookmarkEnd w:id="1292"/>
    <w:bookmarkStart w:name="z2142" w:id="1293"/>
    <w:p>
      <w:pPr>
        <w:spacing w:after="0"/>
        <w:ind w:left="0"/>
        <w:jc w:val="both"/>
      </w:pPr>
      <w:r>
        <w:rPr>
          <w:rFonts w:ascii="Times New Roman"/>
          <w:b w:val="false"/>
          <w:i w:val="false"/>
          <w:color w:val="000000"/>
          <w:sz w:val="28"/>
        </w:rPr>
        <w:t>
      (мың теңгемен)</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 шамасынан 15 (он бес)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 шамасынан 3 (үш)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тәуекел шамасы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3" w:id="1294"/>
    <w:p>
      <w:pPr>
        <w:spacing w:after="0"/>
        <w:ind w:left="0"/>
        <w:jc w:val="both"/>
      </w:pPr>
      <w:r>
        <w:rPr>
          <w:rFonts w:ascii="Times New Roman"/>
          <w:b w:val="false"/>
          <w:i w:val="false"/>
          <w:color w:val="000000"/>
          <w:sz w:val="28"/>
        </w:rPr>
        <w:t>
      Атауы __________________________________________________________</w:t>
      </w:r>
    </w:p>
    <w:bookmarkEnd w:id="1294"/>
    <w:bookmarkStart w:name="z2144" w:id="1295"/>
    <w:p>
      <w:pPr>
        <w:spacing w:after="0"/>
        <w:ind w:left="0"/>
        <w:jc w:val="both"/>
      </w:pPr>
      <w:r>
        <w:rPr>
          <w:rFonts w:ascii="Times New Roman"/>
          <w:b w:val="false"/>
          <w:i w:val="false"/>
          <w:color w:val="000000"/>
          <w:sz w:val="28"/>
        </w:rPr>
        <w:t>
      Мекенжайы _____________________________________________________</w:t>
      </w:r>
    </w:p>
    <w:bookmarkEnd w:id="1295"/>
    <w:bookmarkStart w:name="z2145" w:id="1296"/>
    <w:p>
      <w:pPr>
        <w:spacing w:after="0"/>
        <w:ind w:left="0"/>
        <w:jc w:val="both"/>
      </w:pPr>
      <w:r>
        <w:rPr>
          <w:rFonts w:ascii="Times New Roman"/>
          <w:b w:val="false"/>
          <w:i w:val="false"/>
          <w:color w:val="000000"/>
          <w:sz w:val="28"/>
        </w:rPr>
        <w:t>
      Телефоны _______________________________________________________</w:t>
      </w:r>
    </w:p>
    <w:bookmarkEnd w:id="1296"/>
    <w:bookmarkStart w:name="z2146" w:id="1297"/>
    <w:p>
      <w:pPr>
        <w:spacing w:after="0"/>
        <w:ind w:left="0"/>
        <w:jc w:val="both"/>
      </w:pPr>
      <w:r>
        <w:rPr>
          <w:rFonts w:ascii="Times New Roman"/>
          <w:b w:val="false"/>
          <w:i w:val="false"/>
          <w:color w:val="000000"/>
          <w:sz w:val="28"/>
        </w:rPr>
        <w:t>
      Электрондық пошта мекенжайы ____________________________________</w:t>
      </w:r>
    </w:p>
    <w:bookmarkEnd w:id="1297"/>
    <w:bookmarkStart w:name="z2147" w:id="1298"/>
    <w:p>
      <w:pPr>
        <w:spacing w:after="0"/>
        <w:ind w:left="0"/>
        <w:jc w:val="both"/>
      </w:pPr>
      <w:r>
        <w:rPr>
          <w:rFonts w:ascii="Times New Roman"/>
          <w:b w:val="false"/>
          <w:i w:val="false"/>
          <w:color w:val="000000"/>
          <w:sz w:val="28"/>
        </w:rPr>
        <w:t>
      Орындаушы _______________________________ ______________________  тегі, аты және әкесінің аты (ол болған жағдайда) қолы, телефоны</w:t>
      </w:r>
    </w:p>
    <w:bookmarkEnd w:id="1298"/>
    <w:bookmarkStart w:name="z2148" w:id="129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99"/>
    <w:bookmarkStart w:name="z2149" w:id="1300"/>
    <w:p>
      <w:pPr>
        <w:spacing w:after="0"/>
        <w:ind w:left="0"/>
        <w:jc w:val="both"/>
      </w:pPr>
      <w:r>
        <w:rPr>
          <w:rFonts w:ascii="Times New Roman"/>
          <w:b w:val="false"/>
          <w:i w:val="false"/>
          <w:color w:val="000000"/>
          <w:sz w:val="28"/>
        </w:rPr>
        <w:t>
      _________________________________________ _______________________  тегі, аты және әкесінің аты (ол болған жағдайда) қолы</w:t>
      </w:r>
    </w:p>
    <w:bookmarkEnd w:id="1300"/>
    <w:bookmarkStart w:name="z2150" w:id="1301"/>
    <w:p>
      <w:pPr>
        <w:spacing w:after="0"/>
        <w:ind w:left="0"/>
        <w:jc w:val="both"/>
      </w:pPr>
      <w:r>
        <w:rPr>
          <w:rFonts w:ascii="Times New Roman"/>
          <w:b w:val="false"/>
          <w:i w:val="false"/>
          <w:color w:val="000000"/>
          <w:sz w:val="28"/>
        </w:rPr>
        <w:t>
      Күні 20__ жылғы "____" ______________</w:t>
      </w:r>
    </w:p>
    <w:bookmarkEnd w:id="1301"/>
    <w:bookmarkStart w:name="z2151" w:id="1302"/>
    <w:p>
      <w:pPr>
        <w:spacing w:after="0"/>
        <w:ind w:left="0"/>
        <w:jc w:val="both"/>
      </w:pPr>
      <w:r>
        <w:rPr>
          <w:rFonts w:ascii="Times New Roman"/>
          <w:b w:val="false"/>
          <w:i w:val="false"/>
          <w:color w:val="000000"/>
          <w:sz w:val="28"/>
        </w:rPr>
        <w:t>
      Ескертпе: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нысанына қосымша</w:t>
            </w:r>
          </w:p>
        </w:tc>
      </w:tr>
    </w:tbl>
    <w:bookmarkStart w:name="z2153" w:id="1303"/>
    <w:p>
      <w:pPr>
        <w:spacing w:after="0"/>
        <w:ind w:left="0"/>
        <w:jc w:val="left"/>
      </w:pPr>
      <w:r>
        <w:rPr>
          <w:rFonts w:ascii="Times New Roman"/>
          <w:b/>
          <w:i w:val="false"/>
          <w:color w:val="000000"/>
        </w:rPr>
        <w:t xml:space="preserve"> Тауар-материалдық қорлардың нарықтық құнының өзгеруіне байланысты, ислам банктері ұсынатын нарықтық тәуекелдің  талдамасы туралы есеп (индексі – 2-BVU_ RRRTMZ, кезеңділігі – ай сайын) әкімшілік деректерді өтеусіз негізде жинауға арналған нысанын толтыру бойынша түсіндірме</w:t>
      </w:r>
    </w:p>
    <w:bookmarkEnd w:id="1303"/>
    <w:bookmarkStart w:name="z2154" w:id="1304"/>
    <w:p>
      <w:pPr>
        <w:spacing w:after="0"/>
        <w:ind w:left="0"/>
        <w:jc w:val="left"/>
      </w:pPr>
      <w:r>
        <w:rPr>
          <w:rFonts w:ascii="Times New Roman"/>
          <w:b/>
          <w:i w:val="false"/>
          <w:color w:val="000000"/>
        </w:rPr>
        <w:t xml:space="preserve"> 1-тарау. Жалпы ережелер</w:t>
      </w:r>
    </w:p>
    <w:bookmarkEnd w:id="1304"/>
    <w:bookmarkStart w:name="z2155" w:id="1305"/>
    <w:p>
      <w:pPr>
        <w:spacing w:after="0"/>
        <w:ind w:left="0"/>
        <w:jc w:val="both"/>
      </w:pPr>
      <w:r>
        <w:rPr>
          <w:rFonts w:ascii="Times New Roman"/>
          <w:b w:val="false"/>
          <w:i w:val="false"/>
          <w:color w:val="000000"/>
          <w:sz w:val="28"/>
        </w:rPr>
        <w:t>
      1. Осы түсіндірмеде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05"/>
    <w:bookmarkStart w:name="z2156" w:id="1306"/>
    <w:p>
      <w:pPr>
        <w:spacing w:after="0"/>
        <w:ind w:left="0"/>
        <w:jc w:val="both"/>
      </w:pPr>
      <w:r>
        <w:rPr>
          <w:rFonts w:ascii="Times New Roman"/>
          <w:b w:val="false"/>
          <w:i w:val="false"/>
          <w:color w:val="000000"/>
          <w:sz w:val="28"/>
        </w:rPr>
        <w:t>
      2. Нысанды ислам банктері әрбір айдың біріндегі жағдай бойынша ай сайын жасайды. Нысандағы деректер мың теңгемен толтырылады.</w:t>
      </w:r>
    </w:p>
    <w:bookmarkEnd w:id="1306"/>
    <w:bookmarkStart w:name="z2157" w:id="130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07"/>
    <w:bookmarkStart w:name="z2158" w:id="1308"/>
    <w:p>
      <w:pPr>
        <w:spacing w:after="0"/>
        <w:ind w:left="0"/>
        <w:jc w:val="left"/>
      </w:pPr>
      <w:r>
        <w:rPr>
          <w:rFonts w:ascii="Times New Roman"/>
          <w:b/>
          <w:i w:val="false"/>
          <w:color w:val="000000"/>
        </w:rPr>
        <w:t xml:space="preserve"> 2-тарау. Нысанды толтыру бойынша түсіндірме</w:t>
      </w:r>
    </w:p>
    <w:bookmarkEnd w:id="1308"/>
    <w:bookmarkStart w:name="z2159" w:id="1309"/>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ислам банктерінің сақтауы міндетті пруденциялық нормативтер мен лимиттердің, олардың шекті мәндерінің және есептеу әдістемесінің 30 және 31-тармақтарына сәйкес толтырылады.</w:t>
      </w:r>
    </w:p>
    <w:bookmarkEnd w:id="1309"/>
    <w:bookmarkStart w:name="z2160" w:id="1310"/>
    <w:p>
      <w:pPr>
        <w:spacing w:after="0"/>
        <w:ind w:left="0"/>
        <w:jc w:val="both"/>
      </w:pPr>
      <w:r>
        <w:rPr>
          <w:rFonts w:ascii="Times New Roman"/>
          <w:b w:val="false"/>
          <w:i w:val="false"/>
          <w:color w:val="000000"/>
          <w:sz w:val="28"/>
        </w:rPr>
        <w:t>
      5. Деректер болмаған кезде Нысан ұсынылмайды.</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173" w:id="131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11"/>
    <w:bookmarkStart w:name="z2174" w:id="131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12"/>
    <w:bookmarkStart w:name="z2175" w:id="1313"/>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bookmarkEnd w:id="1313"/>
    <w:bookmarkStart w:name="z2176" w:id="13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bookmarkEnd w:id="1314"/>
    <w:bookmarkStart w:name="z2177" w:id="1315"/>
    <w:p>
      <w:pPr>
        <w:spacing w:after="0"/>
        <w:ind w:left="0"/>
        <w:jc w:val="both"/>
      </w:pPr>
      <w:r>
        <w:rPr>
          <w:rFonts w:ascii="Times New Roman"/>
          <w:b w:val="false"/>
          <w:i w:val="false"/>
          <w:color w:val="000000"/>
          <w:sz w:val="28"/>
        </w:rPr>
        <w:t>
      Кезеңділігі: ай сайын</w:t>
      </w:r>
    </w:p>
    <w:bookmarkEnd w:id="1315"/>
    <w:bookmarkStart w:name="z2178" w:id="1316"/>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316"/>
    <w:bookmarkStart w:name="z2179" w:id="13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317"/>
    <w:bookmarkStart w:name="z2180" w:id="13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bookmarkEnd w:id="1318"/>
    <w:bookmarkStart w:name="z2181" w:id="131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bookmarkEnd w:id="1319"/>
    <w:bookmarkStart w:name="z2182" w:id="1320"/>
    <w:p>
      <w:pPr>
        <w:spacing w:after="0"/>
        <w:ind w:left="0"/>
        <w:jc w:val="both"/>
      </w:pPr>
      <w:r>
        <w:rPr>
          <w:rFonts w:ascii="Times New Roman"/>
          <w:b w:val="false"/>
          <w:i w:val="false"/>
          <w:color w:val="000000"/>
          <w:sz w:val="28"/>
        </w:rPr>
        <w:t>
      БСН: _______________________</w:t>
      </w:r>
    </w:p>
    <w:bookmarkEnd w:id="1320"/>
    <w:bookmarkStart w:name="z2183" w:id="1321"/>
    <w:p>
      <w:pPr>
        <w:spacing w:after="0"/>
        <w:ind w:left="0"/>
        <w:jc w:val="both"/>
      </w:pPr>
      <w:r>
        <w:rPr>
          <w:rFonts w:ascii="Times New Roman"/>
          <w:b w:val="false"/>
          <w:i w:val="false"/>
          <w:color w:val="000000"/>
          <w:sz w:val="28"/>
        </w:rPr>
        <w:t>
      Жинау әдісі: электрондық түрде</w:t>
      </w:r>
    </w:p>
    <w:bookmarkEnd w:id="1321"/>
    <w:bookmarkStart w:name="z2184" w:id="1322"/>
    <w:p>
      <w:pPr>
        <w:spacing w:after="0"/>
        <w:ind w:left="0"/>
        <w:jc w:val="both"/>
      </w:pPr>
      <w:r>
        <w:rPr>
          <w:rFonts w:ascii="Times New Roman"/>
          <w:b w:val="false"/>
          <w:i w:val="false"/>
          <w:color w:val="000000"/>
          <w:sz w:val="28"/>
        </w:rPr>
        <w:t>
        (мың теңгемен)</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5" w:id="1323"/>
    <w:p>
      <w:pPr>
        <w:spacing w:after="0"/>
        <w:ind w:left="0"/>
        <w:jc w:val="both"/>
      </w:pPr>
      <w:r>
        <w:rPr>
          <w:rFonts w:ascii="Times New Roman"/>
          <w:b w:val="false"/>
          <w:i w:val="false"/>
          <w:color w:val="000000"/>
          <w:sz w:val="28"/>
        </w:rPr>
        <w:t>
      Атауы _________________________________________________________</w:t>
      </w:r>
    </w:p>
    <w:bookmarkEnd w:id="1323"/>
    <w:bookmarkStart w:name="z2186" w:id="1324"/>
    <w:p>
      <w:pPr>
        <w:spacing w:after="0"/>
        <w:ind w:left="0"/>
        <w:jc w:val="both"/>
      </w:pPr>
      <w:r>
        <w:rPr>
          <w:rFonts w:ascii="Times New Roman"/>
          <w:b w:val="false"/>
          <w:i w:val="false"/>
          <w:color w:val="000000"/>
          <w:sz w:val="28"/>
        </w:rPr>
        <w:t>
      Мекенжайы ____________________________________________________</w:t>
      </w:r>
    </w:p>
    <w:bookmarkEnd w:id="1324"/>
    <w:bookmarkStart w:name="z2187" w:id="1325"/>
    <w:p>
      <w:pPr>
        <w:spacing w:after="0"/>
        <w:ind w:left="0"/>
        <w:jc w:val="both"/>
      </w:pPr>
      <w:r>
        <w:rPr>
          <w:rFonts w:ascii="Times New Roman"/>
          <w:b w:val="false"/>
          <w:i w:val="false"/>
          <w:color w:val="000000"/>
          <w:sz w:val="28"/>
        </w:rPr>
        <w:t>
      Телефоны ______________________________________________________</w:t>
      </w:r>
    </w:p>
    <w:bookmarkEnd w:id="1325"/>
    <w:bookmarkStart w:name="z2188" w:id="1326"/>
    <w:p>
      <w:pPr>
        <w:spacing w:after="0"/>
        <w:ind w:left="0"/>
        <w:jc w:val="both"/>
      </w:pPr>
      <w:r>
        <w:rPr>
          <w:rFonts w:ascii="Times New Roman"/>
          <w:b w:val="false"/>
          <w:i w:val="false"/>
          <w:color w:val="000000"/>
          <w:sz w:val="28"/>
        </w:rPr>
        <w:t>
      Электрондық пошта мекенжайы___________________________________</w:t>
      </w:r>
    </w:p>
    <w:bookmarkEnd w:id="1326"/>
    <w:bookmarkStart w:name="z2189" w:id="1327"/>
    <w:p>
      <w:pPr>
        <w:spacing w:after="0"/>
        <w:ind w:left="0"/>
        <w:jc w:val="both"/>
      </w:pPr>
      <w:r>
        <w:rPr>
          <w:rFonts w:ascii="Times New Roman"/>
          <w:b w:val="false"/>
          <w:i w:val="false"/>
          <w:color w:val="000000"/>
          <w:sz w:val="28"/>
        </w:rPr>
        <w:t>
      Орындаушы __________________________________ _________________  тегі, аты және әкесінің аты (ол болған жағдайда) қолы, телефоны</w:t>
      </w:r>
    </w:p>
    <w:bookmarkEnd w:id="1327"/>
    <w:bookmarkStart w:name="z2190" w:id="132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28"/>
    <w:bookmarkStart w:name="z2191" w:id="1329"/>
    <w:p>
      <w:pPr>
        <w:spacing w:after="0"/>
        <w:ind w:left="0"/>
        <w:jc w:val="both"/>
      </w:pPr>
      <w:r>
        <w:rPr>
          <w:rFonts w:ascii="Times New Roman"/>
          <w:b w:val="false"/>
          <w:i w:val="false"/>
          <w:color w:val="000000"/>
          <w:sz w:val="28"/>
        </w:rPr>
        <w:t>
      ____________________________________________ _________________  тегі, аты және әкесінің аты (ол болған жағдайда) қолы</w:t>
      </w:r>
    </w:p>
    <w:bookmarkEnd w:id="1329"/>
    <w:bookmarkStart w:name="z2192" w:id="1330"/>
    <w:p>
      <w:pPr>
        <w:spacing w:after="0"/>
        <w:ind w:left="0"/>
        <w:jc w:val="both"/>
      </w:pPr>
      <w:r>
        <w:rPr>
          <w:rFonts w:ascii="Times New Roman"/>
          <w:b w:val="false"/>
          <w:i w:val="false"/>
          <w:color w:val="000000"/>
          <w:sz w:val="28"/>
        </w:rPr>
        <w:t>
      Күні 20__ жылғы "____" ______________</w:t>
      </w:r>
    </w:p>
    <w:bookmarkEnd w:id="1330"/>
    <w:bookmarkStart w:name="z2193" w:id="1331"/>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"Өтімділікті өтеу коэффициентінің талдамасы туралы есеп" әкімшілік деректерді өтеусіз негізде жинауға арналған нысанына қосымша </w:t>
            </w:r>
          </w:p>
        </w:tc>
      </w:tr>
    </w:tbl>
    <w:bookmarkStart w:name="z2195" w:id="1332"/>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1332"/>
    <w:bookmarkStart w:name="z2196" w:id="1333"/>
    <w:p>
      <w:pPr>
        <w:spacing w:after="0"/>
        <w:ind w:left="0"/>
        <w:jc w:val="left"/>
      </w:pPr>
      <w:r>
        <w:rPr>
          <w:rFonts w:ascii="Times New Roman"/>
          <w:b/>
          <w:i w:val="false"/>
          <w:color w:val="000000"/>
        </w:rPr>
        <w:t xml:space="preserve"> 1-тарау. Жалпы ережелер</w:t>
      </w:r>
    </w:p>
    <w:bookmarkEnd w:id="1333"/>
    <w:bookmarkStart w:name="z2197" w:id="1334"/>
    <w:p>
      <w:pPr>
        <w:spacing w:after="0"/>
        <w:ind w:left="0"/>
        <w:jc w:val="both"/>
      </w:pPr>
      <w:r>
        <w:rPr>
          <w:rFonts w:ascii="Times New Roman"/>
          <w:b w:val="false"/>
          <w:i w:val="false"/>
          <w:color w:val="000000"/>
          <w:sz w:val="28"/>
        </w:rPr>
        <w:t>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34"/>
    <w:bookmarkStart w:name="z2198" w:id="1335"/>
    <w:p>
      <w:pPr>
        <w:spacing w:after="0"/>
        <w:ind w:left="0"/>
        <w:jc w:val="both"/>
      </w:pPr>
      <w:r>
        <w:rPr>
          <w:rFonts w:ascii="Times New Roman"/>
          <w:b w:val="false"/>
          <w:i w:val="false"/>
          <w:color w:val="000000"/>
          <w:sz w:val="28"/>
        </w:rPr>
        <w:t>
      2. Нысанды екінші деңгейдегі банктер әрбір айдың біріндегі жағдай бойынша ай сайын жасайды. Нысандағы деректер мың теңгемен толтырылады.</w:t>
      </w:r>
    </w:p>
    <w:bookmarkEnd w:id="1335"/>
    <w:bookmarkStart w:name="z2199" w:id="133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36"/>
    <w:bookmarkStart w:name="z2200" w:id="1337"/>
    <w:p>
      <w:pPr>
        <w:spacing w:after="0"/>
        <w:ind w:left="0"/>
        <w:jc w:val="left"/>
      </w:pPr>
      <w:r>
        <w:rPr>
          <w:rFonts w:ascii="Times New Roman"/>
          <w:b/>
          <w:i w:val="false"/>
          <w:color w:val="000000"/>
        </w:rPr>
        <w:t xml:space="preserve"> 2-тарау. Нысанды толтыру бойынша түсіндірме</w:t>
      </w:r>
    </w:p>
    <w:bookmarkEnd w:id="1337"/>
    <w:bookmarkStart w:name="z2201" w:id="1338"/>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bookmarkEnd w:id="1338"/>
    <w:bookmarkStart w:name="z2202" w:id="1339"/>
    <w:p>
      <w:pPr>
        <w:spacing w:after="0"/>
        <w:ind w:left="0"/>
        <w:jc w:val="both"/>
      </w:pPr>
      <w:r>
        <w:rPr>
          <w:rFonts w:ascii="Times New Roman"/>
          <w:b w:val="false"/>
          <w:i w:val="false"/>
          <w:color w:val="000000"/>
          <w:sz w:val="28"/>
        </w:rPr>
        <w:t xml:space="preserve">
      5. Банктің сапасы жоғары өтімді активтері Банктерге арналған нормативтердің 83-тармағында белгіленген талаптар ескеріле отырып және Банктерге арналған нормативтердің </w:t>
      </w:r>
      <w:r>
        <w:rPr>
          <w:rFonts w:ascii="Times New Roman"/>
          <w:b w:val="false"/>
          <w:i w:val="false"/>
          <w:color w:val="000000"/>
          <w:sz w:val="28"/>
        </w:rPr>
        <w:t>15-қосымшасында</w:t>
      </w:r>
      <w:r>
        <w:rPr>
          <w:rFonts w:ascii="Times New Roman"/>
          <w:b w:val="false"/>
          <w:i w:val="false"/>
          <w:color w:val="000000"/>
          <w:sz w:val="28"/>
        </w:rPr>
        <w:t xml:space="preserve"> белгіленген есепке алу коэффициенттері қолданылып есептеледі.</w:t>
      </w:r>
    </w:p>
    <w:bookmarkEnd w:id="1339"/>
    <w:bookmarkStart w:name="z2203" w:id="1340"/>
    <w:p>
      <w:pPr>
        <w:spacing w:after="0"/>
        <w:ind w:left="0"/>
        <w:jc w:val="both"/>
      </w:pPr>
      <w:r>
        <w:rPr>
          <w:rFonts w:ascii="Times New Roman"/>
          <w:b w:val="false"/>
          <w:i w:val="false"/>
          <w:color w:val="000000"/>
          <w:sz w:val="28"/>
        </w:rPr>
        <w:t xml:space="preserve">
      6. Ақшаның әкетілуі (әкелінуі) Банктерге арналған нормативтерге </w:t>
      </w:r>
      <w:r>
        <w:rPr>
          <w:rFonts w:ascii="Times New Roman"/>
          <w:b w:val="false"/>
          <w:i w:val="false"/>
          <w:color w:val="000000"/>
          <w:sz w:val="28"/>
        </w:rPr>
        <w:t>16-қосымшада</w:t>
      </w:r>
      <w:r>
        <w:rPr>
          <w:rFonts w:ascii="Times New Roman"/>
          <w:b w:val="false"/>
          <w:i w:val="false"/>
          <w:color w:val="000000"/>
          <w:sz w:val="28"/>
        </w:rPr>
        <w:t xml:space="preserve">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bookmarkEnd w:id="1340"/>
    <w:bookmarkStart w:name="z2204" w:id="1341"/>
    <w:p>
      <w:pPr>
        <w:spacing w:after="0"/>
        <w:ind w:left="0"/>
        <w:jc w:val="both"/>
      </w:pPr>
      <w:r>
        <w:rPr>
          <w:rFonts w:ascii="Times New Roman"/>
          <w:b w:val="false"/>
          <w:i w:val="false"/>
          <w:color w:val="000000"/>
          <w:sz w:val="28"/>
        </w:rPr>
        <w:t xml:space="preserve">
      7. 1, 2, 3, 4, 5, 6 және 7-жолдарда мәндер деректерді өңдеу үшін пайдаланылатын цифрлық ресурстан (Деректердің жүйелік тізбесі) таңдалады. </w:t>
      </w:r>
    </w:p>
    <w:bookmarkEnd w:id="1341"/>
    <w:bookmarkStart w:name="z2205" w:id="1342"/>
    <w:p>
      <w:pPr>
        <w:spacing w:after="0"/>
        <w:ind w:left="0"/>
        <w:jc w:val="both"/>
      </w:pPr>
      <w:r>
        <w:rPr>
          <w:rFonts w:ascii="Times New Roman"/>
          <w:b w:val="false"/>
          <w:i w:val="false"/>
          <w:color w:val="000000"/>
          <w:sz w:val="28"/>
        </w:rPr>
        <w:t>
      8. 8-жолдың 5-бағанын толтыру кезінде Банктерге арналған нормативтердің 86-тармағы үшінші бөлігінің талаптары ескеріле отырып, бірінші және екінші деңгейдегі сапасы жоғары активтер бойынша деректер қосылады.</w:t>
      </w:r>
    </w:p>
    <w:bookmarkEnd w:id="1342"/>
    <w:bookmarkStart w:name="z2206" w:id="1343"/>
    <w:p>
      <w:pPr>
        <w:spacing w:after="0"/>
        <w:ind w:left="0"/>
        <w:jc w:val="both"/>
      </w:pPr>
      <w:r>
        <w:rPr>
          <w:rFonts w:ascii="Times New Roman"/>
          <w:b w:val="false"/>
          <w:i w:val="false"/>
          <w:color w:val="000000"/>
          <w:sz w:val="28"/>
        </w:rPr>
        <w:t>
      9. 9-жолда 7-жол бойынша көрсеткіштердің сомасы көрсетіледі.</w:t>
      </w:r>
    </w:p>
    <w:bookmarkEnd w:id="1343"/>
    <w:bookmarkStart w:name="z2207" w:id="1344"/>
    <w:p>
      <w:pPr>
        <w:spacing w:after="0"/>
        <w:ind w:left="0"/>
        <w:jc w:val="both"/>
      </w:pPr>
      <w:r>
        <w:rPr>
          <w:rFonts w:ascii="Times New Roman"/>
          <w:b w:val="false"/>
          <w:i w:val="false"/>
          <w:color w:val="000000"/>
          <w:sz w:val="28"/>
        </w:rPr>
        <w:t>
      10. 10-жолда 3, 4, 5 және 6-жолдар бойынша көрсеткіштердің сомасы көрсетіледі.</w:t>
      </w:r>
    </w:p>
    <w:bookmarkEnd w:id="1344"/>
    <w:bookmarkStart w:name="z2208" w:id="1345"/>
    <w:p>
      <w:pPr>
        <w:spacing w:after="0"/>
        <w:ind w:left="0"/>
        <w:jc w:val="both"/>
      </w:pPr>
      <w:r>
        <w:rPr>
          <w:rFonts w:ascii="Times New Roman"/>
          <w:b w:val="false"/>
          <w:i w:val="false"/>
          <w:color w:val="000000"/>
          <w:sz w:val="28"/>
        </w:rPr>
        <w:t>
      11. Нысанды толтыру кезінде 11-жолдың 5-бағанында есеп айырысу Банктерге арналған нормативтердің 87-тармағы ескеріле отырып жүргізіледі.</w:t>
      </w:r>
    </w:p>
    <w:bookmarkEnd w:id="1345"/>
    <w:bookmarkStart w:name="z2209" w:id="1346"/>
    <w:p>
      <w:pPr>
        <w:spacing w:after="0"/>
        <w:ind w:left="0"/>
        <w:jc w:val="both"/>
      </w:pPr>
      <w:r>
        <w:rPr>
          <w:rFonts w:ascii="Times New Roman"/>
          <w:b w:val="false"/>
          <w:i w:val="false"/>
          <w:color w:val="000000"/>
          <w:sz w:val="28"/>
        </w:rPr>
        <w:t>
      12. Нысанды толтыру кезінде 12-жолда сапасы жоғары өтімді активтердің кейінгі күнтізбелік ай ішіндегі банктің операциялары бойынша ақшалай қаражаттың нетто әкетілуіне қатынасы үтірден кейін үш таңбамен көрсетіледі.</w:t>
      </w:r>
    </w:p>
    <w:bookmarkEnd w:id="1346"/>
    <w:bookmarkStart w:name="z2210" w:id="1347"/>
    <w:p>
      <w:pPr>
        <w:spacing w:after="0"/>
        <w:ind w:left="0"/>
        <w:jc w:val="both"/>
      </w:pPr>
      <w:r>
        <w:rPr>
          <w:rFonts w:ascii="Times New Roman"/>
          <w:b w:val="false"/>
          <w:i w:val="false"/>
          <w:color w:val="000000"/>
          <w:sz w:val="28"/>
        </w:rPr>
        <w:t>
      13. 5-бағанда 4-бағанда белгіленген пайызбен есепке алу коэффициенттеріне көбейтілген 3-бағандағы сома көрсетіледі.</w:t>
      </w:r>
    </w:p>
    <w:bookmarkEnd w:id="1347"/>
    <w:bookmarkStart w:name="z2211" w:id="1348"/>
    <w:p>
      <w:pPr>
        <w:spacing w:after="0"/>
        <w:ind w:left="0"/>
        <w:jc w:val="both"/>
      </w:pPr>
      <w:r>
        <w:rPr>
          <w:rFonts w:ascii="Times New Roman"/>
          <w:b w:val="false"/>
          <w:i w:val="false"/>
          <w:color w:val="000000"/>
          <w:sz w:val="28"/>
        </w:rPr>
        <w:t>
      14. Деректер болмаған кезде Нысан ұсынылмайды.</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нарығына қатысушылардың есептілікті ұсыну мәселелері бойынша өзгерістер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221" w:id="134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49"/>
    <w:bookmarkStart w:name="z2222" w:id="135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50"/>
    <w:bookmarkStart w:name="z2223" w:id="1351"/>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bookmarkEnd w:id="1351"/>
    <w:bookmarkStart w:name="z2224" w:id="13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bookmarkEnd w:id="1352"/>
    <w:bookmarkStart w:name="z2225" w:id="1353"/>
    <w:p>
      <w:pPr>
        <w:spacing w:after="0"/>
        <w:ind w:left="0"/>
        <w:jc w:val="both"/>
      </w:pPr>
      <w:r>
        <w:rPr>
          <w:rFonts w:ascii="Times New Roman"/>
          <w:b w:val="false"/>
          <w:i w:val="false"/>
          <w:color w:val="000000"/>
          <w:sz w:val="28"/>
        </w:rPr>
        <w:t>
      Кезеңділігі: ай сайын</w:t>
      </w:r>
    </w:p>
    <w:bookmarkEnd w:id="1353"/>
    <w:bookmarkStart w:name="z2226" w:id="1354"/>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354"/>
    <w:bookmarkStart w:name="z2227" w:id="13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355"/>
    <w:bookmarkStart w:name="z2228" w:id="135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оныншы жұмыс күнінен кешіктірмей, ай сайын </w:t>
      </w:r>
    </w:p>
    <w:bookmarkEnd w:id="1356"/>
    <w:bookmarkStart w:name="z2229" w:id="135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357"/>
    <w:bookmarkStart w:name="z2230" w:id="1358"/>
    <w:p>
      <w:pPr>
        <w:spacing w:after="0"/>
        <w:ind w:left="0"/>
        <w:jc w:val="both"/>
      </w:pPr>
      <w:r>
        <w:rPr>
          <w:rFonts w:ascii="Times New Roman"/>
          <w:b w:val="false"/>
          <w:i w:val="false"/>
          <w:color w:val="000000"/>
          <w:sz w:val="28"/>
        </w:rPr>
        <w:t>
      БСН: _______________________</w:t>
      </w:r>
    </w:p>
    <w:bookmarkEnd w:id="1358"/>
    <w:bookmarkStart w:name="z2231" w:id="1359"/>
    <w:p>
      <w:pPr>
        <w:spacing w:after="0"/>
        <w:ind w:left="0"/>
        <w:jc w:val="both"/>
      </w:pPr>
      <w:r>
        <w:rPr>
          <w:rFonts w:ascii="Times New Roman"/>
          <w:b w:val="false"/>
          <w:i w:val="false"/>
          <w:color w:val="000000"/>
          <w:sz w:val="28"/>
        </w:rPr>
        <w:t>
      Жинау әдісі: электрондық түрде</w:t>
      </w:r>
    </w:p>
    <w:bookmarkEnd w:id="1359"/>
    <w:bookmarkStart w:name="z2232" w:id="1360"/>
    <w:p>
      <w:pPr>
        <w:spacing w:after="0"/>
        <w:ind w:left="0"/>
        <w:jc w:val="both"/>
      </w:pPr>
      <w:r>
        <w:rPr>
          <w:rFonts w:ascii="Times New Roman"/>
          <w:b w:val="false"/>
          <w:i w:val="false"/>
          <w:color w:val="000000"/>
          <w:sz w:val="28"/>
        </w:rPr>
        <w:t>
       (мың теңгемен)</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3" w:id="1361"/>
    <w:p>
      <w:pPr>
        <w:spacing w:after="0"/>
        <w:ind w:left="0"/>
        <w:jc w:val="both"/>
      </w:pPr>
      <w:r>
        <w:rPr>
          <w:rFonts w:ascii="Times New Roman"/>
          <w:b w:val="false"/>
          <w:i w:val="false"/>
          <w:color w:val="000000"/>
          <w:sz w:val="28"/>
        </w:rPr>
        <w:t>
      Атауы ________________________________________________________</w:t>
      </w:r>
    </w:p>
    <w:bookmarkEnd w:id="1361"/>
    <w:bookmarkStart w:name="z2234" w:id="1362"/>
    <w:p>
      <w:pPr>
        <w:spacing w:after="0"/>
        <w:ind w:left="0"/>
        <w:jc w:val="both"/>
      </w:pPr>
      <w:r>
        <w:rPr>
          <w:rFonts w:ascii="Times New Roman"/>
          <w:b w:val="false"/>
          <w:i w:val="false"/>
          <w:color w:val="000000"/>
          <w:sz w:val="28"/>
        </w:rPr>
        <w:t>
      Мекенжайы ___________________________________________________</w:t>
      </w:r>
    </w:p>
    <w:bookmarkEnd w:id="1362"/>
    <w:bookmarkStart w:name="z2235" w:id="1363"/>
    <w:p>
      <w:pPr>
        <w:spacing w:after="0"/>
        <w:ind w:left="0"/>
        <w:jc w:val="both"/>
      </w:pPr>
      <w:r>
        <w:rPr>
          <w:rFonts w:ascii="Times New Roman"/>
          <w:b w:val="false"/>
          <w:i w:val="false"/>
          <w:color w:val="000000"/>
          <w:sz w:val="28"/>
        </w:rPr>
        <w:t>
      Телефоны _____________________________________________________</w:t>
      </w:r>
    </w:p>
    <w:bookmarkEnd w:id="1363"/>
    <w:bookmarkStart w:name="z2236" w:id="1364"/>
    <w:p>
      <w:pPr>
        <w:spacing w:after="0"/>
        <w:ind w:left="0"/>
        <w:jc w:val="both"/>
      </w:pPr>
      <w:r>
        <w:rPr>
          <w:rFonts w:ascii="Times New Roman"/>
          <w:b w:val="false"/>
          <w:i w:val="false"/>
          <w:color w:val="000000"/>
          <w:sz w:val="28"/>
        </w:rPr>
        <w:t>
      Электрондық пошта мекенжайы___________________________________</w:t>
      </w:r>
    </w:p>
    <w:bookmarkEnd w:id="1364"/>
    <w:bookmarkStart w:name="z2237" w:id="1365"/>
    <w:p>
      <w:pPr>
        <w:spacing w:after="0"/>
        <w:ind w:left="0"/>
        <w:jc w:val="both"/>
      </w:pPr>
      <w:r>
        <w:rPr>
          <w:rFonts w:ascii="Times New Roman"/>
          <w:b w:val="false"/>
          <w:i w:val="false"/>
          <w:color w:val="000000"/>
          <w:sz w:val="28"/>
        </w:rPr>
        <w:t>
      Орындаушы __________________________________ _________________  тегі, аты және әкесінің аты (ол болған жағдайда) қолы, телефоны</w:t>
      </w:r>
    </w:p>
    <w:bookmarkEnd w:id="1365"/>
    <w:bookmarkStart w:name="z2238" w:id="136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66"/>
    <w:bookmarkStart w:name="z2239" w:id="1367"/>
    <w:p>
      <w:pPr>
        <w:spacing w:after="0"/>
        <w:ind w:left="0"/>
        <w:jc w:val="both"/>
      </w:pPr>
      <w:r>
        <w:rPr>
          <w:rFonts w:ascii="Times New Roman"/>
          <w:b w:val="false"/>
          <w:i w:val="false"/>
          <w:color w:val="000000"/>
          <w:sz w:val="28"/>
        </w:rPr>
        <w:t>
      ____________________________________________ _________________  тегі, аты және әкесінің аты (ол болған жағдайда) қолы</w:t>
      </w:r>
    </w:p>
    <w:bookmarkEnd w:id="1367"/>
    <w:bookmarkStart w:name="z2240" w:id="1368"/>
    <w:p>
      <w:pPr>
        <w:spacing w:after="0"/>
        <w:ind w:left="0"/>
        <w:jc w:val="both"/>
      </w:pPr>
      <w:r>
        <w:rPr>
          <w:rFonts w:ascii="Times New Roman"/>
          <w:b w:val="false"/>
          <w:i w:val="false"/>
          <w:color w:val="000000"/>
          <w:sz w:val="28"/>
        </w:rPr>
        <w:t>
      Күні 20__ жылғы "____" ______________</w:t>
      </w:r>
    </w:p>
    <w:bookmarkEnd w:id="1368"/>
    <w:bookmarkStart w:name="z2241" w:id="1369"/>
    <w:p>
      <w:pPr>
        <w:spacing w:after="0"/>
        <w:ind w:left="0"/>
        <w:jc w:val="both"/>
      </w:pPr>
      <w:r>
        <w:rPr>
          <w:rFonts w:ascii="Times New Roman"/>
          <w:b w:val="false"/>
          <w:i w:val="false"/>
          <w:color w:val="000000"/>
          <w:sz w:val="28"/>
        </w:rPr>
        <w:t>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"Нетто тұрақты қорландыру коэффициентінің талдамасы туралы есеп" әкімшілік деректерді өтеусіз негізде жинауға арналған нысанына қосымша </w:t>
            </w:r>
          </w:p>
        </w:tc>
      </w:tr>
    </w:tbl>
    <w:bookmarkStart w:name="z2243" w:id="1370"/>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1370"/>
    <w:bookmarkStart w:name="z2244" w:id="1371"/>
    <w:p>
      <w:pPr>
        <w:spacing w:after="0"/>
        <w:ind w:left="0"/>
        <w:jc w:val="left"/>
      </w:pPr>
      <w:r>
        <w:rPr>
          <w:rFonts w:ascii="Times New Roman"/>
          <w:b/>
          <w:i w:val="false"/>
          <w:color w:val="000000"/>
        </w:rPr>
        <w:t xml:space="preserve"> 1-тарау. Жалпы ережелер</w:t>
      </w:r>
    </w:p>
    <w:bookmarkEnd w:id="1371"/>
    <w:bookmarkStart w:name="z2245" w:id="1372"/>
    <w:p>
      <w:pPr>
        <w:spacing w:after="0"/>
        <w:ind w:left="0"/>
        <w:jc w:val="both"/>
      </w:pPr>
      <w:r>
        <w:rPr>
          <w:rFonts w:ascii="Times New Roman"/>
          <w:b w:val="false"/>
          <w:i w:val="false"/>
          <w:color w:val="000000"/>
          <w:sz w:val="28"/>
        </w:rPr>
        <w:t>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72"/>
    <w:bookmarkStart w:name="z2246" w:id="1373"/>
    <w:p>
      <w:pPr>
        <w:spacing w:after="0"/>
        <w:ind w:left="0"/>
        <w:jc w:val="both"/>
      </w:pPr>
      <w:r>
        <w:rPr>
          <w:rFonts w:ascii="Times New Roman"/>
          <w:b w:val="false"/>
          <w:i w:val="false"/>
          <w:color w:val="000000"/>
          <w:sz w:val="28"/>
        </w:rPr>
        <w:t>
      2. Нысанды екінші деңгейдегі банктер әрбір айдың біріндегі жағдай бойынша ай сайын жасайды. Нысандағы деректер мың теңгемен толтырылады.</w:t>
      </w:r>
    </w:p>
    <w:bookmarkEnd w:id="1373"/>
    <w:bookmarkStart w:name="z2247" w:id="137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74"/>
    <w:bookmarkStart w:name="z2248" w:id="1375"/>
    <w:p>
      <w:pPr>
        <w:spacing w:after="0"/>
        <w:ind w:left="0"/>
        <w:jc w:val="left"/>
      </w:pPr>
      <w:r>
        <w:rPr>
          <w:rFonts w:ascii="Times New Roman"/>
          <w:b/>
          <w:i w:val="false"/>
          <w:color w:val="000000"/>
        </w:rPr>
        <w:t xml:space="preserve"> 2-тарау. Нысанды толтыру бойынша түсіндірме</w:t>
      </w:r>
    </w:p>
    <w:bookmarkEnd w:id="1375"/>
    <w:bookmarkStart w:name="z2249" w:id="1376"/>
    <w:p>
      <w:pPr>
        <w:spacing w:after="0"/>
        <w:ind w:left="0"/>
        <w:jc w:val="both"/>
      </w:pPr>
      <w:r>
        <w:rPr>
          <w:rFonts w:ascii="Times New Roman"/>
          <w:b w:val="false"/>
          <w:i w:val="false"/>
          <w:color w:val="000000"/>
          <w:sz w:val="28"/>
        </w:rPr>
        <w:t xml:space="preserve">
      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bookmarkEnd w:id="1376"/>
    <w:bookmarkStart w:name="z2250" w:id="1377"/>
    <w:p>
      <w:pPr>
        <w:spacing w:after="0"/>
        <w:ind w:left="0"/>
        <w:jc w:val="both"/>
      </w:pPr>
      <w:r>
        <w:rPr>
          <w:rFonts w:ascii="Times New Roman"/>
          <w:b w:val="false"/>
          <w:i w:val="false"/>
          <w:color w:val="000000"/>
          <w:sz w:val="28"/>
        </w:rPr>
        <w:t xml:space="preserve">
      5. 1, 2 және 3-жолдарда мәндер деректерді өңдеу үшін пайдаланылатын цифрлық ресурстан (Деректердің жүйелік тізбесі) таңдалады. </w:t>
      </w:r>
    </w:p>
    <w:bookmarkEnd w:id="1377"/>
    <w:bookmarkStart w:name="z2251" w:id="1378"/>
    <w:p>
      <w:pPr>
        <w:spacing w:after="0"/>
        <w:ind w:left="0"/>
        <w:jc w:val="both"/>
      </w:pPr>
      <w:r>
        <w:rPr>
          <w:rFonts w:ascii="Times New Roman"/>
          <w:b w:val="false"/>
          <w:i w:val="false"/>
          <w:color w:val="000000"/>
          <w:sz w:val="28"/>
        </w:rPr>
        <w:t>
      6. Деректер болмаған кезде Нысан ұсынылмайды.</w:t>
      </w:r>
    </w:p>
    <w:bookmarkEnd w:id="1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264" w:id="13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79"/>
    <w:bookmarkStart w:name="z2265" w:id="13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80"/>
    <w:bookmarkStart w:name="z2266" w:id="1381"/>
    <w:p>
      <w:pPr>
        <w:spacing w:after="0"/>
        <w:ind w:left="0"/>
        <w:jc w:val="both"/>
      </w:pPr>
      <w:r>
        <w:rPr>
          <w:rFonts w:ascii="Times New Roman"/>
          <w:b w:val="false"/>
          <w:i w:val="false"/>
          <w:color w:val="000000"/>
          <w:sz w:val="28"/>
        </w:rPr>
        <w:t>
      Әкімшілік нысанның атауы: бейрезидент-банктер филиалдарының пруденциялық нормативтерінің орындалуы туралы есеп</w:t>
      </w:r>
    </w:p>
    <w:bookmarkEnd w:id="1381"/>
    <w:bookmarkStart w:name="z2267" w:id="13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1-FBN_Prud_norm</w:t>
      </w:r>
    </w:p>
    <w:bookmarkEnd w:id="1382"/>
    <w:bookmarkStart w:name="z2268" w:id="1383"/>
    <w:p>
      <w:pPr>
        <w:spacing w:after="0"/>
        <w:ind w:left="0"/>
        <w:jc w:val="both"/>
      </w:pPr>
      <w:r>
        <w:rPr>
          <w:rFonts w:ascii="Times New Roman"/>
          <w:b w:val="false"/>
          <w:i w:val="false"/>
          <w:color w:val="000000"/>
          <w:sz w:val="28"/>
        </w:rPr>
        <w:t>
      Кезеңділігі: ай сайын</w:t>
      </w:r>
    </w:p>
    <w:bookmarkEnd w:id="1383"/>
    <w:bookmarkStart w:name="z2269" w:id="1384"/>
    <w:p>
      <w:pPr>
        <w:spacing w:after="0"/>
        <w:ind w:left="0"/>
        <w:jc w:val="both"/>
      </w:pPr>
      <w:r>
        <w:rPr>
          <w:rFonts w:ascii="Times New Roman"/>
          <w:b w:val="false"/>
          <w:i w:val="false"/>
          <w:color w:val="000000"/>
          <w:sz w:val="28"/>
        </w:rPr>
        <w:t xml:space="preserve">
      Есепті кезеңі: 20__жылғы "___"________ жағдай бойынша </w:t>
      </w:r>
    </w:p>
    <w:bookmarkEnd w:id="1384"/>
    <w:bookmarkStart w:name="z2270" w:id="13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385"/>
    <w:bookmarkStart w:name="z2271" w:id="138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386"/>
    <w:bookmarkStart w:name="z2272" w:id="1387"/>
    <w:p>
      <w:pPr>
        <w:spacing w:after="0"/>
        <w:ind w:left="0"/>
        <w:jc w:val="both"/>
      </w:pPr>
      <w:r>
        <w:rPr>
          <w:rFonts w:ascii="Times New Roman"/>
          <w:b w:val="false"/>
          <w:i w:val="false"/>
          <w:color w:val="000000"/>
          <w:sz w:val="28"/>
        </w:rPr>
        <w:t xml:space="preserve">
      пруденциялық нормативтер туралы мәліметтер бөлігінде – есепті айдан кейінгі айдың жетінші жұмыс күнінен кешіктірмей, ай сайын </w:t>
      </w:r>
    </w:p>
    <w:bookmarkEnd w:id="1387"/>
    <w:bookmarkStart w:name="z2273" w:id="1388"/>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388"/>
    <w:bookmarkStart w:name="z2274" w:id="1389"/>
    <w:p>
      <w:pPr>
        <w:spacing w:after="0"/>
        <w:ind w:left="0"/>
        <w:jc w:val="both"/>
      </w:pPr>
      <w:r>
        <w:rPr>
          <w:rFonts w:ascii="Times New Roman"/>
          <w:b w:val="false"/>
          <w:i w:val="false"/>
          <w:color w:val="000000"/>
          <w:sz w:val="28"/>
        </w:rPr>
        <w:t>
      БСН: _______________________</w:t>
      </w:r>
    </w:p>
    <w:bookmarkEnd w:id="1389"/>
    <w:bookmarkStart w:name="z2275" w:id="1390"/>
    <w:p>
      <w:pPr>
        <w:spacing w:after="0"/>
        <w:ind w:left="0"/>
        <w:jc w:val="both"/>
      </w:pPr>
      <w:r>
        <w:rPr>
          <w:rFonts w:ascii="Times New Roman"/>
          <w:b w:val="false"/>
          <w:i w:val="false"/>
          <w:color w:val="000000"/>
          <w:sz w:val="28"/>
        </w:rPr>
        <w:t>
      Жинау әдісі: электрондық түрде</w:t>
      </w:r>
    </w:p>
    <w:bookmarkEnd w:id="1390"/>
    <w:bookmarkStart w:name="z2276" w:id="1391"/>
    <w:p>
      <w:pPr>
        <w:spacing w:after="0"/>
        <w:ind w:left="0"/>
        <w:jc w:val="both"/>
      </w:pPr>
      <w:r>
        <w:rPr>
          <w:rFonts w:ascii="Times New Roman"/>
          <w:b w:val="false"/>
          <w:i w:val="false"/>
          <w:color w:val="000000"/>
          <w:sz w:val="28"/>
        </w:rPr>
        <w:t>
       (мың теңгемен)</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мыналардың қосындысы ретінде қабылданатын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шоттарының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 нәтижелерінің (таза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 нәтижелерінің (таза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құнын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 олардан мыналар шегеріледі: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 бойынша кредиттік тәуекелдің өзгеруіне байланысты осындай міндеттеменің әділ құнының өзгеруінен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Реттеуіш буферді есептеу кезінде есепке алынатын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0"/>
              </w:rPr>
              <w:t>қаулысының</w:t>
            </w:r>
            <w:r>
              <w:rPr>
                <w:rFonts w:ascii="Times New Roman"/>
                <w:b w:val="false"/>
                <w:i w:val="false"/>
                <w:color w:val="000000"/>
                <w:sz w:val="20"/>
              </w:rPr>
              <w:t xml:space="preserve"> (Нормативтік құқықтық актілерді мемлекеттік тіркеу тізілімінде № 38502 болып тіркелген) 6-параграфына сәйкес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резерві ретінде қабылданатын активтердің жеткіліктілік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бейрезидент-банкіне кірісті жіберу бөлігінде шектеу қойылатын бейрезидент-банк филиалы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туынды қаржы құралдарының нарықтық құнының және акциялардың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 (бағалы металдардың нарықтық құны)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(сату мақсатында иеленген исламдық бағалы қағаздарды қоса алғанда) нарықтық құны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тауар-материалдық қорлар бойынша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ұзақ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ұзақ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емес бір қарыз алушыға келетін тәуекелдің ең жоғары мөлшерінің коэффициенті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бір қарыз алушыға (қарыз алушылар тобына) келетін тәуекелдің ең жоғары мөлшерінің коэффициенті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күнтізбелік 7 (жеті) күнге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бір айға дейін қоса алғанда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1 (бір) айға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үш айға дейін қоса алғанда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үш айға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 есептеу үшін міндеттеме: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есепті кезең ішінде кредиторлар алдында мерзімі өткен міндеттемелерінің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міндеттемелердің ең жоғары лимитінің коэффициенті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1392"/>
    <w:p>
      <w:pPr>
        <w:spacing w:after="0"/>
        <w:ind w:left="0"/>
        <w:jc w:val="both"/>
      </w:pPr>
      <w:r>
        <w:rPr>
          <w:rFonts w:ascii="Times New Roman"/>
          <w:b w:val="false"/>
          <w:i w:val="false"/>
          <w:color w:val="000000"/>
          <w:sz w:val="28"/>
        </w:rPr>
        <w:t>
      Атауы _________________________________________________________</w:t>
      </w:r>
    </w:p>
    <w:bookmarkEnd w:id="1392"/>
    <w:bookmarkStart w:name="z2278" w:id="1393"/>
    <w:p>
      <w:pPr>
        <w:spacing w:after="0"/>
        <w:ind w:left="0"/>
        <w:jc w:val="both"/>
      </w:pPr>
      <w:r>
        <w:rPr>
          <w:rFonts w:ascii="Times New Roman"/>
          <w:b w:val="false"/>
          <w:i w:val="false"/>
          <w:color w:val="000000"/>
          <w:sz w:val="28"/>
        </w:rPr>
        <w:t>
      Мекенжайы ____________________________________________________</w:t>
      </w:r>
    </w:p>
    <w:bookmarkEnd w:id="1393"/>
    <w:bookmarkStart w:name="z2279" w:id="1394"/>
    <w:p>
      <w:pPr>
        <w:spacing w:after="0"/>
        <w:ind w:left="0"/>
        <w:jc w:val="both"/>
      </w:pPr>
      <w:r>
        <w:rPr>
          <w:rFonts w:ascii="Times New Roman"/>
          <w:b w:val="false"/>
          <w:i w:val="false"/>
          <w:color w:val="000000"/>
          <w:sz w:val="28"/>
        </w:rPr>
        <w:t>
      Телефоны ______________________________________________________</w:t>
      </w:r>
    </w:p>
    <w:bookmarkEnd w:id="1394"/>
    <w:bookmarkStart w:name="z2280" w:id="1395"/>
    <w:p>
      <w:pPr>
        <w:spacing w:after="0"/>
        <w:ind w:left="0"/>
        <w:jc w:val="both"/>
      </w:pPr>
      <w:r>
        <w:rPr>
          <w:rFonts w:ascii="Times New Roman"/>
          <w:b w:val="false"/>
          <w:i w:val="false"/>
          <w:color w:val="000000"/>
          <w:sz w:val="28"/>
        </w:rPr>
        <w:t>
      Электрондық пошта мекенжайы___________________________________</w:t>
      </w:r>
    </w:p>
    <w:bookmarkEnd w:id="1395"/>
    <w:bookmarkStart w:name="z2281" w:id="1396"/>
    <w:p>
      <w:pPr>
        <w:spacing w:after="0"/>
        <w:ind w:left="0"/>
        <w:jc w:val="both"/>
      </w:pPr>
      <w:r>
        <w:rPr>
          <w:rFonts w:ascii="Times New Roman"/>
          <w:b w:val="false"/>
          <w:i w:val="false"/>
          <w:color w:val="000000"/>
          <w:sz w:val="28"/>
        </w:rPr>
        <w:t>
      Орындаушы __________________________________ __________________  тегі, аты және әкесінің аты (ол болған жағдайда) қолы, телефоны</w:t>
      </w:r>
    </w:p>
    <w:bookmarkEnd w:id="1396"/>
    <w:bookmarkStart w:name="z2282" w:id="139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97"/>
    <w:bookmarkStart w:name="z2283" w:id="1398"/>
    <w:p>
      <w:pPr>
        <w:spacing w:after="0"/>
        <w:ind w:left="0"/>
        <w:jc w:val="both"/>
      </w:pPr>
      <w:r>
        <w:rPr>
          <w:rFonts w:ascii="Times New Roman"/>
          <w:b w:val="false"/>
          <w:i w:val="false"/>
          <w:color w:val="000000"/>
          <w:sz w:val="28"/>
        </w:rPr>
        <w:t>
      __________________________________________ _________________  тегі, аты және әкесінің аты (ол болған жағдайда) қолы</w:t>
      </w:r>
    </w:p>
    <w:bookmarkEnd w:id="1398"/>
    <w:bookmarkStart w:name="z2284" w:id="1399"/>
    <w:p>
      <w:pPr>
        <w:spacing w:after="0"/>
        <w:ind w:left="0"/>
        <w:jc w:val="both"/>
      </w:pPr>
      <w:r>
        <w:rPr>
          <w:rFonts w:ascii="Times New Roman"/>
          <w:b w:val="false"/>
          <w:i w:val="false"/>
          <w:color w:val="000000"/>
          <w:sz w:val="28"/>
        </w:rPr>
        <w:t>
      Күні 20__ жылғы "____" ______________</w:t>
      </w:r>
    </w:p>
    <w:bookmarkEnd w:id="1399"/>
    <w:bookmarkStart w:name="z2285" w:id="1400"/>
    <w:p>
      <w:pPr>
        <w:spacing w:after="0"/>
        <w:ind w:left="0"/>
        <w:jc w:val="both"/>
      </w:pPr>
      <w:r>
        <w:rPr>
          <w:rFonts w:ascii="Times New Roman"/>
          <w:b w:val="false"/>
          <w:i w:val="false"/>
          <w:color w:val="000000"/>
          <w:sz w:val="28"/>
        </w:rPr>
        <w:t>
      Ескертпе: нысан "Бейрезидент-банктері филиалдарының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пруденциялық нормативтердің орындалуы туралы есеп" әкімшілік деректерді өтеусіз негізде жинауға арналған нысанына қосымша </w:t>
            </w:r>
          </w:p>
        </w:tc>
      </w:tr>
    </w:tbl>
    <w:bookmarkStart w:name="z2287" w:id="1401"/>
    <w:p>
      <w:pPr>
        <w:spacing w:after="0"/>
        <w:ind w:left="0"/>
        <w:jc w:val="left"/>
      </w:pPr>
      <w:r>
        <w:rPr>
          <w:rFonts w:ascii="Times New Roman"/>
          <w:b/>
          <w:i w:val="false"/>
          <w:color w:val="000000"/>
        </w:rPr>
        <w:t xml:space="preserve"> Бейрезидент-банктері филиалдарының пруденциялық нормативтердің орындалуы туралы есеп  (индексі – 1-FBN_Prud_norm, кезеңділігі – ай сайын)  әкімшілік деректерді өтеусіз негізде жинауға арналған нысанын  толтыру бойынша түсіндірме</w:t>
      </w:r>
    </w:p>
    <w:bookmarkEnd w:id="1401"/>
    <w:bookmarkStart w:name="z2288" w:id="1402"/>
    <w:p>
      <w:pPr>
        <w:spacing w:after="0"/>
        <w:ind w:left="0"/>
        <w:jc w:val="left"/>
      </w:pPr>
      <w:r>
        <w:rPr>
          <w:rFonts w:ascii="Times New Roman"/>
          <w:b/>
          <w:i w:val="false"/>
          <w:color w:val="000000"/>
        </w:rPr>
        <w:t xml:space="preserve"> 1-тарау. Жалпы ережелер</w:t>
      </w:r>
    </w:p>
    <w:bookmarkEnd w:id="1402"/>
    <w:bookmarkStart w:name="z2289" w:id="1403"/>
    <w:p>
      <w:pPr>
        <w:spacing w:after="0"/>
        <w:ind w:left="0"/>
        <w:jc w:val="both"/>
      </w:pPr>
      <w:r>
        <w:rPr>
          <w:rFonts w:ascii="Times New Roman"/>
          <w:b w:val="false"/>
          <w:i w:val="false"/>
          <w:color w:val="000000"/>
          <w:sz w:val="28"/>
        </w:rPr>
        <w:t>
      1. Осы түсіндірмеде "Бейрезидент-банктері филиалдарының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03"/>
    <w:bookmarkStart w:name="z2290" w:id="1404"/>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bookmarkEnd w:id="1404"/>
    <w:bookmarkStart w:name="z2291" w:id="140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05"/>
    <w:bookmarkStart w:name="z2292" w:id="1406"/>
    <w:p>
      <w:pPr>
        <w:spacing w:after="0"/>
        <w:ind w:left="0"/>
        <w:jc w:val="left"/>
      </w:pPr>
      <w:r>
        <w:rPr>
          <w:rFonts w:ascii="Times New Roman"/>
          <w:b/>
          <w:i w:val="false"/>
          <w:color w:val="000000"/>
        </w:rPr>
        <w:t xml:space="preserve"> 2-тарау. Нысанды толтыру бойынша түсіндірме</w:t>
      </w:r>
    </w:p>
    <w:bookmarkEnd w:id="1406"/>
    <w:bookmarkStart w:name="z2293" w:id="1407"/>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қаулы) сәйкес толтырылады.</w:t>
      </w:r>
    </w:p>
    <w:bookmarkEnd w:id="1407"/>
    <w:bookmarkStart w:name="z2294" w:id="1408"/>
    <w:p>
      <w:pPr>
        <w:spacing w:after="0"/>
        <w:ind w:left="0"/>
        <w:jc w:val="both"/>
      </w:pPr>
      <w:r>
        <w:rPr>
          <w:rFonts w:ascii="Times New Roman"/>
          <w:b w:val="false"/>
          <w:i w:val="false"/>
          <w:color w:val="000000"/>
          <w:sz w:val="28"/>
        </w:rPr>
        <w:t xml:space="preserve">
      5. 1-жол № </w:t>
      </w:r>
      <w:r>
        <w:rPr>
          <w:rFonts w:ascii="Times New Roman"/>
          <w:b w:val="false"/>
          <w:i w:val="false"/>
          <w:color w:val="000000"/>
          <w:sz w:val="28"/>
        </w:rPr>
        <w:t>73 қаулымен</w:t>
      </w:r>
      <w:r>
        <w:rPr>
          <w:rFonts w:ascii="Times New Roman"/>
          <w:b w:val="false"/>
          <w:i w:val="false"/>
          <w:color w:val="000000"/>
          <w:sz w:val="28"/>
        </w:rPr>
        <w:t xml:space="preserve">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әдістемесіне сәйкес толтырылады. </w:t>
      </w:r>
    </w:p>
    <w:bookmarkEnd w:id="1408"/>
    <w:bookmarkStart w:name="z2295" w:id="1409"/>
    <w:p>
      <w:pPr>
        <w:spacing w:after="0"/>
        <w:ind w:left="0"/>
        <w:jc w:val="both"/>
      </w:pPr>
      <w:r>
        <w:rPr>
          <w:rFonts w:ascii="Times New Roman"/>
          <w:b w:val="false"/>
          <w:i w:val="false"/>
          <w:color w:val="000000"/>
          <w:sz w:val="28"/>
        </w:rPr>
        <w:t xml:space="preserve">
      6. 13-жол Қағидаларға 23-қосымшадағы кредиттік тәуекел ескеріле отырып мөлшерленген активтердің талдамасы туралы есептің деректеріне сәйкес толтырылады. </w:t>
      </w:r>
    </w:p>
    <w:bookmarkEnd w:id="1409"/>
    <w:bookmarkStart w:name="z2296" w:id="1410"/>
    <w:p>
      <w:pPr>
        <w:spacing w:after="0"/>
        <w:ind w:left="0"/>
        <w:jc w:val="both"/>
      </w:pPr>
      <w:r>
        <w:rPr>
          <w:rFonts w:ascii="Times New Roman"/>
          <w:b w:val="false"/>
          <w:i w:val="false"/>
          <w:color w:val="000000"/>
          <w:sz w:val="28"/>
        </w:rPr>
        <w:t>
      7. 14-жол Қағидаларға 24-қосымшадағы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1410"/>
    <w:bookmarkStart w:name="z2297" w:id="1411"/>
    <w:p>
      <w:pPr>
        <w:spacing w:after="0"/>
        <w:ind w:left="0"/>
        <w:jc w:val="both"/>
      </w:pPr>
      <w:r>
        <w:rPr>
          <w:rFonts w:ascii="Times New Roman"/>
          <w:b w:val="false"/>
          <w:i w:val="false"/>
          <w:color w:val="000000"/>
          <w:sz w:val="28"/>
        </w:rPr>
        <w:t xml:space="preserve">
      8. 15-жол Қағидаларға 25-қосымшадағы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 </w:t>
      </w:r>
    </w:p>
    <w:bookmarkEnd w:id="1411"/>
    <w:bookmarkStart w:name="z2298" w:id="1412"/>
    <w:p>
      <w:pPr>
        <w:spacing w:after="0"/>
        <w:ind w:left="0"/>
        <w:jc w:val="both"/>
      </w:pPr>
      <w:r>
        <w:rPr>
          <w:rFonts w:ascii="Times New Roman"/>
          <w:b w:val="false"/>
          <w:i w:val="false"/>
          <w:color w:val="000000"/>
          <w:sz w:val="28"/>
        </w:rPr>
        <w:t xml:space="preserve">
      9. 31, 32, 33, 34, 35, 36, 37, 38, 39, 40, 41, 42 және 43-жолдар Қағидаларға 29-қосымшадағы бір қарыз алушыға келетін тәуекелдің (қарыз алушылар бөлігінде) ең жоғары мөлшерінің талдамасы туралы есептің деректеріне сәйкес толтырылады. </w:t>
      </w:r>
    </w:p>
    <w:bookmarkEnd w:id="1412"/>
    <w:bookmarkStart w:name="z2299" w:id="1413"/>
    <w:p>
      <w:pPr>
        <w:spacing w:after="0"/>
        <w:ind w:left="0"/>
        <w:jc w:val="both"/>
      </w:pPr>
      <w:r>
        <w:rPr>
          <w:rFonts w:ascii="Times New Roman"/>
          <w:b w:val="false"/>
          <w:i w:val="false"/>
          <w:color w:val="000000"/>
          <w:sz w:val="28"/>
        </w:rPr>
        <w:t xml:space="preserve">
      10. 43, 44 және 45-жолдар Қағидаларға 30-қосымшадағы k4 ағымдағы өтімділік коэффициентінің талдамасы туралы есептің деректеріне сәйкес толтырылады. </w:t>
      </w:r>
    </w:p>
    <w:bookmarkEnd w:id="1413"/>
    <w:bookmarkStart w:name="z2300" w:id="1414"/>
    <w:p>
      <w:pPr>
        <w:spacing w:after="0"/>
        <w:ind w:left="0"/>
        <w:jc w:val="both"/>
      </w:pPr>
      <w:r>
        <w:rPr>
          <w:rFonts w:ascii="Times New Roman"/>
          <w:b w:val="false"/>
          <w:i w:val="false"/>
          <w:color w:val="000000"/>
          <w:sz w:val="28"/>
        </w:rPr>
        <w:t xml:space="preserve">
      11. 46, 47, 48, 49, 50, 51, 52 және 53-жолдар Қағидаларға 31-қосымшадағы k4-1, k4-2, k4-3 мерзімді өтімділік коэффициенттерінің талдамасы туралы есептің деректеріне сәйкес толтырылады. </w:t>
      </w:r>
    </w:p>
    <w:bookmarkEnd w:id="1414"/>
    <w:bookmarkStart w:name="z2301" w:id="1415"/>
    <w:p>
      <w:pPr>
        <w:spacing w:after="0"/>
        <w:ind w:left="0"/>
        <w:jc w:val="both"/>
      </w:pPr>
      <w:r>
        <w:rPr>
          <w:rFonts w:ascii="Times New Roman"/>
          <w:b w:val="false"/>
          <w:i w:val="false"/>
          <w:color w:val="000000"/>
          <w:sz w:val="28"/>
        </w:rPr>
        <w:t>
      12. 54, 54.1, 54.2, 54.3, 54.4, 55, 55.1, 55.2, 55.3, 55.4, 56, 56.1, 56.2, 56.3, 56.4, 57, 57.1, 57.2, 57.3, 57.4, 58, 58.1, 58.2, 58.3, 58.4, 59, 59.1, 59.2, 59.3, 59.4, 60, 60.1, 60.2, 60.3, 60.4, 61, 61.1, 61.2, 61.3, 61.4, 62, 62.1, 62.2, 62.3 және 62.4-жолдар Қағидаларға 32-қосымшадағы k4-4, k4-5, k4-6 мерзімді валюталық өтімділік коэффициенттерінің талдамасы туралы есептің деректеріне сәйкес толтырылады.</w:t>
      </w:r>
    </w:p>
    <w:bookmarkEnd w:id="1415"/>
    <w:bookmarkStart w:name="z2302" w:id="1416"/>
    <w:p>
      <w:pPr>
        <w:spacing w:after="0"/>
        <w:ind w:left="0"/>
        <w:jc w:val="both"/>
      </w:pPr>
      <w:r>
        <w:rPr>
          <w:rFonts w:ascii="Times New Roman"/>
          <w:b w:val="false"/>
          <w:i w:val="false"/>
          <w:color w:val="000000"/>
          <w:sz w:val="28"/>
        </w:rPr>
        <w:t>
      13. 54.3, 54.4, 55.3, 55.4, 56.3, 56.4, 57.3, 57.4, 58.3, 58.4, 59.3, 59.4, 60.3, 60.4, 61.3, 61.4, 62.3 және 62.4-жолдарда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1416"/>
    <w:bookmarkStart w:name="z2303" w:id="1417"/>
    <w:p>
      <w:pPr>
        <w:spacing w:after="0"/>
        <w:ind w:left="0"/>
        <w:jc w:val="both"/>
      </w:pPr>
      <w:r>
        <w:rPr>
          <w:rFonts w:ascii="Times New Roman"/>
          <w:b w:val="false"/>
          <w:i w:val="false"/>
          <w:color w:val="000000"/>
          <w:sz w:val="28"/>
        </w:rPr>
        <w:t xml:space="preserve">
      14. 65 және 66-жолдар Қағидаларға 35-қосымшадағы Қазақстан Республикасының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 </w:t>
      </w:r>
    </w:p>
    <w:bookmarkEnd w:id="1417"/>
    <w:bookmarkStart w:name="z2304" w:id="1418"/>
    <w:p>
      <w:pPr>
        <w:spacing w:after="0"/>
        <w:ind w:left="0"/>
        <w:jc w:val="both"/>
      </w:pPr>
      <w:r>
        <w:rPr>
          <w:rFonts w:ascii="Times New Roman"/>
          <w:b w:val="false"/>
          <w:i w:val="false"/>
          <w:color w:val="000000"/>
          <w:sz w:val="28"/>
        </w:rPr>
        <w:t>
      15. 23, 24 және 69-жолдарды бейрезидент-ислам банктерінің филиалдары ғана толтырады.</w:t>
      </w:r>
    </w:p>
    <w:bookmarkEnd w:id="1418"/>
    <w:bookmarkStart w:name="z2305" w:id="1419"/>
    <w:p>
      <w:pPr>
        <w:spacing w:after="0"/>
        <w:ind w:left="0"/>
        <w:jc w:val="both"/>
      </w:pPr>
      <w:r>
        <w:rPr>
          <w:rFonts w:ascii="Times New Roman"/>
          <w:b w:val="false"/>
          <w:i w:val="false"/>
          <w:color w:val="000000"/>
          <w:sz w:val="28"/>
        </w:rPr>
        <w:t xml:space="preserve">
      16. 68-жол Қағидаларға 34-қосымшадағы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 </w:t>
      </w:r>
    </w:p>
    <w:bookmarkEnd w:id="1419"/>
    <w:bookmarkStart w:name="z2306" w:id="1420"/>
    <w:p>
      <w:pPr>
        <w:spacing w:after="0"/>
        <w:ind w:left="0"/>
        <w:jc w:val="both"/>
      </w:pPr>
      <w:r>
        <w:rPr>
          <w:rFonts w:ascii="Times New Roman"/>
          <w:b w:val="false"/>
          <w:i w:val="false"/>
          <w:color w:val="000000"/>
          <w:sz w:val="28"/>
        </w:rPr>
        <w:t xml:space="preserve">
      17. Коэффициенттер үтірден кейін үш таңбамен көрсетіледі. </w:t>
      </w:r>
    </w:p>
    <w:bookmarkEnd w:id="1420"/>
    <w:bookmarkStart w:name="z2307" w:id="1421"/>
    <w:p>
      <w:pPr>
        <w:spacing w:after="0"/>
        <w:ind w:left="0"/>
        <w:jc w:val="both"/>
      </w:pPr>
      <w:r>
        <w:rPr>
          <w:rFonts w:ascii="Times New Roman"/>
          <w:b w:val="false"/>
          <w:i w:val="false"/>
          <w:color w:val="000000"/>
          <w:sz w:val="28"/>
        </w:rPr>
        <w:t>
      18. 36, 38, 40 және 42-жолдарды толтыру үшін мынадай қысқартулар пайдаланылады:</w:t>
      </w:r>
    </w:p>
    <w:bookmarkEnd w:id="1421"/>
    <w:bookmarkStart w:name="z2308" w:id="1422"/>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 – Ро;</w:t>
      </w:r>
    </w:p>
    <w:bookmarkEnd w:id="1422"/>
    <w:bookmarkStart w:name="z2309" w:id="1423"/>
    <w:p>
      <w:pPr>
        <w:spacing w:after="0"/>
        <w:ind w:left="0"/>
        <w:jc w:val="both"/>
      </w:pPr>
      <w:r>
        <w:rPr>
          <w:rFonts w:ascii="Times New Roman"/>
          <w:b w:val="false"/>
          <w:i w:val="false"/>
          <w:color w:val="000000"/>
          <w:sz w:val="28"/>
        </w:rPr>
        <w:t xml:space="preserve">
      бланкілік кредиттің ең жоғары мөлшерінің коэффициенті – Бк; </w:t>
      </w:r>
    </w:p>
    <w:bookmarkEnd w:id="1423"/>
    <w:bookmarkStart w:name="z2310" w:id="1424"/>
    <w:p>
      <w:pPr>
        <w:spacing w:after="0"/>
        <w:ind w:left="0"/>
        <w:jc w:val="both"/>
      </w:pPr>
      <w:r>
        <w:rPr>
          <w:rFonts w:ascii="Times New Roman"/>
          <w:b w:val="false"/>
          <w:i w:val="false"/>
          <w:color w:val="000000"/>
          <w:sz w:val="28"/>
        </w:rPr>
        <w:t xml:space="preserve">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 – Рк; </w:t>
      </w:r>
    </w:p>
    <w:bookmarkEnd w:id="1424"/>
    <w:bookmarkStart w:name="z2311" w:id="1425"/>
    <w:p>
      <w:pPr>
        <w:spacing w:after="0"/>
        <w:ind w:left="0"/>
        <w:jc w:val="both"/>
      </w:pPr>
      <w:r>
        <w:rPr>
          <w:rFonts w:ascii="Times New Roman"/>
          <w:b w:val="false"/>
          <w:i w:val="false"/>
          <w:color w:val="000000"/>
          <w:sz w:val="28"/>
        </w:rPr>
        <w:t xml:space="preserve">
      Қазақстанның Даму Банкінің міндеттемелері бойынша тәуекел мөлшерінің коэффициенті – Рбрк; </w:t>
      </w:r>
    </w:p>
    <w:bookmarkEnd w:id="1425"/>
    <w:bookmarkStart w:name="z2312" w:id="1426"/>
    <w:p>
      <w:pPr>
        <w:spacing w:after="0"/>
        <w:ind w:left="0"/>
        <w:jc w:val="both"/>
      </w:pPr>
      <w:r>
        <w:rPr>
          <w:rFonts w:ascii="Times New Roman"/>
          <w:b w:val="false"/>
          <w:i w:val="false"/>
          <w:color w:val="000000"/>
          <w:sz w:val="28"/>
        </w:rPr>
        <w:t>
      19. Деректер болмаған кезде Нысан ұсынылмайды.</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2320" w:id="14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27"/>
    <w:bookmarkStart w:name="z2321" w:id="14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28"/>
    <w:bookmarkStart w:name="z2322" w:id="1429"/>
    <w:p>
      <w:pPr>
        <w:spacing w:after="0"/>
        <w:ind w:left="0"/>
        <w:jc w:val="both"/>
      </w:pPr>
      <w:r>
        <w:rPr>
          <w:rFonts w:ascii="Times New Roman"/>
          <w:b w:val="false"/>
          <w:i w:val="false"/>
          <w:color w:val="000000"/>
          <w:sz w:val="28"/>
        </w:rPr>
        <w:t>
      Әкімшілік нысанның атауы: Бейрезидент-банктер филиалдарының кредиттік тәуекелі ескеріле отырып мөлшерленген активтердің талдамасы туралы есеп</w:t>
      </w:r>
    </w:p>
    <w:bookmarkEnd w:id="1429"/>
    <w:bookmarkStart w:name="z2323" w:id="14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FBN_RA</w:t>
      </w:r>
    </w:p>
    <w:bookmarkEnd w:id="1430"/>
    <w:bookmarkStart w:name="z2324" w:id="1431"/>
    <w:p>
      <w:pPr>
        <w:spacing w:after="0"/>
        <w:ind w:left="0"/>
        <w:jc w:val="both"/>
      </w:pPr>
      <w:r>
        <w:rPr>
          <w:rFonts w:ascii="Times New Roman"/>
          <w:b w:val="false"/>
          <w:i w:val="false"/>
          <w:color w:val="000000"/>
          <w:sz w:val="28"/>
        </w:rPr>
        <w:t>
      Кезеңділігі: ай сайын</w:t>
      </w:r>
    </w:p>
    <w:bookmarkEnd w:id="1431"/>
    <w:bookmarkStart w:name="z2325" w:id="1432"/>
    <w:p>
      <w:pPr>
        <w:spacing w:after="0"/>
        <w:ind w:left="0"/>
        <w:jc w:val="both"/>
      </w:pPr>
      <w:r>
        <w:rPr>
          <w:rFonts w:ascii="Times New Roman"/>
          <w:b w:val="false"/>
          <w:i w:val="false"/>
          <w:color w:val="000000"/>
          <w:sz w:val="28"/>
        </w:rPr>
        <w:t>
      Есепті кезеңі: 20__жылғы "___"________ жағдай бойынша</w:t>
      </w:r>
    </w:p>
    <w:bookmarkEnd w:id="1432"/>
    <w:bookmarkStart w:name="z2326" w:id="143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bookmarkEnd w:id="1433"/>
    <w:bookmarkStart w:name="z2327" w:id="14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434"/>
    <w:bookmarkStart w:name="z2328" w:id="143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435"/>
    <w:bookmarkStart w:name="z2329" w:id="1436"/>
    <w:p>
      <w:pPr>
        <w:spacing w:after="0"/>
        <w:ind w:left="0"/>
        <w:jc w:val="both"/>
      </w:pPr>
      <w:r>
        <w:rPr>
          <w:rFonts w:ascii="Times New Roman"/>
          <w:b w:val="false"/>
          <w:i w:val="false"/>
          <w:color w:val="000000"/>
          <w:sz w:val="28"/>
        </w:rPr>
        <w:t>
      БСН: _______________________</w:t>
      </w:r>
    </w:p>
    <w:bookmarkEnd w:id="1436"/>
    <w:bookmarkStart w:name="z2330" w:id="1437"/>
    <w:p>
      <w:pPr>
        <w:spacing w:after="0"/>
        <w:ind w:left="0"/>
        <w:jc w:val="both"/>
      </w:pPr>
      <w:r>
        <w:rPr>
          <w:rFonts w:ascii="Times New Roman"/>
          <w:b w:val="false"/>
          <w:i w:val="false"/>
          <w:color w:val="000000"/>
          <w:sz w:val="28"/>
        </w:rPr>
        <w:t>
      Жинау әдісі: электрондық түрде</w:t>
      </w:r>
    </w:p>
    <w:bookmarkEnd w:id="1437"/>
    <w:bookmarkStart w:name="z2331" w:id="1438"/>
    <w:p>
      <w:pPr>
        <w:spacing w:after="0"/>
        <w:ind w:left="0"/>
        <w:jc w:val="both"/>
      </w:pPr>
      <w:r>
        <w:rPr>
          <w:rFonts w:ascii="Times New Roman"/>
          <w:b w:val="false"/>
          <w:i w:val="false"/>
          <w:color w:val="000000"/>
          <w:sz w:val="28"/>
        </w:rPr>
        <w:t>
      (мың теңгемен)</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мөлшерленуі тиіс активтің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2" w:id="1439"/>
    <w:p>
      <w:pPr>
        <w:spacing w:after="0"/>
        <w:ind w:left="0"/>
        <w:jc w:val="both"/>
      </w:pPr>
      <w:r>
        <w:rPr>
          <w:rFonts w:ascii="Times New Roman"/>
          <w:b w:val="false"/>
          <w:i w:val="false"/>
          <w:color w:val="000000"/>
          <w:sz w:val="28"/>
        </w:rPr>
        <w:t>
      Атауы ________________________________________________________</w:t>
      </w:r>
    </w:p>
    <w:bookmarkEnd w:id="1439"/>
    <w:bookmarkStart w:name="z2333" w:id="1440"/>
    <w:p>
      <w:pPr>
        <w:spacing w:after="0"/>
        <w:ind w:left="0"/>
        <w:jc w:val="both"/>
      </w:pPr>
      <w:r>
        <w:rPr>
          <w:rFonts w:ascii="Times New Roman"/>
          <w:b w:val="false"/>
          <w:i w:val="false"/>
          <w:color w:val="000000"/>
          <w:sz w:val="28"/>
        </w:rPr>
        <w:t>
      Мекенжайы ___________________________________________________</w:t>
      </w:r>
    </w:p>
    <w:bookmarkEnd w:id="1440"/>
    <w:bookmarkStart w:name="z2334" w:id="1441"/>
    <w:p>
      <w:pPr>
        <w:spacing w:after="0"/>
        <w:ind w:left="0"/>
        <w:jc w:val="both"/>
      </w:pPr>
      <w:r>
        <w:rPr>
          <w:rFonts w:ascii="Times New Roman"/>
          <w:b w:val="false"/>
          <w:i w:val="false"/>
          <w:color w:val="000000"/>
          <w:sz w:val="28"/>
        </w:rPr>
        <w:t>
      Телефоны _____________________________________________________</w:t>
      </w:r>
    </w:p>
    <w:bookmarkEnd w:id="1441"/>
    <w:bookmarkStart w:name="z2335" w:id="1442"/>
    <w:p>
      <w:pPr>
        <w:spacing w:after="0"/>
        <w:ind w:left="0"/>
        <w:jc w:val="both"/>
      </w:pPr>
      <w:r>
        <w:rPr>
          <w:rFonts w:ascii="Times New Roman"/>
          <w:b w:val="false"/>
          <w:i w:val="false"/>
          <w:color w:val="000000"/>
          <w:sz w:val="28"/>
        </w:rPr>
        <w:t>
      Электрондық пошта мекенжайы___________________________________</w:t>
      </w:r>
    </w:p>
    <w:bookmarkEnd w:id="1442"/>
    <w:bookmarkStart w:name="z2336" w:id="1443"/>
    <w:p>
      <w:pPr>
        <w:spacing w:after="0"/>
        <w:ind w:left="0"/>
        <w:jc w:val="both"/>
      </w:pPr>
      <w:r>
        <w:rPr>
          <w:rFonts w:ascii="Times New Roman"/>
          <w:b w:val="false"/>
          <w:i w:val="false"/>
          <w:color w:val="000000"/>
          <w:sz w:val="28"/>
        </w:rPr>
        <w:t>
      Орындаушы ________________________________ __________________  тегі, аты және әкесінің аты (ол болған жағдайда) қолы, телефоны</w:t>
      </w:r>
    </w:p>
    <w:bookmarkEnd w:id="1443"/>
    <w:bookmarkStart w:name="z2337" w:id="144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44"/>
    <w:bookmarkStart w:name="z2338" w:id="1445"/>
    <w:p>
      <w:pPr>
        <w:spacing w:after="0"/>
        <w:ind w:left="0"/>
        <w:jc w:val="both"/>
      </w:pPr>
      <w:r>
        <w:rPr>
          <w:rFonts w:ascii="Times New Roman"/>
          <w:b w:val="false"/>
          <w:i w:val="false"/>
          <w:color w:val="000000"/>
          <w:sz w:val="28"/>
        </w:rPr>
        <w:t>
      __________________________________________ ___________________  тегі, аты және әкесінің аты (ол болған жағдайда) қолы</w:t>
      </w:r>
    </w:p>
    <w:bookmarkEnd w:id="1445"/>
    <w:bookmarkStart w:name="z2339" w:id="1446"/>
    <w:p>
      <w:pPr>
        <w:spacing w:after="0"/>
        <w:ind w:left="0"/>
        <w:jc w:val="both"/>
      </w:pPr>
      <w:r>
        <w:rPr>
          <w:rFonts w:ascii="Times New Roman"/>
          <w:b w:val="false"/>
          <w:i w:val="false"/>
          <w:color w:val="000000"/>
          <w:sz w:val="28"/>
        </w:rPr>
        <w:t>
      Күні 20__ жылғы "____" ______________</w:t>
      </w:r>
    </w:p>
    <w:bookmarkEnd w:id="1446"/>
    <w:bookmarkStart w:name="z2340" w:id="1447"/>
    <w:p>
      <w:pPr>
        <w:spacing w:after="0"/>
        <w:ind w:left="0"/>
        <w:jc w:val="both"/>
      </w:pPr>
      <w:r>
        <w:rPr>
          <w:rFonts w:ascii="Times New Roman"/>
          <w:b w:val="false"/>
          <w:i w:val="false"/>
          <w:color w:val="000000"/>
          <w:sz w:val="28"/>
        </w:rPr>
        <w:t>
      Ескертпе: нысан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кредиттік тәуекел ескеріле отырып мөлшерленген активтердің талдамасы туралы есеп" 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2345" w:id="1448"/>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активтердің талдамасы туралы есеп  (индексі - 1- FBN_RA, кезеңділігі - ай сайын)  әкімшілік деректерді өтеусіз негізде жинауға арналған нысанын толтыру бойынша түсіндірме</w:t>
      </w:r>
    </w:p>
    <w:bookmarkEnd w:id="1448"/>
    <w:bookmarkStart w:name="z2346" w:id="1449"/>
    <w:p>
      <w:pPr>
        <w:spacing w:after="0"/>
        <w:ind w:left="0"/>
        <w:jc w:val="left"/>
      </w:pPr>
      <w:r>
        <w:rPr>
          <w:rFonts w:ascii="Times New Roman"/>
          <w:b/>
          <w:i w:val="false"/>
          <w:color w:val="000000"/>
        </w:rPr>
        <w:t xml:space="preserve"> 1-тарау. Жалпы ережелер</w:t>
      </w:r>
    </w:p>
    <w:bookmarkEnd w:id="1449"/>
    <w:bookmarkStart w:name="z2347" w:id="1450"/>
    <w:p>
      <w:pPr>
        <w:spacing w:after="0"/>
        <w:ind w:left="0"/>
        <w:jc w:val="both"/>
      </w:pPr>
      <w:r>
        <w:rPr>
          <w:rFonts w:ascii="Times New Roman"/>
          <w:b w:val="false"/>
          <w:i w:val="false"/>
          <w:color w:val="000000"/>
          <w:sz w:val="28"/>
        </w:rPr>
        <w:t>
      1. Осы түсіндірмеде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50"/>
    <w:bookmarkStart w:name="z2348" w:id="145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bookmarkEnd w:id="1451"/>
    <w:bookmarkStart w:name="z2349" w:id="145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52"/>
    <w:bookmarkStart w:name="z2350" w:id="1453"/>
    <w:p>
      <w:pPr>
        <w:spacing w:after="0"/>
        <w:ind w:left="0"/>
        <w:jc w:val="left"/>
      </w:pPr>
      <w:r>
        <w:rPr>
          <w:rFonts w:ascii="Times New Roman"/>
          <w:b/>
          <w:i w:val="false"/>
          <w:color w:val="000000"/>
        </w:rPr>
        <w:t xml:space="preserve"> 2-тарау. Нысанды толтыру бойынша түсіндірме</w:t>
      </w:r>
    </w:p>
    <w:bookmarkEnd w:id="1453"/>
    <w:bookmarkStart w:name="z2351" w:id="1454"/>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454"/>
    <w:bookmarkStart w:name="z2352" w:id="1455"/>
    <w:p>
      <w:pPr>
        <w:spacing w:after="0"/>
        <w:ind w:left="0"/>
        <w:jc w:val="both"/>
      </w:pPr>
      <w:r>
        <w:rPr>
          <w:rFonts w:ascii="Times New Roman"/>
          <w:b w:val="false"/>
          <w:i w:val="false"/>
          <w:color w:val="000000"/>
          <w:sz w:val="28"/>
        </w:rPr>
        <w:t xml:space="preserve">
      5. 2 және 3-бағандарда мәндер деректерді өңдеу үшін пайдаланылатын цифрлық ресурстан (бұдан әрі – Деректердің жүйелік тізбесі) таңдалады. </w:t>
      </w:r>
    </w:p>
    <w:bookmarkEnd w:id="1455"/>
    <w:bookmarkStart w:name="z2353" w:id="1456"/>
    <w:p>
      <w:pPr>
        <w:spacing w:after="0"/>
        <w:ind w:left="0"/>
        <w:jc w:val="both"/>
      </w:pPr>
      <w:r>
        <w:rPr>
          <w:rFonts w:ascii="Times New Roman"/>
          <w:b w:val="false"/>
          <w:i w:val="false"/>
          <w:color w:val="000000"/>
          <w:sz w:val="28"/>
        </w:rPr>
        <w:t xml:space="preserve">
      6. 4-бағанда кредиттік тәуекел дәрежесі бойынша мөлшерленуі тиіс активтердің сомасы көрсетіледі. </w:t>
      </w:r>
    </w:p>
    <w:bookmarkEnd w:id="1456"/>
    <w:bookmarkStart w:name="z2354" w:id="1457"/>
    <w:p>
      <w:pPr>
        <w:spacing w:after="0"/>
        <w:ind w:left="0"/>
        <w:jc w:val="both"/>
      </w:pPr>
      <w:r>
        <w:rPr>
          <w:rFonts w:ascii="Times New Roman"/>
          <w:b w:val="false"/>
          <w:i w:val="false"/>
          <w:color w:val="000000"/>
          <w:sz w:val="28"/>
        </w:rPr>
        <w:t>
      7. 5-бағанда № 73 нормативтерде белгіленген активтердің әрбір тобы үшін пайызбен тәуекел дәрежесі көрсетіледі. Пайызбен тәуекел дәрежесінің мәндері Деректердің жүйелік тізбесінен таңдалады.</w:t>
      </w:r>
    </w:p>
    <w:bookmarkEnd w:id="1457"/>
    <w:bookmarkStart w:name="z2355" w:id="1458"/>
    <w:p>
      <w:pPr>
        <w:spacing w:after="0"/>
        <w:ind w:left="0"/>
        <w:jc w:val="both"/>
      </w:pPr>
      <w:r>
        <w:rPr>
          <w:rFonts w:ascii="Times New Roman"/>
          <w:b w:val="false"/>
          <w:i w:val="false"/>
          <w:color w:val="000000"/>
          <w:sz w:val="28"/>
        </w:rPr>
        <w:t>
      8. 6-бағанда 3-бағанда көрсетілген активтердің пайызбен тәуекел дәрежесіне (4-баған) көбейтілген сомасы көрсетіледі.</w:t>
      </w:r>
    </w:p>
    <w:bookmarkEnd w:id="1458"/>
    <w:bookmarkStart w:name="z2356" w:id="1459"/>
    <w:p>
      <w:pPr>
        <w:spacing w:after="0"/>
        <w:ind w:left="0"/>
        <w:jc w:val="both"/>
      </w:pPr>
      <w:r>
        <w:rPr>
          <w:rFonts w:ascii="Times New Roman"/>
          <w:b w:val="false"/>
          <w:i w:val="false"/>
          <w:color w:val="000000"/>
          <w:sz w:val="28"/>
        </w:rPr>
        <w:t>
      9. Деректер болмаған кезде Нысан ұсынылмайды.</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369" w:id="146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60"/>
    <w:bookmarkStart w:name="z2370" w:id="146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61"/>
    <w:bookmarkStart w:name="z2371" w:id="1462"/>
    <w:p>
      <w:pPr>
        <w:spacing w:after="0"/>
        <w:ind w:left="0"/>
        <w:jc w:val="both"/>
      </w:pPr>
      <w:r>
        <w:rPr>
          <w:rFonts w:ascii="Times New Roman"/>
          <w:b w:val="false"/>
          <w:i w:val="false"/>
          <w:color w:val="000000"/>
          <w:sz w:val="28"/>
        </w:rPr>
        <w:t>
      Әкімшілік нысанның атауы: Бейрезидент-банктер филиалдарының кредиттік тәуекел ескеріле отырып мөлшерленген шартты және ықтимал міндеттемелерінің талдамасы туралы есеп</w:t>
      </w:r>
    </w:p>
    <w:bookmarkEnd w:id="1462"/>
    <w:bookmarkStart w:name="z2372" w:id="14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RUIVO</w:t>
      </w:r>
    </w:p>
    <w:bookmarkEnd w:id="1463"/>
    <w:bookmarkStart w:name="z2373" w:id="1464"/>
    <w:p>
      <w:pPr>
        <w:spacing w:after="0"/>
        <w:ind w:left="0"/>
        <w:jc w:val="both"/>
      </w:pPr>
      <w:r>
        <w:rPr>
          <w:rFonts w:ascii="Times New Roman"/>
          <w:b w:val="false"/>
          <w:i w:val="false"/>
          <w:color w:val="000000"/>
          <w:sz w:val="28"/>
        </w:rPr>
        <w:t>
      Кезеңділігі: ай сайын</w:t>
      </w:r>
    </w:p>
    <w:bookmarkEnd w:id="1464"/>
    <w:bookmarkStart w:name="z2374" w:id="1465"/>
    <w:p>
      <w:pPr>
        <w:spacing w:after="0"/>
        <w:ind w:left="0"/>
        <w:jc w:val="both"/>
      </w:pPr>
      <w:r>
        <w:rPr>
          <w:rFonts w:ascii="Times New Roman"/>
          <w:b w:val="false"/>
          <w:i w:val="false"/>
          <w:color w:val="000000"/>
          <w:sz w:val="28"/>
        </w:rPr>
        <w:t>
      Есепті кезеңі: 20__жылғы "___"________ жағдай бойынша</w:t>
      </w:r>
    </w:p>
    <w:bookmarkEnd w:id="1465"/>
    <w:bookmarkStart w:name="z2375" w:id="146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bookmarkEnd w:id="1466"/>
    <w:bookmarkStart w:name="z2376" w:id="14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467"/>
    <w:bookmarkStart w:name="z2377" w:id="1468"/>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468"/>
    <w:bookmarkStart w:name="z2378" w:id="1469"/>
    <w:p>
      <w:pPr>
        <w:spacing w:after="0"/>
        <w:ind w:left="0"/>
        <w:jc w:val="both"/>
      </w:pPr>
      <w:r>
        <w:rPr>
          <w:rFonts w:ascii="Times New Roman"/>
          <w:b w:val="false"/>
          <w:i w:val="false"/>
          <w:color w:val="000000"/>
          <w:sz w:val="28"/>
        </w:rPr>
        <w:t>
      БСН: _______________________</w:t>
      </w:r>
    </w:p>
    <w:bookmarkEnd w:id="1469"/>
    <w:bookmarkStart w:name="z2379" w:id="1470"/>
    <w:p>
      <w:pPr>
        <w:spacing w:after="0"/>
        <w:ind w:left="0"/>
        <w:jc w:val="both"/>
      </w:pPr>
      <w:r>
        <w:rPr>
          <w:rFonts w:ascii="Times New Roman"/>
          <w:b w:val="false"/>
          <w:i w:val="false"/>
          <w:color w:val="000000"/>
          <w:sz w:val="28"/>
        </w:rPr>
        <w:t>
      Жинау әдісі: электрондық түрде</w:t>
      </w:r>
    </w:p>
    <w:bookmarkEnd w:id="1470"/>
    <w:bookmarkStart w:name="z2380" w:id="1471"/>
    <w:p>
      <w:pPr>
        <w:spacing w:after="0"/>
        <w:ind w:left="0"/>
        <w:jc w:val="both"/>
      </w:pPr>
      <w:r>
        <w:rPr>
          <w:rFonts w:ascii="Times New Roman"/>
          <w:b w:val="false"/>
          <w:i w:val="false"/>
          <w:color w:val="000000"/>
          <w:sz w:val="28"/>
        </w:rPr>
        <w:t>
      (мың теңгемен)</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мөлшерленуі тиіс шартты және ықтимал міндеттемелердің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1" w:id="1472"/>
    <w:p>
      <w:pPr>
        <w:spacing w:after="0"/>
        <w:ind w:left="0"/>
        <w:jc w:val="both"/>
      </w:pPr>
      <w:r>
        <w:rPr>
          <w:rFonts w:ascii="Times New Roman"/>
          <w:b w:val="false"/>
          <w:i w:val="false"/>
          <w:color w:val="000000"/>
          <w:sz w:val="28"/>
        </w:rPr>
        <w:t>
      Атауы ________________________________________________________</w:t>
      </w:r>
    </w:p>
    <w:bookmarkEnd w:id="1472"/>
    <w:bookmarkStart w:name="z2382" w:id="1473"/>
    <w:p>
      <w:pPr>
        <w:spacing w:after="0"/>
        <w:ind w:left="0"/>
        <w:jc w:val="both"/>
      </w:pPr>
      <w:r>
        <w:rPr>
          <w:rFonts w:ascii="Times New Roman"/>
          <w:b w:val="false"/>
          <w:i w:val="false"/>
          <w:color w:val="000000"/>
          <w:sz w:val="28"/>
        </w:rPr>
        <w:t>
      Мекенжайы ___________________________________________________</w:t>
      </w:r>
    </w:p>
    <w:bookmarkEnd w:id="1473"/>
    <w:bookmarkStart w:name="z2383" w:id="1474"/>
    <w:p>
      <w:pPr>
        <w:spacing w:after="0"/>
        <w:ind w:left="0"/>
        <w:jc w:val="both"/>
      </w:pPr>
      <w:r>
        <w:rPr>
          <w:rFonts w:ascii="Times New Roman"/>
          <w:b w:val="false"/>
          <w:i w:val="false"/>
          <w:color w:val="000000"/>
          <w:sz w:val="28"/>
        </w:rPr>
        <w:t>
      Телефоны _____________________________________________________</w:t>
      </w:r>
    </w:p>
    <w:bookmarkEnd w:id="1474"/>
    <w:bookmarkStart w:name="z2384" w:id="1475"/>
    <w:p>
      <w:pPr>
        <w:spacing w:after="0"/>
        <w:ind w:left="0"/>
        <w:jc w:val="both"/>
      </w:pPr>
      <w:r>
        <w:rPr>
          <w:rFonts w:ascii="Times New Roman"/>
          <w:b w:val="false"/>
          <w:i w:val="false"/>
          <w:color w:val="000000"/>
          <w:sz w:val="28"/>
        </w:rPr>
        <w:t>
      Электрондық пошта мекенжайы___________________________________</w:t>
      </w:r>
    </w:p>
    <w:bookmarkEnd w:id="1475"/>
    <w:bookmarkStart w:name="z2385" w:id="1476"/>
    <w:p>
      <w:pPr>
        <w:spacing w:after="0"/>
        <w:ind w:left="0"/>
        <w:jc w:val="both"/>
      </w:pPr>
      <w:r>
        <w:rPr>
          <w:rFonts w:ascii="Times New Roman"/>
          <w:b w:val="false"/>
          <w:i w:val="false"/>
          <w:color w:val="000000"/>
          <w:sz w:val="28"/>
        </w:rPr>
        <w:t>
      Орындаушы ________________________________ _______________  тегі, аты және әкесінің аты (ол болған жағдайда) қолы, телефоны</w:t>
      </w:r>
    </w:p>
    <w:bookmarkEnd w:id="1476"/>
    <w:bookmarkStart w:name="z2386" w:id="14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77"/>
    <w:bookmarkStart w:name="z2387" w:id="1478"/>
    <w:p>
      <w:pPr>
        <w:spacing w:after="0"/>
        <w:ind w:left="0"/>
        <w:jc w:val="both"/>
      </w:pPr>
      <w:r>
        <w:rPr>
          <w:rFonts w:ascii="Times New Roman"/>
          <w:b w:val="false"/>
          <w:i w:val="false"/>
          <w:color w:val="000000"/>
          <w:sz w:val="28"/>
        </w:rPr>
        <w:t>
      __________________________________________ _________________  тегі, аты және әкесінің аты (ол болған жағдайда) қолы</w:t>
      </w:r>
    </w:p>
    <w:bookmarkEnd w:id="1478"/>
    <w:bookmarkStart w:name="z2388" w:id="1479"/>
    <w:p>
      <w:pPr>
        <w:spacing w:after="0"/>
        <w:ind w:left="0"/>
        <w:jc w:val="both"/>
      </w:pPr>
      <w:r>
        <w:rPr>
          <w:rFonts w:ascii="Times New Roman"/>
          <w:b w:val="false"/>
          <w:i w:val="false"/>
          <w:color w:val="000000"/>
          <w:sz w:val="28"/>
        </w:rPr>
        <w:t>
      Күні 20__ жылғы "____" ______________</w:t>
      </w:r>
    </w:p>
    <w:bookmarkEnd w:id="1479"/>
    <w:bookmarkStart w:name="z2389" w:id="1480"/>
    <w:p>
      <w:pPr>
        <w:spacing w:after="0"/>
        <w:ind w:left="0"/>
        <w:jc w:val="both"/>
      </w:pPr>
      <w:r>
        <w:rPr>
          <w:rFonts w:ascii="Times New Roman"/>
          <w:b w:val="false"/>
          <w:i w:val="false"/>
          <w:color w:val="000000"/>
          <w:sz w:val="28"/>
        </w:rPr>
        <w:t>
      Ескертпе: нысан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 </w:t>
            </w:r>
          </w:p>
        </w:tc>
      </w:tr>
    </w:tbl>
    <w:bookmarkStart w:name="z2391" w:id="1481"/>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шартты және ықтимал міндеттемелердің талдамасы туралы есеп  (индексі - 1- FBN_ RUIVO, кезеңділігі - ай сайын)  әкімшілік деректерді өтеусіз негізде жинауға арналған нысанын  толтыру бойынша түсіндірме</w:t>
      </w:r>
    </w:p>
    <w:bookmarkEnd w:id="1481"/>
    <w:bookmarkStart w:name="z2392" w:id="1482"/>
    <w:p>
      <w:pPr>
        <w:spacing w:after="0"/>
        <w:ind w:left="0"/>
        <w:jc w:val="left"/>
      </w:pPr>
      <w:r>
        <w:rPr>
          <w:rFonts w:ascii="Times New Roman"/>
          <w:b/>
          <w:i w:val="false"/>
          <w:color w:val="000000"/>
        </w:rPr>
        <w:t xml:space="preserve"> 1-тарау. Жалпы ережелер</w:t>
      </w:r>
    </w:p>
    <w:bookmarkEnd w:id="1482"/>
    <w:bookmarkStart w:name="z2393" w:id="1483"/>
    <w:p>
      <w:pPr>
        <w:spacing w:after="0"/>
        <w:ind w:left="0"/>
        <w:jc w:val="both"/>
      </w:pPr>
      <w:r>
        <w:rPr>
          <w:rFonts w:ascii="Times New Roman"/>
          <w:b w:val="false"/>
          <w:i w:val="false"/>
          <w:color w:val="000000"/>
          <w:sz w:val="28"/>
        </w:rPr>
        <w:t>
      1. Осы түсіндірмеде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83"/>
    <w:bookmarkStart w:name="z2394" w:id="1484"/>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bookmarkEnd w:id="1484"/>
    <w:bookmarkStart w:name="z2395" w:id="148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85"/>
    <w:bookmarkStart w:name="z2396" w:id="1486"/>
    <w:p>
      <w:pPr>
        <w:spacing w:after="0"/>
        <w:ind w:left="0"/>
        <w:jc w:val="left"/>
      </w:pPr>
      <w:r>
        <w:rPr>
          <w:rFonts w:ascii="Times New Roman"/>
          <w:b/>
          <w:i w:val="false"/>
          <w:color w:val="000000"/>
        </w:rPr>
        <w:t xml:space="preserve"> 2-тарау. Нысанды толтыру бойынша түсіндірме</w:t>
      </w:r>
    </w:p>
    <w:bookmarkEnd w:id="1486"/>
    <w:bookmarkStart w:name="z2397" w:id="1487"/>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487"/>
    <w:bookmarkStart w:name="z2398" w:id="1488"/>
    <w:p>
      <w:pPr>
        <w:spacing w:after="0"/>
        <w:ind w:left="0"/>
        <w:jc w:val="both"/>
      </w:pPr>
      <w:r>
        <w:rPr>
          <w:rFonts w:ascii="Times New Roman"/>
          <w:b w:val="false"/>
          <w:i w:val="false"/>
          <w:color w:val="000000"/>
          <w:sz w:val="28"/>
        </w:rPr>
        <w:t xml:space="preserve">
      5. 2 және 3-бағандарда мәндер деректерді өңдеу үшін пайдаланылатын цифрлық ресурстан (бұдан әрі – Деректердің жүйелік тізбесі) таңдалады. </w:t>
      </w:r>
    </w:p>
    <w:bookmarkEnd w:id="1488"/>
    <w:bookmarkStart w:name="z2399" w:id="1489"/>
    <w:p>
      <w:pPr>
        <w:spacing w:after="0"/>
        <w:ind w:left="0"/>
        <w:jc w:val="both"/>
      </w:pPr>
      <w:r>
        <w:rPr>
          <w:rFonts w:ascii="Times New Roman"/>
          <w:b w:val="false"/>
          <w:i w:val="false"/>
          <w:color w:val="000000"/>
          <w:sz w:val="28"/>
        </w:rPr>
        <w:t xml:space="preserve">
      7. 4-бағанда кредиттік тәуекел дәрежесі бойынша мөлшерленуі тиіс шартты және ықтимал міндеттемелердің сомасы көрсетіледі. </w:t>
      </w:r>
    </w:p>
    <w:bookmarkEnd w:id="1489"/>
    <w:bookmarkStart w:name="z2400" w:id="1490"/>
    <w:p>
      <w:pPr>
        <w:spacing w:after="0"/>
        <w:ind w:left="0"/>
        <w:jc w:val="both"/>
      </w:pPr>
      <w:r>
        <w:rPr>
          <w:rFonts w:ascii="Times New Roman"/>
          <w:b w:val="false"/>
          <w:i w:val="false"/>
          <w:color w:val="000000"/>
          <w:sz w:val="28"/>
        </w:rPr>
        <w:t xml:space="preserve">
      8. 5 және 6-бағандарда № </w:t>
      </w:r>
      <w:r>
        <w:rPr>
          <w:rFonts w:ascii="Times New Roman"/>
          <w:b w:val="false"/>
          <w:i w:val="false"/>
          <w:color w:val="000000"/>
          <w:sz w:val="28"/>
        </w:rPr>
        <w:t>73 қаулымен</w:t>
      </w:r>
      <w:r>
        <w:rPr>
          <w:rFonts w:ascii="Times New Roman"/>
          <w:b w:val="false"/>
          <w:i w:val="false"/>
          <w:color w:val="000000"/>
          <w:sz w:val="28"/>
        </w:rPr>
        <w:t xml:space="preserve"> бекітілген Қазақстан Республикасының бейрезидент-банктерінің филиалдары (соның ішінде Қазақстан Республикасының бейрезидент-ислам банктерінің филиалдары) үшін пруденциялық нормативтер мен лимиттерді есептеу әдістемесіне сәйкес міндеттемелердің әрбір тобы үшін пайызбен көрсетілген конверсия коэффициенті және несиелік тәуекел коэффициенті көрсетіледі. Мәндер Деректердің жүйелік тізбесінен таңдалады. </w:t>
      </w:r>
    </w:p>
    <w:bookmarkEnd w:id="1490"/>
    <w:bookmarkStart w:name="z2401" w:id="1491"/>
    <w:p>
      <w:pPr>
        <w:spacing w:after="0"/>
        <w:ind w:left="0"/>
        <w:jc w:val="both"/>
      </w:pPr>
      <w:r>
        <w:rPr>
          <w:rFonts w:ascii="Times New Roman"/>
          <w:b w:val="false"/>
          <w:i w:val="false"/>
          <w:color w:val="000000"/>
          <w:sz w:val="28"/>
        </w:rPr>
        <w:t>
      9. 7-бағанда пайызбен конверсия коэффициентінің мәніне (4-баған) және пайызбен кредиттік тәуекел коэффициентінің мәніне (5-баған) көбейтілген, 3-бағанда көрсетілген шартты және ықтимал міндеттемелер бойынша сома көрсетіледі.</w:t>
      </w:r>
    </w:p>
    <w:bookmarkEnd w:id="1491"/>
    <w:bookmarkStart w:name="z2402" w:id="1492"/>
    <w:p>
      <w:pPr>
        <w:spacing w:after="0"/>
        <w:ind w:left="0"/>
        <w:jc w:val="both"/>
      </w:pPr>
      <w:r>
        <w:rPr>
          <w:rFonts w:ascii="Times New Roman"/>
          <w:b w:val="false"/>
          <w:i w:val="false"/>
          <w:color w:val="000000"/>
          <w:sz w:val="28"/>
        </w:rPr>
        <w:t>
      10. Деректер болмаған кезде Нысан ұсынылмайды.</w:t>
      </w:r>
    </w:p>
    <w:bookmarkEnd w:id="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415" w:id="149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493"/>
    <w:bookmarkStart w:name="z2416" w:id="14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494"/>
    <w:bookmarkStart w:name="z2417" w:id="1495"/>
    <w:p>
      <w:pPr>
        <w:spacing w:after="0"/>
        <w:ind w:left="0"/>
        <w:jc w:val="both"/>
      </w:pPr>
      <w:r>
        <w:rPr>
          <w:rFonts w:ascii="Times New Roman"/>
          <w:b w:val="false"/>
          <w:i w:val="false"/>
          <w:color w:val="000000"/>
          <w:sz w:val="28"/>
        </w:rPr>
        <w:t>
      Әкімшілік нысанның атауы: Бейрезидент-банктер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1495"/>
    <w:bookmarkStart w:name="z2418" w:id="14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RPFI</w:t>
      </w:r>
    </w:p>
    <w:bookmarkEnd w:id="1496"/>
    <w:bookmarkStart w:name="z2419" w:id="1497"/>
    <w:p>
      <w:pPr>
        <w:spacing w:after="0"/>
        <w:ind w:left="0"/>
        <w:jc w:val="both"/>
      </w:pPr>
      <w:r>
        <w:rPr>
          <w:rFonts w:ascii="Times New Roman"/>
          <w:b w:val="false"/>
          <w:i w:val="false"/>
          <w:color w:val="000000"/>
          <w:sz w:val="28"/>
        </w:rPr>
        <w:t>
      Кезеңділігі: ай сайын</w:t>
      </w:r>
    </w:p>
    <w:bookmarkEnd w:id="1497"/>
    <w:bookmarkStart w:name="z2420" w:id="1498"/>
    <w:p>
      <w:pPr>
        <w:spacing w:after="0"/>
        <w:ind w:left="0"/>
        <w:jc w:val="both"/>
      </w:pPr>
      <w:r>
        <w:rPr>
          <w:rFonts w:ascii="Times New Roman"/>
          <w:b w:val="false"/>
          <w:i w:val="false"/>
          <w:color w:val="000000"/>
          <w:sz w:val="28"/>
        </w:rPr>
        <w:t>
      Есепті кезеңі: 20__жылғы "___"________ жағдай бойынша</w:t>
      </w:r>
    </w:p>
    <w:bookmarkEnd w:id="1498"/>
    <w:bookmarkStart w:name="z2421" w:id="14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499"/>
    <w:bookmarkStart w:name="z2422" w:id="15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500"/>
    <w:bookmarkStart w:name="z2423" w:id="1501"/>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bookmarkEnd w:id="1501"/>
    <w:bookmarkStart w:name="z2424" w:id="1502"/>
    <w:p>
      <w:pPr>
        <w:spacing w:after="0"/>
        <w:ind w:left="0"/>
        <w:jc w:val="both"/>
      </w:pPr>
      <w:r>
        <w:rPr>
          <w:rFonts w:ascii="Times New Roman"/>
          <w:b w:val="false"/>
          <w:i w:val="false"/>
          <w:color w:val="000000"/>
          <w:sz w:val="28"/>
        </w:rPr>
        <w:t>
      БСН: _______________________</w:t>
      </w:r>
    </w:p>
    <w:bookmarkEnd w:id="1502"/>
    <w:bookmarkStart w:name="z2425" w:id="1503"/>
    <w:p>
      <w:pPr>
        <w:spacing w:after="0"/>
        <w:ind w:left="0"/>
        <w:jc w:val="both"/>
      </w:pPr>
      <w:r>
        <w:rPr>
          <w:rFonts w:ascii="Times New Roman"/>
          <w:b w:val="false"/>
          <w:i w:val="false"/>
          <w:color w:val="000000"/>
          <w:sz w:val="28"/>
        </w:rPr>
        <w:t>
      Жинау әдісі: электрондық түрде</w:t>
      </w:r>
    </w:p>
    <w:bookmarkEnd w:id="1503"/>
    <w:bookmarkStart w:name="z2426" w:id="1504"/>
    <w:p>
      <w:pPr>
        <w:spacing w:after="0"/>
        <w:ind w:left="0"/>
        <w:jc w:val="both"/>
      </w:pPr>
      <w:r>
        <w:rPr>
          <w:rFonts w:ascii="Times New Roman"/>
          <w:b w:val="false"/>
          <w:i w:val="false"/>
          <w:color w:val="000000"/>
          <w:sz w:val="28"/>
        </w:rPr>
        <w:t>
      (мың теңгемен)</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мөлшерленуі тиіс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7" w:id="1505"/>
    <w:p>
      <w:pPr>
        <w:spacing w:after="0"/>
        <w:ind w:left="0"/>
        <w:jc w:val="both"/>
      </w:pPr>
      <w:r>
        <w:rPr>
          <w:rFonts w:ascii="Times New Roman"/>
          <w:b w:val="false"/>
          <w:i w:val="false"/>
          <w:color w:val="000000"/>
          <w:sz w:val="28"/>
        </w:rPr>
        <w:t>
      Атауы ________________________________________________________</w:t>
      </w:r>
    </w:p>
    <w:bookmarkEnd w:id="1505"/>
    <w:bookmarkStart w:name="z2428" w:id="1506"/>
    <w:p>
      <w:pPr>
        <w:spacing w:after="0"/>
        <w:ind w:left="0"/>
        <w:jc w:val="both"/>
      </w:pPr>
      <w:r>
        <w:rPr>
          <w:rFonts w:ascii="Times New Roman"/>
          <w:b w:val="false"/>
          <w:i w:val="false"/>
          <w:color w:val="000000"/>
          <w:sz w:val="28"/>
        </w:rPr>
        <w:t>
      Мекенжайы ___________________________________________________</w:t>
      </w:r>
    </w:p>
    <w:bookmarkEnd w:id="1506"/>
    <w:bookmarkStart w:name="z2429" w:id="1507"/>
    <w:p>
      <w:pPr>
        <w:spacing w:after="0"/>
        <w:ind w:left="0"/>
        <w:jc w:val="both"/>
      </w:pPr>
      <w:r>
        <w:rPr>
          <w:rFonts w:ascii="Times New Roman"/>
          <w:b w:val="false"/>
          <w:i w:val="false"/>
          <w:color w:val="000000"/>
          <w:sz w:val="28"/>
        </w:rPr>
        <w:t>
      Телефоны _____________________________________________________</w:t>
      </w:r>
    </w:p>
    <w:bookmarkEnd w:id="1507"/>
    <w:bookmarkStart w:name="z2430" w:id="1508"/>
    <w:p>
      <w:pPr>
        <w:spacing w:after="0"/>
        <w:ind w:left="0"/>
        <w:jc w:val="both"/>
      </w:pPr>
      <w:r>
        <w:rPr>
          <w:rFonts w:ascii="Times New Roman"/>
          <w:b w:val="false"/>
          <w:i w:val="false"/>
          <w:color w:val="000000"/>
          <w:sz w:val="28"/>
        </w:rPr>
        <w:t>
      Электрондық пошта мекенжайы___________________________________</w:t>
      </w:r>
    </w:p>
    <w:bookmarkEnd w:id="1508"/>
    <w:bookmarkStart w:name="z2431" w:id="1509"/>
    <w:p>
      <w:pPr>
        <w:spacing w:after="0"/>
        <w:ind w:left="0"/>
        <w:jc w:val="both"/>
      </w:pPr>
      <w:r>
        <w:rPr>
          <w:rFonts w:ascii="Times New Roman"/>
          <w:b w:val="false"/>
          <w:i w:val="false"/>
          <w:color w:val="000000"/>
          <w:sz w:val="28"/>
        </w:rPr>
        <w:t>
      Орындаушы ________________________________ __________________  тегі, аты және әкесінің аты (ол болған жағдайда) қолы, телефоны</w:t>
      </w:r>
    </w:p>
    <w:bookmarkEnd w:id="1509"/>
    <w:bookmarkStart w:name="z2432" w:id="151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10"/>
    <w:bookmarkStart w:name="z2433" w:id="1511"/>
    <w:p>
      <w:pPr>
        <w:spacing w:after="0"/>
        <w:ind w:left="0"/>
        <w:jc w:val="both"/>
      </w:pPr>
      <w:r>
        <w:rPr>
          <w:rFonts w:ascii="Times New Roman"/>
          <w:b w:val="false"/>
          <w:i w:val="false"/>
          <w:color w:val="000000"/>
          <w:sz w:val="28"/>
        </w:rPr>
        <w:t>
      ____________________________________________ _________________  тегі, аты және әкесінің аты (ол болған жағдайда) қолы</w:t>
      </w:r>
    </w:p>
    <w:bookmarkEnd w:id="1511"/>
    <w:bookmarkStart w:name="z2434" w:id="1512"/>
    <w:p>
      <w:pPr>
        <w:spacing w:after="0"/>
        <w:ind w:left="0"/>
        <w:jc w:val="both"/>
      </w:pPr>
      <w:r>
        <w:rPr>
          <w:rFonts w:ascii="Times New Roman"/>
          <w:b w:val="false"/>
          <w:i w:val="false"/>
          <w:color w:val="000000"/>
          <w:sz w:val="28"/>
        </w:rPr>
        <w:t>
      Күні 20__ жылғы "____" ______________</w:t>
      </w:r>
    </w:p>
    <w:bookmarkEnd w:id="1512"/>
    <w:bookmarkStart w:name="z2435" w:id="1513"/>
    <w:p>
      <w:pPr>
        <w:spacing w:after="0"/>
        <w:ind w:left="0"/>
        <w:jc w:val="both"/>
      </w:pPr>
      <w:r>
        <w:rPr>
          <w:rFonts w:ascii="Times New Roman"/>
          <w:b w:val="false"/>
          <w:i w:val="false"/>
          <w:color w:val="000000"/>
          <w:sz w:val="28"/>
        </w:rPr>
        <w:t>
      Ескертпе: нысан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нысанына қосымша </w:t>
            </w:r>
          </w:p>
        </w:tc>
      </w:tr>
    </w:tbl>
    <w:bookmarkStart w:name="z2437" w:id="1514"/>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(индексі - 1- FBN_ RPFI, кезеңділігі - ай сайын)  әкімшілік деректерді өтеусіз негізде жинауға арналған нысанын толтыру бойынша түсіндірме</w:t>
      </w:r>
    </w:p>
    <w:bookmarkEnd w:id="1514"/>
    <w:bookmarkStart w:name="z2438" w:id="1515"/>
    <w:p>
      <w:pPr>
        <w:spacing w:after="0"/>
        <w:ind w:left="0"/>
        <w:jc w:val="left"/>
      </w:pPr>
      <w:r>
        <w:rPr>
          <w:rFonts w:ascii="Times New Roman"/>
          <w:b/>
          <w:i w:val="false"/>
          <w:color w:val="000000"/>
        </w:rPr>
        <w:t xml:space="preserve"> 1-тарау. Жалпы ережелер</w:t>
      </w:r>
    </w:p>
    <w:bookmarkEnd w:id="1515"/>
    <w:bookmarkStart w:name="z2439" w:id="1516"/>
    <w:p>
      <w:pPr>
        <w:spacing w:after="0"/>
        <w:ind w:left="0"/>
        <w:jc w:val="both"/>
      </w:pPr>
      <w:r>
        <w:rPr>
          <w:rFonts w:ascii="Times New Roman"/>
          <w:b w:val="false"/>
          <w:i w:val="false"/>
          <w:color w:val="000000"/>
          <w:sz w:val="28"/>
        </w:rPr>
        <w:t>
      1. Осы түсіндірмеде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16"/>
    <w:bookmarkStart w:name="z2440" w:id="1517"/>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bookmarkEnd w:id="1517"/>
    <w:bookmarkStart w:name="z2441" w:id="151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18"/>
    <w:bookmarkStart w:name="z2442" w:id="1519"/>
    <w:p>
      <w:pPr>
        <w:spacing w:after="0"/>
        <w:ind w:left="0"/>
        <w:jc w:val="left"/>
      </w:pPr>
      <w:r>
        <w:rPr>
          <w:rFonts w:ascii="Times New Roman"/>
          <w:b/>
          <w:i w:val="false"/>
          <w:color w:val="000000"/>
        </w:rPr>
        <w:t xml:space="preserve"> 2-тарау. Нысанды толтыру бойынша түсіндірме</w:t>
      </w:r>
    </w:p>
    <w:bookmarkEnd w:id="1519"/>
    <w:bookmarkStart w:name="z2443" w:id="1520"/>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520"/>
    <w:bookmarkStart w:name="z2444" w:id="1521"/>
    <w:p>
      <w:pPr>
        <w:spacing w:after="0"/>
        <w:ind w:left="0"/>
        <w:jc w:val="both"/>
      </w:pPr>
      <w:r>
        <w:rPr>
          <w:rFonts w:ascii="Times New Roman"/>
          <w:b w:val="false"/>
          <w:i w:val="false"/>
          <w:color w:val="000000"/>
          <w:sz w:val="28"/>
        </w:rPr>
        <w:t xml:space="preserve">
      5. 2-бағанда мәндер деректерді өңдеу үшін пайдаланылатын цифрлық ресурстан (бұдан әрі – Деректердің жүйелік тізбесі) таңдалады. </w:t>
      </w:r>
    </w:p>
    <w:bookmarkEnd w:id="1521"/>
    <w:bookmarkStart w:name="z2445" w:id="1522"/>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1522"/>
    <w:bookmarkStart w:name="z2446" w:id="1523"/>
    <w:p>
      <w:pPr>
        <w:spacing w:after="0"/>
        <w:ind w:left="0"/>
        <w:jc w:val="both"/>
      </w:pPr>
      <w:r>
        <w:rPr>
          <w:rFonts w:ascii="Times New Roman"/>
          <w:b w:val="false"/>
          <w:i w:val="false"/>
          <w:color w:val="000000"/>
          <w:sz w:val="28"/>
        </w:rPr>
        <w:t xml:space="preserve">
      7. 4 және 7-бағандарда № 73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 </w:t>
      </w:r>
    </w:p>
    <w:bookmarkEnd w:id="1523"/>
    <w:bookmarkStart w:name="z2447" w:id="1524"/>
    <w:p>
      <w:pPr>
        <w:spacing w:after="0"/>
        <w:ind w:left="0"/>
        <w:jc w:val="both"/>
      </w:pPr>
      <w:r>
        <w:rPr>
          <w:rFonts w:ascii="Times New Roman"/>
          <w:b w:val="false"/>
          <w:i w:val="false"/>
          <w:color w:val="000000"/>
          <w:sz w:val="28"/>
        </w:rPr>
        <w:t xml:space="preserve">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bookmarkEnd w:id="1524"/>
    <w:bookmarkStart w:name="z2448" w:id="1525"/>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bookmarkEnd w:id="1525"/>
    <w:bookmarkStart w:name="z2449" w:id="1526"/>
    <w:p>
      <w:pPr>
        <w:spacing w:after="0"/>
        <w:ind w:left="0"/>
        <w:jc w:val="both"/>
      </w:pPr>
      <w:r>
        <w:rPr>
          <w:rFonts w:ascii="Times New Roman"/>
          <w:b w:val="false"/>
          <w:i w:val="false"/>
          <w:color w:val="000000"/>
          <w:sz w:val="28"/>
        </w:rPr>
        <w:t>
      10. Деректер болмаған кезде Нысан ұсынылмайды.</w:t>
      </w:r>
    </w:p>
    <w:bookmarkEnd w:id="1526"/>
    <w:bookmarkStart w:name="z2450" w:id="1527"/>
    <w:p>
      <w:pPr>
        <w:spacing w:after="0"/>
        <w:ind w:left="0"/>
        <w:jc w:val="both"/>
      </w:pPr>
      <w:r>
        <w:rPr>
          <w:rFonts w:ascii="Times New Roman"/>
          <w:b w:val="false"/>
          <w:i w:val="false"/>
          <w:color w:val="000000"/>
          <w:sz w:val="28"/>
        </w:rPr>
        <w:t xml:space="preserve">
      Қазақстан Республикасы </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461" w:id="152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28"/>
    <w:bookmarkStart w:name="z2462" w:id="152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29"/>
    <w:bookmarkStart w:name="z2463" w:id="1530"/>
    <w:p>
      <w:pPr>
        <w:spacing w:after="0"/>
        <w:ind w:left="0"/>
        <w:jc w:val="both"/>
      </w:pPr>
      <w:r>
        <w:rPr>
          <w:rFonts w:ascii="Times New Roman"/>
          <w:b w:val="false"/>
          <w:i w:val="false"/>
          <w:color w:val="000000"/>
          <w:sz w:val="28"/>
        </w:rPr>
        <w:t>
      Әкімшілік нысанның атауы: Бейрезидент-банктер филиалдарының айрықша пайыздық тәуекелін есептеу (валюталар бөлігінде) талдамасы туралы есеп</w:t>
      </w:r>
    </w:p>
    <w:bookmarkEnd w:id="1530"/>
    <w:bookmarkStart w:name="z2464" w:id="15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FBN_RSPR</w:t>
      </w:r>
    </w:p>
    <w:bookmarkEnd w:id="1531"/>
    <w:bookmarkStart w:name="z2465" w:id="1532"/>
    <w:p>
      <w:pPr>
        <w:spacing w:after="0"/>
        <w:ind w:left="0"/>
        <w:jc w:val="both"/>
      </w:pPr>
      <w:r>
        <w:rPr>
          <w:rFonts w:ascii="Times New Roman"/>
          <w:b w:val="false"/>
          <w:i w:val="false"/>
          <w:color w:val="000000"/>
          <w:sz w:val="28"/>
        </w:rPr>
        <w:t>
      Кезеңділігі: ай сайын</w:t>
      </w:r>
    </w:p>
    <w:bookmarkEnd w:id="1532"/>
    <w:bookmarkStart w:name="z2466" w:id="1533"/>
    <w:p>
      <w:pPr>
        <w:spacing w:after="0"/>
        <w:ind w:left="0"/>
        <w:jc w:val="both"/>
      </w:pPr>
      <w:r>
        <w:rPr>
          <w:rFonts w:ascii="Times New Roman"/>
          <w:b w:val="false"/>
          <w:i w:val="false"/>
          <w:color w:val="000000"/>
          <w:sz w:val="28"/>
        </w:rPr>
        <w:t>
      Есепті кезеңі: 20__жылғы "___"________ жағдай бойынша</w:t>
      </w:r>
    </w:p>
    <w:bookmarkEnd w:id="1533"/>
    <w:bookmarkStart w:name="z2467" w:id="15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534"/>
    <w:bookmarkStart w:name="z2468" w:id="15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535"/>
    <w:bookmarkStart w:name="z2469" w:id="153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536"/>
    <w:bookmarkStart w:name="z2470" w:id="1537"/>
    <w:p>
      <w:pPr>
        <w:spacing w:after="0"/>
        <w:ind w:left="0"/>
        <w:jc w:val="both"/>
      </w:pPr>
      <w:r>
        <w:rPr>
          <w:rFonts w:ascii="Times New Roman"/>
          <w:b w:val="false"/>
          <w:i w:val="false"/>
          <w:color w:val="000000"/>
          <w:sz w:val="28"/>
        </w:rPr>
        <w:t>
      БСН: _______________________</w:t>
      </w:r>
    </w:p>
    <w:bookmarkEnd w:id="1537"/>
    <w:bookmarkStart w:name="z2471" w:id="1538"/>
    <w:p>
      <w:pPr>
        <w:spacing w:after="0"/>
        <w:ind w:left="0"/>
        <w:jc w:val="both"/>
      </w:pPr>
      <w:r>
        <w:rPr>
          <w:rFonts w:ascii="Times New Roman"/>
          <w:b w:val="false"/>
          <w:i w:val="false"/>
          <w:color w:val="000000"/>
          <w:sz w:val="28"/>
        </w:rPr>
        <w:t>
      Жинау әдісі: электрондық түрде</w:t>
      </w:r>
    </w:p>
    <w:bookmarkEnd w:id="1538"/>
    <w:bookmarkStart w:name="z2472" w:id="1539"/>
    <w:p>
      <w:pPr>
        <w:spacing w:after="0"/>
        <w:ind w:left="0"/>
        <w:jc w:val="both"/>
      </w:pPr>
      <w:r>
        <w:rPr>
          <w:rFonts w:ascii="Times New Roman"/>
          <w:b w:val="false"/>
          <w:i w:val="false"/>
          <w:color w:val="000000"/>
          <w:sz w:val="28"/>
        </w:rPr>
        <w:t>
       (мың теңгемен)</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коэффициенті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біртекті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3" w:id="1540"/>
    <w:p>
      <w:pPr>
        <w:spacing w:after="0"/>
        <w:ind w:left="0"/>
        <w:jc w:val="both"/>
      </w:pPr>
      <w:r>
        <w:rPr>
          <w:rFonts w:ascii="Times New Roman"/>
          <w:b w:val="false"/>
          <w:i w:val="false"/>
          <w:color w:val="000000"/>
          <w:sz w:val="28"/>
        </w:rPr>
        <w:t>
      Атауы _________________________________________________________</w:t>
      </w:r>
    </w:p>
    <w:bookmarkEnd w:id="1540"/>
    <w:bookmarkStart w:name="z2474" w:id="1541"/>
    <w:p>
      <w:pPr>
        <w:spacing w:after="0"/>
        <w:ind w:left="0"/>
        <w:jc w:val="both"/>
      </w:pPr>
      <w:r>
        <w:rPr>
          <w:rFonts w:ascii="Times New Roman"/>
          <w:b w:val="false"/>
          <w:i w:val="false"/>
          <w:color w:val="000000"/>
          <w:sz w:val="28"/>
        </w:rPr>
        <w:t>
      Мекенжайы_____________________________________________________</w:t>
      </w:r>
    </w:p>
    <w:bookmarkEnd w:id="1541"/>
    <w:bookmarkStart w:name="z2475" w:id="1542"/>
    <w:p>
      <w:pPr>
        <w:spacing w:after="0"/>
        <w:ind w:left="0"/>
        <w:jc w:val="both"/>
      </w:pPr>
      <w:r>
        <w:rPr>
          <w:rFonts w:ascii="Times New Roman"/>
          <w:b w:val="false"/>
          <w:i w:val="false"/>
          <w:color w:val="000000"/>
          <w:sz w:val="28"/>
        </w:rPr>
        <w:t>
      Телефоны ______________________________________________________</w:t>
      </w:r>
    </w:p>
    <w:bookmarkEnd w:id="1542"/>
    <w:bookmarkStart w:name="z2476" w:id="1543"/>
    <w:p>
      <w:pPr>
        <w:spacing w:after="0"/>
        <w:ind w:left="0"/>
        <w:jc w:val="both"/>
      </w:pPr>
      <w:r>
        <w:rPr>
          <w:rFonts w:ascii="Times New Roman"/>
          <w:b w:val="false"/>
          <w:i w:val="false"/>
          <w:color w:val="000000"/>
          <w:sz w:val="28"/>
        </w:rPr>
        <w:t>
      Электрондық пошта мекенжайы ___________________________________</w:t>
      </w:r>
    </w:p>
    <w:bookmarkEnd w:id="1543"/>
    <w:bookmarkStart w:name="z2477" w:id="1544"/>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544"/>
    <w:bookmarkStart w:name="z2478" w:id="154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45"/>
    <w:bookmarkStart w:name="z2479" w:id="1546"/>
    <w:p>
      <w:pPr>
        <w:spacing w:after="0"/>
        <w:ind w:left="0"/>
        <w:jc w:val="both"/>
      </w:pPr>
      <w:r>
        <w:rPr>
          <w:rFonts w:ascii="Times New Roman"/>
          <w:b w:val="false"/>
          <w:i w:val="false"/>
          <w:color w:val="000000"/>
          <w:sz w:val="28"/>
        </w:rPr>
        <w:t>
      _______________________________________________________________  тегі, аты және әкесінің аты (ол болған жағдайда) қолы</w:t>
      </w:r>
    </w:p>
    <w:bookmarkEnd w:id="1546"/>
    <w:bookmarkStart w:name="z2480" w:id="1547"/>
    <w:p>
      <w:pPr>
        <w:spacing w:after="0"/>
        <w:ind w:left="0"/>
        <w:jc w:val="both"/>
      </w:pPr>
      <w:r>
        <w:rPr>
          <w:rFonts w:ascii="Times New Roman"/>
          <w:b w:val="false"/>
          <w:i w:val="false"/>
          <w:color w:val="000000"/>
          <w:sz w:val="28"/>
        </w:rPr>
        <w:t>
      Күні 20__ жылғы "____" ______________</w:t>
      </w:r>
    </w:p>
    <w:bookmarkEnd w:id="1547"/>
    <w:bookmarkStart w:name="z2481" w:id="1548"/>
    <w:p>
      <w:pPr>
        <w:spacing w:after="0"/>
        <w:ind w:left="0"/>
        <w:jc w:val="both"/>
      </w:pPr>
      <w:r>
        <w:rPr>
          <w:rFonts w:ascii="Times New Roman"/>
          <w:b w:val="false"/>
          <w:i w:val="false"/>
          <w:color w:val="000000"/>
          <w:sz w:val="28"/>
        </w:rPr>
        <w:t>
      Ескертпе: нысан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tc>
      </w:tr>
    </w:tbl>
    <w:bookmarkStart w:name="z2483" w:id="1549"/>
    <w:p>
      <w:pPr>
        <w:spacing w:after="0"/>
        <w:ind w:left="0"/>
        <w:jc w:val="left"/>
      </w:pPr>
      <w:r>
        <w:rPr>
          <w:rFonts w:ascii="Times New Roman"/>
          <w:b/>
          <w:i w:val="false"/>
          <w:color w:val="000000"/>
        </w:rPr>
        <w:t xml:space="preserve"> Бейрезидент-банктері филиалдарының айрықша пайыздық тәуекелді есептеудің (валюталар бөлігінде) талдамасы туралы есеп  (индексі - 1- FBN_RSPR, кезеңділігі - ай сайын)  әкімшілік деректерді өтеусіз негізде жинауға арналған нысанын толтыру бойынша түсіндірме</w:t>
      </w:r>
    </w:p>
    <w:bookmarkEnd w:id="1549"/>
    <w:bookmarkStart w:name="z2484" w:id="1550"/>
    <w:p>
      <w:pPr>
        <w:spacing w:after="0"/>
        <w:ind w:left="0"/>
        <w:jc w:val="left"/>
      </w:pPr>
      <w:r>
        <w:rPr>
          <w:rFonts w:ascii="Times New Roman"/>
          <w:b/>
          <w:i w:val="false"/>
          <w:color w:val="000000"/>
        </w:rPr>
        <w:t xml:space="preserve"> 1-тарау. Жалпы ережелер</w:t>
      </w:r>
    </w:p>
    <w:bookmarkEnd w:id="1550"/>
    <w:bookmarkStart w:name="z2485" w:id="1551"/>
    <w:p>
      <w:pPr>
        <w:spacing w:after="0"/>
        <w:ind w:left="0"/>
        <w:jc w:val="both"/>
      </w:pPr>
      <w:r>
        <w:rPr>
          <w:rFonts w:ascii="Times New Roman"/>
          <w:b w:val="false"/>
          <w:i w:val="false"/>
          <w:color w:val="000000"/>
          <w:sz w:val="28"/>
        </w:rPr>
        <w:t>
      1. Осы түсіндірмеде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51"/>
    <w:bookmarkStart w:name="z2486" w:id="1552"/>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w:t>
      </w:r>
    </w:p>
    <w:bookmarkEnd w:id="1552"/>
    <w:bookmarkStart w:name="z2487" w:id="155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53"/>
    <w:bookmarkStart w:name="z2488" w:id="1554"/>
    <w:p>
      <w:pPr>
        <w:spacing w:after="0"/>
        <w:ind w:left="0"/>
        <w:jc w:val="left"/>
      </w:pPr>
      <w:r>
        <w:rPr>
          <w:rFonts w:ascii="Times New Roman"/>
          <w:b/>
          <w:i w:val="false"/>
          <w:color w:val="000000"/>
        </w:rPr>
        <w:t xml:space="preserve"> 2-тарау. Нысанды толтыру бойынша түсіндірме</w:t>
      </w:r>
    </w:p>
    <w:bookmarkEnd w:id="1554"/>
    <w:bookmarkStart w:name="z2489" w:id="1555"/>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555"/>
    <w:bookmarkStart w:name="z2490" w:id="1556"/>
    <w:p>
      <w:pPr>
        <w:spacing w:after="0"/>
        <w:ind w:left="0"/>
        <w:jc w:val="both"/>
      </w:pPr>
      <w:r>
        <w:rPr>
          <w:rFonts w:ascii="Times New Roman"/>
          <w:b w:val="false"/>
          <w:i w:val="false"/>
          <w:color w:val="000000"/>
          <w:sz w:val="28"/>
        </w:rPr>
        <w:t xml:space="preserve">
      5. 3-бағанда біртекті қаржы құралдары бойынша ашық позициялардың сомасы көрсетіледі. </w:t>
      </w:r>
    </w:p>
    <w:bookmarkEnd w:id="1556"/>
    <w:bookmarkStart w:name="z2491" w:id="1557"/>
    <w:p>
      <w:pPr>
        <w:spacing w:after="0"/>
        <w:ind w:left="0"/>
        <w:jc w:val="both"/>
      </w:pPr>
      <w:r>
        <w:rPr>
          <w:rFonts w:ascii="Times New Roman"/>
          <w:b w:val="false"/>
          <w:i w:val="false"/>
          <w:color w:val="000000"/>
          <w:sz w:val="28"/>
        </w:rPr>
        <w:t xml:space="preserve">
      6. 4-бағанда № 73 нормативтердің 2-тарауына сәйкес айрықша тәуекел коэффициенті пайызбен көрсетіледі. Мәндер Деректерді өңдеу үшін пайдаланылатын цифрлық ресурстан (бұдан әрі – Деректердің жүйелік тізбесі) таңдалады. </w:t>
      </w:r>
    </w:p>
    <w:bookmarkEnd w:id="1557"/>
    <w:bookmarkStart w:name="z2492" w:id="1558"/>
    <w:p>
      <w:pPr>
        <w:spacing w:after="0"/>
        <w:ind w:left="0"/>
        <w:jc w:val="both"/>
      </w:pPr>
      <w:r>
        <w:rPr>
          <w:rFonts w:ascii="Times New Roman"/>
          <w:b w:val="false"/>
          <w:i w:val="false"/>
          <w:color w:val="000000"/>
          <w:sz w:val="28"/>
        </w:rPr>
        <w:t xml:space="preserve">
      7. 5-бағанда айрықша тәуекел коэффициенті пайызбен есепке алына отырып, біртекті қаржы құралдары бойынша ашық позициялардың сомасы көрсетіледі. </w:t>
      </w:r>
    </w:p>
    <w:bookmarkEnd w:id="1558"/>
    <w:bookmarkStart w:name="z2493" w:id="1559"/>
    <w:p>
      <w:pPr>
        <w:spacing w:after="0"/>
        <w:ind w:left="0"/>
        <w:jc w:val="both"/>
      </w:pPr>
      <w:r>
        <w:rPr>
          <w:rFonts w:ascii="Times New Roman"/>
          <w:b w:val="false"/>
          <w:i w:val="false"/>
          <w:color w:val="000000"/>
          <w:sz w:val="28"/>
        </w:rPr>
        <w:t xml:space="preserve">
      8. 1-жолда мәндер Деректердің жүйелік тізбесінен таңдалады. </w:t>
      </w:r>
    </w:p>
    <w:bookmarkEnd w:id="1559"/>
    <w:bookmarkStart w:name="z2494" w:id="1560"/>
    <w:p>
      <w:pPr>
        <w:spacing w:after="0"/>
        <w:ind w:left="0"/>
        <w:jc w:val="both"/>
      </w:pPr>
      <w:r>
        <w:rPr>
          <w:rFonts w:ascii="Times New Roman"/>
          <w:b w:val="false"/>
          <w:i w:val="false"/>
          <w:color w:val="000000"/>
          <w:sz w:val="28"/>
        </w:rPr>
        <w:t xml:space="preserve">
      9. Кестені толтыру кезінде тізбесі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38587 болып тіркелген) 6-тарауында айқындалған халықаралық қор биржалары пайдаланылады.</w:t>
      </w:r>
    </w:p>
    <w:bookmarkEnd w:id="1560"/>
    <w:bookmarkStart w:name="z2495" w:id="1561"/>
    <w:p>
      <w:pPr>
        <w:spacing w:after="0"/>
        <w:ind w:left="0"/>
        <w:jc w:val="both"/>
      </w:pPr>
      <w:r>
        <w:rPr>
          <w:rFonts w:ascii="Times New Roman"/>
          <w:b w:val="false"/>
          <w:i w:val="false"/>
          <w:color w:val="000000"/>
          <w:sz w:val="28"/>
        </w:rPr>
        <w:t>
      10. Деректер болмаған кезде Нысан ұсынылмайды.</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507" w:id="156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62"/>
    <w:bookmarkStart w:name="z2508" w:id="156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63"/>
    <w:bookmarkStart w:name="z2509" w:id="1564"/>
    <w:p>
      <w:pPr>
        <w:spacing w:after="0"/>
        <w:ind w:left="0"/>
        <w:jc w:val="both"/>
      </w:pPr>
      <w:r>
        <w:rPr>
          <w:rFonts w:ascii="Times New Roman"/>
          <w:b w:val="false"/>
          <w:i w:val="false"/>
          <w:color w:val="000000"/>
          <w:sz w:val="28"/>
        </w:rPr>
        <w:t>
      Әкімшілік нысанның атауы: Бейрезидент-банктер филиалдарының уақыт аралықтары бойынша ашық позицияларын бөлу (валюталар бөлігінде) туралы есеп</w:t>
      </w:r>
    </w:p>
    <w:bookmarkEnd w:id="1564"/>
    <w:bookmarkStart w:name="z2510" w:id="15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ROPVI</w:t>
      </w:r>
    </w:p>
    <w:bookmarkEnd w:id="1565"/>
    <w:bookmarkStart w:name="z2511" w:id="1566"/>
    <w:p>
      <w:pPr>
        <w:spacing w:after="0"/>
        <w:ind w:left="0"/>
        <w:jc w:val="both"/>
      </w:pPr>
      <w:r>
        <w:rPr>
          <w:rFonts w:ascii="Times New Roman"/>
          <w:b w:val="false"/>
          <w:i w:val="false"/>
          <w:color w:val="000000"/>
          <w:sz w:val="28"/>
        </w:rPr>
        <w:t>
      Кезеңділігі: ай сайын</w:t>
      </w:r>
    </w:p>
    <w:bookmarkEnd w:id="1566"/>
    <w:bookmarkStart w:name="z2512" w:id="1567"/>
    <w:p>
      <w:pPr>
        <w:spacing w:after="0"/>
        <w:ind w:left="0"/>
        <w:jc w:val="both"/>
      </w:pPr>
      <w:r>
        <w:rPr>
          <w:rFonts w:ascii="Times New Roman"/>
          <w:b w:val="false"/>
          <w:i w:val="false"/>
          <w:color w:val="000000"/>
          <w:sz w:val="28"/>
        </w:rPr>
        <w:t>
      Есепті кезеңі: 20__жылғы "___"________ жағдай бойынша</w:t>
      </w:r>
    </w:p>
    <w:bookmarkEnd w:id="1567"/>
    <w:bookmarkStart w:name="z2513" w:id="15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568"/>
    <w:bookmarkStart w:name="z2514" w:id="15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569"/>
    <w:bookmarkStart w:name="z2515" w:id="157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570"/>
    <w:bookmarkStart w:name="z2516" w:id="1571"/>
    <w:p>
      <w:pPr>
        <w:spacing w:after="0"/>
        <w:ind w:left="0"/>
        <w:jc w:val="both"/>
      </w:pPr>
      <w:r>
        <w:rPr>
          <w:rFonts w:ascii="Times New Roman"/>
          <w:b w:val="false"/>
          <w:i w:val="false"/>
          <w:color w:val="000000"/>
          <w:sz w:val="28"/>
        </w:rPr>
        <w:t>
      БСН: _______________________</w:t>
      </w:r>
    </w:p>
    <w:bookmarkEnd w:id="1571"/>
    <w:bookmarkStart w:name="z2517" w:id="1572"/>
    <w:p>
      <w:pPr>
        <w:spacing w:after="0"/>
        <w:ind w:left="0"/>
        <w:jc w:val="both"/>
      </w:pPr>
      <w:r>
        <w:rPr>
          <w:rFonts w:ascii="Times New Roman"/>
          <w:b w:val="false"/>
          <w:i w:val="false"/>
          <w:color w:val="000000"/>
          <w:sz w:val="28"/>
        </w:rPr>
        <w:t>
      Жинау әдісі: электрондық түрде</w:t>
      </w:r>
    </w:p>
    <w:bookmarkEnd w:id="1572"/>
    <w:bookmarkStart w:name="z2518" w:id="1573"/>
    <w:p>
      <w:pPr>
        <w:spacing w:after="0"/>
        <w:ind w:left="0"/>
        <w:jc w:val="both"/>
      </w:pPr>
      <w:r>
        <w:rPr>
          <w:rFonts w:ascii="Times New Roman"/>
          <w:b w:val="false"/>
          <w:i w:val="false"/>
          <w:color w:val="000000"/>
          <w:sz w:val="28"/>
        </w:rPr>
        <w:t xml:space="preserve">
      (мың теңгемен)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мөлшерленген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9" w:id="1574"/>
    <w:p>
      <w:pPr>
        <w:spacing w:after="0"/>
        <w:ind w:left="0"/>
        <w:jc w:val="both"/>
      </w:pPr>
      <w:r>
        <w:rPr>
          <w:rFonts w:ascii="Times New Roman"/>
          <w:b w:val="false"/>
          <w:i w:val="false"/>
          <w:color w:val="000000"/>
          <w:sz w:val="28"/>
        </w:rPr>
        <w:t xml:space="preserve">
      кестенің жалғасы </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мөлшерленген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520" w:id="1575"/>
    <w:p>
      <w:pPr>
        <w:spacing w:after="0"/>
        <w:ind w:left="0"/>
        <w:jc w:val="both"/>
      </w:pPr>
      <w:r>
        <w:rPr>
          <w:rFonts w:ascii="Times New Roman"/>
          <w:b w:val="false"/>
          <w:i w:val="false"/>
          <w:color w:val="000000"/>
          <w:sz w:val="28"/>
        </w:rPr>
        <w:t>
      Атауы __________________________________________________________</w:t>
      </w:r>
    </w:p>
    <w:bookmarkEnd w:id="1575"/>
    <w:bookmarkStart w:name="z2521" w:id="1576"/>
    <w:p>
      <w:pPr>
        <w:spacing w:after="0"/>
        <w:ind w:left="0"/>
        <w:jc w:val="both"/>
      </w:pPr>
      <w:r>
        <w:rPr>
          <w:rFonts w:ascii="Times New Roman"/>
          <w:b w:val="false"/>
          <w:i w:val="false"/>
          <w:color w:val="000000"/>
          <w:sz w:val="28"/>
        </w:rPr>
        <w:t>
      Мекенжайы _____________________________________________________</w:t>
      </w:r>
    </w:p>
    <w:bookmarkEnd w:id="1576"/>
    <w:bookmarkStart w:name="z2522" w:id="1577"/>
    <w:p>
      <w:pPr>
        <w:spacing w:after="0"/>
        <w:ind w:left="0"/>
        <w:jc w:val="both"/>
      </w:pPr>
      <w:r>
        <w:rPr>
          <w:rFonts w:ascii="Times New Roman"/>
          <w:b w:val="false"/>
          <w:i w:val="false"/>
          <w:color w:val="000000"/>
          <w:sz w:val="28"/>
        </w:rPr>
        <w:t>
      Телефоны ______________________________________________________</w:t>
      </w:r>
    </w:p>
    <w:bookmarkEnd w:id="1577"/>
    <w:bookmarkStart w:name="z2523" w:id="1578"/>
    <w:p>
      <w:pPr>
        <w:spacing w:after="0"/>
        <w:ind w:left="0"/>
        <w:jc w:val="both"/>
      </w:pPr>
      <w:r>
        <w:rPr>
          <w:rFonts w:ascii="Times New Roman"/>
          <w:b w:val="false"/>
          <w:i w:val="false"/>
          <w:color w:val="000000"/>
          <w:sz w:val="28"/>
        </w:rPr>
        <w:t>
      Электрондық пошта мекенжайы ___________________________________</w:t>
      </w:r>
    </w:p>
    <w:bookmarkEnd w:id="1578"/>
    <w:bookmarkStart w:name="z2524" w:id="1579"/>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579"/>
    <w:bookmarkStart w:name="z2525" w:id="158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80"/>
    <w:bookmarkStart w:name="z2526" w:id="1581"/>
    <w:p>
      <w:pPr>
        <w:spacing w:after="0"/>
        <w:ind w:left="0"/>
        <w:jc w:val="both"/>
      </w:pPr>
      <w:r>
        <w:rPr>
          <w:rFonts w:ascii="Times New Roman"/>
          <w:b w:val="false"/>
          <w:i w:val="false"/>
          <w:color w:val="000000"/>
          <w:sz w:val="28"/>
        </w:rPr>
        <w:t>
      _______________________________________________________________  тегі, аты және әкесінің аты (ол болған жағдайда) қолы</w:t>
      </w:r>
    </w:p>
    <w:bookmarkEnd w:id="1581"/>
    <w:bookmarkStart w:name="z2527" w:id="1582"/>
    <w:p>
      <w:pPr>
        <w:spacing w:after="0"/>
        <w:ind w:left="0"/>
        <w:jc w:val="both"/>
      </w:pPr>
      <w:r>
        <w:rPr>
          <w:rFonts w:ascii="Times New Roman"/>
          <w:b w:val="false"/>
          <w:i w:val="false"/>
          <w:color w:val="000000"/>
          <w:sz w:val="28"/>
        </w:rPr>
        <w:t>
      Күні 20__ жылғы "__" ______________</w:t>
      </w:r>
    </w:p>
    <w:bookmarkEnd w:id="1582"/>
    <w:bookmarkStart w:name="z2528" w:id="1583"/>
    <w:p>
      <w:pPr>
        <w:spacing w:after="0"/>
        <w:ind w:left="0"/>
        <w:jc w:val="both"/>
      </w:pPr>
      <w:r>
        <w:rPr>
          <w:rFonts w:ascii="Times New Roman"/>
          <w:b w:val="false"/>
          <w:i w:val="false"/>
          <w:color w:val="000000"/>
          <w:sz w:val="28"/>
        </w:rPr>
        <w:t>
      Ескертпе: нысан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нысанына қосымша </w:t>
            </w:r>
          </w:p>
        </w:tc>
      </w:tr>
    </w:tbl>
    <w:bookmarkStart w:name="z2530" w:id="1584"/>
    <w:p>
      <w:pPr>
        <w:spacing w:after="0"/>
        <w:ind w:left="0"/>
        <w:jc w:val="left"/>
      </w:pPr>
      <w:r>
        <w:rPr>
          <w:rFonts w:ascii="Times New Roman"/>
          <w:b/>
          <w:i w:val="false"/>
          <w:color w:val="000000"/>
        </w:rPr>
        <w:t xml:space="preserve"> Бейрезидент-банктері филиалдарының уақыт аралықтары бойынша ашық позицияларды бөлу (валюталар бөлігінде) туралы есеп  (индексі - 1- FBN_ ROPVI, кезеңділігі - ай сайын)  әкімшілік деректерді өтеусіз негізде жинауға арналған нысанын толтыру бойынша түсіндірме</w:t>
      </w:r>
    </w:p>
    <w:bookmarkEnd w:id="1584"/>
    <w:bookmarkStart w:name="z2531" w:id="1585"/>
    <w:p>
      <w:pPr>
        <w:spacing w:after="0"/>
        <w:ind w:left="0"/>
        <w:jc w:val="left"/>
      </w:pPr>
      <w:r>
        <w:rPr>
          <w:rFonts w:ascii="Times New Roman"/>
          <w:b/>
          <w:i w:val="false"/>
          <w:color w:val="000000"/>
        </w:rPr>
        <w:t xml:space="preserve"> 1-тарау. Жалпы ережелер</w:t>
      </w:r>
    </w:p>
    <w:bookmarkEnd w:id="1585"/>
    <w:bookmarkStart w:name="z2532" w:id="1586"/>
    <w:p>
      <w:pPr>
        <w:spacing w:after="0"/>
        <w:ind w:left="0"/>
        <w:jc w:val="both"/>
      </w:pPr>
      <w:r>
        <w:rPr>
          <w:rFonts w:ascii="Times New Roman"/>
          <w:b w:val="false"/>
          <w:i w:val="false"/>
          <w:color w:val="000000"/>
          <w:sz w:val="28"/>
        </w:rPr>
        <w:t>
      1. Осы түсіндірмеде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86"/>
    <w:bookmarkStart w:name="z2533" w:id="1587"/>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бірінші күніндегі жағдай бойынша ай сайын жасайды. Нысандағы деректер мың теңгемен толтырылады.</w:t>
      </w:r>
    </w:p>
    <w:bookmarkEnd w:id="1587"/>
    <w:bookmarkStart w:name="z2534" w:id="158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88"/>
    <w:bookmarkStart w:name="z2535" w:id="1589"/>
    <w:p>
      <w:pPr>
        <w:spacing w:after="0"/>
        <w:ind w:left="0"/>
        <w:jc w:val="left"/>
      </w:pPr>
      <w:r>
        <w:rPr>
          <w:rFonts w:ascii="Times New Roman"/>
          <w:b/>
          <w:i w:val="false"/>
          <w:color w:val="000000"/>
        </w:rPr>
        <w:t xml:space="preserve"> 2-тарау. Нысанды толтыру бойынша түсіндірме</w:t>
      </w:r>
    </w:p>
    <w:bookmarkEnd w:id="1589"/>
    <w:bookmarkStart w:name="z2536" w:id="1590"/>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590"/>
    <w:bookmarkStart w:name="z2537" w:id="1591"/>
    <w:p>
      <w:pPr>
        <w:spacing w:after="0"/>
        <w:ind w:left="0"/>
        <w:jc w:val="both"/>
      </w:pPr>
      <w:r>
        <w:rPr>
          <w:rFonts w:ascii="Times New Roman"/>
          <w:b w:val="false"/>
          <w:i w:val="false"/>
          <w:color w:val="000000"/>
          <w:sz w:val="28"/>
        </w:rPr>
        <w:t xml:space="preserve">
      5. 3 және 4-бағандарда ашық позициялардың сомасы көрсетіледі. </w:t>
      </w:r>
    </w:p>
    <w:bookmarkEnd w:id="1591"/>
    <w:bookmarkStart w:name="z2538" w:id="1592"/>
    <w:p>
      <w:pPr>
        <w:spacing w:after="0"/>
        <w:ind w:left="0"/>
        <w:jc w:val="both"/>
      </w:pPr>
      <w:r>
        <w:rPr>
          <w:rFonts w:ascii="Times New Roman"/>
          <w:b w:val="false"/>
          <w:i w:val="false"/>
          <w:color w:val="000000"/>
          <w:sz w:val="28"/>
        </w:rPr>
        <w:t>
      6. 5-бағанда № 73 нормативтердің 2-тарауына сәйкес мөлшерлеу коэффициенттері көрсетіледі. Мәндер Деректерді өңдеу үшін пайдаланылатын цифрлық ресурстан (Деректердің жүйелік тізбесі) таңдалады.</w:t>
      </w:r>
    </w:p>
    <w:bookmarkEnd w:id="1592"/>
    <w:bookmarkStart w:name="z2539" w:id="1593"/>
    <w:p>
      <w:pPr>
        <w:spacing w:after="0"/>
        <w:ind w:left="0"/>
        <w:jc w:val="both"/>
      </w:pPr>
      <w:r>
        <w:rPr>
          <w:rFonts w:ascii="Times New Roman"/>
          <w:b w:val="false"/>
          <w:i w:val="false"/>
          <w:color w:val="000000"/>
          <w:sz w:val="28"/>
        </w:rPr>
        <w:t>
      7. 6 және 7-бағандарда мөлшерлеу коэффициенті ескеріле отырып ашық мөлшерленген позициялардың сомасы көрсетіледі.</w:t>
      </w:r>
    </w:p>
    <w:bookmarkEnd w:id="1593"/>
    <w:bookmarkStart w:name="z2540" w:id="1594"/>
    <w:p>
      <w:pPr>
        <w:spacing w:after="0"/>
        <w:ind w:left="0"/>
        <w:jc w:val="both"/>
      </w:pPr>
      <w:r>
        <w:rPr>
          <w:rFonts w:ascii="Times New Roman"/>
          <w:b w:val="false"/>
          <w:i w:val="false"/>
          <w:color w:val="000000"/>
          <w:sz w:val="28"/>
        </w:rPr>
        <w:t>
      8. 8-бағанда жабық мөлшерленген позициялардың сомасы көрсетіледі.</w:t>
      </w:r>
    </w:p>
    <w:bookmarkEnd w:id="1594"/>
    <w:bookmarkStart w:name="z2541" w:id="1595"/>
    <w:p>
      <w:pPr>
        <w:spacing w:after="0"/>
        <w:ind w:left="0"/>
        <w:jc w:val="both"/>
      </w:pPr>
      <w:r>
        <w:rPr>
          <w:rFonts w:ascii="Times New Roman"/>
          <w:b w:val="false"/>
          <w:i w:val="false"/>
          <w:color w:val="000000"/>
          <w:sz w:val="28"/>
        </w:rPr>
        <w:t xml:space="preserve">
      9. 9 және 10-бағандарда қорытынды ашық мөлшерленген позициялардың сомасы көрсетіледі. </w:t>
      </w:r>
    </w:p>
    <w:bookmarkEnd w:id="1595"/>
    <w:bookmarkStart w:name="z2542" w:id="1596"/>
    <w:p>
      <w:pPr>
        <w:spacing w:after="0"/>
        <w:ind w:left="0"/>
        <w:jc w:val="both"/>
      </w:pPr>
      <w:r>
        <w:rPr>
          <w:rFonts w:ascii="Times New Roman"/>
          <w:b w:val="false"/>
          <w:i w:val="false"/>
          <w:color w:val="000000"/>
          <w:sz w:val="28"/>
        </w:rPr>
        <w:t>
      10. 1, 2 және 3-жолдарда мәндер Деректердің жүйелік тізбесінен таңдалады.</w:t>
      </w:r>
    </w:p>
    <w:bookmarkEnd w:id="1596"/>
    <w:bookmarkStart w:name="z2543" w:id="1597"/>
    <w:p>
      <w:pPr>
        <w:spacing w:after="0"/>
        <w:ind w:left="0"/>
        <w:jc w:val="both"/>
      </w:pPr>
      <w:r>
        <w:rPr>
          <w:rFonts w:ascii="Times New Roman"/>
          <w:b w:val="false"/>
          <w:i w:val="false"/>
          <w:color w:val="000000"/>
          <w:sz w:val="28"/>
        </w:rPr>
        <w:t>
      11. Деректер болмаған кезде Нысан ұсынылмайды.</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556" w:id="159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98"/>
    <w:bookmarkStart w:name="z2557" w:id="15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99"/>
    <w:bookmarkStart w:name="z2558" w:id="1600"/>
    <w:p>
      <w:pPr>
        <w:spacing w:after="0"/>
        <w:ind w:left="0"/>
        <w:jc w:val="both"/>
      </w:pPr>
      <w:r>
        <w:rPr>
          <w:rFonts w:ascii="Times New Roman"/>
          <w:b w:val="false"/>
          <w:i w:val="false"/>
          <w:color w:val="000000"/>
          <w:sz w:val="28"/>
        </w:rPr>
        <w:t>
      Әкімшілік нысанның атауы: Бейрезидент-банктер филиалдарының жалпы пайыздық тәуекелін есептеу (валюталар бөлігінде) талдамасы туралы есеп</w:t>
      </w:r>
    </w:p>
    <w:bookmarkEnd w:id="1600"/>
    <w:bookmarkStart w:name="z2559" w:id="16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ROPR</w:t>
      </w:r>
    </w:p>
    <w:bookmarkEnd w:id="1601"/>
    <w:bookmarkStart w:name="z2560" w:id="1602"/>
    <w:p>
      <w:pPr>
        <w:spacing w:after="0"/>
        <w:ind w:left="0"/>
        <w:jc w:val="both"/>
      </w:pPr>
      <w:r>
        <w:rPr>
          <w:rFonts w:ascii="Times New Roman"/>
          <w:b w:val="false"/>
          <w:i w:val="false"/>
          <w:color w:val="000000"/>
          <w:sz w:val="28"/>
        </w:rPr>
        <w:t>
      Кезеңділігі: ай сайын</w:t>
      </w:r>
    </w:p>
    <w:bookmarkEnd w:id="1602"/>
    <w:bookmarkStart w:name="z2561" w:id="1603"/>
    <w:p>
      <w:pPr>
        <w:spacing w:after="0"/>
        <w:ind w:left="0"/>
        <w:jc w:val="both"/>
      </w:pPr>
      <w:r>
        <w:rPr>
          <w:rFonts w:ascii="Times New Roman"/>
          <w:b w:val="false"/>
          <w:i w:val="false"/>
          <w:color w:val="000000"/>
          <w:sz w:val="28"/>
        </w:rPr>
        <w:t>
      Есепті кезеңі: 20__жылғы "___"________ жағдай бойынша</w:t>
      </w:r>
    </w:p>
    <w:bookmarkEnd w:id="1603"/>
    <w:bookmarkStart w:name="z2562" w:id="1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604"/>
    <w:bookmarkStart w:name="z2563" w:id="16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605"/>
    <w:bookmarkStart w:name="z2564" w:id="160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606"/>
    <w:bookmarkStart w:name="z2565" w:id="1607"/>
    <w:p>
      <w:pPr>
        <w:spacing w:after="0"/>
        <w:ind w:left="0"/>
        <w:jc w:val="both"/>
      </w:pPr>
      <w:r>
        <w:rPr>
          <w:rFonts w:ascii="Times New Roman"/>
          <w:b w:val="false"/>
          <w:i w:val="false"/>
          <w:color w:val="000000"/>
          <w:sz w:val="28"/>
        </w:rPr>
        <w:t>
      БСН: _______________________</w:t>
      </w:r>
    </w:p>
    <w:bookmarkEnd w:id="1607"/>
    <w:bookmarkStart w:name="z2566" w:id="1608"/>
    <w:p>
      <w:pPr>
        <w:spacing w:after="0"/>
        <w:ind w:left="0"/>
        <w:jc w:val="both"/>
      </w:pPr>
      <w:r>
        <w:rPr>
          <w:rFonts w:ascii="Times New Roman"/>
          <w:b w:val="false"/>
          <w:i w:val="false"/>
          <w:color w:val="000000"/>
          <w:sz w:val="28"/>
        </w:rPr>
        <w:t>
      Жинау әдісі: электрондық түрде</w:t>
      </w:r>
    </w:p>
    <w:bookmarkEnd w:id="1608"/>
    <w:bookmarkStart w:name="z2567" w:id="1609"/>
    <w:p>
      <w:pPr>
        <w:spacing w:after="0"/>
        <w:ind w:left="0"/>
        <w:jc w:val="both"/>
      </w:pPr>
      <w:r>
        <w:rPr>
          <w:rFonts w:ascii="Times New Roman"/>
          <w:b w:val="false"/>
          <w:i w:val="false"/>
          <w:color w:val="000000"/>
          <w:sz w:val="28"/>
        </w:rPr>
        <w:t>
       (мың теңгемен)</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өтелген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мөлшерленген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жабық мөлшерленген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жабық мөлшерленген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жабық мөлшерленген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мөлшерленген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жабық мөлшерленген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арасындағы жабық мөлшерленген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мөлшерленген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8" w:id="1610"/>
    <w:p>
      <w:pPr>
        <w:spacing w:after="0"/>
        <w:ind w:left="0"/>
        <w:jc w:val="both"/>
      </w:pPr>
      <w:r>
        <w:rPr>
          <w:rFonts w:ascii="Times New Roman"/>
          <w:b w:val="false"/>
          <w:i w:val="false"/>
          <w:color w:val="000000"/>
          <w:sz w:val="28"/>
        </w:rPr>
        <w:t>
      Атауы _________________________________________________________</w:t>
      </w:r>
    </w:p>
    <w:bookmarkEnd w:id="1610"/>
    <w:bookmarkStart w:name="z2569" w:id="1611"/>
    <w:p>
      <w:pPr>
        <w:spacing w:after="0"/>
        <w:ind w:left="0"/>
        <w:jc w:val="both"/>
      </w:pPr>
      <w:r>
        <w:rPr>
          <w:rFonts w:ascii="Times New Roman"/>
          <w:b w:val="false"/>
          <w:i w:val="false"/>
          <w:color w:val="000000"/>
          <w:sz w:val="28"/>
        </w:rPr>
        <w:t>
      Мекенжайы_____________________________________________________</w:t>
      </w:r>
    </w:p>
    <w:bookmarkEnd w:id="1611"/>
    <w:bookmarkStart w:name="z2570" w:id="1612"/>
    <w:p>
      <w:pPr>
        <w:spacing w:after="0"/>
        <w:ind w:left="0"/>
        <w:jc w:val="both"/>
      </w:pPr>
      <w:r>
        <w:rPr>
          <w:rFonts w:ascii="Times New Roman"/>
          <w:b w:val="false"/>
          <w:i w:val="false"/>
          <w:color w:val="000000"/>
          <w:sz w:val="28"/>
        </w:rPr>
        <w:t>
      Телефоны ______________________________________________________</w:t>
      </w:r>
    </w:p>
    <w:bookmarkEnd w:id="1612"/>
    <w:bookmarkStart w:name="z2571" w:id="1613"/>
    <w:p>
      <w:pPr>
        <w:spacing w:after="0"/>
        <w:ind w:left="0"/>
        <w:jc w:val="both"/>
      </w:pPr>
      <w:r>
        <w:rPr>
          <w:rFonts w:ascii="Times New Roman"/>
          <w:b w:val="false"/>
          <w:i w:val="false"/>
          <w:color w:val="000000"/>
          <w:sz w:val="28"/>
        </w:rPr>
        <w:t>
      Электрондық пошта мекенжайы ___________________________________</w:t>
      </w:r>
    </w:p>
    <w:bookmarkEnd w:id="1613"/>
    <w:bookmarkStart w:name="z2572" w:id="1614"/>
    <w:p>
      <w:pPr>
        <w:spacing w:after="0"/>
        <w:ind w:left="0"/>
        <w:jc w:val="both"/>
      </w:pPr>
      <w:r>
        <w:rPr>
          <w:rFonts w:ascii="Times New Roman"/>
          <w:b w:val="false"/>
          <w:i w:val="false"/>
          <w:color w:val="000000"/>
          <w:sz w:val="28"/>
        </w:rPr>
        <w:t>
      Орындаушы________________________________ ____________________  тегі, аты және әкесінің аты (ол болған жағдайда) қолы, телефоны</w:t>
      </w:r>
    </w:p>
    <w:bookmarkEnd w:id="1614"/>
    <w:bookmarkStart w:name="z2573" w:id="161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15"/>
    <w:bookmarkStart w:name="z2574" w:id="1616"/>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616"/>
    <w:bookmarkStart w:name="z2575" w:id="1617"/>
    <w:p>
      <w:pPr>
        <w:spacing w:after="0"/>
        <w:ind w:left="0"/>
        <w:jc w:val="both"/>
      </w:pPr>
      <w:r>
        <w:rPr>
          <w:rFonts w:ascii="Times New Roman"/>
          <w:b w:val="false"/>
          <w:i w:val="false"/>
          <w:color w:val="000000"/>
          <w:sz w:val="28"/>
        </w:rPr>
        <w:t>
      Күні 20__ жылғы "__" ______________</w:t>
      </w:r>
    </w:p>
    <w:bookmarkEnd w:id="1617"/>
    <w:bookmarkStart w:name="z2576" w:id="1618"/>
    <w:p>
      <w:pPr>
        <w:spacing w:after="0"/>
        <w:ind w:left="0"/>
        <w:jc w:val="both"/>
      </w:pPr>
      <w:r>
        <w:rPr>
          <w:rFonts w:ascii="Times New Roman"/>
          <w:b w:val="false"/>
          <w:i w:val="false"/>
          <w:color w:val="000000"/>
          <w:sz w:val="28"/>
        </w:rPr>
        <w:t>
      Ескертпе: нысан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tc>
      </w:tr>
    </w:tbl>
    <w:bookmarkStart w:name="z2578" w:id="1619"/>
    <w:p>
      <w:pPr>
        <w:spacing w:after="0"/>
        <w:ind w:left="0"/>
        <w:jc w:val="left"/>
      </w:pPr>
      <w:r>
        <w:rPr>
          <w:rFonts w:ascii="Times New Roman"/>
          <w:b/>
          <w:i w:val="false"/>
          <w:color w:val="000000"/>
        </w:rPr>
        <w:t xml:space="preserve"> Бейрезидент-банктері филиалдарының жалпы пайыздық тәуекелді есептеудің (валюталар бөлігінде) талдамасы туралы есеп (индексі - 1- FBN_ ROPR, кезеңділігі - ай сайын)  әкімшілік деректерді өтеусіз негізде жинауға арналған нысанын толтыру бойынша түсіндірме</w:t>
      </w:r>
    </w:p>
    <w:bookmarkEnd w:id="1619"/>
    <w:bookmarkStart w:name="z2579" w:id="1620"/>
    <w:p>
      <w:pPr>
        <w:spacing w:after="0"/>
        <w:ind w:left="0"/>
        <w:jc w:val="left"/>
      </w:pPr>
      <w:r>
        <w:rPr>
          <w:rFonts w:ascii="Times New Roman"/>
          <w:b/>
          <w:i w:val="false"/>
          <w:color w:val="000000"/>
        </w:rPr>
        <w:t xml:space="preserve"> 1-тарау. Жалпы ережелер</w:t>
      </w:r>
    </w:p>
    <w:bookmarkEnd w:id="1620"/>
    <w:bookmarkStart w:name="z2580" w:id="1621"/>
    <w:p>
      <w:pPr>
        <w:spacing w:after="0"/>
        <w:ind w:left="0"/>
        <w:jc w:val="both"/>
      </w:pPr>
      <w:r>
        <w:rPr>
          <w:rFonts w:ascii="Times New Roman"/>
          <w:b w:val="false"/>
          <w:i w:val="false"/>
          <w:color w:val="000000"/>
          <w:sz w:val="28"/>
        </w:rPr>
        <w:t>
      1. Осы түсіндірмеде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21"/>
    <w:bookmarkStart w:name="z2581" w:id="1622"/>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622"/>
    <w:bookmarkStart w:name="z2582" w:id="162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23"/>
    <w:bookmarkStart w:name="z2583" w:id="1624"/>
    <w:p>
      <w:pPr>
        <w:spacing w:after="0"/>
        <w:ind w:left="0"/>
        <w:jc w:val="left"/>
      </w:pPr>
      <w:r>
        <w:rPr>
          <w:rFonts w:ascii="Times New Roman"/>
          <w:b/>
          <w:i w:val="false"/>
          <w:color w:val="000000"/>
        </w:rPr>
        <w:t xml:space="preserve"> 2-тарау. Нысанды толтыру бойынша түсіндірме</w:t>
      </w:r>
    </w:p>
    <w:bookmarkEnd w:id="1624"/>
    <w:bookmarkStart w:name="z2584" w:id="1625"/>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сәйкес толтырылады.</w:t>
      </w:r>
    </w:p>
    <w:bookmarkEnd w:id="1625"/>
    <w:bookmarkStart w:name="z2585" w:id="1626"/>
    <w:p>
      <w:pPr>
        <w:spacing w:after="0"/>
        <w:ind w:left="0"/>
        <w:jc w:val="both"/>
      </w:pPr>
      <w:r>
        <w:rPr>
          <w:rFonts w:ascii="Times New Roman"/>
          <w:b w:val="false"/>
          <w:i w:val="false"/>
          <w:color w:val="000000"/>
          <w:sz w:val="28"/>
        </w:rPr>
        <w:t xml:space="preserve">
      5. 3-бағанда аймақтардың әрқайсысының мөлшерленген және қалған ашық немесе жабық және уақыт аралықтары бойынша позициялары бойынша сома көрсетіледі. </w:t>
      </w:r>
    </w:p>
    <w:bookmarkEnd w:id="1626"/>
    <w:bookmarkStart w:name="z2586" w:id="1627"/>
    <w:p>
      <w:pPr>
        <w:spacing w:after="0"/>
        <w:ind w:left="0"/>
        <w:jc w:val="both"/>
      </w:pPr>
      <w:r>
        <w:rPr>
          <w:rFonts w:ascii="Times New Roman"/>
          <w:b w:val="false"/>
          <w:i w:val="false"/>
          <w:color w:val="000000"/>
          <w:sz w:val="28"/>
        </w:rPr>
        <w:t xml:space="preserve">
      6. 38-жолда жалпы пайыздық тәуекел бойынша мәліметтер көрсетіледі. </w:t>
      </w:r>
    </w:p>
    <w:bookmarkEnd w:id="1627"/>
    <w:bookmarkStart w:name="z2587" w:id="1628"/>
    <w:p>
      <w:pPr>
        <w:spacing w:after="0"/>
        <w:ind w:left="0"/>
        <w:jc w:val="both"/>
      </w:pPr>
      <w:r>
        <w:rPr>
          <w:rFonts w:ascii="Times New Roman"/>
          <w:b w:val="false"/>
          <w:i w:val="false"/>
          <w:color w:val="000000"/>
          <w:sz w:val="28"/>
        </w:rPr>
        <w:t>
      7. Деректер болмаған кезде Нысан ұсынылмайды.</w:t>
      </w:r>
    </w:p>
    <w:bookmarkEnd w:id="1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599" w:id="162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29"/>
    <w:bookmarkStart w:name="z2600" w:id="163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30"/>
    <w:bookmarkStart w:name="z2601" w:id="1631"/>
    <w:p>
      <w:pPr>
        <w:spacing w:after="0"/>
        <w:ind w:left="0"/>
        <w:jc w:val="both"/>
      </w:pPr>
      <w:r>
        <w:rPr>
          <w:rFonts w:ascii="Times New Roman"/>
          <w:b w:val="false"/>
          <w:i w:val="false"/>
          <w:color w:val="000000"/>
          <w:sz w:val="28"/>
        </w:rPr>
        <w:t>
      Әкімшілік нысанның атауы: Бейрезидент-банктер филиалдарының бір қарыз алушыға келетін тәуекелінің (қарыз алушылар бөлігінде) ең жоғары мөлшерінің талдамасы туралы есеп</w:t>
      </w:r>
    </w:p>
    <w:bookmarkEnd w:id="1631"/>
    <w:bookmarkStart w:name="z2602" w:id="16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R_MRZ_R</w:t>
      </w:r>
    </w:p>
    <w:bookmarkEnd w:id="1632"/>
    <w:bookmarkStart w:name="z2603" w:id="1633"/>
    <w:p>
      <w:pPr>
        <w:spacing w:after="0"/>
        <w:ind w:left="0"/>
        <w:jc w:val="both"/>
      </w:pPr>
      <w:r>
        <w:rPr>
          <w:rFonts w:ascii="Times New Roman"/>
          <w:b w:val="false"/>
          <w:i w:val="false"/>
          <w:color w:val="000000"/>
          <w:sz w:val="28"/>
        </w:rPr>
        <w:t>
      Кезеңділігі: ай сайын</w:t>
      </w:r>
    </w:p>
    <w:bookmarkEnd w:id="1633"/>
    <w:bookmarkStart w:name="z2604" w:id="1634"/>
    <w:p>
      <w:pPr>
        <w:spacing w:after="0"/>
        <w:ind w:left="0"/>
        <w:jc w:val="both"/>
      </w:pPr>
      <w:r>
        <w:rPr>
          <w:rFonts w:ascii="Times New Roman"/>
          <w:b w:val="false"/>
          <w:i w:val="false"/>
          <w:color w:val="000000"/>
          <w:sz w:val="28"/>
        </w:rPr>
        <w:t>
      Есепті кезеңі: 20__жылғы "___"________ жағдай бойынша</w:t>
      </w:r>
    </w:p>
    <w:bookmarkEnd w:id="1634"/>
    <w:bookmarkStart w:name="z2605" w:id="16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635"/>
    <w:bookmarkStart w:name="z2606" w:id="16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636"/>
    <w:bookmarkStart w:name="z2607" w:id="163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637"/>
    <w:bookmarkStart w:name="z2608" w:id="1638"/>
    <w:p>
      <w:pPr>
        <w:spacing w:after="0"/>
        <w:ind w:left="0"/>
        <w:jc w:val="both"/>
      </w:pPr>
      <w:r>
        <w:rPr>
          <w:rFonts w:ascii="Times New Roman"/>
          <w:b w:val="false"/>
          <w:i w:val="false"/>
          <w:color w:val="000000"/>
          <w:sz w:val="28"/>
        </w:rPr>
        <w:t>
      БСН: _______________________</w:t>
      </w:r>
    </w:p>
    <w:bookmarkEnd w:id="1638"/>
    <w:bookmarkStart w:name="z2609" w:id="1639"/>
    <w:p>
      <w:pPr>
        <w:spacing w:after="0"/>
        <w:ind w:left="0"/>
        <w:jc w:val="both"/>
      </w:pPr>
      <w:r>
        <w:rPr>
          <w:rFonts w:ascii="Times New Roman"/>
          <w:b w:val="false"/>
          <w:i w:val="false"/>
          <w:color w:val="000000"/>
          <w:sz w:val="28"/>
        </w:rPr>
        <w:t>
      Жинау әдісі: электрондық түрде</w:t>
      </w:r>
    </w:p>
    <w:bookmarkEnd w:id="1639"/>
    <w:bookmarkStart w:name="z2610" w:id="1640"/>
    <w:p>
      <w:pPr>
        <w:spacing w:after="0"/>
        <w:ind w:left="0"/>
        <w:jc w:val="both"/>
      </w:pPr>
      <w:r>
        <w:rPr>
          <w:rFonts w:ascii="Times New Roman"/>
          <w:b w:val="false"/>
          <w:i w:val="false"/>
          <w:color w:val="000000"/>
          <w:sz w:val="28"/>
        </w:rPr>
        <w:t>
      1-кесте.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1" w:id="1641"/>
    <w:p>
      <w:pPr>
        <w:spacing w:after="0"/>
        <w:ind w:left="0"/>
        <w:jc w:val="both"/>
      </w:pPr>
      <w:r>
        <w:rPr>
          <w:rFonts w:ascii="Times New Roman"/>
          <w:b w:val="false"/>
          <w:i w:val="false"/>
          <w:color w:val="000000"/>
          <w:sz w:val="28"/>
        </w:rPr>
        <w:t>
      2-кесте.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бір қарыз алушының немесе өзара байланысты қарыз алушылар тобының бейрезидент-банк филиалының алдындағы міндеттемелерінің кез келген түрі бойынша жиынтық берешегінің талдамасы туралы есеп</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 арқылы байланыс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2" w:id="1642"/>
    <w:p>
      <w:pPr>
        <w:spacing w:after="0"/>
        <w:ind w:left="0"/>
        <w:jc w:val="both"/>
      </w:pPr>
      <w:r>
        <w:rPr>
          <w:rFonts w:ascii="Times New Roman"/>
          <w:b w:val="false"/>
          <w:i w:val="false"/>
          <w:color w:val="000000"/>
          <w:sz w:val="28"/>
        </w:rPr>
        <w:t>
      3-кесте.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барлық қарыз алушылар бойынша тәуекелдер сомасының талдамасы туралы есеп</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 арқылы байланыс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3" w:id="1643"/>
    <w:p>
      <w:pPr>
        <w:spacing w:after="0"/>
        <w:ind w:left="0"/>
        <w:jc w:val="both"/>
      </w:pPr>
      <w:r>
        <w:rPr>
          <w:rFonts w:ascii="Times New Roman"/>
          <w:b w:val="false"/>
          <w:i w:val="false"/>
          <w:color w:val="000000"/>
          <w:sz w:val="28"/>
        </w:rPr>
        <w:t>
      4-кесте. Тиісті қарыз алушылардың міндеттемелері бойынша банктік қарыздың, қарыз алушы алдындағы не Қазақстан Республикасының бейрезидент-банкі филиалының (оның ішінде Қазақстан Республикасының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4" w:id="1644"/>
    <w:p>
      <w:pPr>
        <w:spacing w:after="0"/>
        <w:ind w:left="0"/>
        <w:jc w:val="both"/>
      </w:pPr>
      <w:r>
        <w:rPr>
          <w:rFonts w:ascii="Times New Roman"/>
          <w:b w:val="false"/>
          <w:i w:val="false"/>
          <w:color w:val="000000"/>
          <w:sz w:val="28"/>
        </w:rPr>
        <w:t>
      5-кесте. Резервтік ретінде қабылданатын, әрқайсысының мөлшері банктің меншікті капиталының 10 пайызынан асатын Қазақстан Республикасының бейрезидент-банкі филиалының (оның ішінде Қазақстан Республикасының бейрезидент-ислам банкі филиалының) бір қарыз алушыға келетін тәуекелдерінің жиынтық сомасының талдамасы туралы есеп</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5" w:id="1645"/>
    <w:p>
      <w:pPr>
        <w:spacing w:after="0"/>
        <w:ind w:left="0"/>
        <w:jc w:val="both"/>
      </w:pPr>
      <w:r>
        <w:rPr>
          <w:rFonts w:ascii="Times New Roman"/>
          <w:b w:val="false"/>
          <w:i w:val="false"/>
          <w:color w:val="000000"/>
          <w:sz w:val="28"/>
        </w:rPr>
        <w:t>
      Атауы _______________________________________________________________</w:t>
      </w:r>
    </w:p>
    <w:bookmarkEnd w:id="1645"/>
    <w:bookmarkStart w:name="z2616" w:id="1646"/>
    <w:p>
      <w:pPr>
        <w:spacing w:after="0"/>
        <w:ind w:left="0"/>
        <w:jc w:val="both"/>
      </w:pPr>
      <w:r>
        <w:rPr>
          <w:rFonts w:ascii="Times New Roman"/>
          <w:b w:val="false"/>
          <w:i w:val="false"/>
          <w:color w:val="000000"/>
          <w:sz w:val="28"/>
        </w:rPr>
        <w:t>
      Мекенжайы__________________________________________________________</w:t>
      </w:r>
    </w:p>
    <w:bookmarkEnd w:id="1646"/>
    <w:bookmarkStart w:name="z2617" w:id="1647"/>
    <w:p>
      <w:pPr>
        <w:spacing w:after="0"/>
        <w:ind w:left="0"/>
        <w:jc w:val="both"/>
      </w:pPr>
      <w:r>
        <w:rPr>
          <w:rFonts w:ascii="Times New Roman"/>
          <w:b w:val="false"/>
          <w:i w:val="false"/>
          <w:color w:val="000000"/>
          <w:sz w:val="28"/>
        </w:rPr>
        <w:t>
      Телефоны ___________________________________________________________</w:t>
      </w:r>
    </w:p>
    <w:bookmarkEnd w:id="1647"/>
    <w:bookmarkStart w:name="z2618" w:id="1648"/>
    <w:p>
      <w:pPr>
        <w:spacing w:after="0"/>
        <w:ind w:left="0"/>
        <w:jc w:val="both"/>
      </w:pPr>
      <w:r>
        <w:rPr>
          <w:rFonts w:ascii="Times New Roman"/>
          <w:b w:val="false"/>
          <w:i w:val="false"/>
          <w:color w:val="000000"/>
          <w:sz w:val="28"/>
        </w:rPr>
        <w:t>
      Электрондық пошта мекенжайы ________________________________________</w:t>
      </w:r>
    </w:p>
    <w:bookmarkEnd w:id="1648"/>
    <w:bookmarkStart w:name="z2619" w:id="1649"/>
    <w:p>
      <w:pPr>
        <w:spacing w:after="0"/>
        <w:ind w:left="0"/>
        <w:jc w:val="both"/>
      </w:pPr>
      <w:r>
        <w:rPr>
          <w:rFonts w:ascii="Times New Roman"/>
          <w:b w:val="false"/>
          <w:i w:val="false"/>
          <w:color w:val="000000"/>
          <w:sz w:val="28"/>
        </w:rPr>
        <w:t>
      Орындаушы ___________________________________ _____________________  тегі, аты және әкесінің аты (ол болған жағдайда) қолы, телефоны</w:t>
      </w:r>
    </w:p>
    <w:bookmarkEnd w:id="1649"/>
    <w:bookmarkStart w:name="z2620" w:id="165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50"/>
    <w:bookmarkStart w:name="z2621" w:id="1651"/>
    <w:p>
      <w:pPr>
        <w:spacing w:after="0"/>
        <w:ind w:left="0"/>
        <w:jc w:val="both"/>
      </w:pPr>
      <w:r>
        <w:rPr>
          <w:rFonts w:ascii="Times New Roman"/>
          <w:b w:val="false"/>
          <w:i w:val="false"/>
          <w:color w:val="000000"/>
          <w:sz w:val="28"/>
        </w:rPr>
        <w:t>
      ___________________________________________________________________  тегі, аты және әкесінің аты (ол болған жағдайда) қолы</w:t>
      </w:r>
    </w:p>
    <w:bookmarkEnd w:id="1651"/>
    <w:bookmarkStart w:name="z2622" w:id="1652"/>
    <w:p>
      <w:pPr>
        <w:spacing w:after="0"/>
        <w:ind w:left="0"/>
        <w:jc w:val="both"/>
      </w:pPr>
      <w:r>
        <w:rPr>
          <w:rFonts w:ascii="Times New Roman"/>
          <w:b w:val="false"/>
          <w:i w:val="false"/>
          <w:color w:val="000000"/>
          <w:sz w:val="28"/>
        </w:rPr>
        <w:t>
      Күні 20__ жылғы "______" ______________</w:t>
      </w:r>
    </w:p>
    <w:bookmarkEnd w:id="1652"/>
    <w:bookmarkStart w:name="z2623" w:id="1653"/>
    <w:p>
      <w:pPr>
        <w:spacing w:after="0"/>
        <w:ind w:left="0"/>
        <w:jc w:val="both"/>
      </w:pPr>
      <w:r>
        <w:rPr>
          <w:rFonts w:ascii="Times New Roman"/>
          <w:b w:val="false"/>
          <w:i w:val="false"/>
          <w:color w:val="000000"/>
          <w:sz w:val="28"/>
        </w:rPr>
        <w:t>
      Ескертпе: нысан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 қосымша</w:t>
            </w:r>
          </w:p>
        </w:tc>
      </w:tr>
    </w:tbl>
    <w:bookmarkStart w:name="z2625" w:id="1654"/>
    <w:p>
      <w:pPr>
        <w:spacing w:after="0"/>
        <w:ind w:left="0"/>
        <w:jc w:val="left"/>
      </w:pPr>
      <w:r>
        <w:rPr>
          <w:rFonts w:ascii="Times New Roman"/>
          <w:b/>
          <w:i w:val="false"/>
          <w:color w:val="000000"/>
        </w:rPr>
        <w:t xml:space="preserve"> Бейрезидент-банктері филиалдарының бір қарыз алушыға келетін тәуекелдің (қарыз алушылар бөлігінде) ең жоғары мөлшерінің талдамасы туралы есеп  (индексі - 1- FBN_ R_MRZ_R, кезеңділігі - ай сайын) әкімшілік деректерді өтеусіз негізде жинауға арналған нысанын  толтыру бойынша түсіндірме</w:t>
      </w:r>
    </w:p>
    <w:bookmarkEnd w:id="1654"/>
    <w:bookmarkStart w:name="z2626" w:id="1655"/>
    <w:p>
      <w:pPr>
        <w:spacing w:after="0"/>
        <w:ind w:left="0"/>
        <w:jc w:val="left"/>
      </w:pPr>
      <w:r>
        <w:rPr>
          <w:rFonts w:ascii="Times New Roman"/>
          <w:b/>
          <w:i w:val="false"/>
          <w:color w:val="000000"/>
        </w:rPr>
        <w:t xml:space="preserve"> 1-тарау. Жалпы ережелер</w:t>
      </w:r>
    </w:p>
    <w:bookmarkEnd w:id="1655"/>
    <w:bookmarkStart w:name="z2627" w:id="1656"/>
    <w:p>
      <w:pPr>
        <w:spacing w:after="0"/>
        <w:ind w:left="0"/>
        <w:jc w:val="both"/>
      </w:pPr>
      <w:r>
        <w:rPr>
          <w:rFonts w:ascii="Times New Roman"/>
          <w:b w:val="false"/>
          <w:i w:val="false"/>
          <w:color w:val="000000"/>
          <w:sz w:val="28"/>
        </w:rPr>
        <w:t>
      1. Осы түсіндірмеде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56"/>
    <w:bookmarkStart w:name="z2628" w:id="1657"/>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657"/>
    <w:bookmarkStart w:name="z2629" w:id="16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58"/>
    <w:bookmarkStart w:name="z2630" w:id="1659"/>
    <w:p>
      <w:pPr>
        <w:spacing w:after="0"/>
        <w:ind w:left="0"/>
        <w:jc w:val="left"/>
      </w:pPr>
      <w:r>
        <w:rPr>
          <w:rFonts w:ascii="Times New Roman"/>
          <w:b/>
          <w:i w:val="false"/>
          <w:color w:val="000000"/>
        </w:rPr>
        <w:t xml:space="preserve"> 2-тарау. Нысанды толтыру бойынша түсіндірме</w:t>
      </w:r>
    </w:p>
    <w:bookmarkEnd w:id="1659"/>
    <w:bookmarkStart w:name="z2631" w:id="1660"/>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660"/>
    <w:bookmarkStart w:name="z2632" w:id="1661"/>
    <w:p>
      <w:pPr>
        <w:spacing w:after="0"/>
        <w:ind w:left="0"/>
        <w:jc w:val="both"/>
      </w:pPr>
      <w:r>
        <w:rPr>
          <w:rFonts w:ascii="Times New Roman"/>
          <w:b w:val="false"/>
          <w:i w:val="false"/>
          <w:color w:val="000000"/>
          <w:sz w:val="28"/>
        </w:rPr>
        <w:t xml:space="preserve">
      5. Нысанды толтыру кезінде № </w:t>
      </w:r>
      <w:r>
        <w:rPr>
          <w:rFonts w:ascii="Times New Roman"/>
          <w:b w:val="false"/>
          <w:i w:val="false"/>
          <w:color w:val="000000"/>
          <w:sz w:val="28"/>
        </w:rPr>
        <w:t>73 қаулымен</w:t>
      </w:r>
      <w:r>
        <w:rPr>
          <w:rFonts w:ascii="Times New Roman"/>
          <w:b w:val="false"/>
          <w:i w:val="false"/>
          <w:color w:val="000000"/>
          <w:sz w:val="28"/>
        </w:rPr>
        <w:t xml:space="preserve">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bookmarkEnd w:id="1661"/>
    <w:bookmarkStart w:name="z2633" w:id="1662"/>
    <w:p>
      <w:pPr>
        <w:spacing w:after="0"/>
        <w:ind w:left="0"/>
        <w:jc w:val="both"/>
      </w:pPr>
      <w:r>
        <w:rPr>
          <w:rFonts w:ascii="Times New Roman"/>
          <w:b w:val="false"/>
          <w:i w:val="false"/>
          <w:color w:val="000000"/>
          <w:sz w:val="28"/>
        </w:rPr>
        <w:t>
      6. Деректер болмаған кезде Нысан ұсынылмайды.</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646" w:id="166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63"/>
    <w:bookmarkStart w:name="z2647" w:id="166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664"/>
    <w:bookmarkStart w:name="z2648" w:id="1665"/>
    <w:p>
      <w:pPr>
        <w:spacing w:after="0"/>
        <w:ind w:left="0"/>
        <w:jc w:val="both"/>
      </w:pPr>
      <w:r>
        <w:rPr>
          <w:rFonts w:ascii="Times New Roman"/>
          <w:b w:val="false"/>
          <w:i w:val="false"/>
          <w:color w:val="000000"/>
          <w:sz w:val="28"/>
        </w:rPr>
        <w:t>
      Әкімшілік нысанның атауы: Бейрезидент-банктер филиалдарының k4 ағымдағы өтімділік коэффициентінің талдамасы туралы есеп</w:t>
      </w:r>
    </w:p>
    <w:bookmarkEnd w:id="1665"/>
    <w:bookmarkStart w:name="z2649" w:id="16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FBN_R_K4</w:t>
      </w:r>
    </w:p>
    <w:bookmarkEnd w:id="1666"/>
    <w:bookmarkStart w:name="z2650" w:id="1667"/>
    <w:p>
      <w:pPr>
        <w:spacing w:after="0"/>
        <w:ind w:left="0"/>
        <w:jc w:val="both"/>
      </w:pPr>
      <w:r>
        <w:rPr>
          <w:rFonts w:ascii="Times New Roman"/>
          <w:b w:val="false"/>
          <w:i w:val="false"/>
          <w:color w:val="000000"/>
          <w:sz w:val="28"/>
        </w:rPr>
        <w:t>
      Кезеңділігі: ай сайын</w:t>
      </w:r>
    </w:p>
    <w:bookmarkEnd w:id="1667"/>
    <w:bookmarkStart w:name="z2651" w:id="1668"/>
    <w:p>
      <w:pPr>
        <w:spacing w:after="0"/>
        <w:ind w:left="0"/>
        <w:jc w:val="both"/>
      </w:pPr>
      <w:r>
        <w:rPr>
          <w:rFonts w:ascii="Times New Roman"/>
          <w:b w:val="false"/>
          <w:i w:val="false"/>
          <w:color w:val="000000"/>
          <w:sz w:val="28"/>
        </w:rPr>
        <w:t>
      Есепті кезеңі: 20__ жылғы ___ _________</w:t>
      </w:r>
    </w:p>
    <w:bookmarkEnd w:id="1668"/>
    <w:bookmarkStart w:name="z2652" w:id="16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669"/>
    <w:bookmarkStart w:name="z2653" w:id="16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670"/>
    <w:bookmarkStart w:name="z2654" w:id="1671"/>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1671"/>
    <w:bookmarkStart w:name="z2655" w:id="1672"/>
    <w:p>
      <w:pPr>
        <w:spacing w:after="0"/>
        <w:ind w:left="0"/>
        <w:jc w:val="both"/>
      </w:pPr>
      <w:r>
        <w:rPr>
          <w:rFonts w:ascii="Times New Roman"/>
          <w:b w:val="false"/>
          <w:i w:val="false"/>
          <w:color w:val="000000"/>
          <w:sz w:val="28"/>
        </w:rPr>
        <w:t>
      БСН: _______________________</w:t>
      </w:r>
    </w:p>
    <w:bookmarkEnd w:id="1672"/>
    <w:bookmarkStart w:name="z2656" w:id="1673"/>
    <w:p>
      <w:pPr>
        <w:spacing w:after="0"/>
        <w:ind w:left="0"/>
        <w:jc w:val="both"/>
      </w:pPr>
      <w:r>
        <w:rPr>
          <w:rFonts w:ascii="Times New Roman"/>
          <w:b w:val="false"/>
          <w:i w:val="false"/>
          <w:color w:val="000000"/>
          <w:sz w:val="28"/>
        </w:rPr>
        <w:t>
      Жинау әдісі: электрондық түрде</w:t>
      </w:r>
    </w:p>
    <w:bookmarkEnd w:id="1673"/>
    <w:bookmarkStart w:name="z2657" w:id="1674"/>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bookmarkEnd w:id="1674"/>
    <w:bookmarkStart w:name="z2658" w:id="1675"/>
    <w:p>
      <w:pPr>
        <w:spacing w:after="0"/>
        <w:ind w:left="0"/>
        <w:jc w:val="both"/>
      </w:pPr>
      <w:r>
        <w:rPr>
          <w:rFonts w:ascii="Times New Roman"/>
          <w:b w:val="false"/>
          <w:i w:val="false"/>
          <w:color w:val="000000"/>
          <w:sz w:val="28"/>
        </w:rPr>
        <w:t>
      (мың теңгемен)</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9" w:id="1676"/>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bookmarkEnd w:id="1676"/>
    <w:bookmarkStart w:name="z2660" w:id="1677"/>
    <w:p>
      <w:pPr>
        <w:spacing w:after="0"/>
        <w:ind w:left="0"/>
        <w:jc w:val="both"/>
      </w:pPr>
      <w:r>
        <w:rPr>
          <w:rFonts w:ascii="Times New Roman"/>
          <w:b w:val="false"/>
          <w:i w:val="false"/>
          <w:color w:val="000000"/>
          <w:sz w:val="28"/>
        </w:rPr>
        <w:t>
       (мың теңгемен)</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1" w:id="1678"/>
    <w:p>
      <w:pPr>
        <w:spacing w:after="0"/>
        <w:ind w:left="0"/>
        <w:jc w:val="both"/>
      </w:pPr>
      <w:r>
        <w:rPr>
          <w:rFonts w:ascii="Times New Roman"/>
          <w:b w:val="false"/>
          <w:i w:val="false"/>
          <w:color w:val="000000"/>
          <w:sz w:val="28"/>
        </w:rPr>
        <w:t>
      Атауы _________________________________________________________</w:t>
      </w:r>
    </w:p>
    <w:bookmarkEnd w:id="1678"/>
    <w:bookmarkStart w:name="z2662" w:id="1679"/>
    <w:p>
      <w:pPr>
        <w:spacing w:after="0"/>
        <w:ind w:left="0"/>
        <w:jc w:val="both"/>
      </w:pPr>
      <w:r>
        <w:rPr>
          <w:rFonts w:ascii="Times New Roman"/>
          <w:b w:val="false"/>
          <w:i w:val="false"/>
          <w:color w:val="000000"/>
          <w:sz w:val="28"/>
        </w:rPr>
        <w:t>
      Мекенжайы_____________________________________________________</w:t>
      </w:r>
    </w:p>
    <w:bookmarkEnd w:id="1679"/>
    <w:bookmarkStart w:name="z2663" w:id="1680"/>
    <w:p>
      <w:pPr>
        <w:spacing w:after="0"/>
        <w:ind w:left="0"/>
        <w:jc w:val="both"/>
      </w:pPr>
      <w:r>
        <w:rPr>
          <w:rFonts w:ascii="Times New Roman"/>
          <w:b w:val="false"/>
          <w:i w:val="false"/>
          <w:color w:val="000000"/>
          <w:sz w:val="28"/>
        </w:rPr>
        <w:t>
      Телефоны ______________________________________________________</w:t>
      </w:r>
    </w:p>
    <w:bookmarkEnd w:id="1680"/>
    <w:bookmarkStart w:name="z2664" w:id="1681"/>
    <w:p>
      <w:pPr>
        <w:spacing w:after="0"/>
        <w:ind w:left="0"/>
        <w:jc w:val="both"/>
      </w:pPr>
      <w:r>
        <w:rPr>
          <w:rFonts w:ascii="Times New Roman"/>
          <w:b w:val="false"/>
          <w:i w:val="false"/>
          <w:color w:val="000000"/>
          <w:sz w:val="28"/>
        </w:rPr>
        <w:t>
      Электрондық пошта мекенжайы ___________________________________</w:t>
      </w:r>
    </w:p>
    <w:bookmarkEnd w:id="1681"/>
    <w:bookmarkStart w:name="z2665" w:id="1682"/>
    <w:p>
      <w:pPr>
        <w:spacing w:after="0"/>
        <w:ind w:left="0"/>
        <w:jc w:val="both"/>
      </w:pPr>
      <w:r>
        <w:rPr>
          <w:rFonts w:ascii="Times New Roman"/>
          <w:b w:val="false"/>
          <w:i w:val="false"/>
          <w:color w:val="000000"/>
          <w:sz w:val="28"/>
        </w:rPr>
        <w:t>
       Орындушы ________________________________ ____________________</w:t>
      </w:r>
    </w:p>
    <w:bookmarkEnd w:id="1682"/>
    <w:bookmarkStart w:name="z2666" w:id="168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83"/>
    <w:bookmarkStart w:name="z2667" w:id="168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84"/>
    <w:bookmarkStart w:name="z2668" w:id="1685"/>
    <w:p>
      <w:pPr>
        <w:spacing w:after="0"/>
        <w:ind w:left="0"/>
        <w:jc w:val="both"/>
      </w:pPr>
      <w:r>
        <w:rPr>
          <w:rFonts w:ascii="Times New Roman"/>
          <w:b w:val="false"/>
          <w:i w:val="false"/>
          <w:color w:val="000000"/>
          <w:sz w:val="28"/>
        </w:rPr>
        <w:t xml:space="preserve">
       ______________________________________________________________ </w:t>
      </w:r>
    </w:p>
    <w:bookmarkEnd w:id="1685"/>
    <w:bookmarkStart w:name="z2669" w:id="1686"/>
    <w:p>
      <w:pPr>
        <w:spacing w:after="0"/>
        <w:ind w:left="0"/>
        <w:jc w:val="both"/>
      </w:pPr>
      <w:r>
        <w:rPr>
          <w:rFonts w:ascii="Times New Roman"/>
          <w:b w:val="false"/>
          <w:i w:val="false"/>
          <w:color w:val="000000"/>
          <w:sz w:val="28"/>
        </w:rPr>
        <w:t>
       тегі, аты және әкесінің аты (ол болған жағдайда) қолы</w:t>
      </w:r>
    </w:p>
    <w:bookmarkEnd w:id="1686"/>
    <w:bookmarkStart w:name="z2670" w:id="1687"/>
    <w:p>
      <w:pPr>
        <w:spacing w:after="0"/>
        <w:ind w:left="0"/>
        <w:jc w:val="both"/>
      </w:pPr>
      <w:r>
        <w:rPr>
          <w:rFonts w:ascii="Times New Roman"/>
          <w:b w:val="false"/>
          <w:i w:val="false"/>
          <w:color w:val="000000"/>
          <w:sz w:val="28"/>
        </w:rPr>
        <w:t>
      Күні 20__ жылғы "__" ___________</w:t>
      </w:r>
    </w:p>
    <w:bookmarkEnd w:id="1687"/>
    <w:bookmarkStart w:name="z2671" w:id="1688"/>
    <w:p>
      <w:pPr>
        <w:spacing w:after="0"/>
        <w:ind w:left="0"/>
        <w:jc w:val="both"/>
      </w:pPr>
      <w:r>
        <w:rPr>
          <w:rFonts w:ascii="Times New Roman"/>
          <w:b w:val="false"/>
          <w:i w:val="false"/>
          <w:color w:val="000000"/>
          <w:sz w:val="28"/>
        </w:rPr>
        <w:t>
      Ескертпе: нысан "Бейрезидент-банктер филиалдарының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 коэффициентінің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79" w:id="1689"/>
    <w:p>
      <w:pPr>
        <w:spacing w:after="0"/>
        <w:ind w:left="0"/>
        <w:jc w:val="left"/>
      </w:pPr>
      <w:r>
        <w:rPr>
          <w:rFonts w:ascii="Times New Roman"/>
          <w:b/>
          <w:i w:val="false"/>
          <w:color w:val="000000"/>
        </w:rPr>
        <w:t xml:space="preserve"> Бейрезидент-банктер филиалдарының k4 ағымдағы өтімділік коэффициентінің талдамасы туралы есеп (индексі – 1- FBN_R_K4, кезеңділігі – ай сайын) әкімшілік деректерді өтеусіз негізде жинауға арналған нысанын толтыру бойынша түсіндірме</w:t>
      </w:r>
    </w:p>
    <w:bookmarkEnd w:id="1689"/>
    <w:bookmarkStart w:name="z2680" w:id="1690"/>
    <w:p>
      <w:pPr>
        <w:spacing w:after="0"/>
        <w:ind w:left="0"/>
        <w:jc w:val="left"/>
      </w:pPr>
      <w:r>
        <w:rPr>
          <w:rFonts w:ascii="Times New Roman"/>
          <w:b/>
          <w:i w:val="false"/>
          <w:color w:val="000000"/>
        </w:rPr>
        <w:t xml:space="preserve"> 1-тарау. Жалпы ережелер</w:t>
      </w:r>
    </w:p>
    <w:bookmarkEnd w:id="1690"/>
    <w:bookmarkStart w:name="z2681" w:id="1691"/>
    <w:p>
      <w:pPr>
        <w:spacing w:after="0"/>
        <w:ind w:left="0"/>
        <w:jc w:val="both"/>
      </w:pPr>
      <w:r>
        <w:rPr>
          <w:rFonts w:ascii="Times New Roman"/>
          <w:b w:val="false"/>
          <w:i w:val="false"/>
          <w:color w:val="000000"/>
          <w:sz w:val="28"/>
        </w:rPr>
        <w:t>
      1. Осы түсіндірмеде "Бейрезидент-банктер филиалдарының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91"/>
    <w:bookmarkStart w:name="z2682" w:id="1692"/>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1692"/>
    <w:bookmarkStart w:name="z2683" w:id="16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93"/>
    <w:bookmarkStart w:name="z2684" w:id="1694"/>
    <w:p>
      <w:pPr>
        <w:spacing w:after="0"/>
        <w:ind w:left="0"/>
        <w:jc w:val="left"/>
      </w:pPr>
      <w:r>
        <w:rPr>
          <w:rFonts w:ascii="Times New Roman"/>
          <w:b/>
          <w:i w:val="false"/>
          <w:color w:val="000000"/>
        </w:rPr>
        <w:t xml:space="preserve"> 2-тарау. Нысанды толтыру бойынша түсіндірме</w:t>
      </w:r>
    </w:p>
    <w:bookmarkEnd w:id="1694"/>
    <w:bookmarkStart w:name="z2685" w:id="1695"/>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695"/>
    <w:bookmarkStart w:name="z2686" w:id="1696"/>
    <w:p>
      <w:pPr>
        <w:spacing w:after="0"/>
        <w:ind w:left="0"/>
        <w:jc w:val="both"/>
      </w:pPr>
      <w:r>
        <w:rPr>
          <w:rFonts w:ascii="Times New Roman"/>
          <w:b w:val="false"/>
          <w:i w:val="false"/>
          <w:color w:val="000000"/>
          <w:sz w:val="28"/>
        </w:rPr>
        <w:t>
      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52 және 53-тармақтарына сәйкес өтімділігі жоғары активтер бойынша мәліметтер көрсетіледі.</w:t>
      </w:r>
    </w:p>
    <w:bookmarkEnd w:id="1696"/>
    <w:bookmarkStart w:name="z2687" w:id="1697"/>
    <w:p>
      <w:pPr>
        <w:spacing w:after="0"/>
        <w:ind w:left="0"/>
        <w:jc w:val="both"/>
      </w:pPr>
      <w:r>
        <w:rPr>
          <w:rFonts w:ascii="Times New Roman"/>
          <w:b w:val="false"/>
          <w:i w:val="false"/>
          <w:color w:val="000000"/>
          <w:sz w:val="28"/>
        </w:rPr>
        <w:t>
      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bookmarkEnd w:id="1697"/>
    <w:bookmarkStart w:name="z2688" w:id="1698"/>
    <w:p>
      <w:pPr>
        <w:spacing w:after="0"/>
        <w:ind w:left="0"/>
        <w:jc w:val="both"/>
      </w:pPr>
      <w:r>
        <w:rPr>
          <w:rFonts w:ascii="Times New Roman"/>
          <w:b w:val="false"/>
          <w:i w:val="false"/>
          <w:color w:val="000000"/>
          <w:sz w:val="28"/>
        </w:rPr>
        <w:t>
      7. 1 және 2-кестелердің 1-жолында мәндер деректерді өңдеу үшін пайдаланылатын цифрлық ресурстан (Деректердің жүйелік тізбесі) таңдалады.</w:t>
      </w:r>
    </w:p>
    <w:bookmarkEnd w:id="1698"/>
    <w:bookmarkStart w:name="z2689" w:id="1699"/>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1699"/>
    <w:bookmarkStart w:name="z2690" w:id="1700"/>
    <w:p>
      <w:pPr>
        <w:spacing w:after="0"/>
        <w:ind w:left="0"/>
        <w:jc w:val="both"/>
      </w:pPr>
      <w:r>
        <w:rPr>
          <w:rFonts w:ascii="Times New Roman"/>
          <w:b w:val="false"/>
          <w:i w:val="false"/>
          <w:color w:val="000000"/>
          <w:sz w:val="28"/>
        </w:rPr>
        <w:t>
      9. Қазақстан Республикасының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bookmarkEnd w:id="1700"/>
    <w:bookmarkStart w:name="z2691" w:id="1701"/>
    <w:p>
      <w:pPr>
        <w:spacing w:after="0"/>
        <w:ind w:left="0"/>
        <w:jc w:val="both"/>
      </w:pPr>
      <w:r>
        <w:rPr>
          <w:rFonts w:ascii="Times New Roman"/>
          <w:b w:val="false"/>
          <w:i w:val="false"/>
          <w:color w:val="000000"/>
          <w:sz w:val="28"/>
        </w:rPr>
        <w:t xml:space="preserve">
      10. Деректер болмаған кезде Нысан ұсынылмайды </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704" w:id="170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02"/>
    <w:bookmarkStart w:name="z2705" w:id="17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703"/>
    <w:bookmarkStart w:name="z2706" w:id="1704"/>
    <w:p>
      <w:pPr>
        <w:spacing w:after="0"/>
        <w:ind w:left="0"/>
        <w:jc w:val="both"/>
      </w:pPr>
      <w:r>
        <w:rPr>
          <w:rFonts w:ascii="Times New Roman"/>
          <w:b w:val="false"/>
          <w:i w:val="false"/>
          <w:color w:val="000000"/>
          <w:sz w:val="28"/>
        </w:rPr>
        <w:t>
      Әкімшілік нысанның атауы: Бейрезидент-банктер филиалдарының k4-1, k4-2, k4-3 мерзімді өтімділік коэффициенттерінің талдамасы туралы есеп</w:t>
      </w:r>
    </w:p>
    <w:bookmarkEnd w:id="1704"/>
    <w:bookmarkStart w:name="z2707" w:id="17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w:t>
      </w:r>
    </w:p>
    <w:bookmarkEnd w:id="1705"/>
    <w:bookmarkStart w:name="z2708" w:id="1706"/>
    <w:p>
      <w:pPr>
        <w:spacing w:after="0"/>
        <w:ind w:left="0"/>
        <w:jc w:val="both"/>
      </w:pPr>
      <w:r>
        <w:rPr>
          <w:rFonts w:ascii="Times New Roman"/>
          <w:b w:val="false"/>
          <w:i w:val="false"/>
          <w:color w:val="000000"/>
          <w:sz w:val="28"/>
        </w:rPr>
        <w:t>
      1- FBN_ R_K4-1, k4-2, k4-3</w:t>
      </w:r>
    </w:p>
    <w:bookmarkEnd w:id="1706"/>
    <w:bookmarkStart w:name="z2709" w:id="1707"/>
    <w:p>
      <w:pPr>
        <w:spacing w:after="0"/>
        <w:ind w:left="0"/>
        <w:jc w:val="both"/>
      </w:pPr>
      <w:r>
        <w:rPr>
          <w:rFonts w:ascii="Times New Roman"/>
          <w:b w:val="false"/>
          <w:i w:val="false"/>
          <w:color w:val="000000"/>
          <w:sz w:val="28"/>
        </w:rPr>
        <w:t>
      Кезеңділігі: ай сайын</w:t>
      </w:r>
    </w:p>
    <w:bookmarkEnd w:id="1707"/>
    <w:bookmarkStart w:name="z2710" w:id="1708"/>
    <w:p>
      <w:pPr>
        <w:spacing w:after="0"/>
        <w:ind w:left="0"/>
        <w:jc w:val="both"/>
      </w:pPr>
      <w:r>
        <w:rPr>
          <w:rFonts w:ascii="Times New Roman"/>
          <w:b w:val="false"/>
          <w:i w:val="false"/>
          <w:color w:val="000000"/>
          <w:sz w:val="28"/>
        </w:rPr>
        <w:t>
      Есепті кезеңі: 20__жылғы "___" _______</w:t>
      </w:r>
    </w:p>
    <w:bookmarkEnd w:id="1708"/>
    <w:bookmarkStart w:name="z2711" w:id="17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709"/>
    <w:bookmarkStart w:name="z2712" w:id="17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710"/>
    <w:bookmarkStart w:name="z2713" w:id="1711"/>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711"/>
    <w:bookmarkStart w:name="z2714" w:id="1712"/>
    <w:p>
      <w:pPr>
        <w:spacing w:after="0"/>
        <w:ind w:left="0"/>
        <w:jc w:val="both"/>
      </w:pPr>
      <w:r>
        <w:rPr>
          <w:rFonts w:ascii="Times New Roman"/>
          <w:b w:val="false"/>
          <w:i w:val="false"/>
          <w:color w:val="000000"/>
          <w:sz w:val="28"/>
        </w:rPr>
        <w:t>
      БСН: _______________________</w:t>
      </w:r>
    </w:p>
    <w:bookmarkEnd w:id="1712"/>
    <w:bookmarkStart w:name="z2715" w:id="1713"/>
    <w:p>
      <w:pPr>
        <w:spacing w:after="0"/>
        <w:ind w:left="0"/>
        <w:jc w:val="both"/>
      </w:pPr>
      <w:r>
        <w:rPr>
          <w:rFonts w:ascii="Times New Roman"/>
          <w:b w:val="false"/>
          <w:i w:val="false"/>
          <w:color w:val="000000"/>
          <w:sz w:val="28"/>
        </w:rPr>
        <w:t>
      Жинау әдісі: электрондық түрде</w:t>
      </w:r>
    </w:p>
    <w:bookmarkEnd w:id="1713"/>
    <w:bookmarkStart w:name="z2716" w:id="1714"/>
    <w:p>
      <w:pPr>
        <w:spacing w:after="0"/>
        <w:ind w:left="0"/>
        <w:jc w:val="both"/>
      </w:pPr>
      <w:r>
        <w:rPr>
          <w:rFonts w:ascii="Times New Roman"/>
          <w:b w:val="false"/>
          <w:i w:val="false"/>
          <w:color w:val="000000"/>
          <w:sz w:val="28"/>
        </w:rPr>
        <w:t>
      1-кесте. k4-1 мерзімді өтімділік коэффициентінің талдамасы</w:t>
      </w:r>
    </w:p>
    <w:bookmarkEnd w:id="1714"/>
    <w:bookmarkStart w:name="z2717" w:id="1715"/>
    <w:p>
      <w:pPr>
        <w:spacing w:after="0"/>
        <w:ind w:left="0"/>
        <w:jc w:val="both"/>
      </w:pPr>
      <w:r>
        <w:rPr>
          <w:rFonts w:ascii="Times New Roman"/>
          <w:b w:val="false"/>
          <w:i w:val="false"/>
          <w:color w:val="000000"/>
          <w:sz w:val="28"/>
        </w:rPr>
        <w:t>
      (мың теңгемен)</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күнтізбелік жеті күнге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8" w:id="1716"/>
    <w:p>
      <w:pPr>
        <w:spacing w:after="0"/>
        <w:ind w:left="0"/>
        <w:jc w:val="both"/>
      </w:pPr>
      <w:r>
        <w:rPr>
          <w:rFonts w:ascii="Times New Roman"/>
          <w:b w:val="false"/>
          <w:i w:val="false"/>
          <w:color w:val="000000"/>
          <w:sz w:val="28"/>
        </w:rPr>
        <w:t>
      2-кесте. k4-2 мерзімді өтімділік коэффициентінің талдамасы</w:t>
      </w:r>
    </w:p>
    <w:bookmarkEnd w:id="1716"/>
    <w:bookmarkStart w:name="z2719" w:id="1717"/>
    <w:p>
      <w:pPr>
        <w:spacing w:after="0"/>
        <w:ind w:left="0"/>
        <w:jc w:val="both"/>
      </w:pPr>
      <w:r>
        <w:rPr>
          <w:rFonts w:ascii="Times New Roman"/>
          <w:b w:val="false"/>
          <w:i w:val="false"/>
          <w:color w:val="000000"/>
          <w:sz w:val="28"/>
        </w:rPr>
        <w:t>
      (мың теңгемен)</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бір айға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0" w:id="1718"/>
    <w:p>
      <w:pPr>
        <w:spacing w:after="0"/>
        <w:ind w:left="0"/>
        <w:jc w:val="both"/>
      </w:pPr>
      <w:r>
        <w:rPr>
          <w:rFonts w:ascii="Times New Roman"/>
          <w:b w:val="false"/>
          <w:i w:val="false"/>
          <w:color w:val="000000"/>
          <w:sz w:val="28"/>
        </w:rPr>
        <w:t>
      3-кесте. k4-3 мерзімді өтімділік коэффициентінің талдамасы</w:t>
      </w:r>
    </w:p>
    <w:bookmarkEnd w:id="1718"/>
    <w:bookmarkStart w:name="z2721" w:id="1719"/>
    <w:p>
      <w:pPr>
        <w:spacing w:after="0"/>
        <w:ind w:left="0"/>
        <w:jc w:val="both"/>
      </w:pPr>
      <w:r>
        <w:rPr>
          <w:rFonts w:ascii="Times New Roman"/>
          <w:b w:val="false"/>
          <w:i w:val="false"/>
          <w:color w:val="000000"/>
          <w:sz w:val="28"/>
        </w:rPr>
        <w:t>
      (мың теңгемен)</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20"/>
          <w:p>
            <w:pPr>
              <w:spacing w:after="20"/>
              <w:ind w:left="20"/>
              <w:jc w:val="both"/>
            </w:pPr>
            <w:r>
              <w:rPr>
                <w:rFonts w:ascii="Times New Roman"/>
                <w:b w:val="false"/>
                <w:i w:val="false"/>
                <w:color w:val="000000"/>
                <w:sz w:val="20"/>
              </w:rPr>
              <w:t>
Өтеуге дейін қалған мерзімі үш айға дейін қоса алғанда</w:t>
            </w:r>
          </w:p>
          <w:bookmarkEnd w:id="1720"/>
          <w:p>
            <w:pPr>
              <w:spacing w:after="20"/>
              <w:ind w:left="20"/>
              <w:jc w:val="both"/>
            </w:pPr>
            <w:r>
              <w:rPr>
                <w:rFonts w:ascii="Times New Roman"/>
                <w:b w:val="false"/>
                <w:i w:val="false"/>
                <w:color w:val="000000"/>
                <w:sz w:val="20"/>
              </w:rPr>
              <w:t>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3" w:id="1721"/>
    <w:p>
      <w:pPr>
        <w:spacing w:after="0"/>
        <w:ind w:left="0"/>
        <w:jc w:val="both"/>
      </w:pPr>
      <w:r>
        <w:rPr>
          <w:rFonts w:ascii="Times New Roman"/>
          <w:b w:val="false"/>
          <w:i w:val="false"/>
          <w:color w:val="000000"/>
          <w:sz w:val="28"/>
        </w:rPr>
        <w:t>
      Атауы _________________________________________________________</w:t>
      </w:r>
    </w:p>
    <w:bookmarkEnd w:id="1721"/>
    <w:bookmarkStart w:name="z2724" w:id="1722"/>
    <w:p>
      <w:pPr>
        <w:spacing w:after="0"/>
        <w:ind w:left="0"/>
        <w:jc w:val="both"/>
      </w:pPr>
      <w:r>
        <w:rPr>
          <w:rFonts w:ascii="Times New Roman"/>
          <w:b w:val="false"/>
          <w:i w:val="false"/>
          <w:color w:val="000000"/>
          <w:sz w:val="28"/>
        </w:rPr>
        <w:t>
      Мекенжайы_____________________________________________________</w:t>
      </w:r>
    </w:p>
    <w:bookmarkEnd w:id="1722"/>
    <w:bookmarkStart w:name="z2725" w:id="1723"/>
    <w:p>
      <w:pPr>
        <w:spacing w:after="0"/>
        <w:ind w:left="0"/>
        <w:jc w:val="both"/>
      </w:pPr>
      <w:r>
        <w:rPr>
          <w:rFonts w:ascii="Times New Roman"/>
          <w:b w:val="false"/>
          <w:i w:val="false"/>
          <w:color w:val="000000"/>
          <w:sz w:val="28"/>
        </w:rPr>
        <w:t>
      Телефоны ______________________________________________________</w:t>
      </w:r>
    </w:p>
    <w:bookmarkEnd w:id="1723"/>
    <w:bookmarkStart w:name="z2726" w:id="1724"/>
    <w:p>
      <w:pPr>
        <w:spacing w:after="0"/>
        <w:ind w:left="0"/>
        <w:jc w:val="both"/>
      </w:pPr>
      <w:r>
        <w:rPr>
          <w:rFonts w:ascii="Times New Roman"/>
          <w:b w:val="false"/>
          <w:i w:val="false"/>
          <w:color w:val="000000"/>
          <w:sz w:val="28"/>
        </w:rPr>
        <w:t>
      Электрондық пошта мекенжайы ___________________________________</w:t>
      </w:r>
    </w:p>
    <w:bookmarkEnd w:id="1724"/>
    <w:bookmarkStart w:name="z2727" w:id="1725"/>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725"/>
    <w:bookmarkStart w:name="z2728" w:id="172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26"/>
    <w:bookmarkStart w:name="z2729" w:id="1727"/>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727"/>
    <w:bookmarkStart w:name="z2730" w:id="1728"/>
    <w:p>
      <w:pPr>
        <w:spacing w:after="0"/>
        <w:ind w:left="0"/>
        <w:jc w:val="both"/>
      </w:pPr>
      <w:r>
        <w:rPr>
          <w:rFonts w:ascii="Times New Roman"/>
          <w:b w:val="false"/>
          <w:i w:val="false"/>
          <w:color w:val="000000"/>
          <w:sz w:val="28"/>
        </w:rPr>
        <w:t>
      Күні 20__ жылғы "______" ______________</w:t>
      </w:r>
    </w:p>
    <w:bookmarkEnd w:id="1728"/>
    <w:bookmarkStart w:name="z2731" w:id="1729"/>
    <w:p>
      <w:pPr>
        <w:spacing w:after="0"/>
        <w:ind w:left="0"/>
        <w:jc w:val="both"/>
      </w:pPr>
      <w:r>
        <w:rPr>
          <w:rFonts w:ascii="Times New Roman"/>
          <w:b w:val="false"/>
          <w:i w:val="false"/>
          <w:color w:val="000000"/>
          <w:sz w:val="28"/>
        </w:rPr>
        <w:t>
      Ескертпе: нысан "Бейрезидент-банктер филиалдарының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k4-1, k4-2, k4-3 мерзімді өтімділік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коэффициенттерінің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39" w:id="1730"/>
    <w:p>
      <w:pPr>
        <w:spacing w:after="0"/>
        <w:ind w:left="0"/>
        <w:jc w:val="left"/>
      </w:pPr>
      <w:r>
        <w:rPr>
          <w:rFonts w:ascii="Times New Roman"/>
          <w:b/>
          <w:i w:val="false"/>
          <w:color w:val="000000"/>
        </w:rPr>
        <w:t xml:space="preserve"> Бейрезидент-банктер филиалдарының k4-1, k4-2, k4-3 мерзімді өтімділік коэффициенттерінің талдамасы туралы есеп  (индексі – 1- FBN_R_K4-1, k4-2, k4-3, кезеңділігі – ай сайын) әкімшілік деректерді өтеусіз негізде жинауға арналған нысанын толтыру бойынша түсіндірме</w:t>
      </w:r>
    </w:p>
    <w:bookmarkEnd w:id="1730"/>
    <w:bookmarkStart w:name="z2740" w:id="1731"/>
    <w:p>
      <w:pPr>
        <w:spacing w:after="0"/>
        <w:ind w:left="0"/>
        <w:jc w:val="left"/>
      </w:pPr>
      <w:r>
        <w:rPr>
          <w:rFonts w:ascii="Times New Roman"/>
          <w:b/>
          <w:i w:val="false"/>
          <w:color w:val="000000"/>
        </w:rPr>
        <w:t xml:space="preserve"> 1-тарау. Жалпы ережелер</w:t>
      </w:r>
    </w:p>
    <w:bookmarkEnd w:id="1731"/>
    <w:bookmarkStart w:name="z2741" w:id="1732"/>
    <w:p>
      <w:pPr>
        <w:spacing w:after="0"/>
        <w:ind w:left="0"/>
        <w:jc w:val="both"/>
      </w:pPr>
      <w:r>
        <w:rPr>
          <w:rFonts w:ascii="Times New Roman"/>
          <w:b w:val="false"/>
          <w:i w:val="false"/>
          <w:color w:val="000000"/>
          <w:sz w:val="28"/>
        </w:rPr>
        <w:t>
      1. Осы түсіндірмеде "Бейрезидент-банктер филиалдарының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32"/>
    <w:bookmarkStart w:name="z2742" w:id="1733"/>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1733"/>
    <w:bookmarkStart w:name="z2743" w:id="17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34"/>
    <w:bookmarkStart w:name="z2744" w:id="1735"/>
    <w:p>
      <w:pPr>
        <w:spacing w:after="0"/>
        <w:ind w:left="0"/>
        <w:jc w:val="left"/>
      </w:pPr>
      <w:r>
        <w:rPr>
          <w:rFonts w:ascii="Times New Roman"/>
          <w:b/>
          <w:i w:val="false"/>
          <w:color w:val="000000"/>
        </w:rPr>
        <w:t xml:space="preserve"> 2-тарау. Нысанды толтыру бойынша түсіндірме</w:t>
      </w:r>
    </w:p>
    <w:bookmarkEnd w:id="1735"/>
    <w:bookmarkStart w:name="z2745" w:id="1736"/>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736"/>
    <w:bookmarkStart w:name="z2746" w:id="1737"/>
    <w:p>
      <w:pPr>
        <w:spacing w:after="0"/>
        <w:ind w:left="0"/>
        <w:jc w:val="both"/>
      </w:pPr>
      <w:r>
        <w:rPr>
          <w:rFonts w:ascii="Times New Roman"/>
          <w:b w:val="false"/>
          <w:i w:val="false"/>
          <w:color w:val="000000"/>
          <w:sz w:val="28"/>
        </w:rPr>
        <w:t>
      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Әдістеме) 61, 62, 63, 64, 65 және 66-тармақтарына сәйкес есептелген өтімділігі жоғары активтердің және өтеуге дейін қалған мерзімі күнтізбелік жеті күнге дейін қоса алғанда мерзімді міндеттемелердің орташа айлық шамасы көрсетіледі.</w:t>
      </w:r>
    </w:p>
    <w:bookmarkEnd w:id="1737"/>
    <w:bookmarkStart w:name="z2747" w:id="1738"/>
    <w:p>
      <w:pPr>
        <w:spacing w:after="0"/>
        <w:ind w:left="0"/>
        <w:jc w:val="both"/>
      </w:pPr>
      <w:r>
        <w:rPr>
          <w:rFonts w:ascii="Times New Roman"/>
          <w:b w:val="false"/>
          <w:i w:val="false"/>
          <w:color w:val="000000"/>
          <w:sz w:val="28"/>
        </w:rPr>
        <w:t>
      6. 2 және 3-кестелерді толтыру кезінде Әдістеменің 64, 65 және 66-тармақтарына сәйкес есептелген, өтеуге дейін қалған мерзімі бір айға дейін қоса алғанда өтімділігі жоғары активтер мен мерзімді міндеттемелерді қоса алғанда, өтеуге дейін қалған мерзімі бір айға дейін өтімді активтердің орташа айлық шамасы көрсетіледі.</w:t>
      </w:r>
    </w:p>
    <w:bookmarkEnd w:id="1738"/>
    <w:bookmarkStart w:name="z2748" w:id="1739"/>
    <w:p>
      <w:pPr>
        <w:spacing w:after="0"/>
        <w:ind w:left="0"/>
        <w:jc w:val="both"/>
      </w:pPr>
      <w:r>
        <w:rPr>
          <w:rFonts w:ascii="Times New Roman"/>
          <w:b w:val="false"/>
          <w:i w:val="false"/>
          <w:color w:val="000000"/>
          <w:sz w:val="28"/>
        </w:rPr>
        <w:t>
      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bookmarkEnd w:id="1739"/>
    <w:bookmarkStart w:name="z2749" w:id="1740"/>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1740"/>
    <w:bookmarkStart w:name="z2750" w:id="1741"/>
    <w:p>
      <w:pPr>
        <w:spacing w:after="0"/>
        <w:ind w:left="0"/>
        <w:jc w:val="both"/>
      </w:pPr>
      <w:r>
        <w:rPr>
          <w:rFonts w:ascii="Times New Roman"/>
          <w:b w:val="false"/>
          <w:i w:val="false"/>
          <w:color w:val="000000"/>
          <w:sz w:val="28"/>
        </w:rPr>
        <w:t>
      9. Деректер болмаған кезде Нысан ұсынылмайды.</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3" w:id="174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42"/>
    <w:bookmarkStart w:name="z2764" w:id="174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43"/>
    <w:bookmarkStart w:name="z2765" w:id="1744"/>
    <w:p>
      <w:pPr>
        <w:spacing w:after="0"/>
        <w:ind w:left="0"/>
        <w:jc w:val="both"/>
      </w:pPr>
      <w:r>
        <w:rPr>
          <w:rFonts w:ascii="Times New Roman"/>
          <w:b w:val="false"/>
          <w:i w:val="false"/>
          <w:color w:val="000000"/>
          <w:sz w:val="28"/>
        </w:rPr>
        <w:t>
      Әкімшілік нысанның атауы: Бейрезидент-банктер филиалдарының k4-4, k4-5, k4-6 мерзімді валюталық өтімділік коэффициенттерінің талдамасы туралы есеп</w:t>
      </w:r>
    </w:p>
    <w:bookmarkEnd w:id="1744"/>
    <w:bookmarkStart w:name="z2766" w:id="17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R_K4-4, k4-5, k4-6</w:t>
      </w:r>
    </w:p>
    <w:bookmarkEnd w:id="1745"/>
    <w:bookmarkStart w:name="z2767" w:id="1746"/>
    <w:p>
      <w:pPr>
        <w:spacing w:after="0"/>
        <w:ind w:left="0"/>
        <w:jc w:val="both"/>
      </w:pPr>
      <w:r>
        <w:rPr>
          <w:rFonts w:ascii="Times New Roman"/>
          <w:b w:val="false"/>
          <w:i w:val="false"/>
          <w:color w:val="000000"/>
          <w:sz w:val="28"/>
        </w:rPr>
        <w:t>
      Кезеңділігі: ай сайын</w:t>
      </w:r>
    </w:p>
    <w:bookmarkEnd w:id="1746"/>
    <w:bookmarkStart w:name="z2768" w:id="1747"/>
    <w:p>
      <w:pPr>
        <w:spacing w:after="0"/>
        <w:ind w:left="0"/>
        <w:jc w:val="both"/>
      </w:pPr>
      <w:r>
        <w:rPr>
          <w:rFonts w:ascii="Times New Roman"/>
          <w:b w:val="false"/>
          <w:i w:val="false"/>
          <w:color w:val="000000"/>
          <w:sz w:val="28"/>
        </w:rPr>
        <w:t>
      Есепті кезеңі: 20__ жылғы "___" _________________</w:t>
      </w:r>
    </w:p>
    <w:bookmarkEnd w:id="1747"/>
    <w:bookmarkStart w:name="z2769" w:id="17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748"/>
    <w:bookmarkStart w:name="z2770" w:id="17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749"/>
    <w:bookmarkStart w:name="z2771" w:id="175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750"/>
    <w:bookmarkStart w:name="z2772" w:id="1751"/>
    <w:p>
      <w:pPr>
        <w:spacing w:after="0"/>
        <w:ind w:left="0"/>
        <w:jc w:val="both"/>
      </w:pPr>
      <w:r>
        <w:rPr>
          <w:rFonts w:ascii="Times New Roman"/>
          <w:b w:val="false"/>
          <w:i w:val="false"/>
          <w:color w:val="000000"/>
          <w:sz w:val="28"/>
        </w:rPr>
        <w:t>
      БСН: _______________________</w:t>
      </w:r>
    </w:p>
    <w:bookmarkEnd w:id="1751"/>
    <w:bookmarkStart w:name="z2773" w:id="1752"/>
    <w:p>
      <w:pPr>
        <w:spacing w:after="0"/>
        <w:ind w:left="0"/>
        <w:jc w:val="both"/>
      </w:pPr>
      <w:r>
        <w:rPr>
          <w:rFonts w:ascii="Times New Roman"/>
          <w:b w:val="false"/>
          <w:i w:val="false"/>
          <w:color w:val="000000"/>
          <w:sz w:val="28"/>
        </w:rPr>
        <w:t>
      Жинау әдісі: электрондық түрде</w:t>
      </w:r>
    </w:p>
    <w:bookmarkEnd w:id="1752"/>
    <w:bookmarkStart w:name="z2774" w:id="1753"/>
    <w:p>
      <w:pPr>
        <w:spacing w:after="0"/>
        <w:ind w:left="0"/>
        <w:jc w:val="both"/>
      </w:pPr>
      <w:r>
        <w:rPr>
          <w:rFonts w:ascii="Times New Roman"/>
          <w:b w:val="false"/>
          <w:i w:val="false"/>
          <w:color w:val="000000"/>
          <w:sz w:val="28"/>
        </w:rPr>
        <w:t>
      1-кесте. k4-4 мерзімді валюталық өтімділік коэффициентінің талдамасы</w:t>
      </w:r>
    </w:p>
    <w:bookmarkEnd w:id="1753"/>
    <w:bookmarkStart w:name="z2775" w:id="1754"/>
    <w:p>
      <w:pPr>
        <w:spacing w:after="0"/>
        <w:ind w:left="0"/>
        <w:jc w:val="both"/>
      </w:pPr>
      <w:r>
        <w:rPr>
          <w:rFonts w:ascii="Times New Roman"/>
          <w:b w:val="false"/>
          <w:i w:val="false"/>
          <w:color w:val="000000"/>
          <w:sz w:val="28"/>
        </w:rPr>
        <w:t>
      (мың теңгемен)</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жеті күнге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6" w:id="1755"/>
    <w:p>
      <w:pPr>
        <w:spacing w:after="0"/>
        <w:ind w:left="0"/>
        <w:jc w:val="both"/>
      </w:pPr>
      <w:r>
        <w:rPr>
          <w:rFonts w:ascii="Times New Roman"/>
          <w:b w:val="false"/>
          <w:i w:val="false"/>
          <w:color w:val="000000"/>
          <w:sz w:val="28"/>
        </w:rPr>
        <w:t>
      2-кесте. k4-5 мерзімді валюталық өтімділік коэффициентінің талдамасы</w:t>
      </w:r>
    </w:p>
    <w:bookmarkEnd w:id="1755"/>
    <w:bookmarkStart w:name="z2777" w:id="1756"/>
    <w:p>
      <w:pPr>
        <w:spacing w:after="0"/>
        <w:ind w:left="0"/>
        <w:jc w:val="both"/>
      </w:pPr>
      <w:r>
        <w:rPr>
          <w:rFonts w:ascii="Times New Roman"/>
          <w:b w:val="false"/>
          <w:i w:val="false"/>
          <w:color w:val="000000"/>
          <w:sz w:val="28"/>
        </w:rPr>
        <w:t>
      (мың теңгемен)</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 қалған мерзімі бір айға дейін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8" w:id="1757"/>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bookmarkEnd w:id="1757"/>
    <w:bookmarkStart w:name="z2779" w:id="1758"/>
    <w:p>
      <w:pPr>
        <w:spacing w:after="0"/>
        <w:ind w:left="0"/>
        <w:jc w:val="both"/>
      </w:pPr>
      <w:r>
        <w:rPr>
          <w:rFonts w:ascii="Times New Roman"/>
          <w:b w:val="false"/>
          <w:i w:val="false"/>
          <w:color w:val="000000"/>
          <w:sz w:val="28"/>
        </w:rPr>
        <w:t>
      (мың теңгемен)</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 қалған мерзімі үш айға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1759"/>
    <w:p>
      <w:pPr>
        <w:spacing w:after="0"/>
        <w:ind w:left="0"/>
        <w:jc w:val="both"/>
      </w:pPr>
      <w:r>
        <w:rPr>
          <w:rFonts w:ascii="Times New Roman"/>
          <w:b w:val="false"/>
          <w:i w:val="false"/>
          <w:color w:val="000000"/>
          <w:sz w:val="28"/>
        </w:rPr>
        <w:t>
      Атауы _________________________________________________________</w:t>
      </w:r>
    </w:p>
    <w:bookmarkEnd w:id="1759"/>
    <w:bookmarkStart w:name="z2781" w:id="1760"/>
    <w:p>
      <w:pPr>
        <w:spacing w:after="0"/>
        <w:ind w:left="0"/>
        <w:jc w:val="both"/>
      </w:pPr>
      <w:r>
        <w:rPr>
          <w:rFonts w:ascii="Times New Roman"/>
          <w:b w:val="false"/>
          <w:i w:val="false"/>
          <w:color w:val="000000"/>
          <w:sz w:val="28"/>
        </w:rPr>
        <w:t>
      Мекенжайы_____________________________________________________</w:t>
      </w:r>
    </w:p>
    <w:bookmarkEnd w:id="1760"/>
    <w:bookmarkStart w:name="z2782" w:id="1761"/>
    <w:p>
      <w:pPr>
        <w:spacing w:after="0"/>
        <w:ind w:left="0"/>
        <w:jc w:val="both"/>
      </w:pPr>
      <w:r>
        <w:rPr>
          <w:rFonts w:ascii="Times New Roman"/>
          <w:b w:val="false"/>
          <w:i w:val="false"/>
          <w:color w:val="000000"/>
          <w:sz w:val="28"/>
        </w:rPr>
        <w:t>
      Телефоны ______________________________________________________</w:t>
      </w:r>
    </w:p>
    <w:bookmarkEnd w:id="1761"/>
    <w:bookmarkStart w:name="z2783" w:id="1762"/>
    <w:p>
      <w:pPr>
        <w:spacing w:after="0"/>
        <w:ind w:left="0"/>
        <w:jc w:val="both"/>
      </w:pPr>
      <w:r>
        <w:rPr>
          <w:rFonts w:ascii="Times New Roman"/>
          <w:b w:val="false"/>
          <w:i w:val="false"/>
          <w:color w:val="000000"/>
          <w:sz w:val="28"/>
        </w:rPr>
        <w:t>
      Электрондық пошта мекенжайы ___________________________________</w:t>
      </w:r>
    </w:p>
    <w:bookmarkEnd w:id="1762"/>
    <w:bookmarkStart w:name="z2784" w:id="1763"/>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763"/>
    <w:bookmarkStart w:name="z2785" w:id="176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64"/>
    <w:bookmarkStart w:name="z2786" w:id="1765"/>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765"/>
    <w:bookmarkStart w:name="z2787" w:id="1766"/>
    <w:p>
      <w:pPr>
        <w:spacing w:after="0"/>
        <w:ind w:left="0"/>
        <w:jc w:val="both"/>
      </w:pPr>
      <w:r>
        <w:rPr>
          <w:rFonts w:ascii="Times New Roman"/>
          <w:b w:val="false"/>
          <w:i w:val="false"/>
          <w:color w:val="000000"/>
          <w:sz w:val="28"/>
        </w:rPr>
        <w:t>
      Күні 20__ жылғы "______" ______________</w:t>
      </w:r>
    </w:p>
    <w:bookmarkEnd w:id="1766"/>
    <w:bookmarkStart w:name="z2788" w:id="1767"/>
    <w:p>
      <w:pPr>
        <w:spacing w:after="0"/>
        <w:ind w:left="0"/>
        <w:jc w:val="both"/>
      </w:pPr>
      <w:r>
        <w:rPr>
          <w:rFonts w:ascii="Times New Roman"/>
          <w:b w:val="false"/>
          <w:i w:val="false"/>
          <w:color w:val="000000"/>
          <w:sz w:val="28"/>
        </w:rPr>
        <w:t>
      Ескертпе: нысан "Бейрезидент-банктер филиалдарының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 валюталық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 коэффициенттерінің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96" w:id="1768"/>
    <w:p>
      <w:pPr>
        <w:spacing w:after="0"/>
        <w:ind w:left="0"/>
        <w:jc w:val="left"/>
      </w:pPr>
      <w:r>
        <w:rPr>
          <w:rFonts w:ascii="Times New Roman"/>
          <w:b/>
          <w:i w:val="false"/>
          <w:color w:val="000000"/>
        </w:rPr>
        <w:t xml:space="preserve"> Бейрезидент-банктер филиалдарының k4-4, k4-5, k4-6 мерзімді валюталық өтімділік коэффициенттерінің талдамасы туралы есеп (индексі – 1- FBN_R_K4-4, k4-5, k4-6, кезеңділігі – ай сайын) әкімшілік деректерді өтеусіз негізде жинауға арналған нысанын толтыру бойынша түсіндірме</w:t>
      </w:r>
    </w:p>
    <w:bookmarkEnd w:id="1768"/>
    <w:bookmarkStart w:name="z2797" w:id="1769"/>
    <w:p>
      <w:pPr>
        <w:spacing w:after="0"/>
        <w:ind w:left="0"/>
        <w:jc w:val="left"/>
      </w:pPr>
      <w:r>
        <w:rPr>
          <w:rFonts w:ascii="Times New Roman"/>
          <w:b/>
          <w:i w:val="false"/>
          <w:color w:val="000000"/>
        </w:rPr>
        <w:t xml:space="preserve"> 1-тарау. Жалпы ережелер</w:t>
      </w:r>
    </w:p>
    <w:bookmarkEnd w:id="1769"/>
    <w:bookmarkStart w:name="z2798" w:id="1770"/>
    <w:p>
      <w:pPr>
        <w:spacing w:after="0"/>
        <w:ind w:left="0"/>
        <w:jc w:val="both"/>
      </w:pPr>
      <w:r>
        <w:rPr>
          <w:rFonts w:ascii="Times New Roman"/>
          <w:b w:val="false"/>
          <w:i w:val="false"/>
          <w:color w:val="000000"/>
          <w:sz w:val="28"/>
        </w:rPr>
        <w:t>
      1. Осы түсіндірмеде "Бейрезидент-банктер филиалдарының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70"/>
    <w:bookmarkStart w:name="z2799" w:id="177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1771"/>
    <w:bookmarkStart w:name="z2800" w:id="177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72"/>
    <w:bookmarkStart w:name="z2801" w:id="1773"/>
    <w:p>
      <w:pPr>
        <w:spacing w:after="0"/>
        <w:ind w:left="0"/>
        <w:jc w:val="left"/>
      </w:pPr>
      <w:r>
        <w:rPr>
          <w:rFonts w:ascii="Times New Roman"/>
          <w:b/>
          <w:i w:val="false"/>
          <w:color w:val="000000"/>
        </w:rPr>
        <w:t xml:space="preserve"> 2-тарау. Нысанды толтыру бойынша түсіндірме</w:t>
      </w:r>
    </w:p>
    <w:bookmarkEnd w:id="1773"/>
    <w:bookmarkStart w:name="z2802" w:id="1774"/>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774"/>
    <w:bookmarkStart w:name="z2803" w:id="1775"/>
    <w:p>
      <w:pPr>
        <w:spacing w:after="0"/>
        <w:ind w:left="0"/>
        <w:jc w:val="both"/>
      </w:pPr>
      <w:r>
        <w:rPr>
          <w:rFonts w:ascii="Times New Roman"/>
          <w:b w:val="false"/>
          <w:i w:val="false"/>
          <w:color w:val="000000"/>
          <w:sz w:val="28"/>
        </w:rPr>
        <w:t>
      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bookmarkEnd w:id="1775"/>
    <w:bookmarkStart w:name="z2804" w:id="1776"/>
    <w:p>
      <w:pPr>
        <w:spacing w:after="0"/>
        <w:ind w:left="0"/>
        <w:jc w:val="both"/>
      </w:pPr>
      <w:r>
        <w:rPr>
          <w:rFonts w:ascii="Times New Roman"/>
          <w:b w:val="false"/>
          <w:i w:val="false"/>
          <w:color w:val="000000"/>
          <w:sz w:val="28"/>
        </w:rPr>
        <w:t>
      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bookmarkEnd w:id="1776"/>
    <w:bookmarkStart w:name="z2805" w:id="1777"/>
    <w:p>
      <w:pPr>
        <w:spacing w:after="0"/>
        <w:ind w:left="0"/>
        <w:jc w:val="both"/>
      </w:pPr>
      <w:r>
        <w:rPr>
          <w:rFonts w:ascii="Times New Roman"/>
          <w:b w:val="false"/>
          <w:i w:val="false"/>
          <w:color w:val="000000"/>
          <w:sz w:val="28"/>
        </w:rPr>
        <w:t>
      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bookmarkEnd w:id="1777"/>
    <w:bookmarkStart w:name="z2806" w:id="1778"/>
    <w:p>
      <w:pPr>
        <w:spacing w:after="0"/>
        <w:ind w:left="0"/>
        <w:jc w:val="both"/>
      </w:pPr>
      <w:r>
        <w:rPr>
          <w:rFonts w:ascii="Times New Roman"/>
          <w:b w:val="false"/>
          <w:i w:val="false"/>
          <w:color w:val="000000"/>
          <w:sz w:val="28"/>
        </w:rPr>
        <w:t>
      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1778"/>
    <w:bookmarkStart w:name="z2807" w:id="1779"/>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1779"/>
    <w:bookmarkStart w:name="z2808" w:id="1780"/>
    <w:p>
      <w:pPr>
        <w:spacing w:after="0"/>
        <w:ind w:left="0"/>
        <w:jc w:val="both"/>
      </w:pPr>
      <w:r>
        <w:rPr>
          <w:rFonts w:ascii="Times New Roman"/>
          <w:b w:val="false"/>
          <w:i w:val="false"/>
          <w:color w:val="000000"/>
          <w:sz w:val="28"/>
        </w:rPr>
        <w:t>
      10. Нысанды толтыру кезінде жұмыс күнінің саны көрсетіледі.</w:t>
      </w:r>
    </w:p>
    <w:bookmarkEnd w:id="1780"/>
    <w:bookmarkStart w:name="z2809" w:id="1781"/>
    <w:p>
      <w:pPr>
        <w:spacing w:after="0"/>
        <w:ind w:left="0"/>
        <w:jc w:val="both"/>
      </w:pPr>
      <w:r>
        <w:rPr>
          <w:rFonts w:ascii="Times New Roman"/>
          <w:b w:val="false"/>
          <w:i w:val="false"/>
          <w:color w:val="000000"/>
          <w:sz w:val="28"/>
        </w:rPr>
        <w:t>
      11. Деректер болмаған кезде Нысан ұсынылмайды.</w:t>
      </w:r>
    </w:p>
    <w:bookmarkEnd w:id="1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1" w:id="178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82"/>
    <w:bookmarkStart w:name="z2822" w:id="17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783"/>
    <w:bookmarkStart w:name="z2823" w:id="1784"/>
    <w:p>
      <w:pPr>
        <w:spacing w:after="0"/>
        <w:ind w:left="0"/>
        <w:jc w:val="both"/>
      </w:pPr>
      <w:r>
        <w:rPr>
          <w:rFonts w:ascii="Times New Roman"/>
          <w:b w:val="false"/>
          <w:i w:val="false"/>
          <w:color w:val="000000"/>
          <w:sz w:val="28"/>
        </w:rPr>
        <w:t>
      Әкімшілік нысанның атауы: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p>
    <w:bookmarkEnd w:id="1784"/>
    <w:bookmarkStart w:name="z2824" w:id="17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FBN_DVP</w:t>
      </w:r>
    </w:p>
    <w:bookmarkEnd w:id="1785"/>
    <w:bookmarkStart w:name="z2825" w:id="1786"/>
    <w:p>
      <w:pPr>
        <w:spacing w:after="0"/>
        <w:ind w:left="0"/>
        <w:jc w:val="both"/>
      </w:pPr>
      <w:r>
        <w:rPr>
          <w:rFonts w:ascii="Times New Roman"/>
          <w:b w:val="false"/>
          <w:i w:val="false"/>
          <w:color w:val="000000"/>
          <w:sz w:val="28"/>
        </w:rPr>
        <w:t>
      Кезеңділігі: апта сайын, ай сайын</w:t>
      </w:r>
    </w:p>
    <w:bookmarkEnd w:id="1786"/>
    <w:bookmarkStart w:name="z2826" w:id="1787"/>
    <w:p>
      <w:pPr>
        <w:spacing w:after="0"/>
        <w:ind w:left="0"/>
        <w:jc w:val="both"/>
      </w:pPr>
      <w:r>
        <w:rPr>
          <w:rFonts w:ascii="Times New Roman"/>
          <w:b w:val="false"/>
          <w:i w:val="false"/>
          <w:color w:val="000000"/>
          <w:sz w:val="28"/>
        </w:rPr>
        <w:t>
      Есепті кезеңі: 20__ жылғы "___" ________</w:t>
      </w:r>
    </w:p>
    <w:bookmarkEnd w:id="1787"/>
    <w:bookmarkStart w:name="z2827" w:id="17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788"/>
    <w:bookmarkStart w:name="z2828" w:id="17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789"/>
    <w:bookmarkStart w:name="z2829" w:id="1790"/>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bookmarkEnd w:id="1790"/>
    <w:bookmarkStart w:name="z2830" w:id="1791"/>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1791"/>
    <w:bookmarkStart w:name="z2831" w:id="1792"/>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792"/>
    <w:bookmarkStart w:name="z2832" w:id="1793"/>
    <w:p>
      <w:pPr>
        <w:spacing w:after="0"/>
        <w:ind w:left="0"/>
        <w:jc w:val="both"/>
      </w:pPr>
      <w:r>
        <w:rPr>
          <w:rFonts w:ascii="Times New Roman"/>
          <w:b w:val="false"/>
          <w:i w:val="false"/>
          <w:color w:val="000000"/>
          <w:sz w:val="28"/>
        </w:rPr>
        <w:t>
      БСН: _______________________</w:t>
      </w:r>
    </w:p>
    <w:bookmarkEnd w:id="1793"/>
    <w:bookmarkStart w:name="z2833" w:id="1794"/>
    <w:p>
      <w:pPr>
        <w:spacing w:after="0"/>
        <w:ind w:left="0"/>
        <w:jc w:val="both"/>
      </w:pPr>
      <w:r>
        <w:rPr>
          <w:rFonts w:ascii="Times New Roman"/>
          <w:b w:val="false"/>
          <w:i w:val="false"/>
          <w:color w:val="000000"/>
          <w:sz w:val="28"/>
        </w:rPr>
        <w:t>
      Жинау әдісі: электрондық түрде</w:t>
      </w:r>
    </w:p>
    <w:bookmarkEnd w:id="1794"/>
    <w:bookmarkStart w:name="z2834" w:id="1795"/>
    <w:p>
      <w:pPr>
        <w:spacing w:after="0"/>
        <w:ind w:left="0"/>
        <w:jc w:val="both"/>
      </w:pPr>
      <w:r>
        <w:rPr>
          <w:rFonts w:ascii="Times New Roman"/>
          <w:b w:val="false"/>
          <w:i w:val="false"/>
          <w:color w:val="000000"/>
          <w:sz w:val="28"/>
        </w:rPr>
        <w:t>
      (мың теңгемен)</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немесе басқа рейтинг агенттіктерінің бірінің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және қысқа) лимиті - резерв ретінде қабылданатын активтер шамасының 12,5 пайызынан аспайтын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резерв ретінде қабылданатын активтер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резерв ретінде қабылданатын активтердің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Қазақстан Республикасының бейрезидент банкі филиалының ашық ұзын және (немесе) қысқа позициясының лимиті - резерв ретінде қабылданатын активтердің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5" w:id="1796"/>
    <w:p>
      <w:pPr>
        <w:spacing w:after="0"/>
        <w:ind w:left="0"/>
        <w:jc w:val="both"/>
      </w:pPr>
      <w:r>
        <w:rPr>
          <w:rFonts w:ascii="Times New Roman"/>
          <w:b w:val="false"/>
          <w:i w:val="false"/>
          <w:color w:val="000000"/>
          <w:sz w:val="28"/>
        </w:rPr>
        <w:t>
      кестенің жалғасы:</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6" w:id="1797"/>
    <w:p>
      <w:pPr>
        <w:spacing w:after="0"/>
        <w:ind w:left="0"/>
        <w:jc w:val="both"/>
      </w:pPr>
      <w:r>
        <w:rPr>
          <w:rFonts w:ascii="Times New Roman"/>
          <w:b w:val="false"/>
          <w:i w:val="false"/>
          <w:color w:val="000000"/>
          <w:sz w:val="28"/>
        </w:rPr>
        <w:t>
      Атауы _________________________________________________________</w:t>
      </w:r>
    </w:p>
    <w:bookmarkEnd w:id="1797"/>
    <w:bookmarkStart w:name="z2837" w:id="1798"/>
    <w:p>
      <w:pPr>
        <w:spacing w:after="0"/>
        <w:ind w:left="0"/>
        <w:jc w:val="both"/>
      </w:pPr>
      <w:r>
        <w:rPr>
          <w:rFonts w:ascii="Times New Roman"/>
          <w:b w:val="false"/>
          <w:i w:val="false"/>
          <w:color w:val="000000"/>
          <w:sz w:val="28"/>
        </w:rPr>
        <w:t>
      Мекенжайы_____________________________________________________</w:t>
      </w:r>
    </w:p>
    <w:bookmarkEnd w:id="1798"/>
    <w:bookmarkStart w:name="z2838" w:id="1799"/>
    <w:p>
      <w:pPr>
        <w:spacing w:after="0"/>
        <w:ind w:left="0"/>
        <w:jc w:val="both"/>
      </w:pPr>
      <w:r>
        <w:rPr>
          <w:rFonts w:ascii="Times New Roman"/>
          <w:b w:val="false"/>
          <w:i w:val="false"/>
          <w:color w:val="000000"/>
          <w:sz w:val="28"/>
        </w:rPr>
        <w:t>
      Телефоны ______________________________________________________</w:t>
      </w:r>
    </w:p>
    <w:bookmarkEnd w:id="1799"/>
    <w:bookmarkStart w:name="z2839" w:id="1800"/>
    <w:p>
      <w:pPr>
        <w:spacing w:after="0"/>
        <w:ind w:left="0"/>
        <w:jc w:val="both"/>
      </w:pPr>
      <w:r>
        <w:rPr>
          <w:rFonts w:ascii="Times New Roman"/>
          <w:b w:val="false"/>
          <w:i w:val="false"/>
          <w:color w:val="000000"/>
          <w:sz w:val="28"/>
        </w:rPr>
        <w:t>
      Электрондық пошта мекенжайы ___________________________________</w:t>
      </w:r>
    </w:p>
    <w:bookmarkEnd w:id="1800"/>
    <w:bookmarkStart w:name="z2840" w:id="1801"/>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801"/>
    <w:bookmarkStart w:name="z2841" w:id="180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02"/>
    <w:bookmarkStart w:name="z2842" w:id="1803"/>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803"/>
    <w:bookmarkStart w:name="z2843" w:id="1804"/>
    <w:p>
      <w:pPr>
        <w:spacing w:after="0"/>
        <w:ind w:left="0"/>
        <w:jc w:val="both"/>
      </w:pPr>
      <w:r>
        <w:rPr>
          <w:rFonts w:ascii="Times New Roman"/>
          <w:b w:val="false"/>
          <w:i w:val="false"/>
          <w:color w:val="000000"/>
          <w:sz w:val="28"/>
        </w:rPr>
        <w:t>
       Күні 20__ жылғы "______" ______________</w:t>
      </w:r>
    </w:p>
    <w:bookmarkEnd w:id="1804"/>
    <w:bookmarkStart w:name="z2844" w:id="1805"/>
    <w:p>
      <w:pPr>
        <w:spacing w:after="0"/>
        <w:ind w:left="0"/>
        <w:jc w:val="both"/>
      </w:pPr>
      <w:r>
        <w:rPr>
          <w:rFonts w:ascii="Times New Roman"/>
          <w:b w:val="false"/>
          <w:i w:val="false"/>
          <w:color w:val="000000"/>
          <w:sz w:val="28"/>
        </w:rPr>
        <w:t>
      Ескертпе: нысан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 әкімшілік деректерді өтеусіз негізде жинауға арналған нысанын толтыру бойынша түсіндірмеге сәйкес толтырылады.</w:t>
      </w:r>
    </w:p>
    <w:bookmarkEnd w:id="1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 күніндегі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әрбір шетел валютасы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позициялары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нетто-позициясы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854" w:id="1806"/>
    <w:p>
      <w:pPr>
        <w:spacing w:after="0"/>
        <w:ind w:left="0"/>
        <w:jc w:val="left"/>
      </w:pPr>
      <w:r>
        <w:rPr>
          <w:rFonts w:ascii="Times New Roman"/>
          <w:b/>
          <w:i w:val="false"/>
          <w:color w:val="000000"/>
        </w:rPr>
        <w:t xml:space="preserve">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 (индексі – 1-FBN_DVP, кезеңділігі – апта сайын, ай сайын) әкімшілік деректерді өтеусіз негізде жинауға арналған нысанын толтыру бойынша түсіндірме</w:t>
      </w:r>
    </w:p>
    <w:bookmarkEnd w:id="1806"/>
    <w:bookmarkStart w:name="z2855" w:id="1807"/>
    <w:p>
      <w:pPr>
        <w:spacing w:after="0"/>
        <w:ind w:left="0"/>
        <w:jc w:val="left"/>
      </w:pPr>
      <w:r>
        <w:rPr>
          <w:rFonts w:ascii="Times New Roman"/>
          <w:b/>
          <w:i w:val="false"/>
          <w:color w:val="000000"/>
        </w:rPr>
        <w:t xml:space="preserve"> 1-тарау. Жалпы ережелер</w:t>
      </w:r>
    </w:p>
    <w:bookmarkEnd w:id="1807"/>
    <w:bookmarkStart w:name="z2856" w:id="1808"/>
    <w:p>
      <w:pPr>
        <w:spacing w:after="0"/>
        <w:ind w:left="0"/>
        <w:jc w:val="both"/>
      </w:pPr>
      <w:r>
        <w:rPr>
          <w:rFonts w:ascii="Times New Roman"/>
          <w:b w:val="false"/>
          <w:i w:val="false"/>
          <w:color w:val="000000"/>
          <w:sz w:val="28"/>
        </w:rPr>
        <w:t>
      1. Осы түсіндірмеде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 әкімшілік деректерді өтеусіз негізде жинауға арналған нысанын (бұдан әрі – Нысан) толтыру бойынша бірыңғай талаптар айқындалады.</w:t>
      </w:r>
    </w:p>
    <w:bookmarkEnd w:id="1808"/>
    <w:bookmarkStart w:name="z2857" w:id="1809"/>
    <w:p>
      <w:pPr>
        <w:spacing w:after="0"/>
        <w:ind w:left="0"/>
        <w:jc w:val="both"/>
      </w:pPr>
      <w:r>
        <w:rPr>
          <w:rFonts w:ascii="Times New Roman"/>
          <w:b w:val="false"/>
          <w:i w:val="false"/>
          <w:color w:val="000000"/>
          <w:sz w:val="28"/>
        </w:rPr>
        <w:t>
      2. Нысан апта сайын, ай сайын жасалады және есепті кезеңнің әрбір жұмыс күні үшін толтырылады.</w:t>
      </w:r>
    </w:p>
    <w:bookmarkEnd w:id="1809"/>
    <w:bookmarkStart w:name="z2858" w:id="1810"/>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End w:id="1810"/>
    <w:bookmarkStart w:name="z2859" w:id="181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11"/>
    <w:bookmarkStart w:name="z2860" w:id="1812"/>
    <w:p>
      <w:pPr>
        <w:spacing w:after="0"/>
        <w:ind w:left="0"/>
        <w:jc w:val="left"/>
      </w:pPr>
      <w:r>
        <w:rPr>
          <w:rFonts w:ascii="Times New Roman"/>
          <w:b/>
          <w:i w:val="false"/>
          <w:color w:val="000000"/>
        </w:rPr>
        <w:t xml:space="preserve"> 2-тарау. Нысанды толтыру бойынша түсіндірме</w:t>
      </w:r>
    </w:p>
    <w:bookmarkEnd w:id="1812"/>
    <w:bookmarkStart w:name="z2861" w:id="1813"/>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сәйкес толтырылады.</w:t>
      </w:r>
    </w:p>
    <w:bookmarkEnd w:id="1813"/>
    <w:bookmarkStart w:name="z2862" w:id="1814"/>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1814"/>
    <w:bookmarkStart w:name="z2863" w:id="1815"/>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Қазақстан Республикасының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1815"/>
    <w:bookmarkStart w:name="z2864" w:id="1816"/>
    <w:p>
      <w:pPr>
        <w:spacing w:after="0"/>
        <w:ind w:left="0"/>
        <w:jc w:val="both"/>
      </w:pPr>
      <w:r>
        <w:rPr>
          <w:rFonts w:ascii="Times New Roman"/>
          <w:b w:val="false"/>
          <w:i w:val="false"/>
          <w:color w:val="000000"/>
          <w:sz w:val="28"/>
        </w:rPr>
        <w:t>
      7. "Позиция" 4, 7, 10, 13 және 16-бағандар бойынша 12-жолда есепті кезеңнің әрбір жұмыс күні үшін барлық шетел валюталары бойынша нетто-позиция көрсетіледі.</w:t>
      </w:r>
    </w:p>
    <w:bookmarkEnd w:id="1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8" w:id="181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17"/>
    <w:bookmarkStart w:name="z2879" w:id="181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18"/>
    <w:bookmarkStart w:name="z2880" w:id="1819"/>
    <w:p>
      <w:pPr>
        <w:spacing w:after="0"/>
        <w:ind w:left="0"/>
        <w:jc w:val="both"/>
      </w:pPr>
      <w:r>
        <w:rPr>
          <w:rFonts w:ascii="Times New Roman"/>
          <w:b w:val="false"/>
          <w:i w:val="false"/>
          <w:color w:val="000000"/>
          <w:sz w:val="28"/>
        </w:rPr>
        <w:t>
      Әкімшілік нысанның атауы: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p>
    <w:bookmarkEnd w:id="1819"/>
    <w:bookmarkStart w:name="z2881" w:id="18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1-FBN_ KVA</w:t>
      </w:r>
    </w:p>
    <w:bookmarkEnd w:id="1820"/>
    <w:bookmarkStart w:name="z2882" w:id="1821"/>
    <w:p>
      <w:pPr>
        <w:spacing w:after="0"/>
        <w:ind w:left="0"/>
        <w:jc w:val="both"/>
      </w:pPr>
      <w:r>
        <w:rPr>
          <w:rFonts w:ascii="Times New Roman"/>
          <w:b w:val="false"/>
          <w:i w:val="false"/>
          <w:color w:val="000000"/>
          <w:sz w:val="28"/>
        </w:rPr>
        <w:t>
      Кезеңділігі: ай сайын</w:t>
      </w:r>
    </w:p>
    <w:bookmarkEnd w:id="1821"/>
    <w:bookmarkStart w:name="z2883" w:id="1822"/>
    <w:p>
      <w:pPr>
        <w:spacing w:after="0"/>
        <w:ind w:left="0"/>
        <w:jc w:val="both"/>
      </w:pPr>
      <w:r>
        <w:rPr>
          <w:rFonts w:ascii="Times New Roman"/>
          <w:b w:val="false"/>
          <w:i w:val="false"/>
          <w:color w:val="000000"/>
          <w:sz w:val="28"/>
        </w:rPr>
        <w:t>
      Есепті кезеңі: 20___жылғы "__" ________ жағдай бойынша</w:t>
      </w:r>
    </w:p>
    <w:bookmarkEnd w:id="1822"/>
    <w:bookmarkStart w:name="z2884" w:id="1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823"/>
    <w:bookmarkStart w:name="z2885" w:id="18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bookmarkEnd w:id="1824"/>
    <w:bookmarkStart w:name="z2886" w:id="182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825"/>
    <w:bookmarkStart w:name="z2887" w:id="1826"/>
    <w:p>
      <w:pPr>
        <w:spacing w:after="0"/>
        <w:ind w:left="0"/>
        <w:jc w:val="both"/>
      </w:pPr>
      <w:r>
        <w:rPr>
          <w:rFonts w:ascii="Times New Roman"/>
          <w:b w:val="false"/>
          <w:i w:val="false"/>
          <w:color w:val="000000"/>
          <w:sz w:val="28"/>
        </w:rPr>
        <w:t>
      БСН: _______________________</w:t>
      </w:r>
    </w:p>
    <w:bookmarkEnd w:id="1826"/>
    <w:bookmarkStart w:name="z2888" w:id="1827"/>
    <w:p>
      <w:pPr>
        <w:spacing w:after="0"/>
        <w:ind w:left="0"/>
        <w:jc w:val="both"/>
      </w:pPr>
      <w:r>
        <w:rPr>
          <w:rFonts w:ascii="Times New Roman"/>
          <w:b w:val="false"/>
          <w:i w:val="false"/>
          <w:color w:val="000000"/>
          <w:sz w:val="28"/>
        </w:rPr>
        <w:t>
      Жинау әдісі: электрондық түрде</w:t>
      </w:r>
    </w:p>
    <w:bookmarkEnd w:id="1827"/>
    <w:bookmarkStart w:name="z2889" w:id="1828"/>
    <w:p>
      <w:pPr>
        <w:spacing w:after="0"/>
        <w:ind w:left="0"/>
        <w:jc w:val="both"/>
      </w:pPr>
      <w:r>
        <w:rPr>
          <w:rFonts w:ascii="Times New Roman"/>
          <w:b w:val="false"/>
          <w:i w:val="false"/>
          <w:color w:val="000000"/>
          <w:sz w:val="28"/>
        </w:rPr>
        <w:t>
      1-кесте. Ішкі активтердің орташа айлық шамасын есептеу</w:t>
      </w:r>
    </w:p>
    <w:bookmarkEnd w:id="1828"/>
    <w:bookmarkStart w:name="z2890" w:id="1829"/>
    <w:p>
      <w:pPr>
        <w:spacing w:after="0"/>
        <w:ind w:left="0"/>
        <w:jc w:val="both"/>
      </w:pPr>
      <w:r>
        <w:rPr>
          <w:rFonts w:ascii="Times New Roman"/>
          <w:b w:val="false"/>
          <w:i w:val="false"/>
          <w:color w:val="000000"/>
          <w:sz w:val="28"/>
        </w:rPr>
        <w:t>
      (мың теңгемен)</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шамасы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1" w:id="1830"/>
    <w:p>
      <w:pPr>
        <w:spacing w:after="0"/>
        <w:ind w:left="0"/>
        <w:jc w:val="both"/>
      </w:pPr>
      <w:r>
        <w:rPr>
          <w:rFonts w:ascii="Times New Roman"/>
          <w:b w:val="false"/>
          <w:i w:val="false"/>
          <w:color w:val="000000"/>
          <w:sz w:val="28"/>
        </w:rPr>
        <w:t>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bookmarkEnd w:id="1830"/>
    <w:bookmarkStart w:name="z2892" w:id="1831"/>
    <w:p>
      <w:pPr>
        <w:spacing w:after="0"/>
        <w:ind w:left="0"/>
        <w:jc w:val="both"/>
      </w:pPr>
      <w:r>
        <w:rPr>
          <w:rFonts w:ascii="Times New Roman"/>
          <w:b w:val="false"/>
          <w:i w:val="false"/>
          <w:color w:val="000000"/>
          <w:sz w:val="28"/>
        </w:rPr>
        <w:t>
      (мың теңгемен)</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ішкі міндеттемелер мен активтер немесе активтердің ең аз мөлшері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резерв ретінде қабылданатын ішкі міндеттемелердің, активтердің және резерв ретінде қабылданатын активтердің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3" w:id="1832"/>
    <w:p>
      <w:pPr>
        <w:spacing w:after="0"/>
        <w:ind w:left="0"/>
        <w:jc w:val="both"/>
      </w:pPr>
      <w:r>
        <w:rPr>
          <w:rFonts w:ascii="Times New Roman"/>
          <w:b w:val="false"/>
          <w:i w:val="false"/>
          <w:color w:val="000000"/>
          <w:sz w:val="28"/>
        </w:rPr>
        <w:t>
      Атауы _________________________________________________________</w:t>
      </w:r>
    </w:p>
    <w:bookmarkEnd w:id="1832"/>
    <w:bookmarkStart w:name="z2894" w:id="1833"/>
    <w:p>
      <w:pPr>
        <w:spacing w:after="0"/>
        <w:ind w:left="0"/>
        <w:jc w:val="both"/>
      </w:pPr>
      <w:r>
        <w:rPr>
          <w:rFonts w:ascii="Times New Roman"/>
          <w:b w:val="false"/>
          <w:i w:val="false"/>
          <w:color w:val="000000"/>
          <w:sz w:val="28"/>
        </w:rPr>
        <w:t>
      Мекенжайы_____________________________________________________</w:t>
      </w:r>
    </w:p>
    <w:bookmarkEnd w:id="1833"/>
    <w:bookmarkStart w:name="z2895" w:id="1834"/>
    <w:p>
      <w:pPr>
        <w:spacing w:after="0"/>
        <w:ind w:left="0"/>
        <w:jc w:val="both"/>
      </w:pPr>
      <w:r>
        <w:rPr>
          <w:rFonts w:ascii="Times New Roman"/>
          <w:b w:val="false"/>
          <w:i w:val="false"/>
          <w:color w:val="000000"/>
          <w:sz w:val="28"/>
        </w:rPr>
        <w:t>
      Телефоны ______________________________________________________</w:t>
      </w:r>
    </w:p>
    <w:bookmarkEnd w:id="1834"/>
    <w:bookmarkStart w:name="z2896" w:id="1835"/>
    <w:p>
      <w:pPr>
        <w:spacing w:after="0"/>
        <w:ind w:left="0"/>
        <w:jc w:val="both"/>
      </w:pPr>
      <w:r>
        <w:rPr>
          <w:rFonts w:ascii="Times New Roman"/>
          <w:b w:val="false"/>
          <w:i w:val="false"/>
          <w:color w:val="000000"/>
          <w:sz w:val="28"/>
        </w:rPr>
        <w:t>
      Электрондық пошта мекенжайы ___________________________________</w:t>
      </w:r>
    </w:p>
    <w:bookmarkEnd w:id="1835"/>
    <w:bookmarkStart w:name="z2897" w:id="1836"/>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836"/>
    <w:bookmarkStart w:name="z2898" w:id="18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37"/>
    <w:bookmarkStart w:name="z2899" w:id="1838"/>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838"/>
    <w:bookmarkStart w:name="z2900" w:id="1839"/>
    <w:p>
      <w:pPr>
        <w:spacing w:after="0"/>
        <w:ind w:left="0"/>
        <w:jc w:val="both"/>
      </w:pPr>
      <w:r>
        <w:rPr>
          <w:rFonts w:ascii="Times New Roman"/>
          <w:b w:val="false"/>
          <w:i w:val="false"/>
          <w:color w:val="000000"/>
          <w:sz w:val="28"/>
        </w:rPr>
        <w:t>
      Күні 20__ жылғы "______" ______________</w:t>
      </w:r>
    </w:p>
    <w:bookmarkEnd w:id="1839"/>
    <w:bookmarkStart w:name="z2901" w:id="1840"/>
    <w:p>
      <w:pPr>
        <w:spacing w:after="0"/>
        <w:ind w:left="0"/>
        <w:jc w:val="both"/>
      </w:pPr>
      <w:r>
        <w:rPr>
          <w:rFonts w:ascii="Times New Roman"/>
          <w:b w:val="false"/>
          <w:i w:val="false"/>
          <w:color w:val="000000"/>
          <w:sz w:val="28"/>
        </w:rPr>
        <w:t>
      Ескертпе: нысан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1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активтерінің, ішкі және өзге 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міндеттемелерінің орташа айлық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шамасын,қаражат бөлігін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активтерге орналастыру коэффициентін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11" w:id="1841"/>
    <w:p>
      <w:pPr>
        <w:spacing w:after="0"/>
        <w:ind w:left="0"/>
        <w:jc w:val="left"/>
      </w:pPr>
      <w:r>
        <w:rPr>
          <w:rFonts w:ascii="Times New Roman"/>
          <w:b/>
          <w:i w:val="false"/>
          <w:color w:val="000000"/>
        </w:rPr>
        <w:t xml:space="preserve">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  (индексі – 1- FBN_KVA, кезеңділігі – ай сайын) әкімшілік деректерді өтеусіз негізде жинауға арналған нысанын толтыру бойынша түсіндірме</w:t>
      </w:r>
    </w:p>
    <w:bookmarkEnd w:id="1841"/>
    <w:bookmarkStart w:name="z2912" w:id="1842"/>
    <w:p>
      <w:pPr>
        <w:spacing w:after="0"/>
        <w:ind w:left="0"/>
        <w:jc w:val="left"/>
      </w:pPr>
      <w:r>
        <w:rPr>
          <w:rFonts w:ascii="Times New Roman"/>
          <w:b/>
          <w:i w:val="false"/>
          <w:color w:val="000000"/>
        </w:rPr>
        <w:t xml:space="preserve"> 1-тарау. Жалпы ережелер</w:t>
      </w:r>
    </w:p>
    <w:bookmarkEnd w:id="1842"/>
    <w:bookmarkStart w:name="z2913" w:id="1843"/>
    <w:p>
      <w:pPr>
        <w:spacing w:after="0"/>
        <w:ind w:left="0"/>
        <w:jc w:val="both"/>
      </w:pPr>
      <w:r>
        <w:rPr>
          <w:rFonts w:ascii="Times New Roman"/>
          <w:b w:val="false"/>
          <w:i w:val="false"/>
          <w:color w:val="000000"/>
          <w:sz w:val="28"/>
        </w:rPr>
        <w:t>
      1. Осы түсіндірмеде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43"/>
    <w:bookmarkStart w:name="z2914" w:id="1844"/>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1844"/>
    <w:bookmarkStart w:name="z2915" w:id="18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45"/>
    <w:bookmarkStart w:name="z2916" w:id="1846"/>
    <w:p>
      <w:pPr>
        <w:spacing w:after="0"/>
        <w:ind w:left="0"/>
        <w:jc w:val="left"/>
      </w:pPr>
      <w:r>
        <w:rPr>
          <w:rFonts w:ascii="Times New Roman"/>
          <w:b/>
          <w:i w:val="false"/>
          <w:color w:val="000000"/>
        </w:rPr>
        <w:t xml:space="preserve"> 2-тарау. Нысанды толтыру бойынша түсіндірме</w:t>
      </w:r>
    </w:p>
    <w:bookmarkEnd w:id="1846"/>
    <w:bookmarkStart w:name="z2917" w:id="1847"/>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847"/>
    <w:bookmarkStart w:name="z2918" w:id="1848"/>
    <w:p>
      <w:pPr>
        <w:spacing w:after="0"/>
        <w:ind w:left="0"/>
        <w:jc w:val="both"/>
      </w:pPr>
      <w:r>
        <w:rPr>
          <w:rFonts w:ascii="Times New Roman"/>
          <w:b w:val="false"/>
          <w:i w:val="false"/>
          <w:color w:val="000000"/>
          <w:sz w:val="28"/>
        </w:rPr>
        <w:t>
      5. 1 және 2-кестелердің 1-жолында мәндер деректерді өңдеу үшін пайдаланылатын цифрлық ресурстан (Деректердің жүйелік тізбесі) таңдалады.</w:t>
      </w:r>
    </w:p>
    <w:bookmarkEnd w:id="1848"/>
    <w:bookmarkStart w:name="z2919" w:id="1849"/>
    <w:p>
      <w:pPr>
        <w:spacing w:after="0"/>
        <w:ind w:left="0"/>
        <w:jc w:val="both"/>
      </w:pPr>
      <w:r>
        <w:rPr>
          <w:rFonts w:ascii="Times New Roman"/>
          <w:b w:val="false"/>
          <w:i w:val="false"/>
          <w:color w:val="000000"/>
          <w:sz w:val="28"/>
        </w:rPr>
        <w:t>
      6. 2-кестенің 3-жолын толтыру кезінде ішкі активтердің шамасы № 73 нормативтердің 7-тарауында белгіленген коэффициентке көбейтілген ішкі міндеттемелердің, резервтік активтің алдыңғы есепті айдағы орташа айлық шамасынан артық немесе оған тең көрсетіледі.</w:t>
      </w:r>
    </w:p>
    <w:bookmarkEnd w:id="1849"/>
    <w:bookmarkStart w:name="z2920" w:id="1850"/>
    <w:p>
      <w:pPr>
        <w:spacing w:after="0"/>
        <w:ind w:left="0"/>
        <w:jc w:val="both"/>
      </w:pPr>
      <w:r>
        <w:rPr>
          <w:rFonts w:ascii="Times New Roman"/>
          <w:b w:val="false"/>
          <w:i w:val="false"/>
          <w:color w:val="000000"/>
          <w:sz w:val="28"/>
        </w:rPr>
        <w:t>
      7. 2-кестені толтыру кезінде № 73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bookmarkEnd w:id="1850"/>
    <w:bookmarkStart w:name="z2921" w:id="1851"/>
    <w:p>
      <w:pPr>
        <w:spacing w:after="0"/>
        <w:ind w:left="0"/>
        <w:jc w:val="both"/>
      </w:pPr>
      <w:r>
        <w:rPr>
          <w:rFonts w:ascii="Times New Roman"/>
          <w:b w:val="false"/>
          <w:i w:val="false"/>
          <w:color w:val="000000"/>
          <w:sz w:val="28"/>
        </w:rPr>
        <w:t xml:space="preserve">
      8. Деректер болмаған кезде Нысан ұсынылмайды. </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5" w:id="18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52"/>
    <w:bookmarkStart w:name="z2936" w:id="18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53"/>
    <w:bookmarkStart w:name="z2937" w:id="1854"/>
    <w:p>
      <w:pPr>
        <w:spacing w:after="0"/>
        <w:ind w:left="0"/>
        <w:jc w:val="both"/>
      </w:pPr>
      <w:r>
        <w:rPr>
          <w:rFonts w:ascii="Times New Roman"/>
          <w:b w:val="false"/>
          <w:i w:val="false"/>
          <w:color w:val="000000"/>
          <w:sz w:val="28"/>
        </w:rPr>
        <w:t>
      Әкімшілік нысанның атауы: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p>
    <w:bookmarkEnd w:id="1854"/>
    <w:bookmarkStart w:name="z2938" w:id="18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FBN_K7</w:t>
      </w:r>
    </w:p>
    <w:bookmarkEnd w:id="1855"/>
    <w:bookmarkStart w:name="z2939" w:id="1856"/>
    <w:p>
      <w:pPr>
        <w:spacing w:after="0"/>
        <w:ind w:left="0"/>
        <w:jc w:val="both"/>
      </w:pPr>
      <w:r>
        <w:rPr>
          <w:rFonts w:ascii="Times New Roman"/>
          <w:b w:val="false"/>
          <w:i w:val="false"/>
          <w:color w:val="000000"/>
          <w:sz w:val="28"/>
        </w:rPr>
        <w:t>
      Кезеңділігі: ай сайын</w:t>
      </w:r>
    </w:p>
    <w:bookmarkEnd w:id="1856"/>
    <w:bookmarkStart w:name="z2940" w:id="1857"/>
    <w:p>
      <w:pPr>
        <w:spacing w:after="0"/>
        <w:ind w:left="0"/>
        <w:jc w:val="both"/>
      </w:pPr>
      <w:r>
        <w:rPr>
          <w:rFonts w:ascii="Times New Roman"/>
          <w:b w:val="false"/>
          <w:i w:val="false"/>
          <w:color w:val="000000"/>
          <w:sz w:val="28"/>
        </w:rPr>
        <w:t>
      Есепті кезеңі: 20___жылғы "__" ________ жағдай бойынша</w:t>
      </w:r>
    </w:p>
    <w:bookmarkEnd w:id="1857"/>
    <w:bookmarkStart w:name="z2941" w:id="18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858"/>
    <w:bookmarkStart w:name="z2942" w:id="18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bookmarkEnd w:id="1859"/>
    <w:bookmarkStart w:name="z2943" w:id="186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860"/>
    <w:bookmarkStart w:name="z2944" w:id="1861"/>
    <w:p>
      <w:pPr>
        <w:spacing w:after="0"/>
        <w:ind w:left="0"/>
        <w:jc w:val="both"/>
      </w:pPr>
      <w:r>
        <w:rPr>
          <w:rFonts w:ascii="Times New Roman"/>
          <w:b w:val="false"/>
          <w:i w:val="false"/>
          <w:color w:val="000000"/>
          <w:sz w:val="28"/>
        </w:rPr>
        <w:t>
      БСН: _______________________</w:t>
      </w:r>
    </w:p>
    <w:bookmarkEnd w:id="1861"/>
    <w:bookmarkStart w:name="z2945" w:id="1862"/>
    <w:p>
      <w:pPr>
        <w:spacing w:after="0"/>
        <w:ind w:left="0"/>
        <w:jc w:val="both"/>
      </w:pPr>
      <w:r>
        <w:rPr>
          <w:rFonts w:ascii="Times New Roman"/>
          <w:b w:val="false"/>
          <w:i w:val="false"/>
          <w:color w:val="000000"/>
          <w:sz w:val="28"/>
        </w:rPr>
        <w:t>
      Жинау әдісі: электрондық түрде</w:t>
      </w:r>
    </w:p>
    <w:bookmarkEnd w:id="1862"/>
    <w:bookmarkStart w:name="z2946" w:id="1863"/>
    <w:p>
      <w:pPr>
        <w:spacing w:after="0"/>
        <w:ind w:left="0"/>
        <w:jc w:val="both"/>
      </w:pPr>
      <w:r>
        <w:rPr>
          <w:rFonts w:ascii="Times New Roman"/>
          <w:b w:val="false"/>
          <w:i w:val="false"/>
          <w:color w:val="000000"/>
          <w:sz w:val="28"/>
        </w:rPr>
        <w:t>
      (мың теңгемен)</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банктерді капиталдандыру коэффициентін есептеуге арналған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7" w:id="1864"/>
    <w:p>
      <w:pPr>
        <w:spacing w:after="0"/>
        <w:ind w:left="0"/>
        <w:jc w:val="both"/>
      </w:pPr>
      <w:r>
        <w:rPr>
          <w:rFonts w:ascii="Times New Roman"/>
          <w:b w:val="false"/>
          <w:i w:val="false"/>
          <w:color w:val="000000"/>
          <w:sz w:val="28"/>
        </w:rPr>
        <w:t>
      Атауы _________________________________________________________</w:t>
      </w:r>
    </w:p>
    <w:bookmarkEnd w:id="1864"/>
    <w:bookmarkStart w:name="z2948" w:id="1865"/>
    <w:p>
      <w:pPr>
        <w:spacing w:after="0"/>
        <w:ind w:left="0"/>
        <w:jc w:val="both"/>
      </w:pPr>
      <w:r>
        <w:rPr>
          <w:rFonts w:ascii="Times New Roman"/>
          <w:b w:val="false"/>
          <w:i w:val="false"/>
          <w:color w:val="000000"/>
          <w:sz w:val="28"/>
        </w:rPr>
        <w:t>
      Мекенжайы_____________________________________________________</w:t>
      </w:r>
    </w:p>
    <w:bookmarkEnd w:id="1865"/>
    <w:bookmarkStart w:name="z2949" w:id="1866"/>
    <w:p>
      <w:pPr>
        <w:spacing w:after="0"/>
        <w:ind w:left="0"/>
        <w:jc w:val="both"/>
      </w:pPr>
      <w:r>
        <w:rPr>
          <w:rFonts w:ascii="Times New Roman"/>
          <w:b w:val="false"/>
          <w:i w:val="false"/>
          <w:color w:val="000000"/>
          <w:sz w:val="28"/>
        </w:rPr>
        <w:t>
      Телефоны ______________________________________________________</w:t>
      </w:r>
    </w:p>
    <w:bookmarkEnd w:id="1866"/>
    <w:bookmarkStart w:name="z2950" w:id="1867"/>
    <w:p>
      <w:pPr>
        <w:spacing w:after="0"/>
        <w:ind w:left="0"/>
        <w:jc w:val="both"/>
      </w:pPr>
      <w:r>
        <w:rPr>
          <w:rFonts w:ascii="Times New Roman"/>
          <w:b w:val="false"/>
          <w:i w:val="false"/>
          <w:color w:val="000000"/>
          <w:sz w:val="28"/>
        </w:rPr>
        <w:t>
      Электрондық пошта мекенжайы ___________________________________</w:t>
      </w:r>
    </w:p>
    <w:bookmarkEnd w:id="1867"/>
    <w:bookmarkStart w:name="z2951" w:id="1868"/>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868"/>
    <w:bookmarkStart w:name="z2952" w:id="18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69"/>
    <w:bookmarkStart w:name="z2953" w:id="1870"/>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870"/>
    <w:bookmarkStart w:name="z2954" w:id="1871"/>
    <w:p>
      <w:pPr>
        <w:spacing w:after="0"/>
        <w:ind w:left="0"/>
        <w:jc w:val="both"/>
      </w:pPr>
      <w:r>
        <w:rPr>
          <w:rFonts w:ascii="Times New Roman"/>
          <w:b w:val="false"/>
          <w:i w:val="false"/>
          <w:color w:val="000000"/>
          <w:sz w:val="28"/>
        </w:rPr>
        <w:t>
      Күні 20__ жылғы "______" ______________</w:t>
      </w:r>
    </w:p>
    <w:bookmarkEnd w:id="1871"/>
    <w:bookmarkStart w:name="z2955" w:id="1872"/>
    <w:p>
      <w:pPr>
        <w:spacing w:after="0"/>
        <w:ind w:left="0"/>
        <w:jc w:val="both"/>
      </w:pPr>
      <w:r>
        <w:rPr>
          <w:rFonts w:ascii="Times New Roman"/>
          <w:b w:val="false"/>
          <w:i w:val="false"/>
          <w:color w:val="000000"/>
          <w:sz w:val="28"/>
        </w:rPr>
        <w:t>
      Ескертпе: нысан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 филиалдарының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бейрезиденттері алдындағы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міндеттемелерге капиталдандыру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коэффициентінің талдамасы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bl>
    <w:bookmarkStart w:name="z2963" w:id="1873"/>
    <w:p>
      <w:pPr>
        <w:spacing w:after="0"/>
        <w:ind w:left="0"/>
        <w:jc w:val="left"/>
      </w:pPr>
      <w:r>
        <w:rPr>
          <w:rFonts w:ascii="Times New Roman"/>
          <w:b/>
          <w:i w:val="false"/>
          <w:color w:val="000000"/>
        </w:rPr>
        <w:t xml:space="preserve">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 (индексі – 1- FBN_K7, кезеңділігі – ай сайын) әкімшілік деректерді өтеусіз негізде жинауға арналған нысанын  толтыру бойынша түсіндірме</w:t>
      </w:r>
    </w:p>
    <w:bookmarkEnd w:id="1873"/>
    <w:bookmarkStart w:name="z2964" w:id="1874"/>
    <w:p>
      <w:pPr>
        <w:spacing w:after="0"/>
        <w:ind w:left="0"/>
        <w:jc w:val="left"/>
      </w:pPr>
      <w:r>
        <w:rPr>
          <w:rFonts w:ascii="Times New Roman"/>
          <w:b/>
          <w:i w:val="false"/>
          <w:color w:val="000000"/>
        </w:rPr>
        <w:t xml:space="preserve"> 1-тарау. Жалпы ережелер</w:t>
      </w:r>
    </w:p>
    <w:bookmarkEnd w:id="1874"/>
    <w:bookmarkStart w:name="z2965" w:id="1875"/>
    <w:p>
      <w:pPr>
        <w:spacing w:after="0"/>
        <w:ind w:left="0"/>
        <w:jc w:val="both"/>
      </w:pPr>
      <w:r>
        <w:rPr>
          <w:rFonts w:ascii="Times New Roman"/>
          <w:b w:val="false"/>
          <w:i w:val="false"/>
          <w:color w:val="000000"/>
          <w:sz w:val="28"/>
        </w:rPr>
        <w:t>
      1. Осы түсіндірмеде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75"/>
    <w:bookmarkStart w:name="z2966" w:id="1876"/>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bookmarkEnd w:id="1876"/>
    <w:bookmarkStart w:name="z2967" w:id="187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77"/>
    <w:bookmarkStart w:name="z2968" w:id="1878"/>
    <w:p>
      <w:pPr>
        <w:spacing w:after="0"/>
        <w:ind w:left="0"/>
        <w:jc w:val="left"/>
      </w:pPr>
      <w:r>
        <w:rPr>
          <w:rFonts w:ascii="Times New Roman"/>
          <w:b/>
          <w:i w:val="false"/>
          <w:color w:val="000000"/>
        </w:rPr>
        <w:t xml:space="preserve"> 2-тарау. Нысанды толтыру бойынша түсіндірме</w:t>
      </w:r>
    </w:p>
    <w:bookmarkEnd w:id="1878"/>
    <w:bookmarkStart w:name="z2969" w:id="1879"/>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сәйкес толтырылады.</w:t>
      </w:r>
    </w:p>
    <w:bookmarkEnd w:id="1879"/>
    <w:bookmarkStart w:name="z2970" w:id="1880"/>
    <w:p>
      <w:pPr>
        <w:spacing w:after="0"/>
        <w:ind w:left="0"/>
        <w:jc w:val="both"/>
      </w:pPr>
      <w:r>
        <w:rPr>
          <w:rFonts w:ascii="Times New Roman"/>
          <w:b w:val="false"/>
          <w:i w:val="false"/>
          <w:color w:val="000000"/>
          <w:sz w:val="28"/>
        </w:rPr>
        <w:t>
      5.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14365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1880"/>
    <w:bookmarkStart w:name="z2971" w:id="1881"/>
    <w:p>
      <w:pPr>
        <w:spacing w:after="0"/>
        <w:ind w:left="0"/>
        <w:jc w:val="both"/>
      </w:pPr>
      <w:r>
        <w:rPr>
          <w:rFonts w:ascii="Times New Roman"/>
          <w:b w:val="false"/>
          <w:i w:val="false"/>
          <w:color w:val="000000"/>
          <w:sz w:val="28"/>
        </w:rPr>
        <w:t>
      6. Қазақстан Республикасының бейрезидент-банктерінің филиалдары (оның ішінде Қазақстан Республикасының бейрезидент-ислам банктерінің филиалдары) Қазақстан Республикасының бейрезиденттері алдындағы міндеттемелерге капиталдандыру k7 коэффициенті үтірден кейін үш таңбамен көрсетіледі.</w:t>
      </w:r>
    </w:p>
    <w:bookmarkEnd w:id="1881"/>
    <w:bookmarkStart w:name="z2972" w:id="1882"/>
    <w:p>
      <w:pPr>
        <w:spacing w:after="0"/>
        <w:ind w:left="0"/>
        <w:jc w:val="both"/>
      </w:pPr>
      <w:r>
        <w:rPr>
          <w:rFonts w:ascii="Times New Roman"/>
          <w:b w:val="false"/>
          <w:i w:val="false"/>
          <w:color w:val="000000"/>
          <w:sz w:val="28"/>
        </w:rPr>
        <w:t>
      7. 1-жолда мәндер деректерді өңдеу үшін пайдаланылатын цифрлық ресурстан (Деректердің жүйелік тізбесі) таңдалады.</w:t>
      </w:r>
    </w:p>
    <w:bookmarkEnd w:id="1882"/>
    <w:bookmarkStart w:name="z2973" w:id="1883"/>
    <w:p>
      <w:pPr>
        <w:spacing w:after="0"/>
        <w:ind w:left="0"/>
        <w:jc w:val="both"/>
      </w:pPr>
      <w:r>
        <w:rPr>
          <w:rFonts w:ascii="Times New Roman"/>
          <w:b w:val="false"/>
          <w:i w:val="false"/>
          <w:color w:val="000000"/>
          <w:sz w:val="28"/>
        </w:rPr>
        <w:t xml:space="preserve">
      8. Деректер болмаған кезде Нысан ұсынылмайды. </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986" w:id="188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84"/>
    <w:bookmarkStart w:name="z2987" w:id="188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85"/>
    <w:bookmarkStart w:name="z2988" w:id="1886"/>
    <w:p>
      <w:pPr>
        <w:spacing w:after="0"/>
        <w:ind w:left="0"/>
        <w:jc w:val="both"/>
      </w:pPr>
      <w:r>
        <w:rPr>
          <w:rFonts w:ascii="Times New Roman"/>
          <w:b w:val="false"/>
          <w:i w:val="false"/>
          <w:color w:val="000000"/>
          <w:sz w:val="28"/>
        </w:rPr>
        <w:t>
      Әкімшілік нысанның атауы: Қазақстан Республикасының бейрезидент-ислам банкі филиалының кредиттік тәуекел ескеріле отырып мөлшерленген активтердің талдамасы туралы есебі</w:t>
      </w:r>
    </w:p>
    <w:bookmarkEnd w:id="1886"/>
    <w:bookmarkStart w:name="z2989" w:id="18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RA</w:t>
      </w:r>
    </w:p>
    <w:bookmarkEnd w:id="1887"/>
    <w:bookmarkStart w:name="z2990" w:id="1888"/>
    <w:p>
      <w:pPr>
        <w:spacing w:after="0"/>
        <w:ind w:left="0"/>
        <w:jc w:val="both"/>
      </w:pPr>
      <w:r>
        <w:rPr>
          <w:rFonts w:ascii="Times New Roman"/>
          <w:b w:val="false"/>
          <w:i w:val="false"/>
          <w:color w:val="000000"/>
          <w:sz w:val="28"/>
        </w:rPr>
        <w:t>
      Кезеңділігі: ай сайын</w:t>
      </w:r>
    </w:p>
    <w:bookmarkEnd w:id="1888"/>
    <w:bookmarkStart w:name="z2991" w:id="1889"/>
    <w:p>
      <w:pPr>
        <w:spacing w:after="0"/>
        <w:ind w:left="0"/>
        <w:jc w:val="both"/>
      </w:pPr>
      <w:r>
        <w:rPr>
          <w:rFonts w:ascii="Times New Roman"/>
          <w:b w:val="false"/>
          <w:i w:val="false"/>
          <w:color w:val="000000"/>
          <w:sz w:val="28"/>
        </w:rPr>
        <w:t>
      Есепті кезеңі: 20___жылғы "__" ________ жағдай бойынша</w:t>
      </w:r>
    </w:p>
    <w:bookmarkEnd w:id="1889"/>
    <w:bookmarkStart w:name="z2992" w:id="18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bookmarkEnd w:id="1890"/>
    <w:bookmarkStart w:name="z2993" w:id="18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bookmarkEnd w:id="1891"/>
    <w:bookmarkStart w:name="z2994" w:id="1892"/>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892"/>
    <w:bookmarkStart w:name="z2995" w:id="1893"/>
    <w:p>
      <w:pPr>
        <w:spacing w:after="0"/>
        <w:ind w:left="0"/>
        <w:jc w:val="both"/>
      </w:pPr>
      <w:r>
        <w:rPr>
          <w:rFonts w:ascii="Times New Roman"/>
          <w:b w:val="false"/>
          <w:i w:val="false"/>
          <w:color w:val="000000"/>
          <w:sz w:val="28"/>
        </w:rPr>
        <w:t>
      БСН: _______________________</w:t>
      </w:r>
    </w:p>
    <w:bookmarkEnd w:id="1893"/>
    <w:bookmarkStart w:name="z2996" w:id="1894"/>
    <w:p>
      <w:pPr>
        <w:spacing w:after="0"/>
        <w:ind w:left="0"/>
        <w:jc w:val="both"/>
      </w:pPr>
      <w:r>
        <w:rPr>
          <w:rFonts w:ascii="Times New Roman"/>
          <w:b w:val="false"/>
          <w:i w:val="false"/>
          <w:color w:val="000000"/>
          <w:sz w:val="28"/>
        </w:rPr>
        <w:t>
      Жинау әдісі: электрондық түрде</w:t>
      </w:r>
    </w:p>
    <w:bookmarkEnd w:id="1894"/>
    <w:bookmarkStart w:name="z2997" w:id="1895"/>
    <w:p>
      <w:pPr>
        <w:spacing w:after="0"/>
        <w:ind w:left="0"/>
        <w:jc w:val="both"/>
      </w:pPr>
      <w:r>
        <w:rPr>
          <w:rFonts w:ascii="Times New Roman"/>
          <w:b w:val="false"/>
          <w:i w:val="false"/>
          <w:color w:val="000000"/>
          <w:sz w:val="28"/>
        </w:rPr>
        <w:t>
      (мың теңгемен)</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8" w:id="1896"/>
    <w:p>
      <w:pPr>
        <w:spacing w:after="0"/>
        <w:ind w:left="0"/>
        <w:jc w:val="both"/>
      </w:pPr>
      <w:r>
        <w:rPr>
          <w:rFonts w:ascii="Times New Roman"/>
          <w:b w:val="false"/>
          <w:i w:val="false"/>
          <w:color w:val="000000"/>
          <w:sz w:val="28"/>
        </w:rPr>
        <w:t>
      Атауы _________________________________________________________</w:t>
      </w:r>
    </w:p>
    <w:bookmarkEnd w:id="1896"/>
    <w:bookmarkStart w:name="z2999" w:id="1897"/>
    <w:p>
      <w:pPr>
        <w:spacing w:after="0"/>
        <w:ind w:left="0"/>
        <w:jc w:val="both"/>
      </w:pPr>
      <w:r>
        <w:rPr>
          <w:rFonts w:ascii="Times New Roman"/>
          <w:b w:val="false"/>
          <w:i w:val="false"/>
          <w:color w:val="000000"/>
          <w:sz w:val="28"/>
        </w:rPr>
        <w:t>
      Мекенжайы_____________________________________________________</w:t>
      </w:r>
    </w:p>
    <w:bookmarkEnd w:id="1897"/>
    <w:bookmarkStart w:name="z3000" w:id="1898"/>
    <w:p>
      <w:pPr>
        <w:spacing w:after="0"/>
        <w:ind w:left="0"/>
        <w:jc w:val="both"/>
      </w:pPr>
      <w:r>
        <w:rPr>
          <w:rFonts w:ascii="Times New Roman"/>
          <w:b w:val="false"/>
          <w:i w:val="false"/>
          <w:color w:val="000000"/>
          <w:sz w:val="28"/>
        </w:rPr>
        <w:t>
      Телефоны ______________________________________________________</w:t>
      </w:r>
    </w:p>
    <w:bookmarkEnd w:id="1898"/>
    <w:bookmarkStart w:name="z3001" w:id="1899"/>
    <w:p>
      <w:pPr>
        <w:spacing w:after="0"/>
        <w:ind w:left="0"/>
        <w:jc w:val="both"/>
      </w:pPr>
      <w:r>
        <w:rPr>
          <w:rFonts w:ascii="Times New Roman"/>
          <w:b w:val="false"/>
          <w:i w:val="false"/>
          <w:color w:val="000000"/>
          <w:sz w:val="28"/>
        </w:rPr>
        <w:t>
      Электрондық пошта мекенжайы ___________________________________</w:t>
      </w:r>
    </w:p>
    <w:bookmarkEnd w:id="1899"/>
    <w:bookmarkStart w:name="z3002" w:id="1900"/>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900"/>
    <w:bookmarkStart w:name="z3003" w:id="190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01"/>
    <w:bookmarkStart w:name="z3004" w:id="1902"/>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902"/>
    <w:bookmarkStart w:name="z3005" w:id="1903"/>
    <w:p>
      <w:pPr>
        <w:spacing w:after="0"/>
        <w:ind w:left="0"/>
        <w:jc w:val="both"/>
      </w:pPr>
      <w:r>
        <w:rPr>
          <w:rFonts w:ascii="Times New Roman"/>
          <w:b w:val="false"/>
          <w:i w:val="false"/>
          <w:color w:val="000000"/>
          <w:sz w:val="28"/>
        </w:rPr>
        <w:t>
      Күні 20__ жылғы "______" ______________</w:t>
      </w:r>
    </w:p>
    <w:bookmarkEnd w:id="1903"/>
    <w:bookmarkStart w:name="z3006" w:id="1904"/>
    <w:p>
      <w:pPr>
        <w:spacing w:after="0"/>
        <w:ind w:left="0"/>
        <w:jc w:val="both"/>
      </w:pPr>
      <w:r>
        <w:rPr>
          <w:rFonts w:ascii="Times New Roman"/>
          <w:b w:val="false"/>
          <w:i w:val="false"/>
          <w:color w:val="000000"/>
          <w:sz w:val="28"/>
        </w:rPr>
        <w:t>
      Ескертпе: нысан "Қазақстан Республикасының бейрезидент-ислам банкі филиалының кредиттік тәуекел ескеріле отырып мөлшерленген активтердің талдамасы туралы есебі" әкімшілік деректерді өтеусіз негізде жинауға арналған нысанын толтыру бойынша түсіндірмеге сәйкес толтырылады.</w:t>
      </w:r>
    </w:p>
    <w:bookmarkEnd w:id="1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бейрезидент-ислам банкі филиалының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отырып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мөлшерленген активтердің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есебі"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15" w:id="1905"/>
    <w:p>
      <w:pPr>
        <w:spacing w:after="0"/>
        <w:ind w:left="0"/>
        <w:jc w:val="left"/>
      </w:pPr>
      <w:r>
        <w:rPr>
          <w:rFonts w:ascii="Times New Roman"/>
          <w:b/>
          <w:i w:val="false"/>
          <w:color w:val="000000"/>
        </w:rPr>
        <w:t xml:space="preserve"> Қазақстан Республикасының бейрезидент-ислам банкі филиалының кредиттік тәуекел ескеріле отырып мөлшерленген активтердің талдамасы туралы есебі (индексі – 1- FBN_RA, кезеңділігі – ай сайын) әкімшілік деректерді өтеусіз негізде жинауға арналған нысанын толтыру бойынша түсіндірме</w:t>
      </w:r>
    </w:p>
    <w:bookmarkEnd w:id="1905"/>
    <w:bookmarkStart w:name="z3016" w:id="1906"/>
    <w:p>
      <w:pPr>
        <w:spacing w:after="0"/>
        <w:ind w:left="0"/>
        <w:jc w:val="left"/>
      </w:pPr>
      <w:r>
        <w:rPr>
          <w:rFonts w:ascii="Times New Roman"/>
          <w:b/>
          <w:i w:val="false"/>
          <w:color w:val="000000"/>
        </w:rPr>
        <w:t xml:space="preserve"> 1-тарау. Жалпы ережелер</w:t>
      </w:r>
    </w:p>
    <w:bookmarkEnd w:id="1906"/>
    <w:bookmarkStart w:name="z3017" w:id="1907"/>
    <w:p>
      <w:pPr>
        <w:spacing w:after="0"/>
        <w:ind w:left="0"/>
        <w:jc w:val="both"/>
      </w:pPr>
      <w:r>
        <w:rPr>
          <w:rFonts w:ascii="Times New Roman"/>
          <w:b w:val="false"/>
          <w:i w:val="false"/>
          <w:color w:val="000000"/>
          <w:sz w:val="28"/>
        </w:rPr>
        <w:t>
      1. Осы түсіндірмеде "Қазақстан Республикасының бейрезидент-ислам банкі филиалының кредиттік тәуекел ескеріле отырып мөлшерленген активтердің талдамасы туралы есебі" әкімшілік деректерді өтеусіз негізде жинауға арналған нысанын (бұдан әрі – Нысан) толтыру бойынша бірыңғай талаптар айқындалады.</w:t>
      </w:r>
    </w:p>
    <w:bookmarkEnd w:id="1907"/>
    <w:bookmarkStart w:name="z3018" w:id="1908"/>
    <w:p>
      <w:pPr>
        <w:spacing w:after="0"/>
        <w:ind w:left="0"/>
        <w:jc w:val="both"/>
      </w:pPr>
      <w:r>
        <w:rPr>
          <w:rFonts w:ascii="Times New Roman"/>
          <w:b w:val="false"/>
          <w:i w:val="false"/>
          <w:color w:val="000000"/>
          <w:sz w:val="28"/>
        </w:rPr>
        <w:t>
      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908"/>
    <w:bookmarkStart w:name="z3019" w:id="190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09"/>
    <w:bookmarkStart w:name="z3020" w:id="1910"/>
    <w:p>
      <w:pPr>
        <w:spacing w:after="0"/>
        <w:ind w:left="0"/>
        <w:jc w:val="left"/>
      </w:pPr>
      <w:r>
        <w:rPr>
          <w:rFonts w:ascii="Times New Roman"/>
          <w:b/>
          <w:i w:val="false"/>
          <w:color w:val="000000"/>
        </w:rPr>
        <w:t xml:space="preserve"> 2-тарау. Нысанды толтыру бойынша түсіндірме</w:t>
      </w:r>
    </w:p>
    <w:bookmarkEnd w:id="1910"/>
    <w:bookmarkStart w:name="z3021" w:id="1911"/>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911"/>
    <w:bookmarkStart w:name="z3022" w:id="1912"/>
    <w:p>
      <w:pPr>
        <w:spacing w:after="0"/>
        <w:ind w:left="0"/>
        <w:jc w:val="both"/>
      </w:pPr>
      <w:r>
        <w:rPr>
          <w:rFonts w:ascii="Times New Roman"/>
          <w:b w:val="false"/>
          <w:i w:val="false"/>
          <w:color w:val="000000"/>
          <w:sz w:val="28"/>
        </w:rPr>
        <w:t>
      5. 3-бағанда кредиттік тәуекел дәрежесі бойынша мөлшерленуге тиіс активтің сомасы көрсетіледі.</w:t>
      </w:r>
    </w:p>
    <w:bookmarkEnd w:id="1912"/>
    <w:bookmarkStart w:name="z3023" w:id="1913"/>
    <w:p>
      <w:pPr>
        <w:spacing w:after="0"/>
        <w:ind w:left="0"/>
        <w:jc w:val="both"/>
      </w:pPr>
      <w:r>
        <w:rPr>
          <w:rFonts w:ascii="Times New Roman"/>
          <w:b w:val="false"/>
          <w:i w:val="false"/>
          <w:color w:val="000000"/>
          <w:sz w:val="28"/>
        </w:rPr>
        <w:t>
      6. 4-бағанда № 73 нормативтермен белгіленген активтердің әрбір тобы үшін тәуекел дәрежесі пайызбен көрсетіледі. Тәуекел дәрежесінің мәндері деректерді өңдеу үшін пайдаланылатын цифрлық ресурстан (бұдан әрі – Деректердің жүйелік тізбесі) таңдалады.</w:t>
      </w:r>
    </w:p>
    <w:bookmarkEnd w:id="1913"/>
    <w:bookmarkStart w:name="z3024" w:id="1914"/>
    <w:p>
      <w:pPr>
        <w:spacing w:after="0"/>
        <w:ind w:left="0"/>
        <w:jc w:val="both"/>
      </w:pPr>
      <w:r>
        <w:rPr>
          <w:rFonts w:ascii="Times New Roman"/>
          <w:b w:val="false"/>
          <w:i w:val="false"/>
          <w:color w:val="000000"/>
          <w:sz w:val="28"/>
        </w:rPr>
        <w:t>
      8. 1.1, 2.1, 3.1, 4.1 және 5.1-жолдардағы мәндер Деректердің жүйелік тізбесінен таңдалады.</w:t>
      </w:r>
    </w:p>
    <w:bookmarkEnd w:id="1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8" w:id="19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15"/>
    <w:bookmarkStart w:name="z3039" w:id="19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16"/>
    <w:bookmarkStart w:name="z3040" w:id="1917"/>
    <w:p>
      <w:pPr>
        <w:spacing w:after="0"/>
        <w:ind w:left="0"/>
        <w:jc w:val="both"/>
      </w:pPr>
      <w:r>
        <w:rPr>
          <w:rFonts w:ascii="Times New Roman"/>
          <w:b w:val="false"/>
          <w:i w:val="false"/>
          <w:color w:val="000000"/>
          <w:sz w:val="28"/>
        </w:rPr>
        <w:t>
      Әкімшілік нысанның атауы: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p>
    <w:bookmarkEnd w:id="1917"/>
    <w:bookmarkStart w:name="z3041" w:id="19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FBN_ RUIVO</w:t>
      </w:r>
    </w:p>
    <w:bookmarkEnd w:id="1918"/>
    <w:bookmarkStart w:name="z3042" w:id="1919"/>
    <w:p>
      <w:pPr>
        <w:spacing w:after="0"/>
        <w:ind w:left="0"/>
        <w:jc w:val="both"/>
      </w:pPr>
      <w:r>
        <w:rPr>
          <w:rFonts w:ascii="Times New Roman"/>
          <w:b w:val="false"/>
          <w:i w:val="false"/>
          <w:color w:val="000000"/>
          <w:sz w:val="28"/>
        </w:rPr>
        <w:t>
      Кезеңділігі: ай сайын</w:t>
      </w:r>
    </w:p>
    <w:bookmarkEnd w:id="1919"/>
    <w:bookmarkStart w:name="z3043" w:id="1920"/>
    <w:p>
      <w:pPr>
        <w:spacing w:after="0"/>
        <w:ind w:left="0"/>
        <w:jc w:val="both"/>
      </w:pPr>
      <w:r>
        <w:rPr>
          <w:rFonts w:ascii="Times New Roman"/>
          <w:b w:val="false"/>
          <w:i w:val="false"/>
          <w:color w:val="000000"/>
          <w:sz w:val="28"/>
        </w:rPr>
        <w:t>
      Есепті кезеңі: 20___жылғы "__" ________ жағдай бойынша</w:t>
      </w:r>
    </w:p>
    <w:bookmarkEnd w:id="1920"/>
    <w:bookmarkStart w:name="z3044" w:id="19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bookmarkEnd w:id="1921"/>
    <w:bookmarkStart w:name="z3045" w:id="19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bookmarkEnd w:id="1922"/>
    <w:bookmarkStart w:name="z3046" w:id="192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923"/>
    <w:bookmarkStart w:name="z3047" w:id="1924"/>
    <w:p>
      <w:pPr>
        <w:spacing w:after="0"/>
        <w:ind w:left="0"/>
        <w:jc w:val="both"/>
      </w:pPr>
      <w:r>
        <w:rPr>
          <w:rFonts w:ascii="Times New Roman"/>
          <w:b w:val="false"/>
          <w:i w:val="false"/>
          <w:color w:val="000000"/>
          <w:sz w:val="28"/>
        </w:rPr>
        <w:t>
      БСН: _______________________</w:t>
      </w:r>
    </w:p>
    <w:bookmarkEnd w:id="1924"/>
    <w:bookmarkStart w:name="z3048" w:id="1925"/>
    <w:p>
      <w:pPr>
        <w:spacing w:after="0"/>
        <w:ind w:left="0"/>
        <w:jc w:val="both"/>
      </w:pPr>
      <w:r>
        <w:rPr>
          <w:rFonts w:ascii="Times New Roman"/>
          <w:b w:val="false"/>
          <w:i w:val="false"/>
          <w:color w:val="000000"/>
          <w:sz w:val="28"/>
        </w:rPr>
        <w:t>
      Жинау әдісі: электрондық түрде</w:t>
      </w:r>
    </w:p>
    <w:bookmarkEnd w:id="1925"/>
    <w:bookmarkStart w:name="z3049" w:id="1926"/>
    <w:p>
      <w:pPr>
        <w:spacing w:after="0"/>
        <w:ind w:left="0"/>
        <w:jc w:val="both"/>
      </w:pPr>
      <w:r>
        <w:rPr>
          <w:rFonts w:ascii="Times New Roman"/>
          <w:b w:val="false"/>
          <w:i w:val="false"/>
          <w:color w:val="000000"/>
          <w:sz w:val="28"/>
        </w:rPr>
        <w:t>
      (мың теңгемен)</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мөлшерленуге тиіс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v-мөлшерленуге тиіс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мөлшерленуге тиіс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мөлшерленуге тиіс шартты және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0" w:id="1927"/>
    <w:p>
      <w:pPr>
        <w:spacing w:after="0"/>
        <w:ind w:left="0"/>
        <w:jc w:val="both"/>
      </w:pPr>
      <w:r>
        <w:rPr>
          <w:rFonts w:ascii="Times New Roman"/>
          <w:b w:val="false"/>
          <w:i w:val="false"/>
          <w:color w:val="000000"/>
          <w:sz w:val="28"/>
        </w:rPr>
        <w:t>
      Атауы _________________________________________________________</w:t>
      </w:r>
    </w:p>
    <w:bookmarkEnd w:id="1927"/>
    <w:bookmarkStart w:name="z3051" w:id="1928"/>
    <w:p>
      <w:pPr>
        <w:spacing w:after="0"/>
        <w:ind w:left="0"/>
        <w:jc w:val="both"/>
      </w:pPr>
      <w:r>
        <w:rPr>
          <w:rFonts w:ascii="Times New Roman"/>
          <w:b w:val="false"/>
          <w:i w:val="false"/>
          <w:color w:val="000000"/>
          <w:sz w:val="28"/>
        </w:rPr>
        <w:t>
      Мекенжайы_____________________________________________________</w:t>
      </w:r>
    </w:p>
    <w:bookmarkEnd w:id="1928"/>
    <w:bookmarkStart w:name="z3052" w:id="1929"/>
    <w:p>
      <w:pPr>
        <w:spacing w:after="0"/>
        <w:ind w:left="0"/>
        <w:jc w:val="both"/>
      </w:pPr>
      <w:r>
        <w:rPr>
          <w:rFonts w:ascii="Times New Roman"/>
          <w:b w:val="false"/>
          <w:i w:val="false"/>
          <w:color w:val="000000"/>
          <w:sz w:val="28"/>
        </w:rPr>
        <w:t>
      Телефоны ______________________________________________________</w:t>
      </w:r>
    </w:p>
    <w:bookmarkEnd w:id="1929"/>
    <w:bookmarkStart w:name="z3053" w:id="1930"/>
    <w:p>
      <w:pPr>
        <w:spacing w:after="0"/>
        <w:ind w:left="0"/>
        <w:jc w:val="both"/>
      </w:pPr>
      <w:r>
        <w:rPr>
          <w:rFonts w:ascii="Times New Roman"/>
          <w:b w:val="false"/>
          <w:i w:val="false"/>
          <w:color w:val="000000"/>
          <w:sz w:val="28"/>
        </w:rPr>
        <w:t>
      Электрондық пошта мекенжайы ___________________________________</w:t>
      </w:r>
    </w:p>
    <w:bookmarkEnd w:id="1930"/>
    <w:bookmarkStart w:name="z3054" w:id="1931"/>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931"/>
    <w:bookmarkStart w:name="z3055" w:id="193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32"/>
    <w:bookmarkStart w:name="z3056" w:id="1933"/>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933"/>
    <w:bookmarkStart w:name="z3057" w:id="1934"/>
    <w:p>
      <w:pPr>
        <w:spacing w:after="0"/>
        <w:ind w:left="0"/>
        <w:jc w:val="both"/>
      </w:pPr>
      <w:r>
        <w:rPr>
          <w:rFonts w:ascii="Times New Roman"/>
          <w:b w:val="false"/>
          <w:i w:val="false"/>
          <w:color w:val="000000"/>
          <w:sz w:val="28"/>
        </w:rPr>
        <w:t>
      Күні 20__ жылғы "______" ______________</w:t>
      </w:r>
    </w:p>
    <w:bookmarkEnd w:id="1934"/>
    <w:bookmarkStart w:name="z3058" w:id="1935"/>
    <w:p>
      <w:pPr>
        <w:spacing w:after="0"/>
        <w:ind w:left="0"/>
        <w:jc w:val="both"/>
      </w:pPr>
      <w:r>
        <w:rPr>
          <w:rFonts w:ascii="Times New Roman"/>
          <w:b w:val="false"/>
          <w:i w:val="false"/>
          <w:color w:val="000000"/>
          <w:sz w:val="28"/>
        </w:rPr>
        <w:t>
      Ескертпе: нысан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 әкімшілік деректерді өтеусіз негізде жинауға арналған нысанын толтыру бойынша түсіндірмеге сәйкес толтырылады.</w:t>
      </w:r>
    </w:p>
    <w:bookmarkEnd w:id="1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бейрезидент-ислам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 филиалының кредиттік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тәуекел ескеріле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мөлшерленген шартты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ықтимал міндеттемелердің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69" w:id="1936"/>
    <w:p>
      <w:pPr>
        <w:spacing w:after="0"/>
        <w:ind w:left="0"/>
        <w:jc w:val="left"/>
      </w:pPr>
      <w:r>
        <w:rPr>
          <w:rFonts w:ascii="Times New Roman"/>
          <w:b/>
          <w:i w:val="false"/>
          <w:color w:val="000000"/>
        </w:rPr>
        <w:t xml:space="preserve">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 (индексі – 2- FBN_ RUIVO, кезеңділігі – ай сайын) әкімшілік деректерді өтеусіз негізде жинауға арналған нысанын  толтыру бойынша түсіндірме</w:t>
      </w:r>
    </w:p>
    <w:bookmarkEnd w:id="1936"/>
    <w:bookmarkStart w:name="z3070" w:id="1937"/>
    <w:p>
      <w:pPr>
        <w:spacing w:after="0"/>
        <w:ind w:left="0"/>
        <w:jc w:val="left"/>
      </w:pPr>
      <w:r>
        <w:rPr>
          <w:rFonts w:ascii="Times New Roman"/>
          <w:b/>
          <w:i w:val="false"/>
          <w:color w:val="000000"/>
        </w:rPr>
        <w:t xml:space="preserve"> 1-тарау. Жалпы ережелер</w:t>
      </w:r>
    </w:p>
    <w:bookmarkEnd w:id="1937"/>
    <w:bookmarkStart w:name="z3071" w:id="1938"/>
    <w:p>
      <w:pPr>
        <w:spacing w:after="0"/>
        <w:ind w:left="0"/>
        <w:jc w:val="both"/>
      </w:pPr>
      <w:r>
        <w:rPr>
          <w:rFonts w:ascii="Times New Roman"/>
          <w:b w:val="false"/>
          <w:i w:val="false"/>
          <w:color w:val="000000"/>
          <w:sz w:val="28"/>
        </w:rPr>
        <w:t>
      1. Осы түсіндірмеде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 әкімшілік деректерді өтеусіз негізде жинауға арналған нысанын (бұдан әрі – Нысан) толтыру бойынша бірыңғай талаптар айқындалады.</w:t>
      </w:r>
    </w:p>
    <w:bookmarkEnd w:id="1938"/>
    <w:bookmarkStart w:name="z3072" w:id="1939"/>
    <w:p>
      <w:pPr>
        <w:spacing w:after="0"/>
        <w:ind w:left="0"/>
        <w:jc w:val="both"/>
      </w:pPr>
      <w:r>
        <w:rPr>
          <w:rFonts w:ascii="Times New Roman"/>
          <w:b w:val="false"/>
          <w:i w:val="false"/>
          <w:color w:val="000000"/>
          <w:sz w:val="28"/>
        </w:rPr>
        <w:t>
      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939"/>
    <w:bookmarkStart w:name="z3073" w:id="194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40"/>
    <w:bookmarkStart w:name="z3074" w:id="1941"/>
    <w:p>
      <w:pPr>
        <w:spacing w:after="0"/>
        <w:ind w:left="0"/>
        <w:jc w:val="left"/>
      </w:pPr>
      <w:r>
        <w:rPr>
          <w:rFonts w:ascii="Times New Roman"/>
          <w:b/>
          <w:i w:val="false"/>
          <w:color w:val="000000"/>
        </w:rPr>
        <w:t xml:space="preserve"> 2-тарау. Нысанды толтыру бойынша түсіндірме</w:t>
      </w:r>
    </w:p>
    <w:bookmarkEnd w:id="1941"/>
    <w:bookmarkStart w:name="z3075" w:id="1942"/>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 73 нормативтер) сәйкес толтырылады.</w:t>
      </w:r>
    </w:p>
    <w:bookmarkEnd w:id="1942"/>
    <w:bookmarkStart w:name="z3076" w:id="1943"/>
    <w:p>
      <w:pPr>
        <w:spacing w:after="0"/>
        <w:ind w:left="0"/>
        <w:jc w:val="both"/>
      </w:pPr>
      <w:r>
        <w:rPr>
          <w:rFonts w:ascii="Times New Roman"/>
          <w:b w:val="false"/>
          <w:i w:val="false"/>
          <w:color w:val="000000"/>
          <w:sz w:val="28"/>
        </w:rPr>
        <w:t>
      5. 3-бағанда кредиттік тәуекел ескеріліп, мөлшерленуге тиіс шартты және ықтимал міндеттемелер бойынша сомасы көрсетіледі.</w:t>
      </w:r>
    </w:p>
    <w:bookmarkEnd w:id="1943"/>
    <w:bookmarkStart w:name="z3077" w:id="1944"/>
    <w:p>
      <w:pPr>
        <w:spacing w:after="0"/>
        <w:ind w:left="0"/>
        <w:jc w:val="both"/>
      </w:pPr>
      <w:r>
        <w:rPr>
          <w:rFonts w:ascii="Times New Roman"/>
          <w:b w:val="false"/>
          <w:i w:val="false"/>
          <w:color w:val="000000"/>
          <w:sz w:val="28"/>
        </w:rPr>
        <w:t>
      6. 4 және 5-бағандарда № 73 нормативтермен белгіленген активтердің әрбір тобы үшін конверсия коэффициенті пайызбен және кредиттік тәуекел коэффициенті көрсетіледі. Мәндер деректерді өңдеу үшін пайдаланылатын цифрлық ресурстан (бұдан әрі – Деректердің жүйелік тізбесі) таңдалады.</w:t>
      </w:r>
    </w:p>
    <w:bookmarkEnd w:id="1944"/>
    <w:bookmarkStart w:name="z3078" w:id="1945"/>
    <w:p>
      <w:pPr>
        <w:spacing w:after="0"/>
        <w:ind w:left="0"/>
        <w:jc w:val="both"/>
      </w:pPr>
      <w:r>
        <w:rPr>
          <w:rFonts w:ascii="Times New Roman"/>
          <w:b w:val="false"/>
          <w:i w:val="false"/>
          <w:color w:val="000000"/>
          <w:sz w:val="28"/>
        </w:rPr>
        <w:t>
      7. 6-бағанда конверсия коэффициентінің мәніне көбейтілген (4-баған) шартты және ықтимал міндеттемелер бойынша сома (3-баған) пайызбен және кредиттік тәуекел коэффициентінің мәні (5-баған) пайызбен көрсетіледі.</w:t>
      </w:r>
    </w:p>
    <w:bookmarkEnd w:id="1945"/>
    <w:bookmarkStart w:name="z3079" w:id="1946"/>
    <w:p>
      <w:pPr>
        <w:spacing w:after="0"/>
        <w:ind w:left="0"/>
        <w:jc w:val="both"/>
      </w:pPr>
      <w:r>
        <w:rPr>
          <w:rFonts w:ascii="Times New Roman"/>
          <w:b w:val="false"/>
          <w:i w:val="false"/>
          <w:color w:val="000000"/>
          <w:sz w:val="28"/>
        </w:rPr>
        <w:t>
      8. 1.1, 2.1, 3.1 және 4.1-жолдарда мәндер Деректердің жүйелік тізбесінен таңдалады.</w:t>
      </w:r>
    </w:p>
    <w:bookmarkEnd w:id="1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091" w:id="194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47"/>
    <w:bookmarkStart w:name="z3092" w:id="194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48"/>
    <w:bookmarkStart w:name="z3093" w:id="1949"/>
    <w:p>
      <w:pPr>
        <w:spacing w:after="0"/>
        <w:ind w:left="0"/>
        <w:jc w:val="both"/>
      </w:pPr>
      <w:r>
        <w:rPr>
          <w:rFonts w:ascii="Times New Roman"/>
          <w:b w:val="false"/>
          <w:i w:val="false"/>
          <w:color w:val="000000"/>
          <w:sz w:val="28"/>
        </w:rPr>
        <w:t>
      Әкімшілік нысанның атауы: Бейрезидент-банктер филиалдарының өтімділігін өтеу коэффициентінің талдамасы туралы есеп</w:t>
      </w:r>
    </w:p>
    <w:bookmarkEnd w:id="1949"/>
    <w:bookmarkStart w:name="z3094" w:id="19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FBN_LCR</w:t>
      </w:r>
    </w:p>
    <w:bookmarkEnd w:id="1950"/>
    <w:bookmarkStart w:name="z3095" w:id="1951"/>
    <w:p>
      <w:pPr>
        <w:spacing w:after="0"/>
        <w:ind w:left="0"/>
        <w:jc w:val="both"/>
      </w:pPr>
      <w:r>
        <w:rPr>
          <w:rFonts w:ascii="Times New Roman"/>
          <w:b w:val="false"/>
          <w:i w:val="false"/>
          <w:color w:val="000000"/>
          <w:sz w:val="28"/>
        </w:rPr>
        <w:t>
      Кезеңділігі: ай сайын</w:t>
      </w:r>
    </w:p>
    <w:bookmarkEnd w:id="1951"/>
    <w:bookmarkStart w:name="z3096" w:id="1952"/>
    <w:p>
      <w:pPr>
        <w:spacing w:after="0"/>
        <w:ind w:left="0"/>
        <w:jc w:val="both"/>
      </w:pPr>
      <w:r>
        <w:rPr>
          <w:rFonts w:ascii="Times New Roman"/>
          <w:b w:val="false"/>
          <w:i w:val="false"/>
          <w:color w:val="000000"/>
          <w:sz w:val="28"/>
        </w:rPr>
        <w:t>
      Есепті кезеңі: 20___жылғы "__" ________ жағдай бойынша</w:t>
      </w:r>
    </w:p>
    <w:bookmarkEnd w:id="1952"/>
    <w:bookmarkStart w:name="z3097" w:id="19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bookmarkEnd w:id="1953"/>
    <w:bookmarkStart w:name="z3098" w:id="19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bookmarkEnd w:id="1954"/>
    <w:bookmarkStart w:name="z3099" w:id="195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955"/>
    <w:bookmarkStart w:name="z3100" w:id="1956"/>
    <w:p>
      <w:pPr>
        <w:spacing w:after="0"/>
        <w:ind w:left="0"/>
        <w:jc w:val="both"/>
      </w:pPr>
      <w:r>
        <w:rPr>
          <w:rFonts w:ascii="Times New Roman"/>
          <w:b w:val="false"/>
          <w:i w:val="false"/>
          <w:color w:val="000000"/>
          <w:sz w:val="28"/>
        </w:rPr>
        <w:t>
      БСН: _______________________</w:t>
      </w:r>
    </w:p>
    <w:bookmarkEnd w:id="1956"/>
    <w:bookmarkStart w:name="z3101" w:id="1957"/>
    <w:p>
      <w:pPr>
        <w:spacing w:after="0"/>
        <w:ind w:left="0"/>
        <w:jc w:val="both"/>
      </w:pPr>
      <w:r>
        <w:rPr>
          <w:rFonts w:ascii="Times New Roman"/>
          <w:b w:val="false"/>
          <w:i w:val="false"/>
          <w:color w:val="000000"/>
          <w:sz w:val="28"/>
        </w:rPr>
        <w:t>
      Жинау әдісі: электрондық түрде</w:t>
      </w:r>
    </w:p>
    <w:bookmarkEnd w:id="1957"/>
    <w:bookmarkStart w:name="z3102" w:id="1958"/>
    <w:p>
      <w:pPr>
        <w:spacing w:after="0"/>
        <w:ind w:left="0"/>
        <w:jc w:val="both"/>
      </w:pPr>
      <w:r>
        <w:rPr>
          <w:rFonts w:ascii="Times New Roman"/>
          <w:b w:val="false"/>
          <w:i w:val="false"/>
          <w:color w:val="000000"/>
          <w:sz w:val="28"/>
        </w:rPr>
        <w:t>
       (мың теңгемен)</w:t>
      </w:r>
    </w:p>
    <w:bookmarkEnd w:id="1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3" w:id="1959"/>
    <w:p>
      <w:pPr>
        <w:spacing w:after="0"/>
        <w:ind w:left="0"/>
        <w:jc w:val="both"/>
      </w:pPr>
      <w:r>
        <w:rPr>
          <w:rFonts w:ascii="Times New Roman"/>
          <w:b w:val="false"/>
          <w:i w:val="false"/>
          <w:color w:val="000000"/>
          <w:sz w:val="28"/>
        </w:rPr>
        <w:t>
       Атауы _________________________________________________________</w:t>
      </w:r>
    </w:p>
    <w:bookmarkEnd w:id="1959"/>
    <w:bookmarkStart w:name="z3104" w:id="1960"/>
    <w:p>
      <w:pPr>
        <w:spacing w:after="0"/>
        <w:ind w:left="0"/>
        <w:jc w:val="both"/>
      </w:pPr>
      <w:r>
        <w:rPr>
          <w:rFonts w:ascii="Times New Roman"/>
          <w:b w:val="false"/>
          <w:i w:val="false"/>
          <w:color w:val="000000"/>
          <w:sz w:val="28"/>
        </w:rPr>
        <w:t>
      Мекенжайы_____________________________________________________</w:t>
      </w:r>
    </w:p>
    <w:bookmarkEnd w:id="1960"/>
    <w:bookmarkStart w:name="z3105" w:id="1961"/>
    <w:p>
      <w:pPr>
        <w:spacing w:after="0"/>
        <w:ind w:left="0"/>
        <w:jc w:val="both"/>
      </w:pPr>
      <w:r>
        <w:rPr>
          <w:rFonts w:ascii="Times New Roman"/>
          <w:b w:val="false"/>
          <w:i w:val="false"/>
          <w:color w:val="000000"/>
          <w:sz w:val="28"/>
        </w:rPr>
        <w:t>
      Телефоны ______________________________________________________</w:t>
      </w:r>
    </w:p>
    <w:bookmarkEnd w:id="1961"/>
    <w:bookmarkStart w:name="z3106" w:id="1962"/>
    <w:p>
      <w:pPr>
        <w:spacing w:after="0"/>
        <w:ind w:left="0"/>
        <w:jc w:val="both"/>
      </w:pPr>
      <w:r>
        <w:rPr>
          <w:rFonts w:ascii="Times New Roman"/>
          <w:b w:val="false"/>
          <w:i w:val="false"/>
          <w:color w:val="000000"/>
          <w:sz w:val="28"/>
        </w:rPr>
        <w:t>
      Электрондық пошта мекенжайы ___________________________________</w:t>
      </w:r>
    </w:p>
    <w:bookmarkEnd w:id="1962"/>
    <w:bookmarkStart w:name="z3107" w:id="1963"/>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1963"/>
    <w:bookmarkStart w:name="z3108" w:id="196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964"/>
    <w:bookmarkStart w:name="z3109" w:id="1965"/>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1965"/>
    <w:bookmarkStart w:name="z3110" w:id="1966"/>
    <w:p>
      <w:pPr>
        <w:spacing w:after="0"/>
        <w:ind w:left="0"/>
        <w:jc w:val="both"/>
      </w:pPr>
      <w:r>
        <w:rPr>
          <w:rFonts w:ascii="Times New Roman"/>
          <w:b w:val="false"/>
          <w:i w:val="false"/>
          <w:color w:val="000000"/>
          <w:sz w:val="28"/>
        </w:rPr>
        <w:t>
      Күні 20__ жылғы "______" ______________</w:t>
      </w:r>
    </w:p>
    <w:bookmarkEnd w:id="1966"/>
    <w:bookmarkStart w:name="z3111" w:id="1967"/>
    <w:p>
      <w:pPr>
        <w:spacing w:after="0"/>
        <w:ind w:left="0"/>
        <w:jc w:val="both"/>
      </w:pPr>
      <w:r>
        <w:rPr>
          <w:rFonts w:ascii="Times New Roman"/>
          <w:b w:val="false"/>
          <w:i w:val="false"/>
          <w:color w:val="000000"/>
          <w:sz w:val="28"/>
        </w:rPr>
        <w:t>
      Ескертпе: нысан "Бейрезидент-банктер филиалдарының өтімділігін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өтімділігін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 коэффициентінің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19" w:id="1968"/>
    <w:p>
      <w:pPr>
        <w:spacing w:after="0"/>
        <w:ind w:left="0"/>
        <w:jc w:val="left"/>
      </w:pPr>
      <w:r>
        <w:rPr>
          <w:rFonts w:ascii="Times New Roman"/>
          <w:b/>
          <w:i w:val="false"/>
          <w:color w:val="000000"/>
        </w:rPr>
        <w:t xml:space="preserve"> Бейрезидент-банктер филиалдарының өтімділігін өтеу коэффициентінің талдамасы туралы есеп (индексі – 1- FBN_LCR, кезеңділігі – ай сайын) әкімшілік деректерді өтеусіз негізде жинауға арналған нысанын толтыру бойынша түсіндірме</w:t>
      </w:r>
    </w:p>
    <w:bookmarkEnd w:id="1968"/>
    <w:bookmarkStart w:name="z3120" w:id="1969"/>
    <w:p>
      <w:pPr>
        <w:spacing w:after="0"/>
        <w:ind w:left="0"/>
        <w:jc w:val="left"/>
      </w:pPr>
      <w:r>
        <w:rPr>
          <w:rFonts w:ascii="Times New Roman"/>
          <w:b/>
          <w:i w:val="false"/>
          <w:color w:val="000000"/>
        </w:rPr>
        <w:t xml:space="preserve"> 1-тарау. Жалпы ережелер</w:t>
      </w:r>
    </w:p>
    <w:bookmarkEnd w:id="1969"/>
    <w:bookmarkStart w:name="z3121" w:id="1970"/>
    <w:p>
      <w:pPr>
        <w:spacing w:after="0"/>
        <w:ind w:left="0"/>
        <w:jc w:val="both"/>
      </w:pPr>
      <w:r>
        <w:rPr>
          <w:rFonts w:ascii="Times New Roman"/>
          <w:b w:val="false"/>
          <w:i w:val="false"/>
          <w:color w:val="000000"/>
          <w:sz w:val="28"/>
        </w:rPr>
        <w:t>
      1. Осы түсіндірмеде "Бейрезидент-банктер филиалдарының өтімділігін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70"/>
    <w:bookmarkStart w:name="z3122" w:id="197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bookmarkEnd w:id="1971"/>
    <w:bookmarkStart w:name="z3123" w:id="197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972"/>
    <w:bookmarkStart w:name="z3124" w:id="1973"/>
    <w:p>
      <w:pPr>
        <w:spacing w:after="0"/>
        <w:ind w:left="0"/>
        <w:jc w:val="left"/>
      </w:pPr>
      <w:r>
        <w:rPr>
          <w:rFonts w:ascii="Times New Roman"/>
          <w:b/>
          <w:i w:val="false"/>
          <w:color w:val="000000"/>
        </w:rPr>
        <w:t xml:space="preserve"> 2-тарау. Нысанды толтыру бойынша түсіндірме</w:t>
      </w:r>
    </w:p>
    <w:bookmarkEnd w:id="1973"/>
    <w:bookmarkStart w:name="z3125" w:id="1974"/>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(бұдан әрі – Қаулы) сәйкес толтырылады.</w:t>
      </w:r>
    </w:p>
    <w:bookmarkEnd w:id="1974"/>
    <w:bookmarkStart w:name="z3126" w:id="1975"/>
    <w:p>
      <w:pPr>
        <w:spacing w:after="0"/>
        <w:ind w:left="0"/>
        <w:jc w:val="both"/>
      </w:pPr>
      <w:r>
        <w:rPr>
          <w:rFonts w:ascii="Times New Roman"/>
          <w:b w:val="false"/>
          <w:i w:val="false"/>
          <w:color w:val="000000"/>
          <w:sz w:val="28"/>
        </w:rPr>
        <w:t>
      5. Қазақстан Республикасының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 қолданыла отырып есептеледі.</w:t>
      </w:r>
    </w:p>
    <w:bookmarkEnd w:id="1975"/>
    <w:bookmarkStart w:name="z3127" w:id="1976"/>
    <w:p>
      <w:pPr>
        <w:spacing w:after="0"/>
        <w:ind w:left="0"/>
        <w:jc w:val="both"/>
      </w:pPr>
      <w:r>
        <w:rPr>
          <w:rFonts w:ascii="Times New Roman"/>
          <w:b w:val="false"/>
          <w:i w:val="false"/>
          <w:color w:val="000000"/>
          <w:sz w:val="28"/>
        </w:rPr>
        <w:t xml:space="preserve">
      6. Ақшаның әкетілуі (әкелінуі) Әдістемеге </w:t>
      </w:r>
      <w:r>
        <w:rPr>
          <w:rFonts w:ascii="Times New Roman"/>
          <w:b w:val="false"/>
          <w:i w:val="false"/>
          <w:color w:val="000000"/>
          <w:sz w:val="28"/>
        </w:rPr>
        <w:t>9-қосымшада</w:t>
      </w:r>
      <w:r>
        <w:rPr>
          <w:rFonts w:ascii="Times New Roman"/>
          <w:b w:val="false"/>
          <w:i w:val="false"/>
          <w:color w:val="000000"/>
          <w:sz w:val="28"/>
        </w:rPr>
        <w:t xml:space="preserve">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bookmarkEnd w:id="1976"/>
    <w:bookmarkStart w:name="z3128" w:id="1977"/>
    <w:p>
      <w:pPr>
        <w:spacing w:after="0"/>
        <w:ind w:left="0"/>
        <w:jc w:val="both"/>
      </w:pPr>
      <w:r>
        <w:rPr>
          <w:rFonts w:ascii="Times New Roman"/>
          <w:b w:val="false"/>
          <w:i w:val="false"/>
          <w:color w:val="000000"/>
          <w:sz w:val="28"/>
        </w:rPr>
        <w:t>
      7. Нысанды толтыру кезінде 8-жолдың 5-бағанында Әдістеменің 71-тармағы 2-бөлігінің талаптары ескеріле отырып, бірінші және екінші деңгейдегі жоғары сапалы өтімді активтер туралы деректер жинақталады.</w:t>
      </w:r>
    </w:p>
    <w:bookmarkEnd w:id="1977"/>
    <w:bookmarkStart w:name="z3129" w:id="1978"/>
    <w:p>
      <w:pPr>
        <w:spacing w:after="0"/>
        <w:ind w:left="0"/>
        <w:jc w:val="both"/>
      </w:pPr>
      <w:r>
        <w:rPr>
          <w:rFonts w:ascii="Times New Roman"/>
          <w:b w:val="false"/>
          <w:i w:val="false"/>
          <w:color w:val="000000"/>
          <w:sz w:val="28"/>
        </w:rPr>
        <w:t>
      8. 9-жолда 7-жол бойынша сома көрсетіледі.</w:t>
      </w:r>
    </w:p>
    <w:bookmarkEnd w:id="1978"/>
    <w:bookmarkStart w:name="z3130" w:id="1979"/>
    <w:p>
      <w:pPr>
        <w:spacing w:after="0"/>
        <w:ind w:left="0"/>
        <w:jc w:val="both"/>
      </w:pPr>
      <w:r>
        <w:rPr>
          <w:rFonts w:ascii="Times New Roman"/>
          <w:b w:val="false"/>
          <w:i w:val="false"/>
          <w:color w:val="000000"/>
          <w:sz w:val="28"/>
        </w:rPr>
        <w:t>
      9. 10-жолда 3, 4, 5 және 6-жолдар бойынша деректер жинақталады.</w:t>
      </w:r>
    </w:p>
    <w:bookmarkEnd w:id="1979"/>
    <w:bookmarkStart w:name="z3131" w:id="1980"/>
    <w:p>
      <w:pPr>
        <w:spacing w:after="0"/>
        <w:ind w:left="0"/>
        <w:jc w:val="both"/>
      </w:pPr>
      <w:r>
        <w:rPr>
          <w:rFonts w:ascii="Times New Roman"/>
          <w:b w:val="false"/>
          <w:i w:val="false"/>
          <w:color w:val="000000"/>
          <w:sz w:val="28"/>
        </w:rPr>
        <w:t>
      10. Нысанды толтыру кезінде 11-жолдың 5-бағанында есептеу Әдістеменің 72-тармағын ескеріле отырып жүргізіледі.</w:t>
      </w:r>
    </w:p>
    <w:bookmarkEnd w:id="1980"/>
    <w:bookmarkStart w:name="z3132" w:id="1981"/>
    <w:p>
      <w:pPr>
        <w:spacing w:after="0"/>
        <w:ind w:left="0"/>
        <w:jc w:val="both"/>
      </w:pPr>
      <w:r>
        <w:rPr>
          <w:rFonts w:ascii="Times New Roman"/>
          <w:b w:val="false"/>
          <w:i w:val="false"/>
          <w:color w:val="000000"/>
          <w:sz w:val="28"/>
        </w:rPr>
        <w:t>
      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bookmarkEnd w:id="1981"/>
    <w:bookmarkStart w:name="z3133" w:id="1982"/>
    <w:p>
      <w:pPr>
        <w:spacing w:after="0"/>
        <w:ind w:left="0"/>
        <w:jc w:val="both"/>
      </w:pPr>
      <w:r>
        <w:rPr>
          <w:rFonts w:ascii="Times New Roman"/>
          <w:b w:val="false"/>
          <w:i w:val="false"/>
          <w:color w:val="000000"/>
          <w:sz w:val="28"/>
        </w:rPr>
        <w:t>
      12. 5-бағанда 4-бағанда белгіленген есепке алу коэффициенттеріне пайызбен көбейтілген 3-баған бойынша сома көрсетіледі.</w:t>
      </w:r>
    </w:p>
    <w:bookmarkEnd w:id="1982"/>
    <w:bookmarkStart w:name="z3134" w:id="1983"/>
    <w:p>
      <w:pPr>
        <w:spacing w:after="0"/>
        <w:ind w:left="0"/>
        <w:jc w:val="both"/>
      </w:pPr>
      <w:r>
        <w:rPr>
          <w:rFonts w:ascii="Times New Roman"/>
          <w:b w:val="false"/>
          <w:i w:val="false"/>
          <w:color w:val="000000"/>
          <w:sz w:val="28"/>
        </w:rPr>
        <w:t>
      13. 1, 2, 3, 4, 5, 6 және 7-жолдарда мәндер деректерді өңдеу үшін пайдаланылатын цифрлық ресурстан (Деректердің жүйелік тізбесі) таңдалады.</w:t>
      </w:r>
    </w:p>
    <w:bookmarkEnd w:id="1983"/>
    <w:bookmarkStart w:name="z3135" w:id="1984"/>
    <w:p>
      <w:pPr>
        <w:spacing w:after="0"/>
        <w:ind w:left="0"/>
        <w:jc w:val="both"/>
      </w:pPr>
      <w:r>
        <w:rPr>
          <w:rFonts w:ascii="Times New Roman"/>
          <w:b w:val="false"/>
          <w:i w:val="false"/>
          <w:color w:val="000000"/>
          <w:sz w:val="28"/>
        </w:rPr>
        <w:t>
      14. Деректер болмаған кезде Нысан ұсынылмайды.</w:t>
      </w:r>
    </w:p>
    <w:bookmarkEnd w:id="1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148" w:id="198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85"/>
    <w:bookmarkStart w:name="z3149" w:id="198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86"/>
    <w:bookmarkStart w:name="z3150" w:id="1987"/>
    <w:p>
      <w:pPr>
        <w:spacing w:after="0"/>
        <w:ind w:left="0"/>
        <w:jc w:val="both"/>
      </w:pPr>
      <w:r>
        <w:rPr>
          <w:rFonts w:ascii="Times New Roman"/>
          <w:b w:val="false"/>
          <w:i w:val="false"/>
          <w:color w:val="000000"/>
          <w:sz w:val="28"/>
        </w:rPr>
        <w:t>
      Әкімшілік нысанның атауы: Бейрезидент-банктер филиалдарының нетто тұрақты қорландыру коэффициентінің талдамасы туралы есеп</w:t>
      </w:r>
    </w:p>
    <w:bookmarkEnd w:id="1987"/>
    <w:bookmarkStart w:name="z3151" w:id="198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FBN_NFSR</w:t>
      </w:r>
    </w:p>
    <w:bookmarkEnd w:id="1988"/>
    <w:bookmarkStart w:name="z3152" w:id="1989"/>
    <w:p>
      <w:pPr>
        <w:spacing w:after="0"/>
        <w:ind w:left="0"/>
        <w:jc w:val="both"/>
      </w:pPr>
      <w:r>
        <w:rPr>
          <w:rFonts w:ascii="Times New Roman"/>
          <w:b w:val="false"/>
          <w:i w:val="false"/>
          <w:color w:val="000000"/>
          <w:sz w:val="28"/>
        </w:rPr>
        <w:t>
      Кезеңділігі: ай сайын</w:t>
      </w:r>
    </w:p>
    <w:bookmarkEnd w:id="1989"/>
    <w:bookmarkStart w:name="z3153" w:id="1990"/>
    <w:p>
      <w:pPr>
        <w:spacing w:after="0"/>
        <w:ind w:left="0"/>
        <w:jc w:val="both"/>
      </w:pPr>
      <w:r>
        <w:rPr>
          <w:rFonts w:ascii="Times New Roman"/>
          <w:b w:val="false"/>
          <w:i w:val="false"/>
          <w:color w:val="000000"/>
          <w:sz w:val="28"/>
        </w:rPr>
        <w:t>
      Есепті кезеңі: 20___жылғы "__" ________ жағдай бойынша</w:t>
      </w:r>
    </w:p>
    <w:bookmarkEnd w:id="1990"/>
    <w:bookmarkStart w:name="z3154" w:id="19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bookmarkEnd w:id="1991"/>
    <w:bookmarkStart w:name="z3155" w:id="19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w:t>
      </w:r>
    </w:p>
    <w:bookmarkEnd w:id="1992"/>
    <w:bookmarkStart w:name="z3156" w:id="199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993"/>
    <w:bookmarkStart w:name="z3157" w:id="1994"/>
    <w:p>
      <w:pPr>
        <w:spacing w:after="0"/>
        <w:ind w:left="0"/>
        <w:jc w:val="both"/>
      </w:pPr>
      <w:r>
        <w:rPr>
          <w:rFonts w:ascii="Times New Roman"/>
          <w:b w:val="false"/>
          <w:i w:val="false"/>
          <w:color w:val="000000"/>
          <w:sz w:val="28"/>
        </w:rPr>
        <w:t>
      БСН: _______________________</w:t>
      </w:r>
    </w:p>
    <w:bookmarkEnd w:id="1994"/>
    <w:bookmarkStart w:name="z3158" w:id="1995"/>
    <w:p>
      <w:pPr>
        <w:spacing w:after="0"/>
        <w:ind w:left="0"/>
        <w:jc w:val="both"/>
      </w:pPr>
      <w:r>
        <w:rPr>
          <w:rFonts w:ascii="Times New Roman"/>
          <w:b w:val="false"/>
          <w:i w:val="false"/>
          <w:color w:val="000000"/>
          <w:sz w:val="28"/>
        </w:rPr>
        <w:t>
      Жинау әдісі: электрондық түрде</w:t>
      </w:r>
    </w:p>
    <w:bookmarkEnd w:id="1995"/>
    <w:bookmarkStart w:name="z3159" w:id="1996"/>
    <w:p>
      <w:pPr>
        <w:spacing w:after="0"/>
        <w:ind w:left="0"/>
        <w:jc w:val="both"/>
      </w:pPr>
      <w:r>
        <w:rPr>
          <w:rFonts w:ascii="Times New Roman"/>
          <w:b w:val="false"/>
          <w:i w:val="false"/>
          <w:color w:val="000000"/>
          <w:sz w:val="28"/>
        </w:rPr>
        <w:t>
       (мың теңгемен)</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нетто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0" w:id="1997"/>
    <w:p>
      <w:pPr>
        <w:spacing w:after="0"/>
        <w:ind w:left="0"/>
        <w:jc w:val="both"/>
      </w:pPr>
      <w:r>
        <w:rPr>
          <w:rFonts w:ascii="Times New Roman"/>
          <w:b w:val="false"/>
          <w:i w:val="false"/>
          <w:color w:val="000000"/>
          <w:sz w:val="28"/>
        </w:rPr>
        <w:t>
      Атауы _________________________________________________________</w:t>
      </w:r>
    </w:p>
    <w:bookmarkEnd w:id="1997"/>
    <w:bookmarkStart w:name="z3161" w:id="1998"/>
    <w:p>
      <w:pPr>
        <w:spacing w:after="0"/>
        <w:ind w:left="0"/>
        <w:jc w:val="both"/>
      </w:pPr>
      <w:r>
        <w:rPr>
          <w:rFonts w:ascii="Times New Roman"/>
          <w:b w:val="false"/>
          <w:i w:val="false"/>
          <w:color w:val="000000"/>
          <w:sz w:val="28"/>
        </w:rPr>
        <w:t>
      Мекенжайы_____________________________________________________</w:t>
      </w:r>
    </w:p>
    <w:bookmarkEnd w:id="1998"/>
    <w:bookmarkStart w:name="z3162" w:id="1999"/>
    <w:p>
      <w:pPr>
        <w:spacing w:after="0"/>
        <w:ind w:left="0"/>
        <w:jc w:val="both"/>
      </w:pPr>
      <w:r>
        <w:rPr>
          <w:rFonts w:ascii="Times New Roman"/>
          <w:b w:val="false"/>
          <w:i w:val="false"/>
          <w:color w:val="000000"/>
          <w:sz w:val="28"/>
        </w:rPr>
        <w:t>
      Телефоны ______________________________________________________</w:t>
      </w:r>
    </w:p>
    <w:bookmarkEnd w:id="1999"/>
    <w:bookmarkStart w:name="z3163" w:id="2000"/>
    <w:p>
      <w:pPr>
        <w:spacing w:after="0"/>
        <w:ind w:left="0"/>
        <w:jc w:val="both"/>
      </w:pPr>
      <w:r>
        <w:rPr>
          <w:rFonts w:ascii="Times New Roman"/>
          <w:b w:val="false"/>
          <w:i w:val="false"/>
          <w:color w:val="000000"/>
          <w:sz w:val="28"/>
        </w:rPr>
        <w:t>
      Электрондық пошта мекенжайы ___________________________________</w:t>
      </w:r>
    </w:p>
    <w:bookmarkEnd w:id="2000"/>
    <w:bookmarkStart w:name="z3164" w:id="2001"/>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2001"/>
    <w:bookmarkStart w:name="z3165" w:id="200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02"/>
    <w:bookmarkStart w:name="z3166" w:id="2003"/>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2003"/>
    <w:bookmarkStart w:name="z3167" w:id="2004"/>
    <w:p>
      <w:pPr>
        <w:spacing w:after="0"/>
        <w:ind w:left="0"/>
        <w:jc w:val="both"/>
      </w:pPr>
      <w:r>
        <w:rPr>
          <w:rFonts w:ascii="Times New Roman"/>
          <w:b w:val="false"/>
          <w:i w:val="false"/>
          <w:color w:val="000000"/>
          <w:sz w:val="28"/>
        </w:rPr>
        <w:t>
      Күні 20__ жылғы "______" ______________</w:t>
      </w:r>
    </w:p>
    <w:bookmarkEnd w:id="2004"/>
    <w:bookmarkStart w:name="z3168" w:id="2005"/>
    <w:p>
      <w:pPr>
        <w:spacing w:after="0"/>
        <w:ind w:left="0"/>
        <w:jc w:val="both"/>
      </w:pPr>
      <w:r>
        <w:rPr>
          <w:rFonts w:ascii="Times New Roman"/>
          <w:b w:val="false"/>
          <w:i w:val="false"/>
          <w:color w:val="000000"/>
          <w:sz w:val="28"/>
        </w:rPr>
        <w:t>
      "Бейрезидент-банктер филиалдарының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2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нетто тұрақты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қорландыру коэффициентінің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талдамасы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3176" w:id="2006"/>
    <w:p>
      <w:pPr>
        <w:spacing w:after="0"/>
        <w:ind w:left="0"/>
        <w:jc w:val="left"/>
      </w:pPr>
      <w:r>
        <w:rPr>
          <w:rFonts w:ascii="Times New Roman"/>
          <w:b/>
          <w:i w:val="false"/>
          <w:color w:val="000000"/>
        </w:rPr>
        <w:t xml:space="preserve"> Бейрезидент-банктер филиалдарының нетто тұрақты қорландыру коэффициентінің талдамасы туралы есеп (индексі – 1- FBN_NFSR, кезеңділігі – ай сайын) әкімшілік деректерді өтеусіз негізде жинауға арналған нысанын  толтыру бойынша түсіндірме</w:t>
      </w:r>
    </w:p>
    <w:bookmarkEnd w:id="2006"/>
    <w:bookmarkStart w:name="z3177" w:id="2007"/>
    <w:p>
      <w:pPr>
        <w:spacing w:after="0"/>
        <w:ind w:left="0"/>
        <w:jc w:val="left"/>
      </w:pPr>
      <w:r>
        <w:rPr>
          <w:rFonts w:ascii="Times New Roman"/>
          <w:b/>
          <w:i w:val="false"/>
          <w:color w:val="000000"/>
        </w:rPr>
        <w:t xml:space="preserve"> 1-тарау. Жалпы ережелер</w:t>
      </w:r>
    </w:p>
    <w:bookmarkEnd w:id="2007"/>
    <w:bookmarkStart w:name="z3178" w:id="2008"/>
    <w:p>
      <w:pPr>
        <w:spacing w:after="0"/>
        <w:ind w:left="0"/>
        <w:jc w:val="both"/>
      </w:pPr>
      <w:r>
        <w:rPr>
          <w:rFonts w:ascii="Times New Roman"/>
          <w:b w:val="false"/>
          <w:i w:val="false"/>
          <w:color w:val="000000"/>
          <w:sz w:val="28"/>
        </w:rPr>
        <w:t>
      1. Осы түсіндірмеде "Бейрезидент-банктер филиалдарының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08"/>
    <w:bookmarkStart w:name="z3179" w:id="2009"/>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bookmarkEnd w:id="2009"/>
    <w:bookmarkStart w:name="z3180" w:id="201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010"/>
    <w:bookmarkStart w:name="z3181" w:id="2011"/>
    <w:p>
      <w:pPr>
        <w:spacing w:after="0"/>
        <w:ind w:left="0"/>
        <w:jc w:val="left"/>
      </w:pPr>
      <w:r>
        <w:rPr>
          <w:rFonts w:ascii="Times New Roman"/>
          <w:b/>
          <w:i w:val="false"/>
          <w:color w:val="000000"/>
        </w:rPr>
        <w:t xml:space="preserve"> 2-тарау. Нысанды толтыру бойынша түсіндірме</w:t>
      </w:r>
    </w:p>
    <w:bookmarkEnd w:id="2011"/>
    <w:bookmarkStart w:name="z3182" w:id="2012"/>
    <w:p>
      <w:pPr>
        <w:spacing w:after="0"/>
        <w:ind w:left="0"/>
        <w:jc w:val="both"/>
      </w:pPr>
      <w:r>
        <w:rPr>
          <w:rFonts w:ascii="Times New Roman"/>
          <w:b w:val="false"/>
          <w:i w:val="false"/>
          <w:color w:val="000000"/>
          <w:sz w:val="28"/>
        </w:rPr>
        <w:t xml:space="preserve">
      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38502 болып тіркелген) сәйкес толтырылады.</w:t>
      </w:r>
    </w:p>
    <w:bookmarkEnd w:id="2012"/>
    <w:bookmarkStart w:name="z3183" w:id="2013"/>
    <w:p>
      <w:pPr>
        <w:spacing w:after="0"/>
        <w:ind w:left="0"/>
        <w:jc w:val="both"/>
      </w:pPr>
      <w:r>
        <w:rPr>
          <w:rFonts w:ascii="Times New Roman"/>
          <w:b w:val="false"/>
          <w:i w:val="false"/>
          <w:color w:val="000000"/>
          <w:sz w:val="28"/>
        </w:rPr>
        <w:t>
      5. 1, 2 және 3-жолдарда мәндер деректерді өңдеу үшін пайдаланылатын цифрлық ресурстан (Деректердің жүйелік тізбесі) таңдалады.</w:t>
      </w:r>
    </w:p>
    <w:bookmarkEnd w:id="2013"/>
    <w:bookmarkStart w:name="z3184" w:id="2014"/>
    <w:p>
      <w:pPr>
        <w:spacing w:after="0"/>
        <w:ind w:left="0"/>
        <w:jc w:val="both"/>
      </w:pPr>
      <w:r>
        <w:rPr>
          <w:rFonts w:ascii="Times New Roman"/>
          <w:b w:val="false"/>
          <w:i w:val="false"/>
          <w:color w:val="000000"/>
          <w:sz w:val="28"/>
        </w:rPr>
        <w:t xml:space="preserve">
      6. Деректер болмаған кезде Нысан ұсынылмайды. </w:t>
      </w:r>
    </w:p>
    <w:bookmarkEnd w:id="2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197" w:id="20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15"/>
    <w:bookmarkStart w:name="z3198" w:id="20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16"/>
    <w:bookmarkStart w:name="z3199" w:id="2017"/>
    <w:p>
      <w:pPr>
        <w:spacing w:after="0"/>
        <w:ind w:left="0"/>
        <w:jc w:val="both"/>
      </w:pPr>
      <w:r>
        <w:rPr>
          <w:rFonts w:ascii="Times New Roman"/>
          <w:b w:val="false"/>
          <w:i w:val="false"/>
          <w:color w:val="000000"/>
          <w:sz w:val="28"/>
        </w:rPr>
        <w:t>
      Әкімшілік нысанның атауы: Банк конгломератының пруденциялық нормативтерді орындауы туралы есеп</w:t>
      </w:r>
    </w:p>
    <w:bookmarkEnd w:id="2017"/>
    <w:bookmarkStart w:name="z3200" w:id="20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1-BK_Prud_norm</w:t>
      </w:r>
    </w:p>
    <w:bookmarkEnd w:id="2018"/>
    <w:bookmarkStart w:name="z3201" w:id="2019"/>
    <w:p>
      <w:pPr>
        <w:spacing w:after="0"/>
        <w:ind w:left="0"/>
        <w:jc w:val="both"/>
      </w:pPr>
      <w:r>
        <w:rPr>
          <w:rFonts w:ascii="Times New Roman"/>
          <w:b w:val="false"/>
          <w:i w:val="false"/>
          <w:color w:val="000000"/>
          <w:sz w:val="28"/>
        </w:rPr>
        <w:t>
      Кезеңділігі: тоқсан сайын, жыл сайын</w:t>
      </w:r>
    </w:p>
    <w:bookmarkEnd w:id="2019"/>
    <w:bookmarkStart w:name="z3202" w:id="2020"/>
    <w:p>
      <w:pPr>
        <w:spacing w:after="0"/>
        <w:ind w:left="0"/>
        <w:jc w:val="both"/>
      </w:pPr>
      <w:r>
        <w:rPr>
          <w:rFonts w:ascii="Times New Roman"/>
          <w:b w:val="false"/>
          <w:i w:val="false"/>
          <w:color w:val="000000"/>
          <w:sz w:val="28"/>
        </w:rPr>
        <w:t>
      Есепті кезеңі: 20___жылғы "__" ________ жағдай бойынша</w:t>
      </w:r>
    </w:p>
    <w:bookmarkEnd w:id="2020"/>
    <w:bookmarkStart w:name="z3203" w:id="20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2021"/>
    <w:bookmarkStart w:name="z3204" w:id="20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022"/>
    <w:bookmarkStart w:name="z3205" w:id="2023"/>
    <w:p>
      <w:pPr>
        <w:spacing w:after="0"/>
        <w:ind w:left="0"/>
        <w:jc w:val="both"/>
      </w:pPr>
      <w:r>
        <w:rPr>
          <w:rFonts w:ascii="Times New Roman"/>
          <w:b w:val="false"/>
          <w:i w:val="false"/>
          <w:color w:val="000000"/>
          <w:sz w:val="28"/>
        </w:rPr>
        <w:t>
      есепті тоқсаннан кейінгі күнтізбелік 70 (жетпіс) күннен кешіктірмей, тоқсан сайын (төртінші тоқсанды қоспағанда)</w:t>
      </w:r>
    </w:p>
    <w:bookmarkEnd w:id="2023"/>
    <w:bookmarkStart w:name="z3206" w:id="2024"/>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2024"/>
    <w:bookmarkStart w:name="z3207" w:id="2025"/>
    <w:p>
      <w:pPr>
        <w:spacing w:after="0"/>
        <w:ind w:left="0"/>
        <w:jc w:val="both"/>
      </w:pPr>
      <w:r>
        <w:rPr>
          <w:rFonts w:ascii="Times New Roman"/>
          <w:b w:val="false"/>
          <w:i w:val="false"/>
          <w:color w:val="000000"/>
          <w:sz w:val="28"/>
        </w:rPr>
        <w:t>
      БСН: _______________________</w:t>
      </w:r>
    </w:p>
    <w:bookmarkEnd w:id="2025"/>
    <w:bookmarkStart w:name="z3208" w:id="2026"/>
    <w:p>
      <w:pPr>
        <w:spacing w:after="0"/>
        <w:ind w:left="0"/>
        <w:jc w:val="both"/>
      </w:pPr>
      <w:r>
        <w:rPr>
          <w:rFonts w:ascii="Times New Roman"/>
          <w:b w:val="false"/>
          <w:i w:val="false"/>
          <w:color w:val="000000"/>
          <w:sz w:val="28"/>
        </w:rPr>
        <w:t>
      Жинау әдісі: электрондық түрде</w:t>
      </w:r>
    </w:p>
    <w:bookmarkEnd w:id="2026"/>
    <w:bookmarkStart w:name="z3209" w:id="2027"/>
    <w:p>
      <w:pPr>
        <w:spacing w:after="0"/>
        <w:ind w:left="0"/>
        <w:jc w:val="both"/>
      </w:pPr>
      <w:r>
        <w:rPr>
          <w:rFonts w:ascii="Times New Roman"/>
          <w:b w:val="false"/>
          <w:i w:val="false"/>
          <w:color w:val="000000"/>
          <w:sz w:val="28"/>
        </w:rPr>
        <w:t>
      1-кесте. Банк конгломератының жарғылық капиталын есептеу</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акциялары (алынған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0" w:id="2028"/>
    <w:p>
      <w:pPr>
        <w:spacing w:after="0"/>
        <w:ind w:left="0"/>
        <w:jc w:val="both"/>
      </w:pPr>
      <w:r>
        <w:rPr>
          <w:rFonts w:ascii="Times New Roman"/>
          <w:b w:val="false"/>
          <w:i w:val="false"/>
          <w:color w:val="000000"/>
          <w:sz w:val="28"/>
        </w:rPr>
        <w:t>
      2-кесте. Банк конгломератының меншікті капиталы жеткіліктілігінің коэффициентін есептеу</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шегергендегі банк холдингінің (бар болса) немесе банктің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негізде есептелген банк холдингінің (бар болса) немесе банктің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және/немесе бейрезидент-банктер болып табылмайтын заңды тұлғалардың жарғылық капиталына салымдарды білдіретін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банктер болып табылатын қатысушыларының тәуекел дәрежесі бойынша мөлшерленген активтерінің, шартты және ықтимал міндеттемелерінің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(тәуелді) банктер болып табылатын банк конгломераты қатысушыларының жарғылық капиталына банк холдингінің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Банктерүшін меншікті капитал жеткіліктілігі коэффиценті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11" w:id="2029"/>
    <w:p>
      <w:pPr>
        <w:spacing w:after="0"/>
        <w:ind w:left="0"/>
        <w:jc w:val="both"/>
      </w:pPr>
      <w:r>
        <w:rPr>
          <w:rFonts w:ascii="Times New Roman"/>
          <w:b w:val="false"/>
          <w:i w:val="false"/>
          <w:color w:val="000000"/>
          <w:sz w:val="28"/>
        </w:rPr>
        <w:t>
      3-кесте. Бір қарыз алушыға келетін тәуекелдің ең көп мөлшерін есептеу</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конгломератының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конгломератының меншікті капиталының он пайызынан асатын банк конгломераты тәуекелдерінің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2" w:id="2030"/>
    <w:p>
      <w:pPr>
        <w:spacing w:after="0"/>
        <w:ind w:left="0"/>
        <w:jc w:val="both"/>
      </w:pPr>
      <w:r>
        <w:rPr>
          <w:rFonts w:ascii="Times New Roman"/>
          <w:b w:val="false"/>
          <w:i w:val="false"/>
          <w:color w:val="000000"/>
          <w:sz w:val="28"/>
        </w:rPr>
        <w:t>
      Атауы _________________________________________________________</w:t>
      </w:r>
    </w:p>
    <w:bookmarkEnd w:id="2030"/>
    <w:bookmarkStart w:name="z3213" w:id="2031"/>
    <w:p>
      <w:pPr>
        <w:spacing w:after="0"/>
        <w:ind w:left="0"/>
        <w:jc w:val="both"/>
      </w:pPr>
      <w:r>
        <w:rPr>
          <w:rFonts w:ascii="Times New Roman"/>
          <w:b w:val="false"/>
          <w:i w:val="false"/>
          <w:color w:val="000000"/>
          <w:sz w:val="28"/>
        </w:rPr>
        <w:t>
      Мекенжайы_____________________________________________________</w:t>
      </w:r>
    </w:p>
    <w:bookmarkEnd w:id="2031"/>
    <w:bookmarkStart w:name="z3214" w:id="2032"/>
    <w:p>
      <w:pPr>
        <w:spacing w:after="0"/>
        <w:ind w:left="0"/>
        <w:jc w:val="both"/>
      </w:pPr>
      <w:r>
        <w:rPr>
          <w:rFonts w:ascii="Times New Roman"/>
          <w:b w:val="false"/>
          <w:i w:val="false"/>
          <w:color w:val="000000"/>
          <w:sz w:val="28"/>
        </w:rPr>
        <w:t>
      Телефоны ______________________________________________________</w:t>
      </w:r>
    </w:p>
    <w:bookmarkEnd w:id="2032"/>
    <w:bookmarkStart w:name="z3215" w:id="2033"/>
    <w:p>
      <w:pPr>
        <w:spacing w:after="0"/>
        <w:ind w:left="0"/>
        <w:jc w:val="both"/>
      </w:pPr>
      <w:r>
        <w:rPr>
          <w:rFonts w:ascii="Times New Roman"/>
          <w:b w:val="false"/>
          <w:i w:val="false"/>
          <w:color w:val="000000"/>
          <w:sz w:val="28"/>
        </w:rPr>
        <w:t>
      Электрондық пошта мекенжайы ___________________________________</w:t>
      </w:r>
    </w:p>
    <w:bookmarkEnd w:id="2033"/>
    <w:bookmarkStart w:name="z3216" w:id="2034"/>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2034"/>
    <w:bookmarkStart w:name="z3217" w:id="20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35"/>
    <w:bookmarkStart w:name="z3218" w:id="2036"/>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2036"/>
    <w:bookmarkStart w:name="z3219" w:id="2037"/>
    <w:p>
      <w:pPr>
        <w:spacing w:after="0"/>
        <w:ind w:left="0"/>
        <w:jc w:val="both"/>
      </w:pPr>
      <w:r>
        <w:rPr>
          <w:rFonts w:ascii="Times New Roman"/>
          <w:b w:val="false"/>
          <w:i w:val="false"/>
          <w:color w:val="000000"/>
          <w:sz w:val="28"/>
        </w:rPr>
        <w:t>
      Күні 20__ жылғы "______" ______________</w:t>
      </w:r>
    </w:p>
    <w:bookmarkEnd w:id="2037"/>
    <w:bookmarkStart w:name="z3220" w:id="2038"/>
    <w:p>
      <w:pPr>
        <w:spacing w:after="0"/>
        <w:ind w:left="0"/>
        <w:jc w:val="both"/>
      </w:pPr>
      <w:r>
        <w:rPr>
          <w:rFonts w:ascii="Times New Roman"/>
          <w:b w:val="false"/>
          <w:i w:val="false"/>
          <w:color w:val="000000"/>
          <w:sz w:val="28"/>
        </w:rPr>
        <w:t>
      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2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 пруденциялық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нормативтерді орындауы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27" w:id="2039"/>
    <w:p>
      <w:pPr>
        <w:spacing w:after="0"/>
        <w:ind w:left="0"/>
        <w:jc w:val="left"/>
      </w:pPr>
      <w:r>
        <w:rPr>
          <w:rFonts w:ascii="Times New Roman"/>
          <w:b/>
          <w:i w:val="false"/>
          <w:color w:val="000000"/>
        </w:rPr>
        <w:t xml:space="preserve"> Банк конгломератының пруденциялық нормативтерді орындауы  туралы есеп (индексі – 1-BK_Prud_norm, кезеңділігі – тоқсан сайын, жыл сайын) әкімшілік деректерді өтеусіз негізде жинауға арналған нысанын  толтыру бойынша түсіндірме</w:t>
      </w:r>
    </w:p>
    <w:bookmarkEnd w:id="2039"/>
    <w:bookmarkStart w:name="z3228" w:id="2040"/>
    <w:p>
      <w:pPr>
        <w:spacing w:after="0"/>
        <w:ind w:left="0"/>
        <w:jc w:val="left"/>
      </w:pPr>
      <w:r>
        <w:rPr>
          <w:rFonts w:ascii="Times New Roman"/>
          <w:b/>
          <w:i w:val="false"/>
          <w:color w:val="000000"/>
        </w:rPr>
        <w:t xml:space="preserve"> 1-тарау. Жалпы ережелер</w:t>
      </w:r>
    </w:p>
    <w:bookmarkEnd w:id="2040"/>
    <w:bookmarkStart w:name="z3229" w:id="2041"/>
    <w:p>
      <w:pPr>
        <w:spacing w:after="0"/>
        <w:ind w:left="0"/>
        <w:jc w:val="both"/>
      </w:pPr>
      <w:r>
        <w:rPr>
          <w:rFonts w:ascii="Times New Roman"/>
          <w:b w:val="false"/>
          <w:i w:val="false"/>
          <w:color w:val="000000"/>
          <w:sz w:val="28"/>
        </w:rPr>
        <w:t xml:space="preserve">
      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2041"/>
    <w:bookmarkStart w:name="z3230" w:id="2042"/>
    <w:p>
      <w:pPr>
        <w:spacing w:after="0"/>
        <w:ind w:left="0"/>
        <w:jc w:val="both"/>
      </w:pPr>
      <w:r>
        <w:rPr>
          <w:rFonts w:ascii="Times New Roman"/>
          <w:b w:val="false"/>
          <w:i w:val="false"/>
          <w:color w:val="000000"/>
          <w:sz w:val="28"/>
        </w:rPr>
        <w:t xml:space="preserve">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bookmarkEnd w:id="2042"/>
    <w:bookmarkStart w:name="z3231" w:id="2043"/>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2043"/>
    <w:bookmarkStart w:name="z3232" w:id="2044"/>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w:t>
      </w:r>
    </w:p>
    <w:bookmarkEnd w:id="2044"/>
    <w:bookmarkStart w:name="z3233" w:id="2045"/>
    <w:p>
      <w:pPr>
        <w:spacing w:after="0"/>
        <w:ind w:left="0"/>
        <w:jc w:val="left"/>
      </w:pPr>
      <w:r>
        <w:rPr>
          <w:rFonts w:ascii="Times New Roman"/>
          <w:b/>
          <w:i w:val="false"/>
          <w:color w:val="000000"/>
        </w:rPr>
        <w:t xml:space="preserve"> 2-тарау. Нысанды толтыру бойынша түсіндірме</w:t>
      </w:r>
    </w:p>
    <w:bookmarkEnd w:id="2045"/>
    <w:bookmarkStart w:name="z3234" w:id="2046"/>
    <w:p>
      <w:pPr>
        <w:spacing w:after="0"/>
        <w:ind w:left="0"/>
        <w:jc w:val="both"/>
      </w:pPr>
      <w:r>
        <w:rPr>
          <w:rFonts w:ascii="Times New Roman"/>
          <w:b w:val="false"/>
          <w:i w:val="false"/>
          <w:color w:val="000000"/>
          <w:sz w:val="28"/>
        </w:rPr>
        <w:t>
      5. 1-кестенің 1-жолы 1-кестенің 3-жолын шегергенде, 1-кестенің 2-жолына тең.</w:t>
      </w:r>
    </w:p>
    <w:bookmarkEnd w:id="2046"/>
    <w:bookmarkStart w:name="z3235" w:id="2047"/>
    <w:p>
      <w:pPr>
        <w:spacing w:after="0"/>
        <w:ind w:left="0"/>
        <w:jc w:val="both"/>
      </w:pPr>
      <w:r>
        <w:rPr>
          <w:rFonts w:ascii="Times New Roman"/>
          <w:b w:val="false"/>
          <w:i w:val="false"/>
          <w:color w:val="000000"/>
          <w:sz w:val="28"/>
        </w:rPr>
        <w:t>
      Сатып алынған акциялар (алынған капитал) бойынша сома абсолютті мәнде және қосу белгісімен көрсетіледі.</w:t>
      </w:r>
    </w:p>
    <w:bookmarkEnd w:id="2047"/>
    <w:bookmarkStart w:name="z3236" w:id="2048"/>
    <w:p>
      <w:pPr>
        <w:spacing w:after="0"/>
        <w:ind w:left="0"/>
        <w:jc w:val="both"/>
      </w:pPr>
      <w:r>
        <w:rPr>
          <w:rFonts w:ascii="Times New Roman"/>
          <w:b w:val="false"/>
          <w:i w:val="false"/>
          <w:color w:val="000000"/>
          <w:sz w:val="28"/>
        </w:rPr>
        <w:t>
      6. 2-кестенің 1-жолы 2-кестенің 1.2-жолын шегергенде, 2-кестенің 1.1-жолына тең.</w:t>
      </w:r>
    </w:p>
    <w:bookmarkEnd w:id="2048"/>
    <w:bookmarkStart w:name="z3237" w:id="2049"/>
    <w:p>
      <w:pPr>
        <w:spacing w:after="0"/>
        <w:ind w:left="0"/>
        <w:jc w:val="both"/>
      </w:pPr>
      <w:r>
        <w:rPr>
          <w:rFonts w:ascii="Times New Roman"/>
          <w:b w:val="false"/>
          <w:i w:val="false"/>
          <w:color w:val="000000"/>
          <w:sz w:val="28"/>
        </w:rPr>
        <w:t>
      7.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 (провизиялар) шегеріле отырып көрсетіледі.</w:t>
      </w:r>
    </w:p>
    <w:bookmarkEnd w:id="2049"/>
    <w:bookmarkStart w:name="z3238" w:id="2050"/>
    <w:p>
      <w:pPr>
        <w:spacing w:after="0"/>
        <w:ind w:left="0"/>
        <w:jc w:val="both"/>
      </w:pPr>
      <w:r>
        <w:rPr>
          <w:rFonts w:ascii="Times New Roman"/>
          <w:b w:val="false"/>
          <w:i w:val="false"/>
          <w:color w:val="000000"/>
          <w:sz w:val="28"/>
        </w:rPr>
        <w:t>
      8.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bookmarkEnd w:id="2050"/>
    <w:bookmarkStart w:name="z3239" w:id="2051"/>
    <w:p>
      <w:pPr>
        <w:spacing w:after="0"/>
        <w:ind w:left="0"/>
        <w:jc w:val="both"/>
      </w:pPr>
      <w:r>
        <w:rPr>
          <w:rFonts w:ascii="Times New Roman"/>
          <w:b w:val="false"/>
          <w:i w:val="false"/>
          <w:color w:val="000000"/>
          <w:sz w:val="28"/>
        </w:rPr>
        <w:t>
      9. 1, 2 және 3-кестелер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белгіленген Банк конгломераттарына арналған пруденциялық нормативтер, олардың шекті мәндері мен есеп айырысу әдістемелеріне, сондай-ақ банк конгломераттары сақтауға міндетті қосымша пруденциялық нормативтер мен лимиттерге сәйкес толтырылады.</w:t>
      </w:r>
    </w:p>
    <w:bookmarkEnd w:id="2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 </w:t>
            </w:r>
          </w:p>
        </w:tc>
      </w:tr>
    </w:tbl>
    <w:bookmarkStart w:name="z3251" w:id="20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52"/>
    <w:bookmarkStart w:name="z3252" w:id="20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53"/>
    <w:bookmarkStart w:name="z3253" w:id="2054"/>
    <w:p>
      <w:pPr>
        <w:spacing w:after="0"/>
        <w:ind w:left="0"/>
        <w:jc w:val="both"/>
      </w:pPr>
      <w:r>
        <w:rPr>
          <w:rFonts w:ascii="Times New Roman"/>
          <w:b w:val="false"/>
          <w:i w:val="false"/>
          <w:color w:val="000000"/>
          <w:sz w:val="28"/>
        </w:rPr>
        <w:t>
      Әкімшілік нысанның атауы: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bookmarkEnd w:id="2054"/>
    <w:bookmarkStart w:name="z3254" w:id="20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2-BK_RA</w:t>
      </w:r>
    </w:p>
    <w:bookmarkEnd w:id="2055"/>
    <w:bookmarkStart w:name="z3255" w:id="2056"/>
    <w:p>
      <w:pPr>
        <w:spacing w:after="0"/>
        <w:ind w:left="0"/>
        <w:jc w:val="both"/>
      </w:pPr>
      <w:r>
        <w:rPr>
          <w:rFonts w:ascii="Times New Roman"/>
          <w:b w:val="false"/>
          <w:i w:val="false"/>
          <w:color w:val="000000"/>
          <w:sz w:val="28"/>
        </w:rPr>
        <w:t>
      Кезеңділігі: тоқсан сайын, жыл сайын</w:t>
      </w:r>
    </w:p>
    <w:bookmarkEnd w:id="2056"/>
    <w:bookmarkStart w:name="z3256" w:id="2057"/>
    <w:p>
      <w:pPr>
        <w:spacing w:after="0"/>
        <w:ind w:left="0"/>
        <w:jc w:val="both"/>
      </w:pPr>
      <w:r>
        <w:rPr>
          <w:rFonts w:ascii="Times New Roman"/>
          <w:b w:val="false"/>
          <w:i w:val="false"/>
          <w:color w:val="000000"/>
          <w:sz w:val="28"/>
        </w:rPr>
        <w:t>
      Есепті кезеңі: 20__жылғы "___" ________ жағдай бойынша</w:t>
      </w:r>
    </w:p>
    <w:bookmarkEnd w:id="2057"/>
    <w:bookmarkStart w:name="z3257" w:id="20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2058"/>
    <w:bookmarkStart w:name="z3258" w:id="20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059"/>
    <w:bookmarkStart w:name="z3259" w:id="2060"/>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2060"/>
    <w:bookmarkStart w:name="z3260" w:id="2061"/>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2061"/>
    <w:bookmarkStart w:name="z3261" w:id="2062"/>
    <w:p>
      <w:pPr>
        <w:spacing w:after="0"/>
        <w:ind w:left="0"/>
        <w:jc w:val="both"/>
      </w:pPr>
      <w:r>
        <w:rPr>
          <w:rFonts w:ascii="Times New Roman"/>
          <w:b w:val="false"/>
          <w:i w:val="false"/>
          <w:color w:val="000000"/>
          <w:sz w:val="28"/>
        </w:rPr>
        <w:t>
      БСН: _______________________</w:t>
      </w:r>
    </w:p>
    <w:bookmarkEnd w:id="2062"/>
    <w:bookmarkStart w:name="z3262" w:id="2063"/>
    <w:p>
      <w:pPr>
        <w:spacing w:after="0"/>
        <w:ind w:left="0"/>
        <w:jc w:val="both"/>
      </w:pPr>
      <w:r>
        <w:rPr>
          <w:rFonts w:ascii="Times New Roman"/>
          <w:b w:val="false"/>
          <w:i w:val="false"/>
          <w:color w:val="000000"/>
          <w:sz w:val="28"/>
        </w:rPr>
        <w:t>
      Жинау әдісі: электрондық түрде</w:t>
      </w:r>
    </w:p>
    <w:bookmarkEnd w:id="2063"/>
    <w:bookmarkStart w:name="z3263" w:id="2064"/>
    <w:p>
      <w:pPr>
        <w:spacing w:after="0"/>
        <w:ind w:left="0"/>
        <w:jc w:val="both"/>
      </w:pPr>
      <w:r>
        <w:rPr>
          <w:rFonts w:ascii="Times New Roman"/>
          <w:b w:val="false"/>
          <w:i w:val="false"/>
          <w:color w:val="000000"/>
          <w:sz w:val="28"/>
        </w:rPr>
        <w:t xml:space="preserve">
      1-кесте. Банктер болып табылатын банк конгломераты қатысушыларының салымдардың кредит тәуекелінің дәрежесі бойынша мөлшерленген активтері, шартты және ықтимал міндеттемелері </w:t>
      </w:r>
    </w:p>
    <w:bookmarkEnd w:id="2064"/>
    <w:bookmarkStart w:name="z3264" w:id="2065"/>
    <w:p>
      <w:pPr>
        <w:spacing w:after="0"/>
        <w:ind w:left="0"/>
        <w:jc w:val="both"/>
      </w:pPr>
      <w:r>
        <w:rPr>
          <w:rFonts w:ascii="Times New Roman"/>
          <w:b w:val="false"/>
          <w:i w:val="false"/>
          <w:color w:val="000000"/>
          <w:sz w:val="28"/>
        </w:rPr>
        <w:t>
      (мың теңгемен)</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баптарының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мөлшерленген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мөлшерленген шартты және ықтимал міндеттемелер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сомасының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5" w:id="2066"/>
    <w:p>
      <w:pPr>
        <w:spacing w:after="0"/>
        <w:ind w:left="0"/>
        <w:jc w:val="both"/>
      </w:pPr>
      <w:r>
        <w:rPr>
          <w:rFonts w:ascii="Times New Roman"/>
          <w:b w:val="false"/>
          <w:i w:val="false"/>
          <w:color w:val="000000"/>
          <w:sz w:val="28"/>
        </w:rPr>
        <w:t>
      2-кесте. Нарықтық және операциялық тәуекелдер ескеріле отырып мөлшерленген активтер, шартты және ықтимал талаптар мен міндеттемелер</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табылатын банк конгломераты қатысушыларының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және операциялық тәуекелдер ескеріле отырып мөлшерленген активтер, шартты және ықтимал талаптар мен міндеттемелер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6" w:id="2067"/>
    <w:p>
      <w:pPr>
        <w:spacing w:after="0"/>
        <w:ind w:left="0"/>
        <w:jc w:val="both"/>
      </w:pPr>
      <w:r>
        <w:rPr>
          <w:rFonts w:ascii="Times New Roman"/>
          <w:b w:val="false"/>
          <w:i w:val="false"/>
          <w:color w:val="000000"/>
          <w:sz w:val="28"/>
        </w:rPr>
        <w:t>
      Атауы _________________________________________________________</w:t>
      </w:r>
    </w:p>
    <w:bookmarkEnd w:id="2067"/>
    <w:bookmarkStart w:name="z3267" w:id="2068"/>
    <w:p>
      <w:pPr>
        <w:spacing w:after="0"/>
        <w:ind w:left="0"/>
        <w:jc w:val="both"/>
      </w:pPr>
      <w:r>
        <w:rPr>
          <w:rFonts w:ascii="Times New Roman"/>
          <w:b w:val="false"/>
          <w:i w:val="false"/>
          <w:color w:val="000000"/>
          <w:sz w:val="28"/>
        </w:rPr>
        <w:t>
      Мекенжайы_____________________________________________________</w:t>
      </w:r>
    </w:p>
    <w:bookmarkEnd w:id="2068"/>
    <w:bookmarkStart w:name="z3268" w:id="2069"/>
    <w:p>
      <w:pPr>
        <w:spacing w:after="0"/>
        <w:ind w:left="0"/>
        <w:jc w:val="both"/>
      </w:pPr>
      <w:r>
        <w:rPr>
          <w:rFonts w:ascii="Times New Roman"/>
          <w:b w:val="false"/>
          <w:i w:val="false"/>
          <w:color w:val="000000"/>
          <w:sz w:val="28"/>
        </w:rPr>
        <w:t>
      Телефоны ______________________________________________________</w:t>
      </w:r>
    </w:p>
    <w:bookmarkEnd w:id="2069"/>
    <w:bookmarkStart w:name="z3269" w:id="2070"/>
    <w:p>
      <w:pPr>
        <w:spacing w:after="0"/>
        <w:ind w:left="0"/>
        <w:jc w:val="both"/>
      </w:pPr>
      <w:r>
        <w:rPr>
          <w:rFonts w:ascii="Times New Roman"/>
          <w:b w:val="false"/>
          <w:i w:val="false"/>
          <w:color w:val="000000"/>
          <w:sz w:val="28"/>
        </w:rPr>
        <w:t>
      Электрондық пошта мекенжайы ___________________________________</w:t>
      </w:r>
    </w:p>
    <w:bookmarkEnd w:id="2070"/>
    <w:bookmarkStart w:name="z3270" w:id="2071"/>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2071"/>
    <w:bookmarkStart w:name="z3271" w:id="207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72"/>
    <w:bookmarkStart w:name="z3272" w:id="2073"/>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2073"/>
    <w:bookmarkStart w:name="z3273" w:id="2074"/>
    <w:p>
      <w:pPr>
        <w:spacing w:after="0"/>
        <w:ind w:left="0"/>
        <w:jc w:val="both"/>
      </w:pPr>
      <w:r>
        <w:rPr>
          <w:rFonts w:ascii="Times New Roman"/>
          <w:b w:val="false"/>
          <w:i w:val="false"/>
          <w:color w:val="000000"/>
          <w:sz w:val="28"/>
        </w:rPr>
        <w:t>
       Күні 20__ жылғы "______" ______________</w:t>
      </w:r>
    </w:p>
    <w:bookmarkEnd w:id="2074"/>
    <w:bookmarkStart w:name="z3274" w:id="2075"/>
    <w:p>
      <w:pPr>
        <w:spacing w:after="0"/>
        <w:ind w:left="0"/>
        <w:jc w:val="both"/>
      </w:pPr>
      <w:r>
        <w:rPr>
          <w:rFonts w:ascii="Times New Roman"/>
          <w:b w:val="false"/>
          <w:i w:val="false"/>
          <w:color w:val="000000"/>
          <w:sz w:val="28"/>
        </w:rPr>
        <w:t>
      Ескертпе: нысан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 қатысушыларының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 тәуекелінің дәрежесі бойынша мөлшерленген активтерінің, шартты және ықтимал талаптары мен міндеттемелерінің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талдамасы туралы есеп" әкімшілік деректерді өтеусіз негізде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80" w:id="2076"/>
    <w:p>
      <w:pPr>
        <w:spacing w:after="0"/>
        <w:ind w:left="0"/>
        <w:jc w:val="left"/>
      </w:pPr>
      <w:r>
        <w:rPr>
          <w:rFonts w:ascii="Times New Roman"/>
          <w:b/>
          <w:i w:val="false"/>
          <w:color w:val="000000"/>
        </w:rPr>
        <w:t xml:space="preserve">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(индексі – 2-BK_RA, кезеңділігі – тоқсан сайын, жыл сайын) әкімшілік деректерді өтеусіз негізде жинауға арналған нысанын  толтыру бойынша түсіндірме</w:t>
      </w:r>
    </w:p>
    <w:bookmarkEnd w:id="2076"/>
    <w:bookmarkStart w:name="z3281" w:id="2077"/>
    <w:p>
      <w:pPr>
        <w:spacing w:after="0"/>
        <w:ind w:left="0"/>
        <w:jc w:val="left"/>
      </w:pPr>
      <w:r>
        <w:rPr>
          <w:rFonts w:ascii="Times New Roman"/>
          <w:b/>
          <w:i w:val="false"/>
          <w:color w:val="000000"/>
        </w:rPr>
        <w:t xml:space="preserve"> 1-тарау. Жалпы ережелер</w:t>
      </w:r>
    </w:p>
    <w:bookmarkEnd w:id="2077"/>
    <w:bookmarkStart w:name="z3282" w:id="2078"/>
    <w:p>
      <w:pPr>
        <w:spacing w:after="0"/>
        <w:ind w:left="0"/>
        <w:jc w:val="both"/>
      </w:pPr>
      <w:r>
        <w:rPr>
          <w:rFonts w:ascii="Times New Roman"/>
          <w:b w:val="false"/>
          <w:i w:val="false"/>
          <w:color w:val="000000"/>
          <w:sz w:val="28"/>
        </w:rPr>
        <w:t>
      1. Осы түсіндірмеде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78"/>
    <w:bookmarkStart w:name="z3283" w:id="2079"/>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079"/>
    <w:bookmarkStart w:name="z3284" w:id="208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080"/>
    <w:bookmarkStart w:name="z3285" w:id="2081"/>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w:t>
      </w:r>
    </w:p>
    <w:bookmarkEnd w:id="2081"/>
    <w:bookmarkStart w:name="z3286" w:id="2082"/>
    <w:p>
      <w:pPr>
        <w:spacing w:after="0"/>
        <w:ind w:left="0"/>
        <w:jc w:val="left"/>
      </w:pPr>
      <w:r>
        <w:rPr>
          <w:rFonts w:ascii="Times New Roman"/>
          <w:b/>
          <w:i w:val="false"/>
          <w:color w:val="000000"/>
        </w:rPr>
        <w:t xml:space="preserve"> 2-тарау. Нысанды толтыру бойынша түсіндірме</w:t>
      </w:r>
    </w:p>
    <w:bookmarkEnd w:id="2082"/>
    <w:bookmarkStart w:name="z3287" w:id="2083"/>
    <w:p>
      <w:pPr>
        <w:spacing w:after="0"/>
        <w:ind w:left="0"/>
        <w:jc w:val="both"/>
      </w:pPr>
      <w:r>
        <w:rPr>
          <w:rFonts w:ascii="Times New Roman"/>
          <w:b w:val="false"/>
          <w:i w:val="false"/>
          <w:color w:val="000000"/>
          <w:sz w:val="28"/>
        </w:rPr>
        <w:t>
      5.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bookmarkEnd w:id="2083"/>
    <w:bookmarkStart w:name="z3288" w:id="2084"/>
    <w:p>
      <w:pPr>
        <w:spacing w:after="0"/>
        <w:ind w:left="0"/>
        <w:jc w:val="both"/>
      </w:pPr>
      <w:r>
        <w:rPr>
          <w:rFonts w:ascii="Times New Roman"/>
          <w:b w:val="false"/>
          <w:i w:val="false"/>
          <w:color w:val="000000"/>
          <w:sz w:val="28"/>
        </w:rPr>
        <w:t>
      Банк конгломераты қатысушыларының атауы "n қатысушы" бағандарында көрсетіледі.</w:t>
      </w:r>
    </w:p>
    <w:bookmarkEnd w:id="2084"/>
    <w:bookmarkStart w:name="z3289" w:id="2085"/>
    <w:p>
      <w:pPr>
        <w:spacing w:after="0"/>
        <w:ind w:left="0"/>
        <w:jc w:val="both"/>
      </w:pPr>
      <w:r>
        <w:rPr>
          <w:rFonts w:ascii="Times New Roman"/>
          <w:b w:val="false"/>
          <w:i w:val="false"/>
          <w:color w:val="000000"/>
          <w:sz w:val="28"/>
        </w:rPr>
        <w:t>
      6. Банк конгломератының меншікті капиталының есебінен шегерілетін инвестициялар 1-кестеде көрсетілмейді және кредит тәуекелінің дәрежесі бойынша мөлшерленбейді.</w:t>
      </w:r>
    </w:p>
    <w:bookmarkEnd w:id="2085"/>
    <w:bookmarkStart w:name="z3290" w:id="2086"/>
    <w:p>
      <w:pPr>
        <w:spacing w:after="0"/>
        <w:ind w:left="0"/>
        <w:jc w:val="both"/>
      </w:pPr>
      <w:r>
        <w:rPr>
          <w:rFonts w:ascii="Times New Roman"/>
          <w:b w:val="false"/>
          <w:i w:val="false"/>
          <w:color w:val="000000"/>
          <w:sz w:val="28"/>
        </w:rPr>
        <w:t>
      7. 1-кестенің ІІ және ІІІ жолдары бойынша салымдардың кредит тәуекелінің дәрежесі бойынша мөлшерленетін активтер, шартты және ықтимал міндеттемелер банк конгломераты қатысушыларының арасында әрбір қатысушы бойынша элиминирленеді, содан соң олар мөлшерленеді.</w:t>
      </w:r>
    </w:p>
    <w:bookmarkEnd w:id="2086"/>
    <w:bookmarkStart w:name="z3291" w:id="2087"/>
    <w:p>
      <w:pPr>
        <w:spacing w:after="0"/>
        <w:ind w:left="0"/>
        <w:jc w:val="both"/>
      </w:pPr>
      <w:r>
        <w:rPr>
          <w:rFonts w:ascii="Times New Roman"/>
          <w:b w:val="false"/>
          <w:i w:val="false"/>
          <w:color w:val="000000"/>
          <w:sz w:val="28"/>
        </w:rPr>
        <w:t>
      1-кестенің ІІ, ІІІ және IV жолдары бойынша 5 және 6-бағандарындағы сома анықтама үшін көрсетіледі.</w:t>
      </w:r>
    </w:p>
    <w:bookmarkEnd w:id="2087"/>
    <w:bookmarkStart w:name="z3292" w:id="2088"/>
    <w:p>
      <w:pPr>
        <w:spacing w:after="0"/>
        <w:ind w:left="0"/>
        <w:jc w:val="both"/>
      </w:pPr>
      <w:r>
        <w:rPr>
          <w:rFonts w:ascii="Times New Roman"/>
          <w:b w:val="false"/>
          <w:i w:val="false"/>
          <w:color w:val="000000"/>
          <w:sz w:val="28"/>
        </w:rPr>
        <w:t xml:space="preserve">
      8. Шартты және ықтимал міндеттемелер, оның ішінде туынды қаржы құралдары бойынша шартты және ықтимал міндеттемелер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лимиттерге, олардың шекті мәндеріне және есеп айырысу әдістемелеріне сәйкес салымдардың кредит тәуекелінің дәрежесі бойынша мөлшерленеді.</w:t>
      </w:r>
    </w:p>
    <w:bookmarkEnd w:id="2088"/>
    <w:bookmarkStart w:name="z3293" w:id="2089"/>
    <w:p>
      <w:pPr>
        <w:spacing w:after="0"/>
        <w:ind w:left="0"/>
        <w:jc w:val="both"/>
      </w:pPr>
      <w:r>
        <w:rPr>
          <w:rFonts w:ascii="Times New Roman"/>
          <w:b w:val="false"/>
          <w:i w:val="false"/>
          <w:color w:val="000000"/>
          <w:sz w:val="28"/>
        </w:rPr>
        <w:t>
      9. "X" белгісімен белгіленген ұяшықтар толтырылмайды.</w:t>
      </w:r>
    </w:p>
    <w:bookmarkEnd w:id="2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306" w:id="209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090"/>
    <w:bookmarkStart w:name="z3307" w:id="209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091"/>
    <w:bookmarkStart w:name="z3308" w:id="2092"/>
    <w:p>
      <w:pPr>
        <w:spacing w:after="0"/>
        <w:ind w:left="0"/>
        <w:jc w:val="both"/>
      </w:pPr>
      <w:r>
        <w:rPr>
          <w:rFonts w:ascii="Times New Roman"/>
          <w:b w:val="false"/>
          <w:i w:val="false"/>
          <w:color w:val="000000"/>
          <w:sz w:val="28"/>
        </w:rPr>
        <w:t>
      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p>
    <w:bookmarkEnd w:id="2092"/>
    <w:bookmarkStart w:name="z3309" w:id="20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3-BK_ IKDU</w:t>
      </w:r>
    </w:p>
    <w:bookmarkEnd w:id="2093"/>
    <w:bookmarkStart w:name="z3310" w:id="2094"/>
    <w:p>
      <w:pPr>
        <w:spacing w:after="0"/>
        <w:ind w:left="0"/>
        <w:jc w:val="both"/>
      </w:pPr>
      <w:r>
        <w:rPr>
          <w:rFonts w:ascii="Times New Roman"/>
          <w:b w:val="false"/>
          <w:i w:val="false"/>
          <w:color w:val="000000"/>
          <w:sz w:val="28"/>
        </w:rPr>
        <w:t>
      Кезеңділігі: тоқсан сайын, жыл сайын</w:t>
      </w:r>
    </w:p>
    <w:bookmarkEnd w:id="2094"/>
    <w:bookmarkStart w:name="z3311" w:id="2095"/>
    <w:p>
      <w:pPr>
        <w:spacing w:after="0"/>
        <w:ind w:left="0"/>
        <w:jc w:val="both"/>
      </w:pPr>
      <w:r>
        <w:rPr>
          <w:rFonts w:ascii="Times New Roman"/>
          <w:b w:val="false"/>
          <w:i w:val="false"/>
          <w:color w:val="000000"/>
          <w:sz w:val="28"/>
        </w:rPr>
        <w:t>
      Есепті кезеңі: 20__ жылғы "______" ________________ жағдай бойынша</w:t>
      </w:r>
    </w:p>
    <w:bookmarkEnd w:id="2095"/>
    <w:bookmarkStart w:name="z3312" w:id="20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2096"/>
    <w:bookmarkStart w:name="z3313" w:id="20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097"/>
    <w:bookmarkStart w:name="z3314" w:id="2098"/>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2098"/>
    <w:bookmarkStart w:name="z3315" w:id="2099"/>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2099"/>
    <w:bookmarkStart w:name="z3316" w:id="2100"/>
    <w:p>
      <w:pPr>
        <w:spacing w:after="0"/>
        <w:ind w:left="0"/>
        <w:jc w:val="both"/>
      </w:pPr>
      <w:r>
        <w:rPr>
          <w:rFonts w:ascii="Times New Roman"/>
          <w:b w:val="false"/>
          <w:i w:val="false"/>
          <w:color w:val="000000"/>
          <w:sz w:val="28"/>
        </w:rPr>
        <w:t>
      БСН: _______________________</w:t>
      </w:r>
    </w:p>
    <w:bookmarkEnd w:id="2100"/>
    <w:bookmarkStart w:name="z3317" w:id="2101"/>
    <w:p>
      <w:pPr>
        <w:spacing w:after="0"/>
        <w:ind w:left="0"/>
        <w:jc w:val="both"/>
      </w:pPr>
      <w:r>
        <w:rPr>
          <w:rFonts w:ascii="Times New Roman"/>
          <w:b w:val="false"/>
          <w:i w:val="false"/>
          <w:color w:val="000000"/>
          <w:sz w:val="28"/>
        </w:rPr>
        <w:t>
      Жинау әдісі: электрондық түрде</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салымды білдіретін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қатысу сомасы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8" w:id="2102"/>
    <w:p>
      <w:pPr>
        <w:spacing w:after="0"/>
        <w:ind w:left="0"/>
        <w:jc w:val="both"/>
      </w:pPr>
      <w:r>
        <w:rPr>
          <w:rFonts w:ascii="Times New Roman"/>
          <w:b w:val="false"/>
          <w:i w:val="false"/>
          <w:color w:val="000000"/>
          <w:sz w:val="28"/>
        </w:rPr>
        <w:t>
      кестенің жалғасы:</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салуды білдіретін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реттелген борышына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меншікті капиталына өзге салымдарға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есепті күнгі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319" w:id="2103"/>
    <w:p>
      <w:pPr>
        <w:spacing w:after="0"/>
        <w:ind w:left="0"/>
        <w:jc w:val="both"/>
      </w:pPr>
      <w:r>
        <w:rPr>
          <w:rFonts w:ascii="Times New Roman"/>
          <w:b w:val="false"/>
          <w:i w:val="false"/>
          <w:color w:val="000000"/>
          <w:sz w:val="28"/>
        </w:rPr>
        <w:t>
      Атауы _________________________________________________________</w:t>
      </w:r>
    </w:p>
    <w:bookmarkEnd w:id="2103"/>
    <w:bookmarkStart w:name="z3320" w:id="2104"/>
    <w:p>
      <w:pPr>
        <w:spacing w:after="0"/>
        <w:ind w:left="0"/>
        <w:jc w:val="both"/>
      </w:pPr>
      <w:r>
        <w:rPr>
          <w:rFonts w:ascii="Times New Roman"/>
          <w:b w:val="false"/>
          <w:i w:val="false"/>
          <w:color w:val="000000"/>
          <w:sz w:val="28"/>
        </w:rPr>
        <w:t>
      Мекенжайы_____________________________________________________</w:t>
      </w:r>
    </w:p>
    <w:bookmarkEnd w:id="2104"/>
    <w:bookmarkStart w:name="z3321" w:id="2105"/>
    <w:p>
      <w:pPr>
        <w:spacing w:after="0"/>
        <w:ind w:left="0"/>
        <w:jc w:val="both"/>
      </w:pPr>
      <w:r>
        <w:rPr>
          <w:rFonts w:ascii="Times New Roman"/>
          <w:b w:val="false"/>
          <w:i w:val="false"/>
          <w:color w:val="000000"/>
          <w:sz w:val="28"/>
        </w:rPr>
        <w:t>
      Телефоны ______________________________________________________</w:t>
      </w:r>
    </w:p>
    <w:bookmarkEnd w:id="2105"/>
    <w:bookmarkStart w:name="z3322" w:id="2106"/>
    <w:p>
      <w:pPr>
        <w:spacing w:after="0"/>
        <w:ind w:left="0"/>
        <w:jc w:val="both"/>
      </w:pPr>
      <w:r>
        <w:rPr>
          <w:rFonts w:ascii="Times New Roman"/>
          <w:b w:val="false"/>
          <w:i w:val="false"/>
          <w:color w:val="000000"/>
          <w:sz w:val="28"/>
        </w:rPr>
        <w:t>
      Электрондық пошта мекенжайы ___________________________________</w:t>
      </w:r>
    </w:p>
    <w:bookmarkEnd w:id="2106"/>
    <w:bookmarkStart w:name="z3323" w:id="2107"/>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2107"/>
    <w:bookmarkStart w:name="z3324" w:id="210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08"/>
    <w:bookmarkStart w:name="z3325" w:id="2109"/>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2109"/>
    <w:bookmarkStart w:name="z3326" w:id="2110"/>
    <w:p>
      <w:pPr>
        <w:spacing w:after="0"/>
        <w:ind w:left="0"/>
        <w:jc w:val="both"/>
      </w:pPr>
      <w:r>
        <w:rPr>
          <w:rFonts w:ascii="Times New Roman"/>
          <w:b w:val="false"/>
          <w:i w:val="false"/>
          <w:color w:val="000000"/>
          <w:sz w:val="28"/>
        </w:rPr>
        <w:t>
      Күні 20__ жылғы "______" ______________</w:t>
      </w:r>
    </w:p>
    <w:bookmarkEnd w:id="2110"/>
    <w:bookmarkStart w:name="z3327" w:id="2111"/>
    <w:p>
      <w:pPr>
        <w:spacing w:after="0"/>
        <w:ind w:left="0"/>
        <w:jc w:val="both"/>
      </w:pPr>
      <w:r>
        <w:rPr>
          <w:rFonts w:ascii="Times New Roman"/>
          <w:b w:val="false"/>
          <w:i w:val="false"/>
          <w:color w:val="000000"/>
          <w:sz w:val="28"/>
        </w:rPr>
        <w:t>
      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тұлғаларының меншікті капиталына есепті кезеңде жүзеге асырылған,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күнгі жағдай бойынша қолданыстағы өзге де салымдар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мәліметтер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34" w:id="2112"/>
    <w:p>
      <w:pPr>
        <w:spacing w:after="0"/>
        <w:ind w:left="0"/>
        <w:jc w:val="left"/>
      </w:pPr>
      <w:r>
        <w:rPr>
          <w:rFonts w:ascii="Times New Roman"/>
          <w:b/>
          <w:i w:val="false"/>
          <w:color w:val="000000"/>
        </w:rPr>
        <w:t xml:space="preserve">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(индексі – 3-BK_ IKDU, кезеңділігі – тоқсан сайын, жыл сайын) әкімшілік деректерді өтеусіз негізде жинауға арналған нысанын толтыру бойынша түсіндірме</w:t>
      </w:r>
    </w:p>
    <w:bookmarkEnd w:id="2112"/>
    <w:bookmarkStart w:name="z3335" w:id="2113"/>
    <w:p>
      <w:pPr>
        <w:spacing w:after="0"/>
        <w:ind w:left="0"/>
        <w:jc w:val="left"/>
      </w:pPr>
      <w:r>
        <w:rPr>
          <w:rFonts w:ascii="Times New Roman"/>
          <w:b/>
          <w:i w:val="false"/>
          <w:color w:val="000000"/>
        </w:rPr>
        <w:t xml:space="preserve"> 1-тарау. Жалпы ережелер</w:t>
      </w:r>
    </w:p>
    <w:bookmarkEnd w:id="2113"/>
    <w:bookmarkStart w:name="z3336" w:id="2114"/>
    <w:p>
      <w:pPr>
        <w:spacing w:after="0"/>
        <w:ind w:left="0"/>
        <w:jc w:val="both"/>
      </w:pPr>
      <w:r>
        <w:rPr>
          <w:rFonts w:ascii="Times New Roman"/>
          <w:b w:val="false"/>
          <w:i w:val="false"/>
          <w:color w:val="000000"/>
          <w:sz w:val="28"/>
        </w:rPr>
        <w:t>
      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2114"/>
    <w:bookmarkStart w:name="z3337" w:id="2115"/>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115"/>
    <w:bookmarkStart w:name="z3338" w:id="21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16"/>
    <w:bookmarkStart w:name="z3339" w:id="2117"/>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 </w:t>
      </w:r>
    </w:p>
    <w:bookmarkEnd w:id="2117"/>
    <w:bookmarkStart w:name="z3340" w:id="2118"/>
    <w:p>
      <w:pPr>
        <w:spacing w:after="0"/>
        <w:ind w:left="0"/>
        <w:jc w:val="left"/>
      </w:pPr>
      <w:r>
        <w:rPr>
          <w:rFonts w:ascii="Times New Roman"/>
          <w:b/>
          <w:i w:val="false"/>
          <w:color w:val="000000"/>
        </w:rPr>
        <w:t xml:space="preserve"> 2-тарау. Нысанды толтыру бойынша түсіндірме</w:t>
      </w:r>
    </w:p>
    <w:bookmarkEnd w:id="2118"/>
    <w:bookmarkStart w:name="z3341" w:id="2119"/>
    <w:p>
      <w:pPr>
        <w:spacing w:after="0"/>
        <w:ind w:left="0"/>
        <w:jc w:val="both"/>
      </w:pPr>
      <w:r>
        <w:rPr>
          <w:rFonts w:ascii="Times New Roman"/>
          <w:b w:val="false"/>
          <w:i w:val="false"/>
          <w:color w:val="000000"/>
          <w:sz w:val="28"/>
        </w:rPr>
        <w:t>
      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bookmarkEnd w:id="2119"/>
    <w:bookmarkStart w:name="z3342" w:id="2120"/>
    <w:p>
      <w:pPr>
        <w:spacing w:after="0"/>
        <w:ind w:left="0"/>
        <w:jc w:val="both"/>
      </w:pPr>
      <w:r>
        <w:rPr>
          <w:rFonts w:ascii="Times New Roman"/>
          <w:b w:val="false"/>
          <w:i w:val="false"/>
          <w:color w:val="000000"/>
          <w:sz w:val="28"/>
        </w:rPr>
        <w:t>
      6. 4-бағанда акциялардың сатып алу күнгі сатып алу құны көрсетіледі.</w:t>
      </w:r>
    </w:p>
    <w:bookmarkEnd w:id="2120"/>
    <w:bookmarkStart w:name="z3343" w:id="2121"/>
    <w:p>
      <w:pPr>
        <w:spacing w:after="0"/>
        <w:ind w:left="0"/>
        <w:jc w:val="both"/>
      </w:pPr>
      <w:r>
        <w:rPr>
          <w:rFonts w:ascii="Times New Roman"/>
          <w:b w:val="false"/>
          <w:i w:val="false"/>
          <w:color w:val="000000"/>
          <w:sz w:val="28"/>
        </w:rPr>
        <w:t>
      7. Резервтердің (провизиялардың) сомасы абсолюттік мәнде және плюс белгісімен көрсетіледі.</w:t>
      </w:r>
    </w:p>
    <w:bookmarkEnd w:id="2121"/>
    <w:bookmarkStart w:name="z3344" w:id="2122"/>
    <w:p>
      <w:pPr>
        <w:spacing w:after="0"/>
        <w:ind w:left="0"/>
        <w:jc w:val="both"/>
      </w:pPr>
      <w:r>
        <w:rPr>
          <w:rFonts w:ascii="Times New Roman"/>
          <w:b w:val="false"/>
          <w:i w:val="false"/>
          <w:color w:val="000000"/>
          <w:sz w:val="28"/>
        </w:rPr>
        <w:t>
      8. "Барлығы" жолы "Банк конгломератының 1-қатысушысы бойынша жиыны" және "Банк конгломератының n-қатысушысы бойынша жиыны" жолдарының қосындысына тең.</w:t>
      </w:r>
    </w:p>
    <w:bookmarkEnd w:id="2122"/>
    <w:bookmarkStart w:name="z3345" w:id="2123"/>
    <w:p>
      <w:pPr>
        <w:spacing w:after="0"/>
        <w:ind w:left="0"/>
        <w:jc w:val="both"/>
      </w:pPr>
      <w:r>
        <w:rPr>
          <w:rFonts w:ascii="Times New Roman"/>
          <w:b w:val="false"/>
          <w:i w:val="false"/>
          <w:color w:val="000000"/>
          <w:sz w:val="28"/>
        </w:rPr>
        <w:t>
      Мұнда n – банк конгломератына қатысушылардың саны.</w:t>
      </w:r>
    </w:p>
    <w:bookmarkEnd w:id="2123"/>
    <w:bookmarkStart w:name="z3346" w:id="2124"/>
    <w:p>
      <w:pPr>
        <w:spacing w:after="0"/>
        <w:ind w:left="0"/>
        <w:jc w:val="both"/>
      </w:pPr>
      <w:r>
        <w:rPr>
          <w:rFonts w:ascii="Times New Roman"/>
          <w:b w:val="false"/>
          <w:i w:val="false"/>
          <w:color w:val="000000"/>
          <w:sz w:val="28"/>
        </w:rPr>
        <w:t>
      9. Егер қаржы ұйымы болып табылатын банк конгломератының қатысушысы Қазақстан Республикасының Ұлттық Банкіне бұрын есепті кезеңдегі заңды тұлғалардың жарғылық капиталына салымдарды білдіретін инвестициялар туралы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3354" w:id="2125"/>
    <w:p>
      <w:pPr>
        <w:spacing w:after="0"/>
        <w:ind w:left="0"/>
        <w:jc w:val="both"/>
      </w:pPr>
      <w:r>
        <w:rPr>
          <w:rFonts w:ascii="Times New Roman"/>
          <w:b w:val="false"/>
          <w:i w:val="false"/>
          <w:color w:val="000000"/>
          <w:sz w:val="28"/>
        </w:rPr>
        <w:t>
      Әкімшілік деректерді жинауға</w:t>
      </w:r>
    </w:p>
    <w:bookmarkEnd w:id="2125"/>
    <w:bookmarkStart w:name="z3355" w:id="2126"/>
    <w:p>
      <w:pPr>
        <w:spacing w:after="0"/>
        <w:ind w:left="0"/>
        <w:jc w:val="both"/>
      </w:pPr>
      <w:r>
        <w:rPr>
          <w:rFonts w:ascii="Times New Roman"/>
          <w:b w:val="false"/>
          <w:i w:val="false"/>
          <w:color w:val="000000"/>
          <w:sz w:val="28"/>
        </w:rPr>
        <w:t>
      арналған нысан</w:t>
      </w:r>
    </w:p>
    <w:bookmarkEnd w:id="2126"/>
    <w:bookmarkStart w:name="z3356" w:id="21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27"/>
    <w:bookmarkStart w:name="z3357" w:id="21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128"/>
    <w:bookmarkStart w:name="z3358" w:id="2129"/>
    <w:p>
      <w:pPr>
        <w:spacing w:after="0"/>
        <w:ind w:left="0"/>
        <w:jc w:val="both"/>
      </w:pPr>
      <w:r>
        <w:rPr>
          <w:rFonts w:ascii="Times New Roman"/>
          <w:b w:val="false"/>
          <w:i w:val="false"/>
          <w:color w:val="000000"/>
          <w:sz w:val="28"/>
        </w:rPr>
        <w:t>
      Әкімшілік нысанның атауы: Есепті күнгі жағдай бойынша банк конгломераты қатысушыларының бағалы қағаздар портфелінің құрылымы туралы есеп</w:t>
      </w:r>
    </w:p>
    <w:bookmarkEnd w:id="2129"/>
    <w:bookmarkStart w:name="z3359" w:id="21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4-BK_SSP</w:t>
      </w:r>
    </w:p>
    <w:bookmarkEnd w:id="2130"/>
    <w:bookmarkStart w:name="z3360" w:id="2131"/>
    <w:p>
      <w:pPr>
        <w:spacing w:after="0"/>
        <w:ind w:left="0"/>
        <w:jc w:val="both"/>
      </w:pPr>
      <w:r>
        <w:rPr>
          <w:rFonts w:ascii="Times New Roman"/>
          <w:b w:val="false"/>
          <w:i w:val="false"/>
          <w:color w:val="000000"/>
          <w:sz w:val="28"/>
        </w:rPr>
        <w:t>
      Кезеңділігі: тоқсан сайын, жыл сайын</w:t>
      </w:r>
    </w:p>
    <w:bookmarkEnd w:id="2131"/>
    <w:bookmarkStart w:name="z3361" w:id="2132"/>
    <w:p>
      <w:pPr>
        <w:spacing w:after="0"/>
        <w:ind w:left="0"/>
        <w:jc w:val="both"/>
      </w:pPr>
      <w:r>
        <w:rPr>
          <w:rFonts w:ascii="Times New Roman"/>
          <w:b w:val="false"/>
          <w:i w:val="false"/>
          <w:color w:val="000000"/>
          <w:sz w:val="28"/>
        </w:rPr>
        <w:t>
      Есепті кезеңі: 20__жылғы "___" ________ жағдай бойынша</w:t>
      </w:r>
    </w:p>
    <w:bookmarkEnd w:id="2132"/>
    <w:bookmarkStart w:name="z3362" w:id="21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2133"/>
    <w:bookmarkStart w:name="z3363" w:id="2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34"/>
    <w:bookmarkStart w:name="z3364" w:id="2135"/>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2135"/>
    <w:bookmarkStart w:name="z3365" w:id="2136"/>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2136"/>
    <w:bookmarkStart w:name="z3366" w:id="2137"/>
    <w:p>
      <w:pPr>
        <w:spacing w:after="0"/>
        <w:ind w:left="0"/>
        <w:jc w:val="both"/>
      </w:pPr>
      <w:r>
        <w:rPr>
          <w:rFonts w:ascii="Times New Roman"/>
          <w:b w:val="false"/>
          <w:i w:val="false"/>
          <w:color w:val="000000"/>
          <w:sz w:val="28"/>
        </w:rPr>
        <w:t>
      БСН: _________________</w:t>
      </w:r>
    </w:p>
    <w:bookmarkEnd w:id="2137"/>
    <w:bookmarkStart w:name="z3367" w:id="2138"/>
    <w:p>
      <w:pPr>
        <w:spacing w:after="0"/>
        <w:ind w:left="0"/>
        <w:jc w:val="both"/>
      </w:pPr>
      <w:r>
        <w:rPr>
          <w:rFonts w:ascii="Times New Roman"/>
          <w:b w:val="false"/>
          <w:i w:val="false"/>
          <w:color w:val="000000"/>
          <w:sz w:val="28"/>
        </w:rPr>
        <w:t>
      Жинау әдісі: электрондық түрде</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 (ISIN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8" w:id="2139"/>
    <w:p>
      <w:pPr>
        <w:spacing w:after="0"/>
        <w:ind w:left="0"/>
        <w:jc w:val="both"/>
      </w:pPr>
      <w:r>
        <w:rPr>
          <w:rFonts w:ascii="Times New Roman"/>
          <w:b w:val="false"/>
          <w:i w:val="false"/>
          <w:color w:val="000000"/>
          <w:sz w:val="28"/>
        </w:rPr>
        <w:t>
      кестенің жалғасы:</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құны (сатып алу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9" w:id="2140"/>
    <w:p>
      <w:pPr>
        <w:spacing w:after="0"/>
        <w:ind w:left="0"/>
        <w:jc w:val="both"/>
      </w:pPr>
      <w:r>
        <w:rPr>
          <w:rFonts w:ascii="Times New Roman"/>
          <w:b w:val="false"/>
          <w:i w:val="false"/>
          <w:color w:val="000000"/>
          <w:sz w:val="28"/>
        </w:rPr>
        <w:t>
       кестенің жалғасы:</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0" w:id="2141"/>
    <w:p>
      <w:pPr>
        <w:spacing w:after="0"/>
        <w:ind w:left="0"/>
        <w:jc w:val="both"/>
      </w:pPr>
      <w:r>
        <w:rPr>
          <w:rFonts w:ascii="Times New Roman"/>
          <w:b w:val="false"/>
          <w:i w:val="false"/>
          <w:color w:val="000000"/>
          <w:sz w:val="28"/>
        </w:rPr>
        <w:t>
       кестенің жалғасы:</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1" w:id="2142"/>
    <w:p>
      <w:pPr>
        <w:spacing w:after="0"/>
        <w:ind w:left="0"/>
        <w:jc w:val="both"/>
      </w:pPr>
      <w:r>
        <w:rPr>
          <w:rFonts w:ascii="Times New Roman"/>
          <w:b w:val="false"/>
          <w:i w:val="false"/>
          <w:color w:val="000000"/>
          <w:sz w:val="28"/>
        </w:rPr>
        <w:t>
       кестенің жалғасы:</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2" w:id="2143"/>
    <w:p>
      <w:pPr>
        <w:spacing w:after="0"/>
        <w:ind w:left="0"/>
        <w:jc w:val="both"/>
      </w:pPr>
      <w:r>
        <w:rPr>
          <w:rFonts w:ascii="Times New Roman"/>
          <w:b w:val="false"/>
          <w:i w:val="false"/>
          <w:color w:val="000000"/>
          <w:sz w:val="28"/>
        </w:rPr>
        <w:t>
       кестенің жалғасы:</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373" w:id="2144"/>
    <w:p>
      <w:pPr>
        <w:spacing w:after="0"/>
        <w:ind w:left="0"/>
        <w:jc w:val="both"/>
      </w:pPr>
      <w:r>
        <w:rPr>
          <w:rFonts w:ascii="Times New Roman"/>
          <w:b w:val="false"/>
          <w:i w:val="false"/>
          <w:color w:val="000000"/>
          <w:sz w:val="28"/>
        </w:rPr>
        <w:t>
       кестенің жалғасы:</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4" w:id="2145"/>
    <w:p>
      <w:pPr>
        <w:spacing w:after="0"/>
        <w:ind w:left="0"/>
        <w:jc w:val="both"/>
      </w:pPr>
      <w:r>
        <w:rPr>
          <w:rFonts w:ascii="Times New Roman"/>
          <w:b w:val="false"/>
          <w:i w:val="false"/>
          <w:color w:val="000000"/>
          <w:sz w:val="28"/>
        </w:rPr>
        <w:t>
       кестенің жалғасы:</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рейтингі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5" w:id="2146"/>
    <w:p>
      <w:pPr>
        <w:spacing w:after="0"/>
        <w:ind w:left="0"/>
        <w:jc w:val="both"/>
      </w:pPr>
      <w:r>
        <w:rPr>
          <w:rFonts w:ascii="Times New Roman"/>
          <w:b w:val="false"/>
          <w:i w:val="false"/>
          <w:color w:val="000000"/>
          <w:sz w:val="28"/>
        </w:rPr>
        <w:t>
      Атауы _________________________________________________________</w:t>
      </w:r>
    </w:p>
    <w:bookmarkEnd w:id="2146"/>
    <w:bookmarkStart w:name="z3376" w:id="2147"/>
    <w:p>
      <w:pPr>
        <w:spacing w:after="0"/>
        <w:ind w:left="0"/>
        <w:jc w:val="both"/>
      </w:pPr>
      <w:r>
        <w:rPr>
          <w:rFonts w:ascii="Times New Roman"/>
          <w:b w:val="false"/>
          <w:i w:val="false"/>
          <w:color w:val="000000"/>
          <w:sz w:val="28"/>
        </w:rPr>
        <w:t>
      Мекенжайы_____________________________________________________</w:t>
      </w:r>
    </w:p>
    <w:bookmarkEnd w:id="2147"/>
    <w:bookmarkStart w:name="z3377" w:id="2148"/>
    <w:p>
      <w:pPr>
        <w:spacing w:after="0"/>
        <w:ind w:left="0"/>
        <w:jc w:val="both"/>
      </w:pPr>
      <w:r>
        <w:rPr>
          <w:rFonts w:ascii="Times New Roman"/>
          <w:b w:val="false"/>
          <w:i w:val="false"/>
          <w:color w:val="000000"/>
          <w:sz w:val="28"/>
        </w:rPr>
        <w:t>
      Телефоны ______________________________________________________</w:t>
      </w:r>
    </w:p>
    <w:bookmarkEnd w:id="2148"/>
    <w:bookmarkStart w:name="z3378" w:id="2149"/>
    <w:p>
      <w:pPr>
        <w:spacing w:after="0"/>
        <w:ind w:left="0"/>
        <w:jc w:val="both"/>
      </w:pPr>
      <w:r>
        <w:rPr>
          <w:rFonts w:ascii="Times New Roman"/>
          <w:b w:val="false"/>
          <w:i w:val="false"/>
          <w:color w:val="000000"/>
          <w:sz w:val="28"/>
        </w:rPr>
        <w:t>
      Электрондық пошта мекенжайы ___________________________________</w:t>
      </w:r>
    </w:p>
    <w:bookmarkEnd w:id="2149"/>
    <w:bookmarkStart w:name="z3379" w:id="2150"/>
    <w:p>
      <w:pPr>
        <w:spacing w:after="0"/>
        <w:ind w:left="0"/>
        <w:jc w:val="both"/>
      </w:pPr>
      <w:r>
        <w:rPr>
          <w:rFonts w:ascii="Times New Roman"/>
          <w:b w:val="false"/>
          <w:i w:val="false"/>
          <w:color w:val="000000"/>
          <w:sz w:val="28"/>
        </w:rPr>
        <w:t>
      Орындаушы ________________________________ ___________________ тегі, аты және әкесінің аты (ол болған жағдайда) қолы, телефоны</w:t>
      </w:r>
    </w:p>
    <w:bookmarkEnd w:id="2150"/>
    <w:bookmarkStart w:name="z3380" w:id="215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51"/>
    <w:bookmarkStart w:name="z3381" w:id="2152"/>
    <w:p>
      <w:pPr>
        <w:spacing w:after="0"/>
        <w:ind w:left="0"/>
        <w:jc w:val="both"/>
      </w:pPr>
      <w:r>
        <w:rPr>
          <w:rFonts w:ascii="Times New Roman"/>
          <w:b w:val="false"/>
          <w:i w:val="false"/>
          <w:color w:val="000000"/>
          <w:sz w:val="28"/>
        </w:rPr>
        <w:t>
      ______________________________________________________________  тегі, аты және әкесінің аты (ол болған жағдайда) қолы</w:t>
      </w:r>
    </w:p>
    <w:bookmarkEnd w:id="2152"/>
    <w:bookmarkStart w:name="z3382" w:id="2153"/>
    <w:p>
      <w:pPr>
        <w:spacing w:after="0"/>
        <w:ind w:left="0"/>
        <w:jc w:val="both"/>
      </w:pPr>
      <w:r>
        <w:rPr>
          <w:rFonts w:ascii="Times New Roman"/>
          <w:b w:val="false"/>
          <w:i w:val="false"/>
          <w:color w:val="000000"/>
          <w:sz w:val="28"/>
        </w:rPr>
        <w:t>
      Күні 20__ жылғы "______" ______________</w:t>
      </w:r>
    </w:p>
    <w:bookmarkEnd w:id="2153"/>
    <w:bookmarkStart w:name="z3383" w:id="2154"/>
    <w:p>
      <w:pPr>
        <w:spacing w:after="0"/>
        <w:ind w:left="0"/>
        <w:jc w:val="both"/>
      </w:pPr>
      <w:r>
        <w:rPr>
          <w:rFonts w:ascii="Times New Roman"/>
          <w:b w:val="false"/>
          <w:i w:val="false"/>
          <w:color w:val="000000"/>
          <w:sz w:val="28"/>
        </w:rPr>
        <w:t>
      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2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күнгі жағдай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 қатысушыларының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 құрылымы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90" w:id="2155"/>
    <w:p>
      <w:pPr>
        <w:spacing w:after="0"/>
        <w:ind w:left="0"/>
        <w:jc w:val="left"/>
      </w:pPr>
      <w:r>
        <w:rPr>
          <w:rFonts w:ascii="Times New Roman"/>
          <w:b/>
          <w:i w:val="false"/>
          <w:color w:val="000000"/>
        </w:rPr>
        <w:t xml:space="preserve"> Есепті күнгі жағдай бойынша банк конгломераты қатысушыларының бағалы қағаздар портфелінің құрылымы туралы есеп (индексі – 4-BK_SSP, кезеңділігі – тоқсан сайын, жыл сайын) әкімшілік деректерді өтеусіз негізде жинауға арналған нысанын  толтыру бойынша түсіндірме</w:t>
      </w:r>
    </w:p>
    <w:bookmarkEnd w:id="2155"/>
    <w:bookmarkStart w:name="z3391" w:id="2156"/>
    <w:p>
      <w:pPr>
        <w:spacing w:after="0"/>
        <w:ind w:left="0"/>
        <w:jc w:val="left"/>
      </w:pPr>
      <w:r>
        <w:rPr>
          <w:rFonts w:ascii="Times New Roman"/>
          <w:b/>
          <w:i w:val="false"/>
          <w:color w:val="000000"/>
        </w:rPr>
        <w:t xml:space="preserve"> 1-тарау. Жалпы ережелер</w:t>
      </w:r>
    </w:p>
    <w:bookmarkEnd w:id="2156"/>
    <w:bookmarkStart w:name="z3392" w:id="2157"/>
    <w:p>
      <w:pPr>
        <w:spacing w:after="0"/>
        <w:ind w:left="0"/>
        <w:jc w:val="both"/>
      </w:pPr>
      <w:r>
        <w:rPr>
          <w:rFonts w:ascii="Times New Roman"/>
          <w:b w:val="false"/>
          <w:i w:val="false"/>
          <w:color w:val="000000"/>
          <w:sz w:val="28"/>
        </w:rPr>
        <w:t>
      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57"/>
    <w:bookmarkStart w:name="z3393" w:id="2158"/>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158"/>
    <w:bookmarkStart w:name="z3394" w:id="215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59"/>
    <w:bookmarkStart w:name="z3395" w:id="2160"/>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 </w:t>
      </w:r>
    </w:p>
    <w:bookmarkEnd w:id="2160"/>
    <w:bookmarkStart w:name="z3396" w:id="2161"/>
    <w:p>
      <w:pPr>
        <w:spacing w:after="0"/>
        <w:ind w:left="0"/>
        <w:jc w:val="left"/>
      </w:pPr>
      <w:r>
        <w:rPr>
          <w:rFonts w:ascii="Times New Roman"/>
          <w:b/>
          <w:i w:val="false"/>
          <w:color w:val="000000"/>
        </w:rPr>
        <w:t xml:space="preserve"> 2-тарау. Нысанды толтыру бойынша түсіндірме</w:t>
      </w:r>
    </w:p>
    <w:bookmarkEnd w:id="2161"/>
    <w:bookmarkStart w:name="z3397" w:id="2162"/>
    <w:p>
      <w:pPr>
        <w:spacing w:after="0"/>
        <w:ind w:left="0"/>
        <w:jc w:val="both"/>
      </w:pPr>
      <w:r>
        <w:rPr>
          <w:rFonts w:ascii="Times New Roman"/>
          <w:b w:val="false"/>
          <w:i w:val="false"/>
          <w:color w:val="000000"/>
          <w:sz w:val="28"/>
        </w:rPr>
        <w:t>
      5. Нысанда Қағидаларға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bookmarkEnd w:id="2162"/>
    <w:bookmarkStart w:name="z3398" w:id="2163"/>
    <w:p>
      <w:pPr>
        <w:spacing w:after="0"/>
        <w:ind w:left="0"/>
        <w:jc w:val="both"/>
      </w:pPr>
      <w:r>
        <w:rPr>
          <w:rFonts w:ascii="Times New Roman"/>
          <w:b w:val="false"/>
          <w:i w:val="false"/>
          <w:color w:val="000000"/>
          <w:sz w:val="28"/>
        </w:rPr>
        <w:t>
      6. 4-бағанда сатып алынған бағалы қағаздың атауы көрсетіледі.</w:t>
      </w:r>
    </w:p>
    <w:bookmarkEnd w:id="2163"/>
    <w:bookmarkStart w:name="z3399" w:id="2164"/>
    <w:p>
      <w:pPr>
        <w:spacing w:after="0"/>
        <w:ind w:left="0"/>
        <w:jc w:val="both"/>
      </w:pPr>
      <w:r>
        <w:rPr>
          <w:rFonts w:ascii="Times New Roman"/>
          <w:b w:val="false"/>
          <w:i w:val="false"/>
          <w:color w:val="000000"/>
          <w:sz w:val="28"/>
        </w:rPr>
        <w:t>
      7. 6-бағанда сатып алынған бағалы қағаздың саны көрсетіледі.</w:t>
      </w:r>
    </w:p>
    <w:bookmarkEnd w:id="2164"/>
    <w:bookmarkStart w:name="z3400" w:id="2165"/>
    <w:p>
      <w:pPr>
        <w:spacing w:after="0"/>
        <w:ind w:left="0"/>
        <w:jc w:val="both"/>
      </w:pPr>
      <w:r>
        <w:rPr>
          <w:rFonts w:ascii="Times New Roman"/>
          <w:b w:val="false"/>
          <w:i w:val="false"/>
          <w:color w:val="000000"/>
          <w:sz w:val="28"/>
        </w:rPr>
        <w:t xml:space="preserve">
      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ылғы 29 қыркүйектегі № 544 </w:t>
      </w:r>
      <w:r>
        <w:rPr>
          <w:rFonts w:ascii="Times New Roman"/>
          <w:b w:val="false"/>
          <w:i w:val="false"/>
          <w:color w:val="000000"/>
          <w:sz w:val="28"/>
        </w:rPr>
        <w:t>бірлескен 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тәртіппен айқындалған транзакция күніне валюта айырбастаудың нарықтық бағамы бойынша қайта есептеуде көрсетіледі.</w:t>
      </w:r>
    </w:p>
    <w:bookmarkEnd w:id="2165"/>
    <w:bookmarkStart w:name="z3401" w:id="2166"/>
    <w:p>
      <w:pPr>
        <w:spacing w:after="0"/>
        <w:ind w:left="0"/>
        <w:jc w:val="both"/>
      </w:pPr>
      <w:r>
        <w:rPr>
          <w:rFonts w:ascii="Times New Roman"/>
          <w:b w:val="false"/>
          <w:i w:val="false"/>
          <w:color w:val="000000"/>
          <w:sz w:val="28"/>
        </w:rPr>
        <w:t xml:space="preserve">
      9. 10-бағанда валюталардың коды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 </w:t>
      </w:r>
    </w:p>
    <w:bookmarkEnd w:id="2166"/>
    <w:bookmarkStart w:name="z3402" w:id="2167"/>
    <w:p>
      <w:pPr>
        <w:spacing w:after="0"/>
        <w:ind w:left="0"/>
        <w:jc w:val="both"/>
      </w:pPr>
      <w:r>
        <w:rPr>
          <w:rFonts w:ascii="Times New Roman"/>
          <w:b w:val="false"/>
          <w:i w:val="false"/>
          <w:color w:val="000000"/>
          <w:sz w:val="28"/>
        </w:rPr>
        <w:t>
      10. 25-бағанда бухгалтерлік есепте көрсетілген ауыртпалық салынған бағалы қағаздардың құны көрсетіледі.</w:t>
      </w:r>
    </w:p>
    <w:bookmarkEnd w:id="2167"/>
    <w:bookmarkStart w:name="z3403" w:id="2168"/>
    <w:p>
      <w:pPr>
        <w:spacing w:after="0"/>
        <w:ind w:left="0"/>
        <w:jc w:val="both"/>
      </w:pPr>
      <w:r>
        <w:rPr>
          <w:rFonts w:ascii="Times New Roman"/>
          <w:b w:val="false"/>
          <w:i w:val="false"/>
          <w:color w:val="000000"/>
          <w:sz w:val="28"/>
        </w:rPr>
        <w:t>
      11. 26-бағанда бухгалтерлік есепте көрсетілген репо операцияларының нысанасы болып табылатын бағалы қағаздардың құны көрсетіледі.</w:t>
      </w:r>
    </w:p>
    <w:bookmarkEnd w:id="2168"/>
    <w:bookmarkStart w:name="z3404" w:id="2169"/>
    <w:p>
      <w:pPr>
        <w:spacing w:after="0"/>
        <w:ind w:left="0"/>
        <w:jc w:val="both"/>
      </w:pPr>
      <w:r>
        <w:rPr>
          <w:rFonts w:ascii="Times New Roman"/>
          <w:b w:val="false"/>
          <w:i w:val="false"/>
          <w:color w:val="000000"/>
          <w:sz w:val="28"/>
        </w:rPr>
        <w:t>
      12. 29-бағанда Қазақстан Республикасының бейрезидент-заңды тұлғаларының акциялары бойынша халықаралық қор биржасының атауы көрсетіледі.</w:t>
      </w:r>
    </w:p>
    <w:bookmarkEnd w:id="2169"/>
    <w:bookmarkStart w:name="z3405" w:id="2170"/>
    <w:p>
      <w:pPr>
        <w:spacing w:after="0"/>
        <w:ind w:left="0"/>
        <w:jc w:val="both"/>
      </w:pPr>
      <w:r>
        <w:rPr>
          <w:rFonts w:ascii="Times New Roman"/>
          <w:b w:val="false"/>
          <w:i w:val="false"/>
          <w:color w:val="000000"/>
          <w:sz w:val="28"/>
        </w:rPr>
        <w:t>
      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bookmarkEnd w:id="2170"/>
    <w:bookmarkStart w:name="z3406" w:id="2171"/>
    <w:p>
      <w:pPr>
        <w:spacing w:after="0"/>
        <w:ind w:left="0"/>
        <w:jc w:val="both"/>
      </w:pPr>
      <w:r>
        <w:rPr>
          <w:rFonts w:ascii="Times New Roman"/>
          <w:b w:val="false"/>
          <w:i w:val="false"/>
          <w:color w:val="000000"/>
          <w:sz w:val="28"/>
        </w:rPr>
        <w:t xml:space="preserve">
      14. 32, 33, 34 және 35-бағандарды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 көрсетіледі. 2 (екі) және одан да көп халықаралық рейтингтік агенттіктерден (Стандард энд Пурс (Standard &amp; Poor’s) бірнеше рейтинг немесе халықаралық рейтингтік агенттіктердің (Мудис Инвесторс Сервис (Moody's Investors Service) және Фитч (Fitch)) ұқсас деңгейі болған кезде соңғы рейтинг берген халықаралық рейтингтік агенттіктің рейтингі көрсетіледі. Егер рейтинг берілген күндер сәйкес келсе, ең төменгі рейтинг көрсетіледі. Бір бағалы қағаз, бір эмитентке рейтингтің бір жаңартылған нысанасынан артық емес нысанасы сәйкес келеді.</w:t>
      </w:r>
    </w:p>
    <w:bookmarkEnd w:id="2171"/>
    <w:bookmarkStart w:name="z3407" w:id="2172"/>
    <w:p>
      <w:pPr>
        <w:spacing w:after="0"/>
        <w:ind w:left="0"/>
        <w:jc w:val="both"/>
      </w:pPr>
      <w:r>
        <w:rPr>
          <w:rFonts w:ascii="Times New Roman"/>
          <w:b w:val="false"/>
          <w:i w:val="false"/>
          <w:color w:val="000000"/>
          <w:sz w:val="28"/>
        </w:rPr>
        <w:t>
      Рейтинг болмаған кезде 32, 33, 34 және 35-бағандарда "рейтингі жоқ" деп көрсетіледі.</w:t>
      </w:r>
    </w:p>
    <w:bookmarkEnd w:id="2172"/>
    <w:bookmarkStart w:name="z3408" w:id="2173"/>
    <w:p>
      <w:pPr>
        <w:spacing w:after="0"/>
        <w:ind w:left="0"/>
        <w:jc w:val="both"/>
      </w:pPr>
      <w:r>
        <w:rPr>
          <w:rFonts w:ascii="Times New Roman"/>
          <w:b w:val="false"/>
          <w:i w:val="false"/>
          <w:color w:val="000000"/>
          <w:sz w:val="28"/>
        </w:rPr>
        <w:t>
      15. Егер қаржы ұйымы болып табылатын банк конгломератының қатысушысы Қазақстан Республикасының Ұлттық Банкіне мәліметтерді бұрын ұсынған болса,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 7, 8, 11, 12, 13, 14, 15, 16, 17, 18, 19, 20, 21, 22, 23, 24, 25 және 26-бағандар толтырылуы тиіс.</w:t>
      </w:r>
    </w:p>
    <w:bookmarkEnd w:id="2173"/>
    <w:bookmarkStart w:name="z3409" w:id="2174"/>
    <w:p>
      <w:pPr>
        <w:spacing w:after="0"/>
        <w:ind w:left="0"/>
        <w:jc w:val="both"/>
      </w:pPr>
      <w:r>
        <w:rPr>
          <w:rFonts w:ascii="Times New Roman"/>
          <w:b w:val="false"/>
          <w:i w:val="false"/>
          <w:color w:val="000000"/>
          <w:sz w:val="28"/>
        </w:rPr>
        <w:t>
      N белгісі – банк конгломератының қатысушысы.</w:t>
      </w:r>
    </w:p>
    <w:bookmarkEnd w:id="2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418" w:id="2175"/>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2175"/>
    <w:bookmarkStart w:name="z3419" w:id="217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2176"/>
    <w:bookmarkStart w:name="z3420" w:id="2177"/>
    <w:p>
      <w:pPr>
        <w:spacing w:after="0"/>
        <w:ind w:left="0"/>
        <w:jc w:val="both"/>
      </w:pPr>
      <w:r>
        <w:rPr>
          <w:rFonts w:ascii="Times New Roman"/>
          <w:b w:val="false"/>
          <w:i w:val="false"/>
          <w:color w:val="000000"/>
          <w:sz w:val="28"/>
        </w:rPr>
        <w:t xml:space="preserve">
      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w:t>
      </w:r>
    </w:p>
    <w:bookmarkEnd w:id="2177"/>
    <w:bookmarkStart w:name="z3421" w:id="21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5-BK_RIGT </w:t>
      </w:r>
    </w:p>
    <w:bookmarkEnd w:id="2178"/>
    <w:bookmarkStart w:name="z3422" w:id="2179"/>
    <w:p>
      <w:pPr>
        <w:spacing w:after="0"/>
        <w:ind w:left="0"/>
        <w:jc w:val="both"/>
      </w:pPr>
      <w:r>
        <w:rPr>
          <w:rFonts w:ascii="Times New Roman"/>
          <w:b w:val="false"/>
          <w:i w:val="false"/>
          <w:color w:val="000000"/>
          <w:sz w:val="28"/>
        </w:rPr>
        <w:t xml:space="preserve">
      Кезеңділігі: тоқсан сайын, жыл сайын </w:t>
      </w:r>
    </w:p>
    <w:bookmarkEnd w:id="2179"/>
    <w:bookmarkStart w:name="z3423" w:id="2180"/>
    <w:p>
      <w:pPr>
        <w:spacing w:after="0"/>
        <w:ind w:left="0"/>
        <w:jc w:val="both"/>
      </w:pPr>
      <w:r>
        <w:rPr>
          <w:rFonts w:ascii="Times New Roman"/>
          <w:b w:val="false"/>
          <w:i w:val="false"/>
          <w:color w:val="000000"/>
          <w:sz w:val="28"/>
        </w:rPr>
        <w:t>
      Есепті кезеңі: 20__жылғы "___" ________ жағдай бойынша</w:t>
      </w:r>
    </w:p>
    <w:bookmarkEnd w:id="2180"/>
    <w:bookmarkStart w:name="z3424" w:id="218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 </w:t>
      </w:r>
    </w:p>
    <w:bookmarkEnd w:id="2181"/>
    <w:bookmarkStart w:name="z3425" w:id="21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182"/>
    <w:bookmarkStart w:name="z3426" w:id="2183"/>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2183"/>
    <w:bookmarkStart w:name="z3427" w:id="2184"/>
    <w:p>
      <w:pPr>
        <w:spacing w:after="0"/>
        <w:ind w:left="0"/>
        <w:jc w:val="both"/>
      </w:pPr>
      <w:r>
        <w:rPr>
          <w:rFonts w:ascii="Times New Roman"/>
          <w:b w:val="false"/>
          <w:i w:val="false"/>
          <w:color w:val="000000"/>
          <w:sz w:val="28"/>
        </w:rPr>
        <w:t xml:space="preserve">
      есепті жылдан кейінгі жылғы 31 (отыз бірінші) мамырдан (қоса алғанда) кешіктірмей, жыл сайын </w:t>
      </w:r>
    </w:p>
    <w:bookmarkEnd w:id="2184"/>
    <w:bookmarkStart w:name="z3428" w:id="2185"/>
    <w:p>
      <w:pPr>
        <w:spacing w:after="0"/>
        <w:ind w:left="0"/>
        <w:jc w:val="both"/>
      </w:pPr>
      <w:r>
        <w:rPr>
          <w:rFonts w:ascii="Times New Roman"/>
          <w:b w:val="false"/>
          <w:i w:val="false"/>
          <w:color w:val="000000"/>
          <w:sz w:val="28"/>
        </w:rPr>
        <w:t>
      БСН: _______________________</w:t>
      </w:r>
    </w:p>
    <w:bookmarkEnd w:id="2185"/>
    <w:bookmarkStart w:name="z3429" w:id="2186"/>
    <w:p>
      <w:pPr>
        <w:spacing w:after="0"/>
        <w:ind w:left="0"/>
        <w:jc w:val="both"/>
      </w:pPr>
      <w:r>
        <w:rPr>
          <w:rFonts w:ascii="Times New Roman"/>
          <w:b w:val="false"/>
          <w:i w:val="false"/>
          <w:color w:val="000000"/>
          <w:sz w:val="28"/>
        </w:rPr>
        <w:t xml:space="preserve">
      Жинау әдісі: электрондық түрде </w:t>
      </w:r>
    </w:p>
    <w:bookmarkEnd w:id="2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1-тарап)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2-тарап)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шоттардағы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0" w:id="2187"/>
    <w:p>
      <w:pPr>
        <w:spacing w:after="0"/>
        <w:ind w:left="0"/>
        <w:jc w:val="both"/>
      </w:pPr>
      <w:r>
        <w:rPr>
          <w:rFonts w:ascii="Times New Roman"/>
          <w:b w:val="false"/>
          <w:i w:val="false"/>
          <w:color w:val="000000"/>
          <w:sz w:val="28"/>
        </w:rPr>
        <w:t>
      кестенің жалғасы:</w:t>
      </w:r>
    </w:p>
    <w:bookmarkEnd w:id="2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соңындағы талаптардың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431" w:id="2188"/>
    <w:p>
      <w:pPr>
        <w:spacing w:after="0"/>
        <w:ind w:left="0"/>
        <w:jc w:val="both"/>
      </w:pPr>
      <w:r>
        <w:rPr>
          <w:rFonts w:ascii="Times New Roman"/>
          <w:b w:val="false"/>
          <w:i w:val="false"/>
          <w:color w:val="000000"/>
          <w:sz w:val="28"/>
        </w:rPr>
        <w:t>
      кестенің жалғасы:</w:t>
      </w:r>
    </w:p>
    <w:bookmarkEnd w:id="2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сыйақының мөлшерлемесі (жылдық пайыздармен)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қолдану аяқталған күн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2" w:id="2189"/>
    <w:p>
      <w:pPr>
        <w:spacing w:after="0"/>
        <w:ind w:left="0"/>
        <w:jc w:val="both"/>
      </w:pPr>
      <w:r>
        <w:rPr>
          <w:rFonts w:ascii="Times New Roman"/>
          <w:b w:val="false"/>
          <w:i w:val="false"/>
          <w:color w:val="000000"/>
          <w:sz w:val="28"/>
        </w:rPr>
        <w:t xml:space="preserve">
      Пруденциалдық нормативтер мен лимиттерге </w:t>
      </w:r>
      <w:r>
        <w:rPr>
          <w:rFonts w:ascii="Times New Roman"/>
          <w:b w:val="false"/>
          <w:i w:val="false"/>
          <w:color w:val="000000"/>
          <w:sz w:val="28"/>
        </w:rPr>
        <w:t>7-қосымшаға</w:t>
      </w:r>
      <w:r>
        <w:rPr>
          <w:rFonts w:ascii="Times New Roman"/>
          <w:b w:val="false"/>
          <w:i w:val="false"/>
          <w:color w:val="000000"/>
          <w:sz w:val="28"/>
        </w:rPr>
        <w:t xml:space="preserve"> сәйкес туынды қаржы құралдарына арналған кредиттік тәуекел коэффициенттерінің кестесіне сәйкес кредиттік тәуекел коэффициентіне көрсетілген қаржы құралдарының номиналдық құнының туындысы ретінде ескерілетін туынды қаржы құралдарының жалпы сомасы, әмбебап банктік лицензиясы бар банктердің, базалық банктік лицензиясы бар банктердің, Қазақстан Республикасы Қаржы нарығын реттеу мен дамыту агенттігі Басқармасының "Пруденциалдық нормативтер мен лимиттерді бекіту туралы"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белгіленген олардың шекті мәндері мен есеп айырысу әдістемесі, әмбебап банктік лицензиясы бар банктерге, базалық банктік лицензиясы бар банктерге, ислам банктеріне олардың шекті мәндері мен есеп айырысу әдістемелерін сақтауға міндетті" (Нормативтік құқықтық актілерді мемлекеттік тіркеу тізілімінде № 38587 болып тіркелген) және көрсетілген қаржы құралдарын өтеу мерзімімен айқындалатын ____ жылғы 20 _________ "___" жағдай бойынша _________________ мың теңгені құрайды.</w:t>
      </w:r>
    </w:p>
    <w:bookmarkEnd w:id="2189"/>
    <w:bookmarkStart w:name="z3433" w:id="2190"/>
    <w:p>
      <w:pPr>
        <w:spacing w:after="0"/>
        <w:ind w:left="0"/>
        <w:jc w:val="both"/>
      </w:pPr>
      <w:r>
        <w:rPr>
          <w:rFonts w:ascii="Times New Roman"/>
          <w:b w:val="false"/>
          <w:i w:val="false"/>
          <w:color w:val="000000"/>
          <w:sz w:val="28"/>
        </w:rPr>
        <w:t>
      Атауы _______________________________________________________________</w:t>
      </w:r>
    </w:p>
    <w:bookmarkEnd w:id="2190"/>
    <w:bookmarkStart w:name="z3434" w:id="2191"/>
    <w:p>
      <w:pPr>
        <w:spacing w:after="0"/>
        <w:ind w:left="0"/>
        <w:jc w:val="both"/>
      </w:pPr>
      <w:r>
        <w:rPr>
          <w:rFonts w:ascii="Times New Roman"/>
          <w:b w:val="false"/>
          <w:i w:val="false"/>
          <w:color w:val="000000"/>
          <w:sz w:val="28"/>
        </w:rPr>
        <w:t>
      Мекенжайы __________________________________________________________</w:t>
      </w:r>
    </w:p>
    <w:bookmarkEnd w:id="2191"/>
    <w:bookmarkStart w:name="z3435" w:id="2192"/>
    <w:p>
      <w:pPr>
        <w:spacing w:after="0"/>
        <w:ind w:left="0"/>
        <w:jc w:val="both"/>
      </w:pPr>
      <w:r>
        <w:rPr>
          <w:rFonts w:ascii="Times New Roman"/>
          <w:b w:val="false"/>
          <w:i w:val="false"/>
          <w:color w:val="000000"/>
          <w:sz w:val="28"/>
        </w:rPr>
        <w:t>
      Телефоны ____________________________________________</w:t>
      </w:r>
    </w:p>
    <w:bookmarkEnd w:id="2192"/>
    <w:bookmarkStart w:name="z3436" w:id="2193"/>
    <w:p>
      <w:pPr>
        <w:spacing w:after="0"/>
        <w:ind w:left="0"/>
        <w:jc w:val="both"/>
      </w:pPr>
      <w:r>
        <w:rPr>
          <w:rFonts w:ascii="Times New Roman"/>
          <w:b w:val="false"/>
          <w:i w:val="false"/>
          <w:color w:val="000000"/>
          <w:sz w:val="28"/>
        </w:rPr>
        <w:t>
      Электрондық пошта мекенжайы _________________________</w:t>
      </w:r>
    </w:p>
    <w:bookmarkEnd w:id="2193"/>
    <w:bookmarkStart w:name="z3437" w:id="2194"/>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194"/>
    <w:bookmarkStart w:name="z3438" w:id="219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195"/>
    <w:bookmarkStart w:name="z3439" w:id="2196"/>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196"/>
    <w:bookmarkStart w:name="z3440" w:id="2197"/>
    <w:p>
      <w:pPr>
        <w:spacing w:after="0"/>
        <w:ind w:left="0"/>
        <w:jc w:val="both"/>
      </w:pPr>
      <w:r>
        <w:rPr>
          <w:rFonts w:ascii="Times New Roman"/>
          <w:b w:val="false"/>
          <w:i w:val="false"/>
          <w:color w:val="000000"/>
          <w:sz w:val="28"/>
        </w:rPr>
        <w:t>
      Күні 20__ жылғы "______" ______________</w:t>
      </w:r>
    </w:p>
    <w:bookmarkEnd w:id="2197"/>
    <w:bookmarkStart w:name="z3441" w:id="2198"/>
    <w:p>
      <w:pPr>
        <w:spacing w:after="0"/>
        <w:ind w:left="0"/>
        <w:jc w:val="both"/>
      </w:pPr>
      <w:r>
        <w:rPr>
          <w:rFonts w:ascii="Times New Roman"/>
          <w:b w:val="false"/>
          <w:i w:val="false"/>
          <w:color w:val="000000"/>
          <w:sz w:val="28"/>
        </w:rPr>
        <w:t>
      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2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 ішінде жасасқан, сондай-ақ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күнгі жағдай бойынша қолданыстағы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топішілік мәмілелері бойынша мәліметтер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49" w:id="2199"/>
    <w:p>
      <w:pPr>
        <w:spacing w:after="0"/>
        <w:ind w:left="0"/>
        <w:jc w:val="left"/>
      </w:pPr>
      <w:r>
        <w:rPr>
          <w:rFonts w:ascii="Times New Roman"/>
          <w:b/>
          <w:i w:val="false"/>
          <w:color w:val="000000"/>
        </w:rPr>
        <w:t xml:space="preserve">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 әкімшілік деректерді өтеусіз негізде жинауға арналған нысанын толтыру бойынша түсіндірме</w:t>
      </w:r>
    </w:p>
    <w:bookmarkEnd w:id="2199"/>
    <w:bookmarkStart w:name="z3450" w:id="2200"/>
    <w:p>
      <w:pPr>
        <w:spacing w:after="0"/>
        <w:ind w:left="0"/>
        <w:jc w:val="left"/>
      </w:pPr>
      <w:r>
        <w:rPr>
          <w:rFonts w:ascii="Times New Roman"/>
          <w:b/>
          <w:i w:val="false"/>
          <w:color w:val="000000"/>
        </w:rPr>
        <w:t xml:space="preserve"> 1-тарау. Жалпы ережелер</w:t>
      </w:r>
    </w:p>
    <w:bookmarkEnd w:id="2200"/>
    <w:bookmarkStart w:name="z3451" w:id="2201"/>
    <w:p>
      <w:pPr>
        <w:spacing w:after="0"/>
        <w:ind w:left="0"/>
        <w:jc w:val="both"/>
      </w:pPr>
      <w:r>
        <w:rPr>
          <w:rFonts w:ascii="Times New Roman"/>
          <w:b w:val="false"/>
          <w:i w:val="false"/>
          <w:color w:val="000000"/>
          <w:sz w:val="28"/>
        </w:rPr>
        <w:t>
      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2201"/>
    <w:bookmarkStart w:name="z3452" w:id="2202"/>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202"/>
    <w:bookmarkStart w:name="z3453" w:id="220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03"/>
    <w:bookmarkStart w:name="z3454" w:id="2204"/>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 </w:t>
      </w:r>
    </w:p>
    <w:bookmarkEnd w:id="2204"/>
    <w:bookmarkStart w:name="z3455" w:id="2205"/>
    <w:p>
      <w:pPr>
        <w:spacing w:after="0"/>
        <w:ind w:left="0"/>
        <w:jc w:val="left"/>
      </w:pPr>
      <w:r>
        <w:rPr>
          <w:rFonts w:ascii="Times New Roman"/>
          <w:b/>
          <w:i w:val="false"/>
          <w:color w:val="000000"/>
        </w:rPr>
        <w:t xml:space="preserve"> 2-тарау. Нысанды толтыру бойынша түсіндірме</w:t>
      </w:r>
    </w:p>
    <w:bookmarkEnd w:id="2205"/>
    <w:bookmarkStart w:name="z3456" w:id="2206"/>
    <w:p>
      <w:pPr>
        <w:spacing w:after="0"/>
        <w:ind w:left="0"/>
        <w:jc w:val="both"/>
      </w:pPr>
      <w:r>
        <w:rPr>
          <w:rFonts w:ascii="Times New Roman"/>
          <w:b w:val="false"/>
          <w:i w:val="false"/>
          <w:color w:val="000000"/>
          <w:sz w:val="28"/>
        </w:rPr>
        <w:t xml:space="preserve">
      5. Нысанда Қағидаларға 42 және 43-қосымшаларда көрсетілген мәмілелерді қоспағанда, банк конгломератының барлық топішілік мәмілелері (бұдан әрі – мәміле) бойынша мәліметтер көрсетіледі. </w:t>
      </w:r>
    </w:p>
    <w:bookmarkEnd w:id="2206"/>
    <w:bookmarkStart w:name="z3457" w:id="2207"/>
    <w:p>
      <w:pPr>
        <w:spacing w:after="0"/>
        <w:ind w:left="0"/>
        <w:jc w:val="both"/>
      </w:pPr>
      <w:r>
        <w:rPr>
          <w:rFonts w:ascii="Times New Roman"/>
          <w:b w:val="false"/>
          <w:i w:val="false"/>
          <w:color w:val="000000"/>
          <w:sz w:val="28"/>
        </w:rPr>
        <w:t>
      6. Нысанда мәміле "Активтер" және "Баланстан тыс шоттардағы талаптар" көрсеткіші бойынша бір рет көрсетіледі.</w:t>
      </w:r>
    </w:p>
    <w:bookmarkEnd w:id="2207"/>
    <w:bookmarkStart w:name="z3458" w:id="2208"/>
    <w:p>
      <w:pPr>
        <w:spacing w:after="0"/>
        <w:ind w:left="0"/>
        <w:jc w:val="both"/>
      </w:pPr>
      <w:r>
        <w:rPr>
          <w:rFonts w:ascii="Times New Roman"/>
          <w:b w:val="false"/>
          <w:i w:val="false"/>
          <w:color w:val="000000"/>
          <w:sz w:val="28"/>
        </w:rPr>
        <w:t>
      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bookmarkEnd w:id="2208"/>
    <w:bookmarkStart w:name="z3459" w:id="2209"/>
    <w:p>
      <w:pPr>
        <w:spacing w:after="0"/>
        <w:ind w:left="0"/>
        <w:jc w:val="both"/>
      </w:pPr>
      <w:r>
        <w:rPr>
          <w:rFonts w:ascii="Times New Roman"/>
          <w:b w:val="false"/>
          <w:i w:val="false"/>
          <w:color w:val="000000"/>
          <w:sz w:val="28"/>
        </w:rPr>
        <w:t>
      Бұл ретте 16-бағанда банк конгломератының аралық қатысушыларын (болған жағдайда) және олардың мәмілеге қатысу мақсатын көрсету қажет.</w:t>
      </w:r>
    </w:p>
    <w:bookmarkEnd w:id="2209"/>
    <w:bookmarkStart w:name="z3460" w:id="2210"/>
    <w:p>
      <w:pPr>
        <w:spacing w:after="0"/>
        <w:ind w:left="0"/>
        <w:jc w:val="both"/>
      </w:pPr>
      <w:r>
        <w:rPr>
          <w:rFonts w:ascii="Times New Roman"/>
          <w:b w:val="false"/>
          <w:i w:val="false"/>
          <w:color w:val="000000"/>
          <w:sz w:val="28"/>
        </w:rPr>
        <w:t>
      8. 6 және 7-бағандарды толтыру үшін операциялар мен көрсеткіштердің мынадай түрлері көрсетіледі:</w:t>
      </w:r>
    </w:p>
    <w:bookmarkEnd w:id="2210"/>
    <w:bookmarkStart w:name="z3461" w:id="2211"/>
    <w:p>
      <w:pPr>
        <w:spacing w:after="0"/>
        <w:ind w:left="0"/>
        <w:jc w:val="both"/>
      </w:pPr>
      <w:r>
        <w:rPr>
          <w:rFonts w:ascii="Times New Roman"/>
          <w:b w:val="false"/>
          <w:i w:val="false"/>
          <w:color w:val="000000"/>
          <w:sz w:val="28"/>
        </w:rPr>
        <w:t>
      1) активтер (көрсеткіш):</w:t>
      </w:r>
    </w:p>
    <w:bookmarkEnd w:id="2211"/>
    <w:bookmarkStart w:name="z3462" w:id="2212"/>
    <w:p>
      <w:pPr>
        <w:spacing w:after="0"/>
        <w:ind w:left="0"/>
        <w:jc w:val="both"/>
      </w:pPr>
      <w:r>
        <w:rPr>
          <w:rFonts w:ascii="Times New Roman"/>
          <w:b w:val="false"/>
          <w:i w:val="false"/>
          <w:color w:val="000000"/>
          <w:sz w:val="28"/>
        </w:rPr>
        <w:t>
      қарыздар (овердрафт, қаржы лизингін, вексельдерді есепке алу, факторинг, форфейтинг) беру;</w:t>
      </w:r>
    </w:p>
    <w:bookmarkEnd w:id="2212"/>
    <w:bookmarkStart w:name="z3463" w:id="2213"/>
    <w:p>
      <w:pPr>
        <w:spacing w:after="0"/>
        <w:ind w:left="0"/>
        <w:jc w:val="both"/>
      </w:pPr>
      <w:r>
        <w:rPr>
          <w:rFonts w:ascii="Times New Roman"/>
          <w:b w:val="false"/>
          <w:i w:val="false"/>
          <w:color w:val="000000"/>
          <w:sz w:val="28"/>
        </w:rPr>
        <w:t>
      реттелген қарыздар беру;</w:t>
      </w:r>
    </w:p>
    <w:bookmarkEnd w:id="2213"/>
    <w:bookmarkStart w:name="z3464" w:id="2214"/>
    <w:p>
      <w:pPr>
        <w:spacing w:after="0"/>
        <w:ind w:left="0"/>
        <w:jc w:val="both"/>
      </w:pPr>
      <w:r>
        <w:rPr>
          <w:rFonts w:ascii="Times New Roman"/>
          <w:b w:val="false"/>
          <w:i w:val="false"/>
          <w:color w:val="000000"/>
          <w:sz w:val="28"/>
        </w:rPr>
        <w:t>
      бағалы қағаздармен "кері репо" операциялары;</w:t>
      </w:r>
    </w:p>
    <w:bookmarkEnd w:id="2214"/>
    <w:bookmarkStart w:name="z3465" w:id="2215"/>
    <w:p>
      <w:pPr>
        <w:spacing w:after="0"/>
        <w:ind w:left="0"/>
        <w:jc w:val="both"/>
      </w:pPr>
      <w:r>
        <w:rPr>
          <w:rFonts w:ascii="Times New Roman"/>
          <w:b w:val="false"/>
          <w:i w:val="false"/>
          <w:color w:val="000000"/>
          <w:sz w:val="28"/>
        </w:rPr>
        <w:t>
      ағымдағы шотты ашу (болуы);</w:t>
      </w:r>
    </w:p>
    <w:bookmarkEnd w:id="2215"/>
    <w:bookmarkStart w:name="z3466" w:id="2216"/>
    <w:p>
      <w:pPr>
        <w:spacing w:after="0"/>
        <w:ind w:left="0"/>
        <w:jc w:val="both"/>
      </w:pPr>
      <w:r>
        <w:rPr>
          <w:rFonts w:ascii="Times New Roman"/>
          <w:b w:val="false"/>
          <w:i w:val="false"/>
          <w:color w:val="000000"/>
          <w:sz w:val="28"/>
        </w:rPr>
        <w:t>
      корреспонденттік шотты ашу (болуы);</w:t>
      </w:r>
    </w:p>
    <w:bookmarkEnd w:id="2216"/>
    <w:bookmarkStart w:name="z3467" w:id="2217"/>
    <w:p>
      <w:pPr>
        <w:spacing w:after="0"/>
        <w:ind w:left="0"/>
        <w:jc w:val="both"/>
      </w:pPr>
      <w:r>
        <w:rPr>
          <w:rFonts w:ascii="Times New Roman"/>
          <w:b w:val="false"/>
          <w:i w:val="false"/>
          <w:color w:val="000000"/>
          <w:sz w:val="28"/>
        </w:rPr>
        <w:t>
      салымды орналастыру;</w:t>
      </w:r>
    </w:p>
    <w:bookmarkEnd w:id="2217"/>
    <w:bookmarkStart w:name="z3468" w:id="2218"/>
    <w:p>
      <w:pPr>
        <w:spacing w:after="0"/>
        <w:ind w:left="0"/>
        <w:jc w:val="both"/>
      </w:pPr>
      <w:r>
        <w:rPr>
          <w:rFonts w:ascii="Times New Roman"/>
          <w:b w:val="false"/>
          <w:i w:val="false"/>
          <w:color w:val="000000"/>
          <w:sz w:val="28"/>
        </w:rPr>
        <w:t>
      жылжымалы (жылжымайтын) мүлікті сату;</w:t>
      </w:r>
    </w:p>
    <w:bookmarkEnd w:id="2218"/>
    <w:bookmarkStart w:name="z3469" w:id="2219"/>
    <w:p>
      <w:pPr>
        <w:spacing w:after="0"/>
        <w:ind w:left="0"/>
        <w:jc w:val="both"/>
      </w:pPr>
      <w:r>
        <w:rPr>
          <w:rFonts w:ascii="Times New Roman"/>
          <w:b w:val="false"/>
          <w:i w:val="false"/>
          <w:color w:val="000000"/>
          <w:sz w:val="28"/>
        </w:rPr>
        <w:t>
      активтерді (қарыздарды, дебиторлық берешекті) сату (секьюритилендіру);</w:t>
      </w:r>
    </w:p>
    <w:bookmarkEnd w:id="2219"/>
    <w:bookmarkStart w:name="z3470" w:id="2220"/>
    <w:p>
      <w:pPr>
        <w:spacing w:after="0"/>
        <w:ind w:left="0"/>
        <w:jc w:val="both"/>
      </w:pPr>
      <w:r>
        <w:rPr>
          <w:rFonts w:ascii="Times New Roman"/>
          <w:b w:val="false"/>
          <w:i w:val="false"/>
          <w:color w:val="000000"/>
          <w:sz w:val="28"/>
        </w:rPr>
        <w:t>
      талап ету құқығын басқаға беру;</w:t>
      </w:r>
    </w:p>
    <w:bookmarkEnd w:id="2220"/>
    <w:bookmarkStart w:name="z3471" w:id="2221"/>
    <w:p>
      <w:pPr>
        <w:spacing w:after="0"/>
        <w:ind w:left="0"/>
        <w:jc w:val="both"/>
      </w:pPr>
      <w:r>
        <w:rPr>
          <w:rFonts w:ascii="Times New Roman"/>
          <w:b w:val="false"/>
          <w:i w:val="false"/>
          <w:color w:val="000000"/>
          <w:sz w:val="28"/>
        </w:rPr>
        <w:t>
      күмәнді активтерді басқаруды жүзеге асыратын ұйымның мүлкі мен активтерін беру;</w:t>
      </w:r>
    </w:p>
    <w:bookmarkEnd w:id="2221"/>
    <w:bookmarkStart w:name="z3472" w:id="2222"/>
    <w:p>
      <w:pPr>
        <w:spacing w:after="0"/>
        <w:ind w:left="0"/>
        <w:jc w:val="both"/>
      </w:pPr>
      <w:r>
        <w:rPr>
          <w:rFonts w:ascii="Times New Roman"/>
          <w:b w:val="false"/>
          <w:i w:val="false"/>
          <w:color w:val="000000"/>
          <w:sz w:val="28"/>
        </w:rPr>
        <w:t>
      дивидендтер есептеу;</w:t>
      </w:r>
    </w:p>
    <w:bookmarkEnd w:id="2222"/>
    <w:bookmarkStart w:name="z3473" w:id="2223"/>
    <w:p>
      <w:pPr>
        <w:spacing w:after="0"/>
        <w:ind w:left="0"/>
        <w:jc w:val="both"/>
      </w:pPr>
      <w:r>
        <w:rPr>
          <w:rFonts w:ascii="Times New Roman"/>
          <w:b w:val="false"/>
          <w:i w:val="false"/>
          <w:color w:val="000000"/>
          <w:sz w:val="28"/>
        </w:rPr>
        <w:t>
      комиссиялық кіріс есептеу;</w:t>
      </w:r>
    </w:p>
    <w:bookmarkEnd w:id="2223"/>
    <w:bookmarkStart w:name="z3474" w:id="2224"/>
    <w:p>
      <w:pPr>
        <w:spacing w:after="0"/>
        <w:ind w:left="0"/>
        <w:jc w:val="both"/>
      </w:pPr>
      <w:r>
        <w:rPr>
          <w:rFonts w:ascii="Times New Roman"/>
          <w:b w:val="false"/>
          <w:i w:val="false"/>
          <w:color w:val="000000"/>
          <w:sz w:val="28"/>
        </w:rPr>
        <w:t>
      дебиторлық берешек;</w:t>
      </w:r>
    </w:p>
    <w:bookmarkEnd w:id="2224"/>
    <w:bookmarkStart w:name="z3475" w:id="2225"/>
    <w:p>
      <w:pPr>
        <w:spacing w:after="0"/>
        <w:ind w:left="0"/>
        <w:jc w:val="both"/>
      </w:pPr>
      <w:r>
        <w:rPr>
          <w:rFonts w:ascii="Times New Roman"/>
          <w:b w:val="false"/>
          <w:i w:val="false"/>
          <w:color w:val="000000"/>
          <w:sz w:val="28"/>
        </w:rPr>
        <w:t>
      туынды қаржы құралдары бойынша талаптар;</w:t>
      </w:r>
    </w:p>
    <w:bookmarkEnd w:id="2225"/>
    <w:bookmarkStart w:name="z3476" w:id="2226"/>
    <w:p>
      <w:pPr>
        <w:spacing w:after="0"/>
        <w:ind w:left="0"/>
        <w:jc w:val="both"/>
      </w:pPr>
      <w:r>
        <w:rPr>
          <w:rFonts w:ascii="Times New Roman"/>
          <w:b w:val="false"/>
          <w:i w:val="false"/>
          <w:color w:val="000000"/>
          <w:sz w:val="28"/>
        </w:rPr>
        <w:t>
      дилингтік операциялар бойынша талаптар;</w:t>
      </w:r>
    </w:p>
    <w:bookmarkEnd w:id="2226"/>
    <w:bookmarkStart w:name="z3477" w:id="2227"/>
    <w:p>
      <w:pPr>
        <w:spacing w:after="0"/>
        <w:ind w:left="0"/>
        <w:jc w:val="both"/>
      </w:pPr>
      <w:r>
        <w:rPr>
          <w:rFonts w:ascii="Times New Roman"/>
          <w:b w:val="false"/>
          <w:i w:val="false"/>
          <w:color w:val="000000"/>
          <w:sz w:val="28"/>
        </w:rPr>
        <w:t>
      сақтандыру активтері;</w:t>
      </w:r>
    </w:p>
    <w:bookmarkEnd w:id="2227"/>
    <w:bookmarkStart w:name="z3478" w:id="2228"/>
    <w:p>
      <w:pPr>
        <w:spacing w:after="0"/>
        <w:ind w:left="0"/>
        <w:jc w:val="both"/>
      </w:pPr>
      <w:r>
        <w:rPr>
          <w:rFonts w:ascii="Times New Roman"/>
          <w:b w:val="false"/>
          <w:i w:val="false"/>
          <w:color w:val="000000"/>
          <w:sz w:val="28"/>
        </w:rPr>
        <w:t>
      басқа да активтер (операция түрі 16-бағанда көрсетіледі);</w:t>
      </w:r>
    </w:p>
    <w:bookmarkEnd w:id="2228"/>
    <w:bookmarkStart w:name="z3479" w:id="2229"/>
    <w:p>
      <w:pPr>
        <w:spacing w:after="0"/>
        <w:ind w:left="0"/>
        <w:jc w:val="both"/>
      </w:pPr>
      <w:r>
        <w:rPr>
          <w:rFonts w:ascii="Times New Roman"/>
          <w:b w:val="false"/>
          <w:i w:val="false"/>
          <w:color w:val="000000"/>
          <w:sz w:val="28"/>
        </w:rPr>
        <w:t>
      2) баланстан тыс шоттардағы талаптар (көрсеткіш):</w:t>
      </w:r>
    </w:p>
    <w:bookmarkEnd w:id="2229"/>
    <w:bookmarkStart w:name="z3480" w:id="2230"/>
    <w:p>
      <w:pPr>
        <w:spacing w:after="0"/>
        <w:ind w:left="0"/>
        <w:jc w:val="both"/>
      </w:pPr>
      <w:r>
        <w:rPr>
          <w:rFonts w:ascii="Times New Roman"/>
          <w:b w:val="false"/>
          <w:i w:val="false"/>
          <w:color w:val="000000"/>
          <w:sz w:val="28"/>
        </w:rPr>
        <w:t>
      кепілдіктер беру;</w:t>
      </w:r>
    </w:p>
    <w:bookmarkEnd w:id="2230"/>
    <w:bookmarkStart w:name="z3481" w:id="2231"/>
    <w:p>
      <w:pPr>
        <w:spacing w:after="0"/>
        <w:ind w:left="0"/>
        <w:jc w:val="both"/>
      </w:pPr>
      <w:r>
        <w:rPr>
          <w:rFonts w:ascii="Times New Roman"/>
          <w:b w:val="false"/>
          <w:i w:val="false"/>
          <w:color w:val="000000"/>
          <w:sz w:val="28"/>
        </w:rPr>
        <w:t>
      аккредитив ашу;</w:t>
      </w:r>
    </w:p>
    <w:bookmarkEnd w:id="2231"/>
    <w:bookmarkStart w:name="z3482" w:id="2232"/>
    <w:p>
      <w:pPr>
        <w:spacing w:after="0"/>
        <w:ind w:left="0"/>
        <w:jc w:val="both"/>
      </w:pPr>
      <w:r>
        <w:rPr>
          <w:rFonts w:ascii="Times New Roman"/>
          <w:b w:val="false"/>
          <w:i w:val="false"/>
          <w:color w:val="000000"/>
          <w:sz w:val="28"/>
        </w:rPr>
        <w:t>
      кері қайтарылатын кредиттік желіні ашу;</w:t>
      </w:r>
    </w:p>
    <w:bookmarkEnd w:id="2232"/>
    <w:bookmarkStart w:name="z3483" w:id="2233"/>
    <w:p>
      <w:pPr>
        <w:spacing w:after="0"/>
        <w:ind w:left="0"/>
        <w:jc w:val="both"/>
      </w:pPr>
      <w:r>
        <w:rPr>
          <w:rFonts w:ascii="Times New Roman"/>
          <w:b w:val="false"/>
          <w:i w:val="false"/>
          <w:color w:val="000000"/>
          <w:sz w:val="28"/>
        </w:rPr>
        <w:t>
      кері қайтарылмайтын кредиттік желіні ашу;</w:t>
      </w:r>
    </w:p>
    <w:bookmarkEnd w:id="2233"/>
    <w:bookmarkStart w:name="z3484" w:id="2234"/>
    <w:p>
      <w:pPr>
        <w:spacing w:after="0"/>
        <w:ind w:left="0"/>
        <w:jc w:val="both"/>
      </w:pPr>
      <w:r>
        <w:rPr>
          <w:rFonts w:ascii="Times New Roman"/>
          <w:b w:val="false"/>
          <w:i w:val="false"/>
          <w:color w:val="000000"/>
          <w:sz w:val="28"/>
        </w:rPr>
        <w:t>
      туынды қаржы құралдары;</w:t>
      </w:r>
    </w:p>
    <w:bookmarkEnd w:id="2234"/>
    <w:bookmarkStart w:name="z3485" w:id="2235"/>
    <w:p>
      <w:pPr>
        <w:spacing w:after="0"/>
        <w:ind w:left="0"/>
        <w:jc w:val="both"/>
      </w:pPr>
      <w:r>
        <w:rPr>
          <w:rFonts w:ascii="Times New Roman"/>
          <w:b w:val="false"/>
          <w:i w:val="false"/>
          <w:color w:val="000000"/>
          <w:sz w:val="28"/>
        </w:rPr>
        <w:t>
      дилингтік операциялар;</w:t>
      </w:r>
    </w:p>
    <w:bookmarkEnd w:id="2235"/>
    <w:bookmarkStart w:name="z3486" w:id="2236"/>
    <w:p>
      <w:pPr>
        <w:spacing w:after="0"/>
        <w:ind w:left="0"/>
        <w:jc w:val="both"/>
      </w:pPr>
      <w:r>
        <w:rPr>
          <w:rFonts w:ascii="Times New Roman"/>
          <w:b w:val="false"/>
          <w:i w:val="false"/>
          <w:color w:val="000000"/>
          <w:sz w:val="28"/>
        </w:rPr>
        <w:t xml:space="preserve">
      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13), 14), 15), 15-1) және 16) тармақшаларында көзделген сақтандыру сыныптары кіреді;</w:t>
      </w:r>
    </w:p>
    <w:bookmarkEnd w:id="2236"/>
    <w:bookmarkStart w:name="z3487" w:id="2237"/>
    <w:p>
      <w:pPr>
        <w:spacing w:after="0"/>
        <w:ind w:left="0"/>
        <w:jc w:val="both"/>
      </w:pPr>
      <w:r>
        <w:rPr>
          <w:rFonts w:ascii="Times New Roman"/>
          <w:b w:val="false"/>
          <w:i w:val="false"/>
          <w:color w:val="000000"/>
          <w:sz w:val="28"/>
        </w:rPr>
        <w:t>
      активтерді сақтандырудың өзге түрлері (сақтандыру шарты бойынша сақтандыру сомасы көрсетіледі);</w:t>
      </w:r>
    </w:p>
    <w:bookmarkEnd w:id="2237"/>
    <w:bookmarkStart w:name="z3488" w:id="2238"/>
    <w:p>
      <w:pPr>
        <w:spacing w:after="0"/>
        <w:ind w:left="0"/>
        <w:jc w:val="both"/>
      </w:pPr>
      <w:r>
        <w:rPr>
          <w:rFonts w:ascii="Times New Roman"/>
          <w:b w:val="false"/>
          <w:i w:val="false"/>
          <w:color w:val="000000"/>
          <w:sz w:val="28"/>
        </w:rPr>
        <w:t>
      қызметкерлерді сақтандыру (сақтандыру шарты бойынша сақтандыру сомасы көрсетіледі);</w:t>
      </w:r>
    </w:p>
    <w:bookmarkEnd w:id="2238"/>
    <w:bookmarkStart w:name="z3489" w:id="2239"/>
    <w:p>
      <w:pPr>
        <w:spacing w:after="0"/>
        <w:ind w:left="0"/>
        <w:jc w:val="both"/>
      </w:pPr>
      <w:r>
        <w:rPr>
          <w:rFonts w:ascii="Times New Roman"/>
          <w:b w:val="false"/>
          <w:i w:val="false"/>
          <w:color w:val="000000"/>
          <w:sz w:val="28"/>
        </w:rPr>
        <w:t>
      мүлікті кепілге қабылдау;</w:t>
      </w:r>
    </w:p>
    <w:bookmarkEnd w:id="2239"/>
    <w:bookmarkStart w:name="z3490" w:id="2240"/>
    <w:p>
      <w:pPr>
        <w:spacing w:after="0"/>
        <w:ind w:left="0"/>
        <w:jc w:val="both"/>
      </w:pPr>
      <w:r>
        <w:rPr>
          <w:rFonts w:ascii="Times New Roman"/>
          <w:b w:val="false"/>
          <w:i w:val="false"/>
          <w:color w:val="000000"/>
          <w:sz w:val="28"/>
        </w:rPr>
        <w:t>
      баланстан тыс шоттар бойынша басқа да талаптар (операция түрі 16-бағанда көрсетіледі);</w:t>
      </w:r>
    </w:p>
    <w:bookmarkEnd w:id="2240"/>
    <w:bookmarkStart w:name="z3491" w:id="2241"/>
    <w:p>
      <w:pPr>
        <w:spacing w:after="0"/>
        <w:ind w:left="0"/>
        <w:jc w:val="both"/>
      </w:pPr>
      <w:r>
        <w:rPr>
          <w:rFonts w:ascii="Times New Roman"/>
          <w:b w:val="false"/>
          <w:i w:val="false"/>
          <w:color w:val="000000"/>
          <w:sz w:val="28"/>
        </w:rPr>
        <w:t>
      3) шығыс (көрсеткіш):</w:t>
      </w:r>
    </w:p>
    <w:bookmarkEnd w:id="2241"/>
    <w:bookmarkStart w:name="z3492" w:id="2242"/>
    <w:p>
      <w:pPr>
        <w:spacing w:after="0"/>
        <w:ind w:left="0"/>
        <w:jc w:val="both"/>
      </w:pPr>
      <w:r>
        <w:rPr>
          <w:rFonts w:ascii="Times New Roman"/>
          <w:b w:val="false"/>
          <w:i w:val="false"/>
          <w:color w:val="000000"/>
          <w:sz w:val="28"/>
        </w:rPr>
        <w:t>
      қызмет үшін комиссиялық сыйақы төлеу;</w:t>
      </w:r>
    </w:p>
    <w:bookmarkEnd w:id="2242"/>
    <w:bookmarkStart w:name="z3493" w:id="2243"/>
    <w:p>
      <w:pPr>
        <w:spacing w:after="0"/>
        <w:ind w:left="0"/>
        <w:jc w:val="both"/>
      </w:pPr>
      <w:r>
        <w:rPr>
          <w:rFonts w:ascii="Times New Roman"/>
          <w:b w:val="false"/>
          <w:i w:val="false"/>
          <w:color w:val="000000"/>
          <w:sz w:val="28"/>
        </w:rPr>
        <w:t>
      дилингтік операциялар бойынша туынды қаржы құралдары бойынша таза шығыс;</w:t>
      </w:r>
    </w:p>
    <w:bookmarkEnd w:id="2243"/>
    <w:bookmarkStart w:name="z3494" w:id="2244"/>
    <w:p>
      <w:pPr>
        <w:spacing w:after="0"/>
        <w:ind w:left="0"/>
        <w:jc w:val="both"/>
      </w:pPr>
      <w:r>
        <w:rPr>
          <w:rFonts w:ascii="Times New Roman"/>
          <w:b w:val="false"/>
          <w:i w:val="false"/>
          <w:color w:val="000000"/>
          <w:sz w:val="28"/>
        </w:rPr>
        <w:t>
      дилингтік операциялар бойынша шығыс;</w:t>
      </w:r>
    </w:p>
    <w:bookmarkEnd w:id="2244"/>
    <w:bookmarkStart w:name="z3495" w:id="2245"/>
    <w:p>
      <w:pPr>
        <w:spacing w:after="0"/>
        <w:ind w:left="0"/>
        <w:jc w:val="both"/>
      </w:pPr>
      <w:r>
        <w:rPr>
          <w:rFonts w:ascii="Times New Roman"/>
          <w:b w:val="false"/>
          <w:i w:val="false"/>
          <w:color w:val="000000"/>
          <w:sz w:val="28"/>
        </w:rPr>
        <w:t>
      қайта бағалаудан таза шығыс;</w:t>
      </w:r>
    </w:p>
    <w:bookmarkEnd w:id="2245"/>
    <w:bookmarkStart w:name="z3496" w:id="2246"/>
    <w:p>
      <w:pPr>
        <w:spacing w:after="0"/>
        <w:ind w:left="0"/>
        <w:jc w:val="both"/>
      </w:pPr>
      <w:r>
        <w:rPr>
          <w:rFonts w:ascii="Times New Roman"/>
          <w:b w:val="false"/>
          <w:i w:val="false"/>
          <w:color w:val="000000"/>
          <w:sz w:val="28"/>
        </w:rPr>
        <w:t>
      дивидендтер төлеу;</w:t>
      </w:r>
    </w:p>
    <w:bookmarkEnd w:id="2246"/>
    <w:bookmarkStart w:name="z3497" w:id="2247"/>
    <w:p>
      <w:pPr>
        <w:spacing w:after="0"/>
        <w:ind w:left="0"/>
        <w:jc w:val="both"/>
      </w:pPr>
      <w:r>
        <w:rPr>
          <w:rFonts w:ascii="Times New Roman"/>
          <w:b w:val="false"/>
          <w:i w:val="false"/>
          <w:color w:val="000000"/>
          <w:sz w:val="28"/>
        </w:rPr>
        <w:t>
      міндеттемелер бойынша сыйақы төлеу;</w:t>
      </w:r>
    </w:p>
    <w:bookmarkEnd w:id="2247"/>
    <w:bookmarkStart w:name="z3498" w:id="2248"/>
    <w:p>
      <w:pPr>
        <w:spacing w:after="0"/>
        <w:ind w:left="0"/>
        <w:jc w:val="both"/>
      </w:pPr>
      <w:r>
        <w:rPr>
          <w:rFonts w:ascii="Times New Roman"/>
          <w:b w:val="false"/>
          <w:i w:val="false"/>
          <w:color w:val="000000"/>
          <w:sz w:val="28"/>
        </w:rPr>
        <w:t>
      мүлік үшін жалдау ақысын төлеу;</w:t>
      </w:r>
    </w:p>
    <w:bookmarkEnd w:id="2248"/>
    <w:bookmarkStart w:name="z3499" w:id="2249"/>
    <w:p>
      <w:pPr>
        <w:spacing w:after="0"/>
        <w:ind w:left="0"/>
        <w:jc w:val="both"/>
      </w:pPr>
      <w:r>
        <w:rPr>
          <w:rFonts w:ascii="Times New Roman"/>
          <w:b w:val="false"/>
          <w:i w:val="false"/>
          <w:color w:val="000000"/>
          <w:sz w:val="28"/>
        </w:rPr>
        <w:t>
      сақтандыру сыйлықақысын төлеу;</w:t>
      </w:r>
    </w:p>
    <w:bookmarkEnd w:id="2249"/>
    <w:bookmarkStart w:name="z3500" w:id="2250"/>
    <w:p>
      <w:pPr>
        <w:spacing w:after="0"/>
        <w:ind w:left="0"/>
        <w:jc w:val="both"/>
      </w:pPr>
      <w:r>
        <w:rPr>
          <w:rFonts w:ascii="Times New Roman"/>
          <w:b w:val="false"/>
          <w:i w:val="false"/>
          <w:color w:val="000000"/>
          <w:sz w:val="28"/>
        </w:rPr>
        <w:t>
      сақтандыру төлемдері;</w:t>
      </w:r>
    </w:p>
    <w:bookmarkEnd w:id="2250"/>
    <w:bookmarkStart w:name="z3501" w:id="2251"/>
    <w:p>
      <w:pPr>
        <w:spacing w:after="0"/>
        <w:ind w:left="0"/>
        <w:jc w:val="both"/>
      </w:pPr>
      <w:r>
        <w:rPr>
          <w:rFonts w:ascii="Times New Roman"/>
          <w:b w:val="false"/>
          <w:i w:val="false"/>
          <w:color w:val="000000"/>
          <w:sz w:val="28"/>
        </w:rPr>
        <w:t>
      айыппұлдар, өсімпұлдар, тұрақсыздық айыбын және санкциялардың басқа түрлерін төлеу;</w:t>
      </w:r>
    </w:p>
    <w:bookmarkEnd w:id="2251"/>
    <w:bookmarkStart w:name="z3502" w:id="2252"/>
    <w:p>
      <w:pPr>
        <w:spacing w:after="0"/>
        <w:ind w:left="0"/>
        <w:jc w:val="both"/>
      </w:pPr>
      <w:r>
        <w:rPr>
          <w:rFonts w:ascii="Times New Roman"/>
          <w:b w:val="false"/>
          <w:i w:val="false"/>
          <w:color w:val="000000"/>
          <w:sz w:val="28"/>
        </w:rPr>
        <w:t>
      шығыстың өзге түрлері (операция түрі 16-бағанда көрсетіледі).</w:t>
      </w:r>
    </w:p>
    <w:bookmarkEnd w:id="2252"/>
    <w:bookmarkStart w:name="z3503" w:id="2253"/>
    <w:p>
      <w:pPr>
        <w:spacing w:after="0"/>
        <w:ind w:left="0"/>
        <w:jc w:val="both"/>
      </w:pPr>
      <w:r>
        <w:rPr>
          <w:rFonts w:ascii="Times New Roman"/>
          <w:b w:val="false"/>
          <w:i w:val="false"/>
          <w:color w:val="000000"/>
          <w:sz w:val="28"/>
        </w:rPr>
        <w:t>
      9. 7-бағанда есепті тоқсандағы мәміле бойынша айналымдар – жазбалардың қорытындысы (ұлғаю немесе азаю) бастапқы сальдосыз (қалдықсыз) көрсетіледі.</w:t>
      </w:r>
    </w:p>
    <w:bookmarkEnd w:id="2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бейрезидент-банктері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филиалдарының (оның ішінде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16" w:id="225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54"/>
    <w:bookmarkStart w:name="z3517" w:id="225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2255"/>
    <w:bookmarkStart w:name="z3518" w:id="2256"/>
    <w:p>
      <w:pPr>
        <w:spacing w:after="0"/>
        <w:ind w:left="0"/>
        <w:jc w:val="both"/>
      </w:pPr>
      <w:r>
        <w:rPr>
          <w:rFonts w:ascii="Times New Roman"/>
          <w:b w:val="false"/>
          <w:i w:val="false"/>
          <w:color w:val="000000"/>
          <w:sz w:val="28"/>
        </w:rPr>
        <w:t>
      Әкімшілік нысанның атауы: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bookmarkEnd w:id="2256"/>
    <w:bookmarkStart w:name="z3519" w:id="22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6-BK_RL</w:t>
      </w:r>
    </w:p>
    <w:bookmarkEnd w:id="2257"/>
    <w:bookmarkStart w:name="z3520" w:id="2258"/>
    <w:p>
      <w:pPr>
        <w:spacing w:after="0"/>
        <w:ind w:left="0"/>
        <w:jc w:val="both"/>
      </w:pPr>
      <w:r>
        <w:rPr>
          <w:rFonts w:ascii="Times New Roman"/>
          <w:b w:val="false"/>
          <w:i w:val="false"/>
          <w:color w:val="000000"/>
          <w:sz w:val="28"/>
        </w:rPr>
        <w:t>
      Кезеңділігі: тоқсан сайын, жыл сайын</w:t>
      </w:r>
    </w:p>
    <w:bookmarkEnd w:id="2258"/>
    <w:bookmarkStart w:name="z3521" w:id="2259"/>
    <w:p>
      <w:pPr>
        <w:spacing w:after="0"/>
        <w:ind w:left="0"/>
        <w:jc w:val="both"/>
      </w:pPr>
      <w:r>
        <w:rPr>
          <w:rFonts w:ascii="Times New Roman"/>
          <w:b w:val="false"/>
          <w:i w:val="false"/>
          <w:color w:val="000000"/>
          <w:sz w:val="28"/>
        </w:rPr>
        <w:t>
      Есепті кезеңі: 20__ жылғы "______" ________________ жағдай бойынша</w:t>
      </w:r>
    </w:p>
    <w:bookmarkEnd w:id="2259"/>
    <w:bookmarkStart w:name="z3522" w:id="22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2260"/>
    <w:bookmarkStart w:name="z3523" w:id="22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261"/>
    <w:bookmarkStart w:name="z3524" w:id="2262"/>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2262"/>
    <w:bookmarkStart w:name="z3525" w:id="226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2263"/>
    <w:bookmarkStart w:name="z3526" w:id="2264"/>
    <w:p>
      <w:pPr>
        <w:spacing w:after="0"/>
        <w:ind w:left="0"/>
        <w:jc w:val="both"/>
      </w:pPr>
      <w:r>
        <w:rPr>
          <w:rFonts w:ascii="Times New Roman"/>
          <w:b w:val="false"/>
          <w:i w:val="false"/>
          <w:color w:val="000000"/>
          <w:sz w:val="28"/>
        </w:rPr>
        <w:t>
      БСН: _______________________</w:t>
      </w:r>
    </w:p>
    <w:bookmarkEnd w:id="2264"/>
    <w:bookmarkStart w:name="z3527" w:id="2265"/>
    <w:p>
      <w:pPr>
        <w:spacing w:after="0"/>
        <w:ind w:left="0"/>
        <w:jc w:val="both"/>
      </w:pPr>
      <w:r>
        <w:rPr>
          <w:rFonts w:ascii="Times New Roman"/>
          <w:b w:val="false"/>
          <w:i w:val="false"/>
          <w:color w:val="000000"/>
          <w:sz w:val="28"/>
        </w:rPr>
        <w:t>
      Жинау әдісі: электрондық түрде</w:t>
      </w:r>
    </w:p>
    <w:bookmarkEnd w:id="2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(шарттың талаптарын орындау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ұзартуды ескере отырып шартты қолдану аяқталатын күн (талаптарды орындау аяқталатын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 міндеттемелерінің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 міндеттемелерінің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8" w:id="2266"/>
    <w:p>
      <w:pPr>
        <w:spacing w:after="0"/>
        <w:ind w:left="0"/>
        <w:jc w:val="both"/>
      </w:pPr>
      <w:r>
        <w:rPr>
          <w:rFonts w:ascii="Times New Roman"/>
          <w:b w:val="false"/>
          <w:i w:val="false"/>
          <w:color w:val="000000"/>
          <w:sz w:val="28"/>
        </w:rPr>
        <w:t>
      Атауы _______________________________________________________</w:t>
      </w:r>
    </w:p>
    <w:bookmarkEnd w:id="2266"/>
    <w:bookmarkStart w:name="z3529" w:id="2267"/>
    <w:p>
      <w:pPr>
        <w:spacing w:after="0"/>
        <w:ind w:left="0"/>
        <w:jc w:val="both"/>
      </w:pPr>
      <w:r>
        <w:rPr>
          <w:rFonts w:ascii="Times New Roman"/>
          <w:b w:val="false"/>
          <w:i w:val="false"/>
          <w:color w:val="000000"/>
          <w:sz w:val="28"/>
        </w:rPr>
        <w:t>
      Мекенжайы__________________________________________________________</w:t>
      </w:r>
    </w:p>
    <w:bookmarkEnd w:id="2267"/>
    <w:bookmarkStart w:name="z3530" w:id="2268"/>
    <w:p>
      <w:pPr>
        <w:spacing w:after="0"/>
        <w:ind w:left="0"/>
        <w:jc w:val="both"/>
      </w:pPr>
      <w:r>
        <w:rPr>
          <w:rFonts w:ascii="Times New Roman"/>
          <w:b w:val="false"/>
          <w:i w:val="false"/>
          <w:color w:val="000000"/>
          <w:sz w:val="28"/>
        </w:rPr>
        <w:t>
      Телефоны ________________________________________</w:t>
      </w:r>
    </w:p>
    <w:bookmarkEnd w:id="2268"/>
    <w:bookmarkStart w:name="z3531" w:id="2269"/>
    <w:p>
      <w:pPr>
        <w:spacing w:after="0"/>
        <w:ind w:left="0"/>
        <w:jc w:val="both"/>
      </w:pPr>
      <w:r>
        <w:rPr>
          <w:rFonts w:ascii="Times New Roman"/>
          <w:b w:val="false"/>
          <w:i w:val="false"/>
          <w:color w:val="000000"/>
          <w:sz w:val="28"/>
        </w:rPr>
        <w:t>
      Электрондық пошта мекенжайы _________________________</w:t>
      </w:r>
    </w:p>
    <w:bookmarkEnd w:id="2269"/>
    <w:bookmarkStart w:name="z3532" w:id="2270"/>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270"/>
    <w:bookmarkStart w:name="z3533" w:id="22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271"/>
    <w:bookmarkStart w:name="z3534" w:id="2272"/>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272"/>
    <w:bookmarkStart w:name="z3535" w:id="2273"/>
    <w:p>
      <w:pPr>
        <w:spacing w:after="0"/>
        <w:ind w:left="0"/>
        <w:jc w:val="both"/>
      </w:pPr>
      <w:r>
        <w:rPr>
          <w:rFonts w:ascii="Times New Roman"/>
          <w:b w:val="false"/>
          <w:i w:val="false"/>
          <w:color w:val="000000"/>
          <w:sz w:val="28"/>
        </w:rPr>
        <w:t>
      Күні 20__ жылғы "______" ______________</w:t>
      </w:r>
    </w:p>
    <w:bookmarkEnd w:id="2273"/>
    <w:bookmarkStart w:name="z3536" w:id="2274"/>
    <w:p>
      <w:pPr>
        <w:spacing w:after="0"/>
        <w:ind w:left="0"/>
        <w:jc w:val="both"/>
      </w:pPr>
      <w:r>
        <w:rPr>
          <w:rFonts w:ascii="Times New Roman"/>
          <w:b w:val="false"/>
          <w:i w:val="false"/>
          <w:color w:val="000000"/>
          <w:sz w:val="28"/>
        </w:rPr>
        <w:t>
      Ескертпе: нысан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2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"Банк конгломераты қатысушыларының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41" w:id="2275"/>
    <w:p>
      <w:pPr>
        <w:spacing w:after="0"/>
        <w:ind w:left="0"/>
        <w:jc w:val="left"/>
      </w:pPr>
      <w:r>
        <w:rPr>
          <w:rFonts w:ascii="Times New Roman"/>
          <w:b/>
          <w:i w:val="false"/>
          <w:color w:val="000000"/>
        </w:rPr>
        <w:t xml:space="preserve">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  әкімшілік деректерді өтеусіз негізде жинауға арналған нысанын  толтыру бойынша түсіндірме</w:t>
      </w:r>
    </w:p>
    <w:bookmarkEnd w:id="2275"/>
    <w:bookmarkStart w:name="z3542" w:id="2276"/>
    <w:p>
      <w:pPr>
        <w:spacing w:after="0"/>
        <w:ind w:left="0"/>
        <w:jc w:val="left"/>
      </w:pPr>
      <w:r>
        <w:rPr>
          <w:rFonts w:ascii="Times New Roman"/>
          <w:b/>
          <w:i w:val="false"/>
          <w:color w:val="000000"/>
        </w:rPr>
        <w:t xml:space="preserve"> 1-тарау. Жалпы ережелер</w:t>
      </w:r>
    </w:p>
    <w:bookmarkEnd w:id="2276"/>
    <w:bookmarkStart w:name="z3543" w:id="2277"/>
    <w:p>
      <w:pPr>
        <w:spacing w:after="0"/>
        <w:ind w:left="0"/>
        <w:jc w:val="both"/>
      </w:pPr>
      <w:r>
        <w:rPr>
          <w:rFonts w:ascii="Times New Roman"/>
          <w:b w:val="false"/>
          <w:i w:val="false"/>
          <w:color w:val="000000"/>
          <w:sz w:val="28"/>
        </w:rPr>
        <w:t>
      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2277"/>
    <w:bookmarkStart w:name="z3544" w:id="2278"/>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278"/>
    <w:bookmarkStart w:name="z3545" w:id="22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79"/>
    <w:bookmarkStart w:name="z3546" w:id="2280"/>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мен дамыту агенттігі Басқармасының 2026 жылғы 16 сәуірдегі № 69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38478 болып тіркелген) пайдаланылатын мағынасында қолданылады.</w:t>
      </w:r>
    </w:p>
    <w:bookmarkEnd w:id="2280"/>
    <w:bookmarkStart w:name="z3547" w:id="2281"/>
    <w:p>
      <w:pPr>
        <w:spacing w:after="0"/>
        <w:ind w:left="0"/>
        <w:jc w:val="left"/>
      </w:pPr>
      <w:r>
        <w:rPr>
          <w:rFonts w:ascii="Times New Roman"/>
          <w:b/>
          <w:i w:val="false"/>
          <w:color w:val="000000"/>
        </w:rPr>
        <w:t xml:space="preserve"> 2-тарау. Нысанды толтыру бойынша түсіндірме</w:t>
      </w:r>
    </w:p>
    <w:bookmarkEnd w:id="2281"/>
    <w:bookmarkStart w:name="z3548" w:id="2282"/>
    <w:p>
      <w:pPr>
        <w:spacing w:after="0"/>
        <w:ind w:left="0"/>
        <w:jc w:val="both"/>
      </w:pPr>
      <w:r>
        <w:rPr>
          <w:rFonts w:ascii="Times New Roman"/>
          <w:b w:val="false"/>
          <w:i w:val="false"/>
          <w:color w:val="000000"/>
          <w:sz w:val="28"/>
        </w:rPr>
        <w:t>
      5.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bookmarkEnd w:id="2282"/>
    <w:bookmarkStart w:name="z3549" w:id="2283"/>
    <w:p>
      <w:pPr>
        <w:spacing w:after="0"/>
        <w:ind w:left="0"/>
        <w:jc w:val="both"/>
      </w:pPr>
      <w:r>
        <w:rPr>
          <w:rFonts w:ascii="Times New Roman"/>
          <w:b w:val="false"/>
          <w:i w:val="false"/>
          <w:color w:val="000000"/>
          <w:sz w:val="28"/>
        </w:rPr>
        <w:t>
      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bookmarkEnd w:id="2283"/>
    <w:bookmarkStart w:name="z3550" w:id="2284"/>
    <w:p>
      <w:pPr>
        <w:spacing w:after="0"/>
        <w:ind w:left="0"/>
        <w:jc w:val="both"/>
      </w:pPr>
      <w:r>
        <w:rPr>
          <w:rFonts w:ascii="Times New Roman"/>
          <w:b w:val="false"/>
          <w:i w:val="false"/>
          <w:color w:val="000000"/>
          <w:sz w:val="28"/>
        </w:rPr>
        <w:t>
      6. n символы - банк конгломераты қатысушыларының саны.</w:t>
      </w:r>
    </w:p>
    <w:bookmarkEnd w:id="2284"/>
    <w:bookmarkStart w:name="z3551" w:id="2285"/>
    <w:p>
      <w:pPr>
        <w:spacing w:after="0"/>
        <w:ind w:left="0"/>
        <w:jc w:val="both"/>
      </w:pPr>
      <w:r>
        <w:rPr>
          <w:rFonts w:ascii="Times New Roman"/>
          <w:b w:val="false"/>
          <w:i w:val="false"/>
          <w:color w:val="000000"/>
          <w:sz w:val="28"/>
        </w:rPr>
        <w:t>
      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bookmarkEnd w:id="2285"/>
    <w:bookmarkStart w:name="z3552" w:id="2286"/>
    <w:p>
      <w:pPr>
        <w:spacing w:after="0"/>
        <w:ind w:left="0"/>
        <w:jc w:val="both"/>
      </w:pPr>
      <w:r>
        <w:rPr>
          <w:rFonts w:ascii="Times New Roman"/>
          <w:b w:val="false"/>
          <w:i w:val="false"/>
          <w:color w:val="000000"/>
          <w:sz w:val="28"/>
        </w:rPr>
        <w:t>
      8. Егер қаржы ұйымы болып табылатын банк конгломератының қатысушысы Қазақстан Республикасының Ұлттық Банкіне аталған мәліметтерді бұрын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6-баған толтырылуы тиіс.</w:t>
      </w:r>
    </w:p>
    <w:bookmarkEnd w:id="2286"/>
    <w:bookmarkStart w:name="z3553" w:id="2287"/>
    <w:p>
      <w:pPr>
        <w:spacing w:after="0"/>
        <w:ind w:left="0"/>
        <w:jc w:val="both"/>
      </w:pPr>
      <w:r>
        <w:rPr>
          <w:rFonts w:ascii="Times New Roman"/>
          <w:b w:val="false"/>
          <w:i w:val="false"/>
          <w:color w:val="000000"/>
          <w:sz w:val="28"/>
        </w:rPr>
        <w:t>
      9. 5-бағанда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2287"/>
    <w:bookmarkStart w:name="z3554" w:id="2288"/>
    <w:p>
      <w:pPr>
        <w:spacing w:after="0"/>
        <w:ind w:left="0"/>
        <w:jc w:val="both"/>
      </w:pPr>
      <w:r>
        <w:rPr>
          <w:rFonts w:ascii="Times New Roman"/>
          <w:b w:val="false"/>
          <w:i w:val="false"/>
          <w:color w:val="000000"/>
          <w:sz w:val="28"/>
        </w:rPr>
        <w:t>
      10. 6-бағанда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bookmarkEnd w:id="2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қаржы нарығына қатысушылардың есептілікті ұсыну мәселелері бойынша өзгерістер мен толықтыру енгізілетін кейбір қаулыларының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562" w:id="2289"/>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89"/>
    <w:bookmarkStart w:name="z3563" w:id="22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90"/>
    <w:bookmarkStart w:name="z3564" w:id="2291"/>
    <w:p>
      <w:pPr>
        <w:spacing w:after="0"/>
        <w:ind w:left="0"/>
        <w:jc w:val="both"/>
      </w:pPr>
      <w:r>
        <w:rPr>
          <w:rFonts w:ascii="Times New Roman"/>
          <w:b w:val="false"/>
          <w:i w:val="false"/>
          <w:color w:val="000000"/>
          <w:sz w:val="28"/>
        </w:rPr>
        <w:t>
      Әкімшілік нысанның атауы: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bookmarkEnd w:id="2291"/>
    <w:bookmarkStart w:name="z3565" w:id="22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Ku_bcx_iul_f6</w:t>
      </w:r>
    </w:p>
    <w:bookmarkEnd w:id="2292"/>
    <w:bookmarkStart w:name="z3566" w:id="2293"/>
    <w:p>
      <w:pPr>
        <w:spacing w:after="0"/>
        <w:ind w:left="0"/>
        <w:jc w:val="both"/>
      </w:pPr>
      <w:r>
        <w:rPr>
          <w:rFonts w:ascii="Times New Roman"/>
          <w:b w:val="false"/>
          <w:i w:val="false"/>
          <w:color w:val="000000"/>
          <w:sz w:val="28"/>
        </w:rPr>
        <w:t>
      Кезеңділігі: тоқсан сайын, жыл сайын</w:t>
      </w:r>
    </w:p>
    <w:bookmarkEnd w:id="2293"/>
    <w:bookmarkStart w:name="z3567" w:id="2294"/>
    <w:p>
      <w:pPr>
        <w:spacing w:after="0"/>
        <w:ind w:left="0"/>
        <w:jc w:val="both"/>
      </w:pPr>
      <w:r>
        <w:rPr>
          <w:rFonts w:ascii="Times New Roman"/>
          <w:b w:val="false"/>
          <w:i w:val="false"/>
          <w:color w:val="000000"/>
          <w:sz w:val="28"/>
        </w:rPr>
        <w:t>
      Есепті кезеңі: 20___жылғы "__" ________ жағдай бойынша</w:t>
      </w:r>
    </w:p>
    <w:bookmarkEnd w:id="2294"/>
    <w:bookmarkStart w:name="z3568" w:id="22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bookmarkEnd w:id="2295"/>
    <w:bookmarkStart w:name="z3569" w:id="2296"/>
    <w:p>
      <w:pPr>
        <w:spacing w:after="0"/>
        <w:ind w:left="0"/>
        <w:jc w:val="both"/>
      </w:pPr>
      <w:r>
        <w:rPr>
          <w:rFonts w:ascii="Times New Roman"/>
          <w:b w:val="false"/>
          <w:i w:val="false"/>
          <w:color w:val="000000"/>
          <w:sz w:val="28"/>
        </w:rPr>
        <w:t>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bookmarkEnd w:id="2296"/>
    <w:bookmarkStart w:name="z3570" w:id="22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297"/>
    <w:bookmarkStart w:name="z3571" w:id="2298"/>
    <w:p>
      <w:pPr>
        <w:spacing w:after="0"/>
        <w:ind w:left="0"/>
        <w:jc w:val="both"/>
      </w:pPr>
      <w:r>
        <w:rPr>
          <w:rFonts w:ascii="Times New Roman"/>
          <w:b w:val="false"/>
          <w:i w:val="false"/>
          <w:color w:val="000000"/>
          <w:sz w:val="28"/>
        </w:rPr>
        <w:t>
      екінші деңгейдегі банктің Қазақстан Республикасының резидент-заңды тұлғасы болып табылатын ірі қатысушысы, Қазақстан Республикасының бейрезидент-банк холдингі – есепті тоқсаннан кейінгі айдың 10 (оныншы) күнінен кешіктірмей, тоқсан сайын</w:t>
      </w:r>
    </w:p>
    <w:bookmarkEnd w:id="2298"/>
    <w:bookmarkStart w:name="z3572" w:id="2299"/>
    <w:p>
      <w:pPr>
        <w:spacing w:after="0"/>
        <w:ind w:left="0"/>
        <w:jc w:val="both"/>
      </w:pPr>
      <w:r>
        <w:rPr>
          <w:rFonts w:ascii="Times New Roman"/>
          <w:b w:val="false"/>
          <w:i w:val="false"/>
          <w:color w:val="000000"/>
          <w:sz w:val="28"/>
        </w:rPr>
        <w:t>
      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тұлғасы болып табылатын инвестициялық портфельді басқарушының ірі қатысушысы – есепті тоқсаннан кейінгі күнтізбелік 30 (отыз) күннен кешіктірмей, тоқсан сайын</w:t>
      </w:r>
    </w:p>
    <w:bookmarkEnd w:id="2299"/>
    <w:bookmarkStart w:name="z3573" w:id="2300"/>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bookmarkEnd w:id="2300"/>
    <w:bookmarkStart w:name="z3574" w:id="2301"/>
    <w:p>
      <w:pPr>
        <w:spacing w:after="0"/>
        <w:ind w:left="0"/>
        <w:jc w:val="both"/>
      </w:pPr>
      <w:r>
        <w:rPr>
          <w:rFonts w:ascii="Times New Roman"/>
          <w:b w:val="false"/>
          <w:i w:val="false"/>
          <w:color w:val="000000"/>
          <w:sz w:val="28"/>
        </w:rPr>
        <w:t>
      БСН: ____________</w:t>
      </w:r>
    </w:p>
    <w:bookmarkEnd w:id="2301"/>
    <w:bookmarkStart w:name="z3575" w:id="2302"/>
    <w:p>
      <w:pPr>
        <w:spacing w:after="0"/>
        <w:ind w:left="0"/>
        <w:jc w:val="both"/>
      </w:pPr>
      <w:r>
        <w:rPr>
          <w:rFonts w:ascii="Times New Roman"/>
          <w:b w:val="false"/>
          <w:i w:val="false"/>
          <w:color w:val="000000"/>
          <w:sz w:val="28"/>
        </w:rPr>
        <w:t>
      Жинау әдісі: электрондық түрде</w:t>
      </w:r>
    </w:p>
    <w:bookmarkEnd w:id="2302"/>
    <w:bookmarkStart w:name="z3576" w:id="2303"/>
    <w:p>
      <w:pPr>
        <w:spacing w:after="0"/>
        <w:ind w:left="0"/>
        <w:jc w:val="both"/>
      </w:pPr>
      <w:r>
        <w:rPr>
          <w:rFonts w:ascii="Times New Roman"/>
          <w:b w:val="false"/>
          <w:i w:val="false"/>
          <w:color w:val="000000"/>
          <w:sz w:val="28"/>
        </w:rPr>
        <w:t>
      1-кесте.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және сақтандыру холдингінің ірі қатысушылары (акционерлері) туралы мәліметтер</w:t>
      </w:r>
    </w:p>
    <w:bookmarkEnd w:id="2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бейрезидент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304"/>
          <w:p>
            <w:pPr>
              <w:spacing w:after="20"/>
              <w:ind w:left="20"/>
              <w:jc w:val="both"/>
            </w:pPr>
            <w:r>
              <w:rPr>
                <w:rFonts w:ascii="Times New Roman"/>
                <w:b w:val="false"/>
                <w:i w:val="false"/>
                <w:color w:val="000000"/>
                <w:sz w:val="20"/>
              </w:rPr>
              <w:t>
Ірі қатысушының атауы (заңды тұлға үшін), тегі, аты және әкесінің аты (ол болған жағдайда)</w:t>
            </w:r>
          </w:p>
          <w:bookmarkEnd w:id="2304"/>
          <w:p>
            <w:pPr>
              <w:spacing w:after="20"/>
              <w:ind w:left="20"/>
              <w:jc w:val="both"/>
            </w:pPr>
            <w:r>
              <w:rPr>
                <w:rFonts w:ascii="Times New Roman"/>
                <w:b w:val="false"/>
                <w:i w:val="false"/>
                <w:color w:val="000000"/>
                <w:sz w:val="20"/>
              </w:rPr>
              <w:t>
(жеке тұлға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Акциясының баланстық құны (қатысу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8" w:id="2305"/>
    <w:p>
      <w:pPr>
        <w:spacing w:after="0"/>
        <w:ind w:left="0"/>
        <w:jc w:val="both"/>
      </w:pPr>
      <w:r>
        <w:rPr>
          <w:rFonts w:ascii="Times New Roman"/>
          <w:b w:val="false"/>
          <w:i w:val="false"/>
          <w:color w:val="000000"/>
          <w:sz w:val="28"/>
        </w:rPr>
        <w:t>
      кестенің жалғасы:</w:t>
      </w:r>
    </w:p>
    <w:bookmarkEnd w:id="2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ірі қатысушысына (акционеріне) тиесілі акциялар санының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 қатысу үлесі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акцияларды жанама иелену жүзеге асырылатын ұйымның атауы, жеке тұлғаның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жанама иелену жүзеге асырылатын ұйымның атауы, жеке тұлғаның тегі, аты және әкесінің аты (ол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9" w:id="2306"/>
    <w:p>
      <w:pPr>
        <w:spacing w:after="0"/>
        <w:ind w:left="0"/>
        <w:jc w:val="both"/>
      </w:pPr>
      <w:r>
        <w:rPr>
          <w:rFonts w:ascii="Times New Roman"/>
          <w:b w:val="false"/>
          <w:i w:val="false"/>
          <w:color w:val="000000"/>
          <w:sz w:val="28"/>
        </w:rPr>
        <w:t>
      2-кесте.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тізілімі</w:t>
      </w:r>
    </w:p>
    <w:bookmarkEnd w:id="2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сақтандыру (қайта сақтандыру) ұйымының, инвестициялық портфельді басқарушының заңды тұлға болып табылатын ірі қатысушысын бақылайтын тұлға, банк холдингі, сақтандыру холдингі дауыс беретін акцияларының 20 пайызынан астамын (жарғылық капиталға қатысу үлестерін) иеленетін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0" w:id="2307"/>
    <w:p>
      <w:pPr>
        <w:spacing w:after="0"/>
        <w:ind w:left="0"/>
        <w:jc w:val="both"/>
      </w:pPr>
      <w:r>
        <w:rPr>
          <w:rFonts w:ascii="Times New Roman"/>
          <w:b w:val="false"/>
          <w:i w:val="false"/>
          <w:color w:val="000000"/>
          <w:sz w:val="28"/>
        </w:rPr>
        <w:t>
      Атауы _______________________________________________________</w:t>
      </w:r>
    </w:p>
    <w:bookmarkEnd w:id="2307"/>
    <w:bookmarkStart w:name="z3581" w:id="2308"/>
    <w:p>
      <w:pPr>
        <w:spacing w:after="0"/>
        <w:ind w:left="0"/>
        <w:jc w:val="both"/>
      </w:pPr>
      <w:r>
        <w:rPr>
          <w:rFonts w:ascii="Times New Roman"/>
          <w:b w:val="false"/>
          <w:i w:val="false"/>
          <w:color w:val="000000"/>
          <w:sz w:val="28"/>
        </w:rPr>
        <w:t>
      Мекенжайы__________________________________________________________</w:t>
      </w:r>
    </w:p>
    <w:bookmarkEnd w:id="2308"/>
    <w:bookmarkStart w:name="z3582" w:id="2309"/>
    <w:p>
      <w:pPr>
        <w:spacing w:after="0"/>
        <w:ind w:left="0"/>
        <w:jc w:val="both"/>
      </w:pPr>
      <w:r>
        <w:rPr>
          <w:rFonts w:ascii="Times New Roman"/>
          <w:b w:val="false"/>
          <w:i w:val="false"/>
          <w:color w:val="000000"/>
          <w:sz w:val="28"/>
        </w:rPr>
        <w:t>
      Телефоны ________________________________________</w:t>
      </w:r>
    </w:p>
    <w:bookmarkEnd w:id="2309"/>
    <w:bookmarkStart w:name="z3583" w:id="2310"/>
    <w:p>
      <w:pPr>
        <w:spacing w:after="0"/>
        <w:ind w:left="0"/>
        <w:jc w:val="both"/>
      </w:pPr>
      <w:r>
        <w:rPr>
          <w:rFonts w:ascii="Times New Roman"/>
          <w:b w:val="false"/>
          <w:i w:val="false"/>
          <w:color w:val="000000"/>
          <w:sz w:val="28"/>
        </w:rPr>
        <w:t>
      Электрондық пошта мекенжайы _________________________</w:t>
      </w:r>
    </w:p>
    <w:bookmarkEnd w:id="2310"/>
    <w:bookmarkStart w:name="z3584" w:id="2311"/>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311"/>
    <w:bookmarkStart w:name="z3585" w:id="231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12"/>
    <w:bookmarkStart w:name="z3586" w:id="2313"/>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313"/>
    <w:bookmarkStart w:name="z3587" w:id="2314"/>
    <w:p>
      <w:pPr>
        <w:spacing w:after="0"/>
        <w:ind w:left="0"/>
        <w:jc w:val="both"/>
      </w:pPr>
      <w:r>
        <w:rPr>
          <w:rFonts w:ascii="Times New Roman"/>
          <w:b w:val="false"/>
          <w:i w:val="false"/>
          <w:color w:val="000000"/>
          <w:sz w:val="28"/>
        </w:rPr>
        <w:t>
      Күні 20__ жылғы "______" ______________</w:t>
      </w:r>
    </w:p>
    <w:bookmarkEnd w:id="2314"/>
    <w:bookmarkStart w:name="z3588" w:id="2315"/>
    <w:p>
      <w:pPr>
        <w:spacing w:after="0"/>
        <w:ind w:left="0"/>
        <w:jc w:val="both"/>
      </w:pPr>
      <w:r>
        <w:rPr>
          <w:rFonts w:ascii="Times New Roman"/>
          <w:b w:val="false"/>
          <w:i w:val="false"/>
          <w:color w:val="000000"/>
          <w:sz w:val="28"/>
        </w:rPr>
        <w:t>
      Ескертпе: нысан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толтыру бойынша түсіндірмеге сәйкес толтырылады.</w:t>
      </w:r>
    </w:p>
    <w:bookmarkEnd w:id="2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портфельді басқарушының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болып табылатын 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қатысушысының,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холдингінің,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холдингінің ірі қатысушылары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(акционерлері)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екінші деңгейдегі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басқарушының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болып табылатын 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қатысушысын, банк холдингін,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 бақылауды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тұлғалар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3610" w:id="2316"/>
    <w:p>
      <w:pPr>
        <w:spacing w:after="0"/>
        <w:ind w:left="0"/>
        <w:jc w:val="left"/>
      </w:pPr>
      <w:r>
        <w:rPr>
          <w:rFonts w:ascii="Times New Roman"/>
          <w:b/>
          <w:i w:val="false"/>
          <w:color w:val="000000"/>
        </w:rPr>
        <w:t xml:space="preserve">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(индексі – Ku_bcx_iul_f6, кезеңділігі – тоқсан сайын, жыл сайын) әкімшілік деректерді өтеусіз негізде жинауға арналған нысанын  толтыру бойынша түсіндірме</w:t>
      </w:r>
    </w:p>
    <w:bookmarkEnd w:id="2316"/>
    <w:bookmarkStart w:name="z3611" w:id="2317"/>
    <w:p>
      <w:pPr>
        <w:spacing w:after="0"/>
        <w:ind w:left="0"/>
        <w:jc w:val="left"/>
      </w:pPr>
      <w:r>
        <w:rPr>
          <w:rFonts w:ascii="Times New Roman"/>
          <w:b/>
          <w:i w:val="false"/>
          <w:color w:val="000000"/>
        </w:rPr>
        <w:t xml:space="preserve"> 1-тарау. Жалпы ережелер</w:t>
      </w:r>
    </w:p>
    <w:bookmarkEnd w:id="2317"/>
    <w:bookmarkStart w:name="z3612" w:id="2318"/>
    <w:p>
      <w:pPr>
        <w:spacing w:after="0"/>
        <w:ind w:left="0"/>
        <w:jc w:val="both"/>
      </w:pPr>
      <w:r>
        <w:rPr>
          <w:rFonts w:ascii="Times New Roman"/>
          <w:b w:val="false"/>
          <w:i w:val="false"/>
          <w:color w:val="000000"/>
          <w:sz w:val="28"/>
        </w:rPr>
        <w:t>
      1. Осы түсіндірмеде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деректерді өтеусіз негізде жинауға арналған нысанын (бұдан әрі – Нысан) толтыру бойынша бірыңғай талаптар айқындалады.</w:t>
      </w:r>
    </w:p>
    <w:bookmarkEnd w:id="2318"/>
    <w:bookmarkStart w:name="z3613" w:id="2319"/>
    <w:p>
      <w:pPr>
        <w:spacing w:after="0"/>
        <w:ind w:left="0"/>
        <w:jc w:val="both"/>
      </w:pPr>
      <w:r>
        <w:rPr>
          <w:rFonts w:ascii="Times New Roman"/>
          <w:b w:val="false"/>
          <w:i w:val="false"/>
          <w:color w:val="000000"/>
          <w:sz w:val="28"/>
        </w:rPr>
        <w:t xml:space="preserve">
      2. Нысанды: </w:t>
      </w:r>
    </w:p>
    <w:bookmarkEnd w:id="2319"/>
    <w:bookmarkStart w:name="z3614" w:id="2320"/>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 – тоқсан сайын;</w:t>
      </w:r>
    </w:p>
    <w:bookmarkEnd w:id="2320"/>
    <w:bookmarkStart w:name="z3615" w:id="2321"/>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bookmarkEnd w:id="2321"/>
    <w:bookmarkStart w:name="z3616" w:id="232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22"/>
    <w:bookmarkStart w:name="z3617" w:id="2323"/>
    <w:p>
      <w:pPr>
        <w:spacing w:after="0"/>
        <w:ind w:left="0"/>
        <w:jc w:val="left"/>
      </w:pPr>
      <w:r>
        <w:rPr>
          <w:rFonts w:ascii="Times New Roman"/>
          <w:b/>
          <w:i w:val="false"/>
          <w:color w:val="000000"/>
        </w:rPr>
        <w:t xml:space="preserve"> 2-тарау. Нысанды толтыру бойынша түсіндірме</w:t>
      </w:r>
    </w:p>
    <w:bookmarkEnd w:id="2323"/>
    <w:bookmarkStart w:name="z3618" w:id="2324"/>
    <w:p>
      <w:pPr>
        <w:spacing w:after="0"/>
        <w:ind w:left="0"/>
        <w:jc w:val="both"/>
      </w:pPr>
      <w:r>
        <w:rPr>
          <w:rFonts w:ascii="Times New Roman"/>
          <w:b w:val="false"/>
          <w:i w:val="false"/>
          <w:color w:val="000000"/>
          <w:sz w:val="28"/>
        </w:rPr>
        <w:t>
      4. 1-кестенің 4-бағанында екінші деңгейдегі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 иеленетін тұлғалар көрсетіледі.</w:t>
      </w:r>
    </w:p>
    <w:bookmarkEnd w:id="2324"/>
    <w:bookmarkStart w:name="z3619" w:id="2325"/>
    <w:p>
      <w:pPr>
        <w:spacing w:after="0"/>
        <w:ind w:left="0"/>
        <w:jc w:val="both"/>
      </w:pPr>
      <w:r>
        <w:rPr>
          <w:rFonts w:ascii="Times New Roman"/>
          <w:b w:val="false"/>
          <w:i w:val="false"/>
          <w:color w:val="000000"/>
          <w:sz w:val="28"/>
        </w:rPr>
        <w:t>
      5. 1-кестенің 5-бағаны 4-бағанда көрсетілген тұлға қызметінің түрі бойынша толтырылады.</w:t>
      </w:r>
    </w:p>
    <w:bookmarkEnd w:id="2325"/>
    <w:bookmarkStart w:name="z3620" w:id="2326"/>
    <w:p>
      <w:pPr>
        <w:spacing w:after="0"/>
        <w:ind w:left="0"/>
        <w:jc w:val="both"/>
      </w:pPr>
      <w:r>
        <w:rPr>
          <w:rFonts w:ascii="Times New Roman"/>
          <w:b w:val="false"/>
          <w:i w:val="false"/>
          <w:color w:val="000000"/>
          <w:sz w:val="28"/>
        </w:rPr>
        <w:t>
      6. 1-кестенің 7 және 8-бағандары екінші деңгейдегі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bookmarkEnd w:id="2326"/>
    <w:bookmarkStart w:name="z3621" w:id="2327"/>
    <w:p>
      <w:pPr>
        <w:spacing w:after="0"/>
        <w:ind w:left="0"/>
        <w:jc w:val="both"/>
      </w:pPr>
      <w:r>
        <w:rPr>
          <w:rFonts w:ascii="Times New Roman"/>
          <w:b w:val="false"/>
          <w:i w:val="false"/>
          <w:color w:val="000000"/>
          <w:sz w:val="28"/>
        </w:rPr>
        <w:t xml:space="preserve">
      7. 2-кестенің 4-бағанында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және "Бағалы қағаздар рыногы туралы" Қазақстан Республикасы Заңының </w:t>
      </w:r>
      <w:r>
        <w:rPr>
          <w:rFonts w:ascii="Times New Roman"/>
          <w:b w:val="false"/>
          <w:i w:val="false"/>
          <w:color w:val="000000"/>
          <w:sz w:val="28"/>
        </w:rPr>
        <w:t>72-1-бабына</w:t>
      </w:r>
      <w:r>
        <w:rPr>
          <w:rFonts w:ascii="Times New Roman"/>
          <w:b w:val="false"/>
          <w:i w:val="false"/>
          <w:color w:val="000000"/>
          <w:sz w:val="28"/>
        </w:rPr>
        <w:t xml:space="preserve"> сәйкес бақылау үшін негіздер көрсетіледі.</w:t>
      </w:r>
    </w:p>
    <w:bookmarkEnd w:id="2327"/>
    <w:bookmarkStart w:name="z3622" w:id="2328"/>
    <w:p>
      <w:pPr>
        <w:spacing w:after="0"/>
        <w:ind w:left="0"/>
        <w:jc w:val="both"/>
      </w:pPr>
      <w:r>
        <w:rPr>
          <w:rFonts w:ascii="Times New Roman"/>
          <w:b w:val="false"/>
          <w:i w:val="false"/>
          <w:color w:val="000000"/>
          <w:sz w:val="28"/>
        </w:rPr>
        <w:t>
      8. 2-кестені толтыру бойынша талаптар Қазақстан Республикасының бейрезидент банк холдингтеріне қолданылмайды.</w:t>
      </w:r>
    </w:p>
    <w:bookmarkEnd w:id="2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634" w:id="2329"/>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29"/>
    <w:bookmarkStart w:name="z3635" w:id="233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30"/>
    <w:bookmarkStart w:name="z3636" w:id="2331"/>
    <w:p>
      <w:pPr>
        <w:spacing w:after="0"/>
        <w:ind w:left="0"/>
        <w:jc w:val="both"/>
      </w:pPr>
      <w:r>
        <w:rPr>
          <w:rFonts w:ascii="Times New Roman"/>
          <w:b w:val="false"/>
          <w:i w:val="false"/>
          <w:color w:val="000000"/>
          <w:sz w:val="28"/>
        </w:rPr>
        <w:t>
      Әкімшілік нысанның атауы: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w:t>
      </w:r>
    </w:p>
    <w:bookmarkEnd w:id="2331"/>
    <w:bookmarkStart w:name="z3637" w:id="23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Ku_bcx_iul_f7</w:t>
      </w:r>
    </w:p>
    <w:bookmarkEnd w:id="2332"/>
    <w:bookmarkStart w:name="z3638" w:id="2333"/>
    <w:p>
      <w:pPr>
        <w:spacing w:after="0"/>
        <w:ind w:left="0"/>
        <w:jc w:val="both"/>
      </w:pPr>
      <w:r>
        <w:rPr>
          <w:rFonts w:ascii="Times New Roman"/>
          <w:b w:val="false"/>
          <w:i w:val="false"/>
          <w:color w:val="000000"/>
          <w:sz w:val="28"/>
        </w:rPr>
        <w:t>
      Кезеңділігі: тоқсан сайын, жыл сайын</w:t>
      </w:r>
    </w:p>
    <w:bookmarkEnd w:id="2333"/>
    <w:bookmarkStart w:name="z3639" w:id="2334"/>
    <w:p>
      <w:pPr>
        <w:spacing w:after="0"/>
        <w:ind w:left="0"/>
        <w:jc w:val="both"/>
      </w:pPr>
      <w:r>
        <w:rPr>
          <w:rFonts w:ascii="Times New Roman"/>
          <w:b w:val="false"/>
          <w:i w:val="false"/>
          <w:color w:val="000000"/>
          <w:sz w:val="28"/>
        </w:rPr>
        <w:t>
      Есепті кезеңі: 20___жылғы "__" ________ жағдай бойынша</w:t>
      </w:r>
    </w:p>
    <w:bookmarkEnd w:id="2334"/>
    <w:bookmarkStart w:name="z3640" w:id="23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банктің,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Қазақстан Республикасының резиденттері болып табылатын банк холдингі, сақтандыру холдингі</w:t>
      </w:r>
    </w:p>
    <w:bookmarkEnd w:id="2335"/>
    <w:bookmarkStart w:name="z3641" w:id="23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336"/>
    <w:bookmarkStart w:name="z3642" w:id="2337"/>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 – есепті тоқсаннан кейінгі күнтізбелік 30 (отыз) күннен кешіктірмей, тоқсан сайын</w:t>
      </w:r>
    </w:p>
    <w:bookmarkEnd w:id="2337"/>
    <w:bookmarkStart w:name="z3643" w:id="2338"/>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 қаржы жылы аяқталған соң күнтізбелік 30 (отыз) күннен кешіктірмей, жыл сайын</w:t>
      </w:r>
    </w:p>
    <w:bookmarkEnd w:id="2338"/>
    <w:bookmarkStart w:name="z3644" w:id="2339"/>
    <w:p>
      <w:pPr>
        <w:spacing w:after="0"/>
        <w:ind w:left="0"/>
        <w:jc w:val="both"/>
      </w:pPr>
      <w:r>
        <w:rPr>
          <w:rFonts w:ascii="Times New Roman"/>
          <w:b w:val="false"/>
          <w:i w:val="false"/>
          <w:color w:val="000000"/>
          <w:sz w:val="28"/>
        </w:rPr>
        <w:t>
      БСН: ____________</w:t>
      </w:r>
    </w:p>
    <w:bookmarkEnd w:id="2339"/>
    <w:bookmarkStart w:name="z3645" w:id="2340"/>
    <w:p>
      <w:pPr>
        <w:spacing w:after="0"/>
        <w:ind w:left="0"/>
        <w:jc w:val="both"/>
      </w:pPr>
      <w:r>
        <w:rPr>
          <w:rFonts w:ascii="Times New Roman"/>
          <w:b w:val="false"/>
          <w:i w:val="false"/>
          <w:color w:val="000000"/>
          <w:sz w:val="28"/>
        </w:rPr>
        <w:t>
      Жинау әдісі: электрондық түрде</w:t>
      </w:r>
    </w:p>
    <w:bookmarkEnd w:id="2340"/>
    <w:bookmarkStart w:name="z3646" w:id="2341"/>
    <w:p>
      <w:pPr>
        <w:spacing w:after="0"/>
        <w:ind w:left="0"/>
        <w:jc w:val="both"/>
      </w:pPr>
      <w:r>
        <w:rPr>
          <w:rFonts w:ascii="Times New Roman"/>
          <w:b w:val="false"/>
          <w:i w:val="false"/>
          <w:color w:val="000000"/>
          <w:sz w:val="28"/>
        </w:rPr>
        <w:t>
      1-кесте. Байланысты тұлғалармен, оның ішінде үлестес тұлғалармен жасалған мәмілелер туралы есеп</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немесе байланысты (үлестес) тұлғаның тегі, аты және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647" w:id="2342"/>
    <w:p>
      <w:pPr>
        <w:spacing w:after="0"/>
        <w:ind w:left="0"/>
        <w:jc w:val="both"/>
      </w:pPr>
      <w:r>
        <w:rPr>
          <w:rFonts w:ascii="Times New Roman"/>
          <w:b w:val="false"/>
          <w:i w:val="false"/>
          <w:color w:val="000000"/>
          <w:sz w:val="28"/>
        </w:rPr>
        <w:t>
      кестенің жалғасы:</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ерекше қатынастар арқылы байланысқан (үлестес) тұлғаға жатқызылған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аяқталған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8" w:id="2343"/>
    <w:p>
      <w:pPr>
        <w:spacing w:after="0"/>
        <w:ind w:left="0"/>
        <w:jc w:val="both"/>
      </w:pPr>
      <w:r>
        <w:rPr>
          <w:rFonts w:ascii="Times New Roman"/>
          <w:b w:val="false"/>
          <w:i w:val="false"/>
          <w:color w:val="000000"/>
          <w:sz w:val="28"/>
        </w:rPr>
        <w:t>
      кестенің жалғасы:</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шешімінің деректемелері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 туралы мәліметтер (иә/жоқ)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түрі бойынша қалдық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 3, 4, 5, 6, 7, 8, 9, 10, 11, 12, 13, 14, 15 және 16-бағандарда көзделмеген өзге де мәліметтер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емес тұлғалар үшін ішкі талаптар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3649" w:id="2344"/>
    <w:p>
      <w:pPr>
        <w:spacing w:after="0"/>
        <w:ind w:left="0"/>
        <w:jc w:val="both"/>
      </w:pPr>
      <w:r>
        <w:rPr>
          <w:rFonts w:ascii="Times New Roman"/>
          <w:b w:val="false"/>
          <w:i w:val="false"/>
          <w:color w:val="000000"/>
          <w:sz w:val="28"/>
        </w:rPr>
        <w:t>
      2-кесте. Байланысты тұлғалар, оның ішінде үлестес тұлғалар тізілімі</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өзге де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(үлестес)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ерекше қатынастар арқылы байланысты/үлестес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0" w:id="2345"/>
    <w:p>
      <w:pPr>
        <w:spacing w:after="0"/>
        <w:ind w:left="0"/>
        <w:jc w:val="both"/>
      </w:pPr>
      <w:r>
        <w:rPr>
          <w:rFonts w:ascii="Times New Roman"/>
          <w:b w:val="false"/>
          <w:i w:val="false"/>
          <w:color w:val="000000"/>
          <w:sz w:val="28"/>
        </w:rPr>
        <w:t>
      Атауы _______________________________________________________</w:t>
      </w:r>
    </w:p>
    <w:bookmarkEnd w:id="2345"/>
    <w:bookmarkStart w:name="z3651" w:id="2346"/>
    <w:p>
      <w:pPr>
        <w:spacing w:after="0"/>
        <w:ind w:left="0"/>
        <w:jc w:val="both"/>
      </w:pPr>
      <w:r>
        <w:rPr>
          <w:rFonts w:ascii="Times New Roman"/>
          <w:b w:val="false"/>
          <w:i w:val="false"/>
          <w:color w:val="000000"/>
          <w:sz w:val="28"/>
        </w:rPr>
        <w:t>
      Мекенжайы__________________________________________________________</w:t>
      </w:r>
    </w:p>
    <w:bookmarkEnd w:id="2346"/>
    <w:bookmarkStart w:name="z3652" w:id="2347"/>
    <w:p>
      <w:pPr>
        <w:spacing w:after="0"/>
        <w:ind w:left="0"/>
        <w:jc w:val="both"/>
      </w:pPr>
      <w:r>
        <w:rPr>
          <w:rFonts w:ascii="Times New Roman"/>
          <w:b w:val="false"/>
          <w:i w:val="false"/>
          <w:color w:val="000000"/>
          <w:sz w:val="28"/>
        </w:rPr>
        <w:t>
      Телефоны ________________________________________</w:t>
      </w:r>
    </w:p>
    <w:bookmarkEnd w:id="2347"/>
    <w:bookmarkStart w:name="z3653" w:id="2348"/>
    <w:p>
      <w:pPr>
        <w:spacing w:after="0"/>
        <w:ind w:left="0"/>
        <w:jc w:val="both"/>
      </w:pPr>
      <w:r>
        <w:rPr>
          <w:rFonts w:ascii="Times New Roman"/>
          <w:b w:val="false"/>
          <w:i w:val="false"/>
          <w:color w:val="000000"/>
          <w:sz w:val="28"/>
        </w:rPr>
        <w:t>
      Электрондық пошта мекенжайы _________________________</w:t>
      </w:r>
    </w:p>
    <w:bookmarkEnd w:id="2348"/>
    <w:bookmarkStart w:name="z3654" w:id="2349"/>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349"/>
    <w:bookmarkStart w:name="z3655" w:id="235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50"/>
    <w:bookmarkStart w:name="z3656" w:id="2351"/>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351"/>
    <w:bookmarkStart w:name="z3657" w:id="2352"/>
    <w:p>
      <w:pPr>
        <w:spacing w:after="0"/>
        <w:ind w:left="0"/>
        <w:jc w:val="both"/>
      </w:pPr>
      <w:r>
        <w:rPr>
          <w:rFonts w:ascii="Times New Roman"/>
          <w:b w:val="false"/>
          <w:i w:val="false"/>
          <w:color w:val="000000"/>
          <w:sz w:val="28"/>
        </w:rPr>
        <w:t>
      Күні 20__ жылғы "______" ______________</w:t>
      </w:r>
    </w:p>
    <w:bookmarkEnd w:id="2352"/>
    <w:bookmarkStart w:name="z3658" w:id="2353"/>
    <w:p>
      <w:pPr>
        <w:spacing w:after="0"/>
        <w:ind w:left="0"/>
        <w:jc w:val="both"/>
      </w:pPr>
      <w:r>
        <w:rPr>
          <w:rFonts w:ascii="Times New Roman"/>
          <w:b w:val="false"/>
          <w:i w:val="false"/>
          <w:color w:val="000000"/>
          <w:sz w:val="28"/>
        </w:rPr>
        <w:t>
      Ескертпе: нысан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толтыру бойынша түсіндірмеге сәйкес толтырылады.</w:t>
      </w:r>
    </w:p>
    <w:bookmarkEnd w:id="2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тұлғалармен,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үлестес тұлғалармен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 ішінде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есепті күнгі жағдай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қолданыстағы мәмілелер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және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оның ішінде үлестес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тізілімі"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670" w:id="2354"/>
    <w:p>
      <w:pPr>
        <w:spacing w:after="0"/>
        <w:ind w:left="0"/>
        <w:jc w:val="left"/>
      </w:pPr>
      <w:r>
        <w:rPr>
          <w:rFonts w:ascii="Times New Roman"/>
          <w:b/>
          <w:i w:val="false"/>
          <w:color w:val="000000"/>
        </w:rPr>
        <w:t xml:space="preserve">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(индексі – Ku_bcx_iul_f7, кезеңділігі – тоқсан сайын, жыл сайын) әкімшілік деректерді өтеусіз негізде жинауға арналған  нысанын толтыру бойынша түсіндірме</w:t>
      </w:r>
    </w:p>
    <w:bookmarkEnd w:id="2354"/>
    <w:bookmarkStart w:name="z3671" w:id="2355"/>
    <w:p>
      <w:pPr>
        <w:spacing w:after="0"/>
        <w:ind w:left="0"/>
        <w:jc w:val="left"/>
      </w:pPr>
      <w:r>
        <w:rPr>
          <w:rFonts w:ascii="Times New Roman"/>
          <w:b/>
          <w:i w:val="false"/>
          <w:color w:val="000000"/>
        </w:rPr>
        <w:t xml:space="preserve"> 1-тарау. Жалпы ережелер</w:t>
      </w:r>
    </w:p>
    <w:bookmarkEnd w:id="2355"/>
    <w:bookmarkStart w:name="z3672" w:id="2356"/>
    <w:p>
      <w:pPr>
        <w:spacing w:after="0"/>
        <w:ind w:left="0"/>
        <w:jc w:val="both"/>
      </w:pPr>
      <w:r>
        <w:rPr>
          <w:rFonts w:ascii="Times New Roman"/>
          <w:b w:val="false"/>
          <w:i w:val="false"/>
          <w:color w:val="000000"/>
          <w:sz w:val="28"/>
        </w:rPr>
        <w:t>
      1. Осы түсіндірмеде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 оның ішінде үлестес тұлғалар тізілімі" әкімшілік деректерді өтеусіз негізде жинауға арналған нысанын (бұдан әрі – Нысан) толтыру бойынша бірыңғай талаптар айқындалады.</w:t>
      </w:r>
    </w:p>
    <w:bookmarkEnd w:id="2356"/>
    <w:bookmarkStart w:name="z3673" w:id="2357"/>
    <w:p>
      <w:pPr>
        <w:spacing w:after="0"/>
        <w:ind w:left="0"/>
        <w:jc w:val="both"/>
      </w:pPr>
      <w:r>
        <w:rPr>
          <w:rFonts w:ascii="Times New Roman"/>
          <w:b w:val="false"/>
          <w:i w:val="false"/>
          <w:color w:val="000000"/>
          <w:sz w:val="28"/>
        </w:rPr>
        <w:t>
      2. Нысанды</w:t>
      </w:r>
    </w:p>
    <w:bookmarkEnd w:id="2357"/>
    <w:bookmarkStart w:name="z3674" w:id="2358"/>
    <w:p>
      <w:pPr>
        <w:spacing w:after="0"/>
        <w:ind w:left="0"/>
        <w:jc w:val="both"/>
      </w:pPr>
      <w:r>
        <w:rPr>
          <w:rFonts w:ascii="Times New Roman"/>
          <w:b w:val="false"/>
          <w:i w:val="false"/>
          <w:color w:val="000000"/>
          <w:sz w:val="28"/>
        </w:rPr>
        <w:t>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 – тоқсан сайын;</w:t>
      </w:r>
    </w:p>
    <w:bookmarkEnd w:id="2358"/>
    <w:bookmarkStart w:name="z3675" w:id="2359"/>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қатысушысы жыл сайын жасайды.</w:t>
      </w:r>
    </w:p>
    <w:bookmarkEnd w:id="2359"/>
    <w:bookmarkStart w:name="z3676" w:id="236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60"/>
    <w:bookmarkStart w:name="z3677" w:id="2361"/>
    <w:p>
      <w:pPr>
        <w:spacing w:after="0"/>
        <w:ind w:left="0"/>
        <w:jc w:val="left"/>
      </w:pPr>
      <w:r>
        <w:rPr>
          <w:rFonts w:ascii="Times New Roman"/>
          <w:b/>
          <w:i w:val="false"/>
          <w:color w:val="000000"/>
        </w:rPr>
        <w:t xml:space="preserve"> 2-тарау. Нысанды толтыру бойынша түсіндірме</w:t>
      </w:r>
    </w:p>
    <w:bookmarkEnd w:id="2361"/>
    <w:bookmarkStart w:name="z3678" w:id="2362"/>
    <w:p>
      <w:pPr>
        <w:spacing w:after="0"/>
        <w:ind w:left="0"/>
        <w:jc w:val="both"/>
      </w:pPr>
      <w:r>
        <w:rPr>
          <w:rFonts w:ascii="Times New Roman"/>
          <w:b w:val="false"/>
          <w:i w:val="false"/>
          <w:color w:val="000000"/>
          <w:sz w:val="28"/>
        </w:rPr>
        <w:t xml:space="preserve">
      4. Тұлғаның есеп беретін тұлғамен ерекше қатынастар арқылы байланысты тұлғаға (үлестес тұлғаға) жатқызылған белгісі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анықталады.</w:t>
      </w:r>
    </w:p>
    <w:bookmarkEnd w:id="2362"/>
    <w:bookmarkStart w:name="z3679" w:id="2363"/>
    <w:p>
      <w:pPr>
        <w:spacing w:after="0"/>
        <w:ind w:left="0"/>
        <w:jc w:val="both"/>
      </w:pPr>
      <w:r>
        <w:rPr>
          <w:rFonts w:ascii="Times New Roman"/>
          <w:b w:val="false"/>
          <w:i w:val="false"/>
          <w:color w:val="000000"/>
          <w:sz w:val="28"/>
        </w:rPr>
        <w:t>
      5. 1 және 2-кестелерде:</w:t>
      </w:r>
    </w:p>
    <w:bookmarkEnd w:id="2363"/>
    <w:bookmarkStart w:name="z3680" w:id="2364"/>
    <w:p>
      <w:pPr>
        <w:spacing w:after="0"/>
        <w:ind w:left="0"/>
        <w:jc w:val="both"/>
      </w:pPr>
      <w:r>
        <w:rPr>
          <w:rFonts w:ascii="Times New Roman"/>
          <w:b w:val="false"/>
          <w:i w:val="false"/>
          <w:color w:val="000000"/>
          <w:sz w:val="28"/>
        </w:rPr>
        <w:t>
      1) банк холдингі, сақтандыру холдингі онымен ерекше қатынастар арқылы байланысты тұлғалар туралы мәліметтерді көрсетеді;</w:t>
      </w:r>
    </w:p>
    <w:bookmarkEnd w:id="2364"/>
    <w:bookmarkStart w:name="z3681" w:id="2365"/>
    <w:p>
      <w:pPr>
        <w:spacing w:after="0"/>
        <w:ind w:left="0"/>
        <w:jc w:val="both"/>
      </w:pPr>
      <w:r>
        <w:rPr>
          <w:rFonts w:ascii="Times New Roman"/>
          <w:b w:val="false"/>
          <w:i w:val="false"/>
          <w:color w:val="000000"/>
          <w:sz w:val="28"/>
        </w:rPr>
        <w:t>
      2) екінші деңгейдегі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bookmarkEnd w:id="2365"/>
    <w:bookmarkStart w:name="z3682" w:id="2366"/>
    <w:p>
      <w:pPr>
        <w:spacing w:after="0"/>
        <w:ind w:left="0"/>
        <w:jc w:val="both"/>
      </w:pPr>
      <w:r>
        <w:rPr>
          <w:rFonts w:ascii="Times New Roman"/>
          <w:b w:val="false"/>
          <w:i w:val="false"/>
          <w:color w:val="000000"/>
          <w:sz w:val="28"/>
        </w:rPr>
        <w:t>
      6. 1-кестеде байланысты тұлғамен,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тұлғаның есеп беретін тұлғамен ерекше қатынастар арқылы байланысты тұлғалармен, оның ішінде үлестес тұлғалармен жасасқан барлық мәмілесі туралы мәліметтерді көрсетеді.</w:t>
      </w:r>
    </w:p>
    <w:bookmarkEnd w:id="2366"/>
    <w:bookmarkStart w:name="z3683" w:id="2367"/>
    <w:p>
      <w:pPr>
        <w:spacing w:after="0"/>
        <w:ind w:left="0"/>
        <w:jc w:val="both"/>
      </w:pPr>
      <w:r>
        <w:rPr>
          <w:rFonts w:ascii="Times New Roman"/>
          <w:b w:val="false"/>
          <w:i w:val="false"/>
          <w:color w:val="000000"/>
          <w:sz w:val="28"/>
        </w:rPr>
        <w:t>
      7. Тұлғаның есеп беретін тұлғамен ерекше қатынастар арқылы байланыстылығының, оның ішінде үлестeстігінің бір немесе бірнеше белгісі бар болса, 2-кестеде барлық белгісі көрсетіледі.</w:t>
      </w:r>
    </w:p>
    <w:bookmarkEnd w:id="2367"/>
    <w:bookmarkStart w:name="z3684" w:id="2368"/>
    <w:p>
      <w:pPr>
        <w:spacing w:after="0"/>
        <w:ind w:left="0"/>
        <w:jc w:val="both"/>
      </w:pPr>
      <w:r>
        <w:rPr>
          <w:rFonts w:ascii="Times New Roman"/>
          <w:b w:val="false"/>
          <w:i w:val="false"/>
          <w:color w:val="000000"/>
          <w:sz w:val="28"/>
        </w:rPr>
        <w:t>
      8. 1-кестенің 4-бағанында және 2-кестенің 4-бағанында тіркелу елі "Елдердің атауларын және олардың әкімшілік-аумақтық бөлімшелері бірліктерін белгілеуге арналған кодтар. 1-бөлім. Ел кодтары" ISO 3166-1-2016 ҚР ҰЖ Қазақстан Республикасының ұлттық жіктеуішіне сәйкес көрсетіледі.</w:t>
      </w:r>
    </w:p>
    <w:bookmarkEnd w:id="2368"/>
    <w:bookmarkStart w:name="z3685" w:id="2369"/>
    <w:p>
      <w:pPr>
        <w:spacing w:after="0"/>
        <w:ind w:left="0"/>
        <w:jc w:val="both"/>
      </w:pPr>
      <w:r>
        <w:rPr>
          <w:rFonts w:ascii="Times New Roman"/>
          <w:b w:val="false"/>
          <w:i w:val="false"/>
          <w:color w:val="000000"/>
          <w:sz w:val="28"/>
        </w:rPr>
        <w:t>
      9. 1-кестенің 11-бағаны ақпарат болмаған жағдайда толтырылмайды.</w:t>
      </w:r>
    </w:p>
    <w:bookmarkEnd w:id="2369"/>
    <w:bookmarkStart w:name="z3686" w:id="2370"/>
    <w:p>
      <w:pPr>
        <w:spacing w:after="0"/>
        <w:ind w:left="0"/>
        <w:jc w:val="both"/>
      </w:pPr>
      <w:r>
        <w:rPr>
          <w:rFonts w:ascii="Times New Roman"/>
          <w:b w:val="false"/>
          <w:i w:val="false"/>
          <w:color w:val="000000"/>
          <w:sz w:val="28"/>
        </w:rPr>
        <w:t>
      10. 1-кестенің 13 бағанында "Валюталар мен қорларды белгілеуге арналған кодтар" 07 ISO 4217 ҚР ҰЖ Қазақстан Республикасының Ұлттық жіктеуішіне сәйкес мәміленің валюталары көрсетіледі.</w:t>
      </w:r>
    </w:p>
    <w:bookmarkEnd w:id="2370"/>
    <w:bookmarkStart w:name="z3687" w:id="2371"/>
    <w:p>
      <w:pPr>
        <w:spacing w:after="0"/>
        <w:ind w:left="0"/>
        <w:jc w:val="both"/>
      </w:pPr>
      <w:r>
        <w:rPr>
          <w:rFonts w:ascii="Times New Roman"/>
          <w:b w:val="false"/>
          <w:i w:val="false"/>
          <w:color w:val="000000"/>
          <w:sz w:val="28"/>
        </w:rPr>
        <w:t>
      11. Жылдың басында тоқсан сайынғы Нысанды жасаған кезде 1-кестеде байланысты тұлғалармен, оның ішінде үлестес тұлғалармен төртінші тоқсан ішінде жасалған, сондай-ақ есепті күнгі жағдай бойынша қолданыстағы мәмілелер көрсетіледі.</w:t>
      </w:r>
    </w:p>
    <w:bookmarkEnd w:id="2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699" w:id="23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372"/>
    <w:bookmarkStart w:name="z3700" w:id="23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2373"/>
    <w:bookmarkStart w:name="z3701" w:id="2374"/>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берілген талап ету құқықтары туралы есеп</w:t>
      </w:r>
    </w:p>
    <w:bookmarkEnd w:id="2374"/>
    <w:bookmarkStart w:name="z3702" w:id="23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OUSA_01</w:t>
      </w:r>
    </w:p>
    <w:bookmarkEnd w:id="2375"/>
    <w:bookmarkStart w:name="z3703" w:id="2376"/>
    <w:p>
      <w:pPr>
        <w:spacing w:after="0"/>
        <w:ind w:left="0"/>
        <w:jc w:val="both"/>
      </w:pPr>
      <w:r>
        <w:rPr>
          <w:rFonts w:ascii="Times New Roman"/>
          <w:b w:val="false"/>
          <w:i w:val="false"/>
          <w:color w:val="000000"/>
          <w:sz w:val="28"/>
        </w:rPr>
        <w:t>
      Кезеңділігі: тоқсан сайын</w:t>
      </w:r>
    </w:p>
    <w:bookmarkEnd w:id="2376"/>
    <w:bookmarkStart w:name="z3704" w:id="2377"/>
    <w:p>
      <w:pPr>
        <w:spacing w:after="0"/>
        <w:ind w:left="0"/>
        <w:jc w:val="both"/>
      </w:pPr>
      <w:r>
        <w:rPr>
          <w:rFonts w:ascii="Times New Roman"/>
          <w:b w:val="false"/>
          <w:i w:val="false"/>
          <w:color w:val="000000"/>
          <w:sz w:val="28"/>
        </w:rPr>
        <w:t>
      Есепті кезеңі: 20__ жылғы "___" _________________ жағдай бойынша</w:t>
      </w:r>
    </w:p>
    <w:bookmarkEnd w:id="2377"/>
    <w:bookmarkStart w:name="z3705" w:id="23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bookmarkEnd w:id="2378"/>
    <w:bookmarkStart w:name="z3706" w:id="23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bookmarkEnd w:id="2379"/>
    <w:bookmarkStart w:name="z3707" w:id="2380"/>
    <w:p>
      <w:pPr>
        <w:spacing w:after="0"/>
        <w:ind w:left="0"/>
        <w:jc w:val="both"/>
      </w:pPr>
      <w:r>
        <w:rPr>
          <w:rFonts w:ascii="Times New Roman"/>
          <w:b w:val="false"/>
          <w:i w:val="false"/>
          <w:color w:val="000000"/>
          <w:sz w:val="28"/>
        </w:rPr>
        <w:t>
      БСН: ____________</w:t>
      </w:r>
    </w:p>
    <w:bookmarkEnd w:id="2380"/>
    <w:bookmarkStart w:name="z3708" w:id="2381"/>
    <w:p>
      <w:pPr>
        <w:spacing w:after="0"/>
        <w:ind w:left="0"/>
        <w:jc w:val="both"/>
      </w:pPr>
      <w:r>
        <w:rPr>
          <w:rFonts w:ascii="Times New Roman"/>
          <w:b w:val="false"/>
          <w:i w:val="false"/>
          <w:color w:val="000000"/>
          <w:sz w:val="28"/>
        </w:rPr>
        <w:t>
      Жинау әдісі: электрондық түрде</w:t>
      </w:r>
    </w:p>
    <w:bookmarkEnd w:id="2381"/>
    <w:bookmarkStart w:name="z3709" w:id="2382"/>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2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 арқылы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0" w:id="2383"/>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қосқанда, жеке тұлғалар бойынша кредиттік тарих субъектісі туралы есеп</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 арқылы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1" w:id="2384"/>
    <w:p>
      <w:pPr>
        <w:spacing w:after="0"/>
        <w:ind w:left="0"/>
        <w:jc w:val="both"/>
      </w:pPr>
      <w:r>
        <w:rPr>
          <w:rFonts w:ascii="Times New Roman"/>
          <w:b w:val="false"/>
          <w:i w:val="false"/>
          <w:color w:val="000000"/>
          <w:sz w:val="28"/>
        </w:rPr>
        <w:t>
      3-кесте. Қарыз (шартты міндеттеме) шарты туралы есеп</w:t>
      </w:r>
    </w:p>
    <w:bookmarkEnd w:id="2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өзіндік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пайызбен мөлшері (өзгермелі мөлшерлеменің белгіленген спреді)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пайызбен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жоқ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2" w:id="2385"/>
    <w:p>
      <w:pPr>
        <w:spacing w:after="0"/>
        <w:ind w:left="0"/>
        <w:jc w:val="both"/>
      </w:pPr>
      <w:r>
        <w:rPr>
          <w:rFonts w:ascii="Times New Roman"/>
          <w:b w:val="false"/>
          <w:i w:val="false"/>
          <w:color w:val="000000"/>
          <w:sz w:val="28"/>
        </w:rPr>
        <w:t>
      4-кесте. Қамтамасыз ету туралы есеп</w:t>
      </w:r>
    </w:p>
    <w:bookmarkEnd w:id="2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3" w:id="2386"/>
    <w:p>
      <w:pPr>
        <w:spacing w:after="0"/>
        <w:ind w:left="0"/>
        <w:jc w:val="both"/>
      </w:pPr>
      <w:r>
        <w:rPr>
          <w:rFonts w:ascii="Times New Roman"/>
          <w:b w:val="false"/>
          <w:i w:val="false"/>
          <w:color w:val="000000"/>
          <w:sz w:val="28"/>
        </w:rPr>
        <w:t>
      5-кесте. Қамтамасыз етілген қарыздар мен шартты міндеттемелерді сәйкестендіру</w:t>
      </w:r>
    </w:p>
    <w:bookmarkEnd w:id="2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4" w:id="2387"/>
    <w:p>
      <w:pPr>
        <w:spacing w:after="0"/>
        <w:ind w:left="0"/>
        <w:jc w:val="both"/>
      </w:pPr>
      <w:r>
        <w:rPr>
          <w:rFonts w:ascii="Times New Roman"/>
          <w:b w:val="false"/>
          <w:i w:val="false"/>
          <w:color w:val="000000"/>
          <w:sz w:val="28"/>
        </w:rPr>
        <w:t>
      6-кесте. Қарызға (шартты міндеттемеге) қызмет көрсету туралы есеп</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қаражаттың ағымдағы талаптары мен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мен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айыбының (айыппұлдың, өсімпұлдың)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5" w:id="2388"/>
    <w:p>
      <w:pPr>
        <w:spacing w:after="0"/>
        <w:ind w:left="0"/>
        <w:jc w:val="both"/>
      </w:pPr>
      <w:r>
        <w:rPr>
          <w:rFonts w:ascii="Times New Roman"/>
          <w:b w:val="false"/>
          <w:i w:val="false"/>
          <w:color w:val="000000"/>
          <w:sz w:val="28"/>
        </w:rPr>
        <w:t>
      7-кесте. Провизиялар және тәуекелдерді бағалау туралы есеп</w:t>
      </w:r>
    </w:p>
    <w:bookmarkEnd w:id="2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6" w:id="2389"/>
    <w:p>
      <w:pPr>
        <w:spacing w:after="0"/>
        <w:ind w:left="0"/>
        <w:jc w:val="both"/>
      </w:pPr>
      <w:r>
        <w:rPr>
          <w:rFonts w:ascii="Times New Roman"/>
          <w:b w:val="false"/>
          <w:i w:val="false"/>
          <w:color w:val="000000"/>
          <w:sz w:val="28"/>
        </w:rPr>
        <w:t>
      8-кесте. Бас банктің күмәнді және үмітсіз активтерін сатып алатын еншілес ұйымның түсімдері мен төлемдері туралы есеп</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активті жақсартуға арналған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активті басқарудан бас банктің күмәнді және үмітсіз активтерін сатып алатын еншілес ұйымға ақшалай қаражаттың нақты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осы актив бойынша берешекті өтеу есебіне бас банктің пайдасына жүргізілген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 активке қатысты, оның ішінде оларды жақсартуға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7" w:id="2390"/>
    <w:p>
      <w:pPr>
        <w:spacing w:after="0"/>
        <w:ind w:left="0"/>
        <w:jc w:val="both"/>
      </w:pPr>
      <w:r>
        <w:rPr>
          <w:rFonts w:ascii="Times New Roman"/>
          <w:b w:val="false"/>
          <w:i w:val="false"/>
          <w:color w:val="000000"/>
          <w:sz w:val="28"/>
        </w:rPr>
        <w:t>
      Атауы _______________________________________________________</w:t>
      </w:r>
    </w:p>
    <w:bookmarkEnd w:id="2390"/>
    <w:bookmarkStart w:name="z3718" w:id="2391"/>
    <w:p>
      <w:pPr>
        <w:spacing w:after="0"/>
        <w:ind w:left="0"/>
        <w:jc w:val="both"/>
      </w:pPr>
      <w:r>
        <w:rPr>
          <w:rFonts w:ascii="Times New Roman"/>
          <w:b w:val="false"/>
          <w:i w:val="false"/>
          <w:color w:val="000000"/>
          <w:sz w:val="28"/>
        </w:rPr>
        <w:t>
      Мекенжайы__________________________________________________________</w:t>
      </w:r>
    </w:p>
    <w:bookmarkEnd w:id="2391"/>
    <w:bookmarkStart w:name="z3719" w:id="2392"/>
    <w:p>
      <w:pPr>
        <w:spacing w:after="0"/>
        <w:ind w:left="0"/>
        <w:jc w:val="both"/>
      </w:pPr>
      <w:r>
        <w:rPr>
          <w:rFonts w:ascii="Times New Roman"/>
          <w:b w:val="false"/>
          <w:i w:val="false"/>
          <w:color w:val="000000"/>
          <w:sz w:val="28"/>
        </w:rPr>
        <w:t>
      Телефоны ________________________________________</w:t>
      </w:r>
    </w:p>
    <w:bookmarkEnd w:id="2392"/>
    <w:bookmarkStart w:name="z3720" w:id="2393"/>
    <w:p>
      <w:pPr>
        <w:spacing w:after="0"/>
        <w:ind w:left="0"/>
        <w:jc w:val="both"/>
      </w:pPr>
      <w:r>
        <w:rPr>
          <w:rFonts w:ascii="Times New Roman"/>
          <w:b w:val="false"/>
          <w:i w:val="false"/>
          <w:color w:val="000000"/>
          <w:sz w:val="28"/>
        </w:rPr>
        <w:t>
      Электрондық пошта мекенжайы _________________________</w:t>
      </w:r>
    </w:p>
    <w:bookmarkEnd w:id="2393"/>
    <w:bookmarkStart w:name="z3721" w:id="2394"/>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394"/>
    <w:bookmarkStart w:name="z3722" w:id="239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395"/>
    <w:bookmarkStart w:name="z3723" w:id="2396"/>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396"/>
    <w:bookmarkStart w:name="z3724" w:id="2397"/>
    <w:p>
      <w:pPr>
        <w:spacing w:after="0"/>
        <w:ind w:left="0"/>
        <w:jc w:val="both"/>
      </w:pPr>
      <w:r>
        <w:rPr>
          <w:rFonts w:ascii="Times New Roman"/>
          <w:b w:val="false"/>
          <w:i w:val="false"/>
          <w:color w:val="000000"/>
          <w:sz w:val="28"/>
        </w:rPr>
        <w:t>
      Күні 20__ жылғы "______" ______________</w:t>
      </w:r>
    </w:p>
    <w:bookmarkEnd w:id="2397"/>
    <w:bookmarkStart w:name="z3725" w:id="2398"/>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2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 үмітсіз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активтерін сатып алатын еншілес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ұйымға берілген талап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734" w:id="2399"/>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берілген талап ету құқықтары туралы есеп  (индексі – OUSA_01, кезеңділігі - тоқсан сайын) әкімшілік деректерді өтеусіз негізде жинауға арналған  нысанын толтыру бойынша  түсіндірме</w:t>
      </w:r>
    </w:p>
    <w:bookmarkEnd w:id="2399"/>
    <w:bookmarkStart w:name="z3735" w:id="2400"/>
    <w:p>
      <w:pPr>
        <w:spacing w:after="0"/>
        <w:ind w:left="0"/>
        <w:jc w:val="left"/>
      </w:pPr>
      <w:r>
        <w:rPr>
          <w:rFonts w:ascii="Times New Roman"/>
          <w:b/>
          <w:i w:val="false"/>
          <w:color w:val="000000"/>
        </w:rPr>
        <w:t xml:space="preserve"> 1-тарау. Жалпы ережелер</w:t>
      </w:r>
    </w:p>
    <w:bookmarkEnd w:id="2400"/>
    <w:bookmarkStart w:name="z3736" w:id="2401"/>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берілген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01"/>
    <w:bookmarkStart w:name="z3737" w:id="2402"/>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w:t>
      </w:r>
    </w:p>
    <w:bookmarkEnd w:id="2402"/>
    <w:bookmarkStart w:name="z3738" w:id="2403"/>
    <w:p>
      <w:pPr>
        <w:spacing w:after="0"/>
        <w:ind w:left="0"/>
        <w:jc w:val="both"/>
      </w:pPr>
      <w:r>
        <w:rPr>
          <w:rFonts w:ascii="Times New Roman"/>
          <w:b w:val="false"/>
          <w:i w:val="false"/>
          <w:color w:val="000000"/>
          <w:sz w:val="28"/>
        </w:rPr>
        <w:t>
      3. Нысанды толтыру кезінде кодтар қарыздар мен шартты міндеттемелер бойынша есептілікті өңдеу үшін (бұдан әрі – Деректердің жүйелік тізбесі) пайдаланылатын цифрлық ресурсқа сәйкес көрсетіледі. Нысандағы күндер: "КК.АА.ЖЖЖЖ" форматында көрсетіледі, мұнда "КК" – күн, "АА" – ай, "ЖЖЖЖ" – жыл.</w:t>
      </w:r>
    </w:p>
    <w:bookmarkEnd w:id="2403"/>
    <w:bookmarkStart w:name="z3739" w:id="2404"/>
    <w:p>
      <w:pPr>
        <w:spacing w:after="0"/>
        <w:ind w:left="0"/>
        <w:jc w:val="both"/>
      </w:pPr>
      <w:r>
        <w:rPr>
          <w:rFonts w:ascii="Times New Roman"/>
          <w:b w:val="false"/>
          <w:i w:val="false"/>
          <w:color w:val="000000"/>
          <w:sz w:val="28"/>
        </w:rPr>
        <w:t>
      4.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bookmarkEnd w:id="2404"/>
    <w:bookmarkStart w:name="z3740" w:id="2405"/>
    <w:p>
      <w:pPr>
        <w:spacing w:after="0"/>
        <w:ind w:left="0"/>
        <w:jc w:val="both"/>
      </w:pPr>
      <w:r>
        <w:rPr>
          <w:rFonts w:ascii="Times New Roman"/>
          <w:b w:val="false"/>
          <w:i w:val="false"/>
          <w:color w:val="000000"/>
          <w:sz w:val="28"/>
        </w:rPr>
        <w:t>
      Коэффициенттер мен пайыздар үтірден кейін төрт таңбаны көрсетіп, сан форматында көрсетіледі.</w:t>
      </w:r>
    </w:p>
    <w:bookmarkEnd w:id="2405"/>
    <w:bookmarkStart w:name="z3741" w:id="2406"/>
    <w:p>
      <w:pPr>
        <w:spacing w:after="0"/>
        <w:ind w:left="0"/>
        <w:jc w:val="both"/>
      </w:pPr>
      <w:r>
        <w:rPr>
          <w:rFonts w:ascii="Times New Roman"/>
          <w:b w:val="false"/>
          <w:i w:val="false"/>
          <w:color w:val="000000"/>
          <w:sz w:val="28"/>
        </w:rPr>
        <w:t>
      5. Нысанға басшы немесе есепке қол қою функциясы жүктелген адам қол қояды.</w:t>
      </w:r>
    </w:p>
    <w:bookmarkEnd w:id="2406"/>
    <w:bookmarkStart w:name="z3742" w:id="2407"/>
    <w:p>
      <w:pPr>
        <w:spacing w:after="0"/>
        <w:ind w:left="0"/>
        <w:jc w:val="left"/>
      </w:pPr>
      <w:r>
        <w:rPr>
          <w:rFonts w:ascii="Times New Roman"/>
          <w:b/>
          <w:i w:val="false"/>
          <w:color w:val="000000"/>
        </w:rPr>
        <w:t xml:space="preserve"> 2-тарау. Нысанды толтыру бойынша түсіндірме</w:t>
      </w:r>
    </w:p>
    <w:bookmarkEnd w:id="2407"/>
    <w:bookmarkStart w:name="z3743" w:id="2408"/>
    <w:p>
      <w:pPr>
        <w:spacing w:after="0"/>
        <w:ind w:left="0"/>
        <w:jc w:val="both"/>
      </w:pPr>
      <w:r>
        <w:rPr>
          <w:rFonts w:ascii="Times New Roman"/>
          <w:b w:val="false"/>
          <w:i w:val="false"/>
          <w:color w:val="000000"/>
          <w:sz w:val="28"/>
        </w:rPr>
        <w:t>
      6. 1 және 2-кестелерді толтыру кезінде мәліметтер Деректердің жүйелік тізбесінен таңдалады.</w:t>
      </w:r>
    </w:p>
    <w:bookmarkEnd w:id="2408"/>
    <w:bookmarkStart w:name="z3744" w:id="2409"/>
    <w:p>
      <w:pPr>
        <w:spacing w:after="0"/>
        <w:ind w:left="0"/>
        <w:jc w:val="both"/>
      </w:pPr>
      <w:r>
        <w:rPr>
          <w:rFonts w:ascii="Times New Roman"/>
          <w:b w:val="false"/>
          <w:i w:val="false"/>
          <w:color w:val="000000"/>
          <w:sz w:val="28"/>
        </w:rPr>
        <w:t>
      7.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bookmarkEnd w:id="2409"/>
    <w:bookmarkStart w:name="z3745" w:id="2410"/>
    <w:p>
      <w:pPr>
        <w:spacing w:after="0"/>
        <w:ind w:left="0"/>
        <w:jc w:val="both"/>
      </w:pPr>
      <w:r>
        <w:rPr>
          <w:rFonts w:ascii="Times New Roman"/>
          <w:b w:val="false"/>
          <w:i w:val="false"/>
          <w:color w:val="000000"/>
          <w:sz w:val="28"/>
        </w:rPr>
        <w:t>
      Автоматты тәсілмен жасалған кері репо операциялары бойынша кредиттік тарих субъектісі ретінде осы мәмілелер жасалған қор биржасы көрсетіледі.</w:t>
      </w:r>
    </w:p>
    <w:bookmarkEnd w:id="2410"/>
    <w:bookmarkStart w:name="z3746" w:id="2411"/>
    <w:p>
      <w:pPr>
        <w:spacing w:after="0"/>
        <w:ind w:left="0"/>
        <w:jc w:val="both"/>
      </w:pPr>
      <w:r>
        <w:rPr>
          <w:rFonts w:ascii="Times New Roman"/>
          <w:b w:val="false"/>
          <w:i w:val="false"/>
          <w:color w:val="000000"/>
          <w:sz w:val="28"/>
        </w:rPr>
        <w:t>
      Кредитор принципал рөлін атқарған жағдайда ғана кредиттік тарих субъектісі ретінде өзін кредитор деп көрсетуге рұқсат етіледі.</w:t>
      </w:r>
    </w:p>
    <w:bookmarkEnd w:id="2411"/>
    <w:bookmarkStart w:name="z3747" w:id="2412"/>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жағдай бойынша есепті күні жаңартуға жатады.</w:t>
      </w:r>
    </w:p>
    <w:bookmarkEnd w:id="2412"/>
    <w:bookmarkStart w:name="z3748" w:id="2413"/>
    <w:p>
      <w:pPr>
        <w:spacing w:after="0"/>
        <w:ind w:left="0"/>
        <w:jc w:val="both"/>
      </w:pPr>
      <w:r>
        <w:rPr>
          <w:rFonts w:ascii="Times New Roman"/>
          <w:b w:val="false"/>
          <w:i w:val="false"/>
          <w:color w:val="000000"/>
          <w:sz w:val="28"/>
        </w:rPr>
        <w:t>
      8. 1-кестенің 3, 4, 5.1, 6 және 7-жолдарында және 2-кестенің 3, 4,1 және 5-жолдарында мәндер Деректердің жүйелік тізбесінен таңдалады.</w:t>
      </w:r>
    </w:p>
    <w:bookmarkEnd w:id="2413"/>
    <w:bookmarkStart w:name="z3749" w:id="2414"/>
    <w:p>
      <w:pPr>
        <w:spacing w:after="0"/>
        <w:ind w:left="0"/>
        <w:jc w:val="both"/>
      </w:pPr>
      <w:r>
        <w:rPr>
          <w:rFonts w:ascii="Times New Roman"/>
          <w:b w:val="false"/>
          <w:i w:val="false"/>
          <w:color w:val="000000"/>
          <w:sz w:val="28"/>
        </w:rPr>
        <w:t>
      9. 1-кестенің 5-жолында және 2-кестенің 4-жолында кредиттік тарихтың бір субъектісі бойынша бірнеше жаңартылған мәндерді бір мезгілде көрсетуге рұқсат етіледі.</w:t>
      </w:r>
    </w:p>
    <w:bookmarkEnd w:id="2414"/>
    <w:bookmarkStart w:name="z3750" w:id="2415"/>
    <w:p>
      <w:pPr>
        <w:spacing w:after="0"/>
        <w:ind w:left="0"/>
        <w:jc w:val="both"/>
      </w:pPr>
      <w:r>
        <w:rPr>
          <w:rFonts w:ascii="Times New Roman"/>
          <w:b w:val="false"/>
          <w:i w:val="false"/>
          <w:color w:val="000000"/>
          <w:sz w:val="28"/>
        </w:rPr>
        <w:t>
      1-кестенің 1, 2, 3, 4, 6, 7 және 8-жолдарында және 2-кестенің 1, 2, 3, 5 және 6-жолдарында бір кредиттік тарих субъектісіне бір ғана жаңартылған мән сәйкес келеді.</w:t>
      </w:r>
    </w:p>
    <w:bookmarkEnd w:id="2415"/>
    <w:bookmarkStart w:name="z3751" w:id="2416"/>
    <w:p>
      <w:pPr>
        <w:spacing w:after="0"/>
        <w:ind w:left="0"/>
        <w:jc w:val="both"/>
      </w:pPr>
      <w:r>
        <w:rPr>
          <w:rFonts w:ascii="Times New Roman"/>
          <w:b w:val="false"/>
          <w:i w:val="false"/>
          <w:color w:val="000000"/>
          <w:sz w:val="28"/>
        </w:rPr>
        <w:t>
      10.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bookmarkEnd w:id="2416"/>
    <w:bookmarkStart w:name="z3752" w:id="2417"/>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2417"/>
    <w:bookmarkStart w:name="z3753" w:id="2418"/>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2418"/>
    <w:bookmarkStart w:name="z3754" w:id="2419"/>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2419"/>
    <w:bookmarkStart w:name="z3755" w:id="2420"/>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bookmarkEnd w:id="2420"/>
    <w:bookmarkStart w:name="z3756" w:id="2421"/>
    <w:p>
      <w:pPr>
        <w:spacing w:after="0"/>
        <w:ind w:left="0"/>
        <w:jc w:val="both"/>
      </w:pPr>
      <w:r>
        <w:rPr>
          <w:rFonts w:ascii="Times New Roman"/>
          <w:b w:val="false"/>
          <w:i w:val="false"/>
          <w:color w:val="000000"/>
          <w:sz w:val="28"/>
        </w:rPr>
        <w:t>
      Сәйкестендіргіштің көрсеткіштерін толтыру кезінде 1-кестенің 5-жолында және 2-кестенің 4-жолында кредиттік тарихтың барлық субъектілері үшін міндетті түрде:</w:t>
      </w:r>
    </w:p>
    <w:bookmarkEnd w:id="2421"/>
    <w:bookmarkStart w:name="z3757" w:id="2422"/>
    <w:p>
      <w:pPr>
        <w:spacing w:after="0"/>
        <w:ind w:left="0"/>
        <w:jc w:val="both"/>
      </w:pPr>
      <w:r>
        <w:rPr>
          <w:rFonts w:ascii="Times New Roman"/>
          <w:b w:val="false"/>
          <w:i w:val="false"/>
          <w:color w:val="000000"/>
          <w:sz w:val="28"/>
        </w:rPr>
        <w:t>
      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bookmarkEnd w:id="2422"/>
    <w:bookmarkStart w:name="z3758" w:id="2423"/>
    <w:p>
      <w:pPr>
        <w:spacing w:after="0"/>
        <w:ind w:left="0"/>
        <w:jc w:val="both"/>
      </w:pPr>
      <w:r>
        <w:rPr>
          <w:rFonts w:ascii="Times New Roman"/>
          <w:b w:val="false"/>
          <w:i w:val="false"/>
          <w:color w:val="000000"/>
          <w:sz w:val="28"/>
        </w:rPr>
        <w:t>
      Қазақстан Республикасының бейрезиденттері бойынша баламалы сәйкестендіру нөмірі көрсетіледі.</w:t>
      </w:r>
    </w:p>
    <w:bookmarkEnd w:id="2423"/>
    <w:bookmarkStart w:name="z3759" w:id="2424"/>
    <w:p>
      <w:pPr>
        <w:spacing w:after="0"/>
        <w:ind w:left="0"/>
        <w:jc w:val="both"/>
      </w:pPr>
      <w:r>
        <w:rPr>
          <w:rFonts w:ascii="Times New Roman"/>
          <w:b w:val="false"/>
          <w:i w:val="false"/>
          <w:color w:val="000000"/>
          <w:sz w:val="28"/>
        </w:rPr>
        <w:t>
      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bookmarkEnd w:id="2424"/>
    <w:bookmarkStart w:name="z3760" w:id="2425"/>
    <w:p>
      <w:pPr>
        <w:spacing w:after="0"/>
        <w:ind w:left="0"/>
        <w:jc w:val="both"/>
      </w:pPr>
      <w:r>
        <w:rPr>
          <w:rFonts w:ascii="Times New Roman"/>
          <w:b w:val="false"/>
          <w:i w:val="false"/>
          <w:color w:val="000000"/>
          <w:sz w:val="28"/>
        </w:rPr>
        <w:t>
      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bookmarkEnd w:id="2425"/>
    <w:bookmarkStart w:name="z3761" w:id="2426"/>
    <w:p>
      <w:pPr>
        <w:spacing w:after="0"/>
        <w:ind w:left="0"/>
        <w:jc w:val="both"/>
      </w:pPr>
      <w:r>
        <w:rPr>
          <w:rFonts w:ascii="Times New Roman"/>
          <w:b w:val="false"/>
          <w:i w:val="false"/>
          <w:color w:val="000000"/>
          <w:sz w:val="28"/>
        </w:rPr>
        <w:t xml:space="preserve">
      15. 1-кестенің 7-жолында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2426"/>
    <w:bookmarkStart w:name="z3762" w:id="2427"/>
    <w:p>
      <w:pPr>
        <w:spacing w:after="0"/>
        <w:ind w:left="0"/>
        <w:jc w:val="both"/>
      </w:pPr>
      <w:r>
        <w:rPr>
          <w:rFonts w:ascii="Times New Roman"/>
          <w:b w:val="false"/>
          <w:i w:val="false"/>
          <w:color w:val="000000"/>
          <w:sz w:val="28"/>
        </w:rPr>
        <w:t>
      16. 1-кестенің 8-жолында және 2-кестенің 6-жолында:</w:t>
      </w:r>
    </w:p>
    <w:bookmarkEnd w:id="2427"/>
    <w:bookmarkStart w:name="z3763" w:id="2428"/>
    <w:p>
      <w:pPr>
        <w:spacing w:after="0"/>
        <w:ind w:left="0"/>
        <w:jc w:val="both"/>
      </w:pPr>
      <w:r>
        <w:rPr>
          <w:rFonts w:ascii="Times New Roman"/>
          <w:b w:val="false"/>
          <w:i w:val="false"/>
          <w:color w:val="000000"/>
          <w:sz w:val="28"/>
        </w:rPr>
        <w:t>
      егер кредиттік тарих субъектісі кредитормен ерекше қатынастармен байланысты тұлғаларға жататын болса - "1";</w:t>
      </w:r>
    </w:p>
    <w:bookmarkEnd w:id="2428"/>
    <w:bookmarkStart w:name="z3764" w:id="2429"/>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End w:id="2429"/>
    <w:bookmarkStart w:name="z3765" w:id="2430"/>
    <w:p>
      <w:pPr>
        <w:spacing w:after="0"/>
        <w:ind w:left="0"/>
        <w:jc w:val="both"/>
      </w:pPr>
      <w:r>
        <w:rPr>
          <w:rFonts w:ascii="Times New Roman"/>
          <w:b w:val="false"/>
          <w:i w:val="false"/>
          <w:color w:val="000000"/>
          <w:sz w:val="28"/>
        </w:rPr>
        <w:t>
      17. 1-кестенің 9-жолында және 2-кестенің 7-жолында кредиттік тарих субъектісі туралы мәліметтер ескерілген жағдай бойынша күн көрсетіледі.</w:t>
      </w:r>
    </w:p>
    <w:bookmarkEnd w:id="2430"/>
    <w:bookmarkStart w:name="z3766" w:id="2431"/>
    <w:p>
      <w:pPr>
        <w:spacing w:after="0"/>
        <w:ind w:left="0"/>
        <w:jc w:val="both"/>
      </w:pPr>
      <w:r>
        <w:rPr>
          <w:rFonts w:ascii="Times New Roman"/>
          <w:b w:val="false"/>
          <w:i w:val="false"/>
          <w:color w:val="000000"/>
          <w:sz w:val="28"/>
        </w:rPr>
        <w:t>
      18.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w:t>
      </w:r>
    </w:p>
    <w:bookmarkEnd w:id="2431"/>
    <w:bookmarkStart w:name="z3767" w:id="2432"/>
    <w:p>
      <w:pPr>
        <w:spacing w:after="0"/>
        <w:ind w:left="0"/>
        <w:jc w:val="both"/>
      </w:pPr>
      <w:r>
        <w:rPr>
          <w:rFonts w:ascii="Times New Roman"/>
          <w:b w:val="false"/>
          <w:i w:val="false"/>
          <w:color w:val="000000"/>
          <w:sz w:val="28"/>
        </w:rPr>
        <w:t>
      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w:t>
      </w:r>
    </w:p>
    <w:bookmarkEnd w:id="2432"/>
    <w:bookmarkStart w:name="z3768" w:id="2433"/>
    <w:p>
      <w:pPr>
        <w:spacing w:after="0"/>
        <w:ind w:left="0"/>
        <w:jc w:val="both"/>
      </w:pPr>
      <w:r>
        <w:rPr>
          <w:rFonts w:ascii="Times New Roman"/>
          <w:b w:val="false"/>
          <w:i w:val="false"/>
          <w:color w:val="000000"/>
          <w:sz w:val="28"/>
        </w:rPr>
        <w:t>
      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жіктеледі.</w:t>
      </w:r>
    </w:p>
    <w:bookmarkEnd w:id="2433"/>
    <w:bookmarkStart w:name="z3769" w:id="2434"/>
    <w:p>
      <w:pPr>
        <w:spacing w:after="0"/>
        <w:ind w:left="0"/>
        <w:jc w:val="both"/>
      </w:pPr>
      <w:r>
        <w:rPr>
          <w:rFonts w:ascii="Times New Roman"/>
          <w:b w:val="false"/>
          <w:i w:val="false"/>
          <w:color w:val="000000"/>
          <w:sz w:val="28"/>
        </w:rPr>
        <w:t>
      Қарыздар мен шартты міндеттемелер бойынша есептілікті жинауға арналған Қазақстан Республикасы Ұлттық Банкінің цифрлық жүйесіндегі кредиттік тарих субъектісімен қарыздың (шартты міндеттеменің) байланысы субъектінің сәйкестендіргіші бойынша белгіленеді.</w:t>
      </w:r>
    </w:p>
    <w:bookmarkEnd w:id="2434"/>
    <w:bookmarkStart w:name="z3770" w:id="2435"/>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жағдай бойынша есептi күнге жаңартылуға тиiс.</w:t>
      </w:r>
    </w:p>
    <w:bookmarkEnd w:id="2435"/>
    <w:bookmarkStart w:name="z3771" w:id="2436"/>
    <w:p>
      <w:pPr>
        <w:spacing w:after="0"/>
        <w:ind w:left="0"/>
        <w:jc w:val="both"/>
      </w:pPr>
      <w:r>
        <w:rPr>
          <w:rFonts w:ascii="Times New Roman"/>
          <w:b w:val="false"/>
          <w:i w:val="false"/>
          <w:color w:val="000000"/>
          <w:sz w:val="28"/>
        </w:rPr>
        <w:t>
      19. 3-кестенің жолының көрсеткіштерінде бір қарыз (шартты міндеттеме) шартына түрі 3-кестенің 1.1-жолында көрсетілетін әртүрлі рөлдері бар бірнеше кредиттік тарих субъектілерінің сәйкестігіне жол беріледі.</w:t>
      </w:r>
    </w:p>
    <w:bookmarkEnd w:id="2436"/>
    <w:bookmarkStart w:name="z3772" w:id="2437"/>
    <w:p>
      <w:pPr>
        <w:spacing w:after="0"/>
        <w:ind w:left="0"/>
        <w:jc w:val="both"/>
      </w:pPr>
      <w:r>
        <w:rPr>
          <w:rFonts w:ascii="Times New Roman"/>
          <w:b w:val="false"/>
          <w:i w:val="false"/>
          <w:color w:val="000000"/>
          <w:sz w:val="28"/>
        </w:rPr>
        <w:t>
      3-кестенің 1.2-жолында кредиттік тарихтың бір субъектісі бойынша бірнеше өзекті мәндерді бір мезгілде көрсетуге рұқсат етіледі.</w:t>
      </w:r>
    </w:p>
    <w:bookmarkEnd w:id="2437"/>
    <w:bookmarkStart w:name="z3773" w:id="2438"/>
    <w:p>
      <w:pPr>
        <w:spacing w:after="0"/>
        <w:ind w:left="0"/>
        <w:jc w:val="both"/>
      </w:pPr>
      <w:r>
        <w:rPr>
          <w:rFonts w:ascii="Times New Roman"/>
          <w:b w:val="false"/>
          <w:i w:val="false"/>
          <w:color w:val="000000"/>
          <w:sz w:val="28"/>
        </w:rPr>
        <w:t>
      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w:t>
      </w:r>
    </w:p>
    <w:bookmarkEnd w:id="2438"/>
    <w:bookmarkStart w:name="z3774" w:id="2439"/>
    <w:p>
      <w:pPr>
        <w:spacing w:after="0"/>
        <w:ind w:left="0"/>
        <w:jc w:val="both"/>
      </w:pPr>
      <w:r>
        <w:rPr>
          <w:rFonts w:ascii="Times New Roman"/>
          <w:b w:val="false"/>
          <w:i w:val="false"/>
          <w:color w:val="000000"/>
          <w:sz w:val="28"/>
        </w:rPr>
        <w:t>
      20. 3-кестенің 2.1, 2.2, 2.3, 2.4, 2,5, 2.6, 2.7, 2.8, 2.9, 2.10, 2.11-жолдарында бір шарт бірден артық емес өзекті мәнге сәйкес келеді.</w:t>
      </w:r>
    </w:p>
    <w:bookmarkEnd w:id="2439"/>
    <w:bookmarkStart w:name="z3775" w:id="2440"/>
    <w:p>
      <w:pPr>
        <w:spacing w:after="0"/>
        <w:ind w:left="0"/>
        <w:jc w:val="both"/>
      </w:pPr>
      <w:r>
        <w:rPr>
          <w:rFonts w:ascii="Times New Roman"/>
          <w:b w:val="false"/>
          <w:i w:val="false"/>
          <w:color w:val="000000"/>
          <w:sz w:val="28"/>
        </w:rPr>
        <w:t>
      21.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w:t>
      </w:r>
    </w:p>
    <w:bookmarkEnd w:id="2440"/>
    <w:bookmarkStart w:name="z3776" w:id="2441"/>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w:t>
      </w:r>
    </w:p>
    <w:bookmarkEnd w:id="2441"/>
    <w:bookmarkStart w:name="z3777" w:id="2442"/>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цифрлық жүйелеріндегі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w:t>
      </w:r>
    </w:p>
    <w:bookmarkEnd w:id="2442"/>
    <w:bookmarkStart w:name="z3778" w:id="2443"/>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w:t>
      </w:r>
    </w:p>
    <w:bookmarkEnd w:id="2443"/>
    <w:bookmarkStart w:name="z3779" w:id="2444"/>
    <w:p>
      <w:pPr>
        <w:spacing w:after="0"/>
        <w:ind w:left="0"/>
        <w:jc w:val="both"/>
      </w:pPr>
      <w:r>
        <w:rPr>
          <w:rFonts w:ascii="Times New Roman"/>
          <w:b w:val="false"/>
          <w:i w:val="false"/>
          <w:color w:val="000000"/>
          <w:sz w:val="28"/>
        </w:rPr>
        <w:t>
      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w:t>
      </w:r>
    </w:p>
    <w:bookmarkEnd w:id="2444"/>
    <w:bookmarkStart w:name="z3780" w:id="2445"/>
    <w:p>
      <w:pPr>
        <w:spacing w:after="0"/>
        <w:ind w:left="0"/>
        <w:jc w:val="both"/>
      </w:pPr>
      <w:r>
        <w:rPr>
          <w:rFonts w:ascii="Times New Roman"/>
          <w:b w:val="false"/>
          <w:i w:val="false"/>
          <w:color w:val="000000"/>
          <w:sz w:val="28"/>
        </w:rPr>
        <w:t>
      Автоматты тәсілмен жасалған кері репо мәмілелері бойынша мәміленің сәйкестендіргіші көрсетіледі.</w:t>
      </w:r>
    </w:p>
    <w:bookmarkEnd w:id="2445"/>
    <w:bookmarkStart w:name="z3781" w:id="2446"/>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End w:id="2446"/>
    <w:bookmarkStart w:name="z3782" w:id="2447"/>
    <w:p>
      <w:pPr>
        <w:spacing w:after="0"/>
        <w:ind w:left="0"/>
        <w:jc w:val="both"/>
      </w:pPr>
      <w:r>
        <w:rPr>
          <w:rFonts w:ascii="Times New Roman"/>
          <w:b w:val="false"/>
          <w:i w:val="false"/>
          <w:color w:val="000000"/>
          <w:sz w:val="28"/>
        </w:rPr>
        <w:t>
      22.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w:t>
      </w:r>
    </w:p>
    <w:bookmarkEnd w:id="2447"/>
    <w:bookmarkStart w:name="z3783" w:id="2448"/>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сәйкестігін қамтамасыз етеді.</w:t>
      </w:r>
    </w:p>
    <w:bookmarkEnd w:id="2448"/>
    <w:bookmarkStart w:name="z3784" w:id="2449"/>
    <w:p>
      <w:pPr>
        <w:spacing w:after="0"/>
        <w:ind w:left="0"/>
        <w:jc w:val="both"/>
      </w:pPr>
      <w:r>
        <w:rPr>
          <w:rFonts w:ascii="Times New Roman"/>
          <w:b w:val="false"/>
          <w:i w:val="false"/>
          <w:color w:val="000000"/>
          <w:sz w:val="28"/>
        </w:rPr>
        <w:t>
      23.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w:t>
      </w:r>
    </w:p>
    <w:bookmarkEnd w:id="2449"/>
    <w:bookmarkStart w:name="z3785" w:id="2450"/>
    <w:p>
      <w:pPr>
        <w:spacing w:after="0"/>
        <w:ind w:left="0"/>
        <w:jc w:val="both"/>
      </w:pPr>
      <w:r>
        <w:rPr>
          <w:rFonts w:ascii="Times New Roman"/>
          <w:b w:val="false"/>
          <w:i w:val="false"/>
          <w:color w:val="000000"/>
          <w:sz w:val="28"/>
        </w:rPr>
        <w:t>
      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цифрлық жүйеде жүргізеді.</w:t>
      </w:r>
    </w:p>
    <w:bookmarkEnd w:id="2450"/>
    <w:bookmarkStart w:name="z3786" w:id="2451"/>
    <w:p>
      <w:pPr>
        <w:spacing w:after="0"/>
        <w:ind w:left="0"/>
        <w:jc w:val="both"/>
      </w:pPr>
      <w:r>
        <w:rPr>
          <w:rFonts w:ascii="Times New Roman"/>
          <w:b w:val="false"/>
          <w:i w:val="false"/>
          <w:color w:val="000000"/>
          <w:sz w:val="28"/>
        </w:rPr>
        <w:t>
      24. 3-кестенің 2.6-жолы қосымша келісімдерді ескере отырып, шартта көрсетілген қарыз (шартты міндеттеме) мерзімінің аяқталу күнін көрсетуге арналған.</w:t>
      </w:r>
    </w:p>
    <w:bookmarkEnd w:id="2451"/>
    <w:bookmarkStart w:name="z3787" w:id="2452"/>
    <w:p>
      <w:pPr>
        <w:spacing w:after="0"/>
        <w:ind w:left="0"/>
        <w:jc w:val="both"/>
      </w:pPr>
      <w:r>
        <w:rPr>
          <w:rFonts w:ascii="Times New Roman"/>
          <w:b w:val="false"/>
          <w:i w:val="false"/>
          <w:color w:val="000000"/>
          <w:sz w:val="28"/>
        </w:rPr>
        <w:t>
      Егер шартта оның қолданыcының аяқталу мерзімі болмаса, көрсеткіш берілмейді.</w:t>
      </w:r>
    </w:p>
    <w:bookmarkEnd w:id="2452"/>
    <w:bookmarkStart w:name="z3788" w:id="2453"/>
    <w:p>
      <w:pPr>
        <w:spacing w:after="0"/>
        <w:ind w:left="0"/>
        <w:jc w:val="both"/>
      </w:pPr>
      <w:r>
        <w:rPr>
          <w:rFonts w:ascii="Times New Roman"/>
          <w:b w:val="false"/>
          <w:i w:val="false"/>
          <w:color w:val="000000"/>
          <w:sz w:val="28"/>
        </w:rPr>
        <w:t>
      25. 3-кестенің 2.7-жолында және 4-кестенің 4.2-жолында "Валюталар мен қорларды белгілеуге арналған кодтар" 07 ISO 4217 ҚР ҰЖ Қазақстан Республикасының Ұлттық жіктеуішіне сәйкес валюта түрі көрсетіледі.</w:t>
      </w:r>
    </w:p>
    <w:bookmarkEnd w:id="2453"/>
    <w:bookmarkStart w:name="z3789" w:id="2454"/>
    <w:p>
      <w:pPr>
        <w:spacing w:after="0"/>
        <w:ind w:left="0"/>
        <w:jc w:val="both"/>
      </w:pPr>
      <w:r>
        <w:rPr>
          <w:rFonts w:ascii="Times New Roman"/>
          <w:b w:val="false"/>
          <w:i w:val="false"/>
          <w:color w:val="000000"/>
          <w:sz w:val="28"/>
        </w:rPr>
        <w:t>
      26. 3-кестенің 2.8-жолы қосымша келісімдерді ескере отырып, шартта белгіленген валютада қарыз (шартты міндеттеме) сомасын көрсетуге арналған.</w:t>
      </w:r>
    </w:p>
    <w:bookmarkEnd w:id="2454"/>
    <w:bookmarkStart w:name="z3790" w:id="2455"/>
    <w:p>
      <w:pPr>
        <w:spacing w:after="0"/>
        <w:ind w:left="0"/>
        <w:jc w:val="both"/>
      </w:pPr>
      <w:r>
        <w:rPr>
          <w:rFonts w:ascii="Times New Roman"/>
          <w:b w:val="false"/>
          <w:i w:val="false"/>
          <w:color w:val="000000"/>
          <w:sz w:val="28"/>
        </w:rPr>
        <w:t>
      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w:t>
      </w:r>
    </w:p>
    <w:bookmarkEnd w:id="2455"/>
    <w:bookmarkStart w:name="z3791" w:id="2456"/>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кезде тиісті ақпарат жаңартылуға тиіс.</w:t>
      </w:r>
    </w:p>
    <w:bookmarkEnd w:id="2456"/>
    <w:bookmarkStart w:name="z3792" w:id="2457"/>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End w:id="2457"/>
    <w:bookmarkStart w:name="z3793" w:id="2458"/>
    <w:p>
      <w:pPr>
        <w:spacing w:after="0"/>
        <w:ind w:left="0"/>
        <w:jc w:val="both"/>
      </w:pPr>
      <w:r>
        <w:rPr>
          <w:rFonts w:ascii="Times New Roman"/>
          <w:b w:val="false"/>
          <w:i w:val="false"/>
          <w:color w:val="000000"/>
          <w:sz w:val="28"/>
        </w:rPr>
        <w:t>
      27. 3-кестенің 2.9-жолындағы көрсеткіштерде мөлшерлемені өзгермелі мөлшерлеменің тіркелген спрэдіне және өзгермелі индекске бөлу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2458"/>
    <w:bookmarkStart w:name="z3794" w:id="2459"/>
    <w:p>
      <w:pPr>
        <w:spacing w:after="0"/>
        <w:ind w:left="0"/>
        <w:jc w:val="both"/>
      </w:pPr>
      <w:r>
        <w:rPr>
          <w:rFonts w:ascii="Times New Roman"/>
          <w:b w:val="false"/>
          <w:i w:val="false"/>
          <w:color w:val="000000"/>
          <w:sz w:val="28"/>
        </w:rPr>
        <w:t>
      Өзгермелі индекстердің анықтамалығын кредиторлар жүргізеді, анықтамалықтағы тиісті ақпаратты кредиторлар қажеттілігіне қарай дербес жаңартады.</w:t>
      </w:r>
    </w:p>
    <w:bookmarkEnd w:id="2459"/>
    <w:bookmarkStart w:name="z3795" w:id="2460"/>
    <w:p>
      <w:pPr>
        <w:spacing w:after="0"/>
        <w:ind w:left="0"/>
        <w:jc w:val="both"/>
      </w:pPr>
      <w:r>
        <w:rPr>
          <w:rFonts w:ascii="Times New Roman"/>
          <w:b w:val="false"/>
          <w:i w:val="false"/>
          <w:color w:val="000000"/>
          <w:sz w:val="28"/>
        </w:rPr>
        <w:t>
      28.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bookmarkEnd w:id="2460"/>
    <w:bookmarkStart w:name="z3796" w:id="2461"/>
    <w:p>
      <w:pPr>
        <w:spacing w:after="0"/>
        <w:ind w:left="0"/>
        <w:jc w:val="both"/>
      </w:pPr>
      <w:r>
        <w:rPr>
          <w:rFonts w:ascii="Times New Roman"/>
          <w:b w:val="false"/>
          <w:i w:val="false"/>
          <w:color w:val="000000"/>
          <w:sz w:val="28"/>
        </w:rPr>
        <w:t>
      Көрсеткіш қамтамасыз етілмеген барлық қарыздарды (шартты міндеттемелерді) толтыру үшін міндетті болып табылады.</w:t>
      </w:r>
    </w:p>
    <w:bookmarkEnd w:id="2461"/>
    <w:bookmarkStart w:name="z3797" w:id="2462"/>
    <w:p>
      <w:pPr>
        <w:spacing w:after="0"/>
        <w:ind w:left="0"/>
        <w:jc w:val="both"/>
      </w:pPr>
      <w:r>
        <w:rPr>
          <w:rFonts w:ascii="Times New Roman"/>
          <w:b w:val="false"/>
          <w:i w:val="false"/>
          <w:color w:val="000000"/>
          <w:sz w:val="28"/>
        </w:rPr>
        <w:t>
      29.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bookmarkEnd w:id="2462"/>
    <w:bookmarkStart w:name="z3798" w:id="2463"/>
    <w:p>
      <w:pPr>
        <w:spacing w:after="0"/>
        <w:ind w:left="0"/>
        <w:jc w:val="both"/>
      </w:pPr>
      <w:r>
        <w:rPr>
          <w:rFonts w:ascii="Times New Roman"/>
          <w:b w:val="false"/>
          <w:i w:val="false"/>
          <w:color w:val="000000"/>
          <w:sz w:val="28"/>
        </w:rPr>
        <w:t>
      Қарыздың нысаналы мақсаты "кредит беру мақсаты" және "кредит беру объектісі" көрсеткіштерінің мәндерін құрамдастыру арқылы айқындалады.</w:t>
      </w:r>
    </w:p>
    <w:bookmarkEnd w:id="2463"/>
    <w:bookmarkStart w:name="z3799" w:id="2464"/>
    <w:p>
      <w:pPr>
        <w:spacing w:after="0"/>
        <w:ind w:left="0"/>
        <w:jc w:val="both"/>
      </w:pPr>
      <w:r>
        <w:rPr>
          <w:rFonts w:ascii="Times New Roman"/>
          <w:b w:val="false"/>
          <w:i w:val="false"/>
          <w:color w:val="000000"/>
          <w:sz w:val="28"/>
        </w:rPr>
        <w:t>
      Мақсаттар бойынша қарыз сомасының бөлінуін көрсететін бір қарыз бойынша үлестердің жиынтық сомасы 100 (жүз) пайызға тең болады.</w:t>
      </w:r>
    </w:p>
    <w:bookmarkEnd w:id="2464"/>
    <w:bookmarkStart w:name="z3800" w:id="2465"/>
    <w:p>
      <w:pPr>
        <w:spacing w:after="0"/>
        <w:ind w:left="0"/>
        <w:jc w:val="both"/>
      </w:pPr>
      <w:r>
        <w:rPr>
          <w:rFonts w:ascii="Times New Roman"/>
          <w:b w:val="false"/>
          <w:i w:val="false"/>
          <w:color w:val="000000"/>
          <w:sz w:val="28"/>
        </w:rPr>
        <w:t>
      3-кестенің 2.12-жолының көрсеткіштері кері репо операциялары және кредиттік желілер болып табылмайтын шартты міндеттемелер үшін берілмейді.</w:t>
      </w:r>
    </w:p>
    <w:bookmarkEnd w:id="2465"/>
    <w:bookmarkStart w:name="z3801" w:id="2466"/>
    <w:p>
      <w:pPr>
        <w:spacing w:after="0"/>
        <w:ind w:left="0"/>
        <w:jc w:val="both"/>
      </w:pPr>
      <w:r>
        <w:rPr>
          <w:rFonts w:ascii="Times New Roman"/>
          <w:b w:val="false"/>
          <w:i w:val="false"/>
          <w:color w:val="000000"/>
          <w:sz w:val="28"/>
        </w:rPr>
        <w:t>
      30.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w:t>
      </w:r>
    </w:p>
    <w:bookmarkEnd w:id="2466"/>
    <w:bookmarkStart w:name="z3802" w:id="2467"/>
    <w:p>
      <w:pPr>
        <w:spacing w:after="0"/>
        <w:ind w:left="0"/>
        <w:jc w:val="both"/>
      </w:pPr>
      <w:r>
        <w:rPr>
          <w:rFonts w:ascii="Times New Roman"/>
          <w:b w:val="false"/>
          <w:i w:val="false"/>
          <w:color w:val="000000"/>
          <w:sz w:val="28"/>
        </w:rPr>
        <w:t>
      Қаржыландыру көздері бойынша қарыз сомасының бөлінуін көрсететін бір шарт бойынша үлестердің жиынтық сомасы 100 (жүз) пайызға тең болады.</w:t>
      </w:r>
    </w:p>
    <w:bookmarkEnd w:id="2467"/>
    <w:bookmarkStart w:name="z3803" w:id="2468"/>
    <w:p>
      <w:pPr>
        <w:spacing w:after="0"/>
        <w:ind w:left="0"/>
        <w:jc w:val="both"/>
      </w:pPr>
      <w:r>
        <w:rPr>
          <w:rFonts w:ascii="Times New Roman"/>
          <w:b w:val="false"/>
          <w:i w:val="false"/>
          <w:color w:val="000000"/>
          <w:sz w:val="28"/>
        </w:rPr>
        <w:t>
      Көрсеткіштер барлық қарыздар бойынша толтыру үшін міндетті болып табылады.</w:t>
      </w:r>
    </w:p>
    <w:bookmarkEnd w:id="2468"/>
    <w:bookmarkStart w:name="z3804" w:id="2469"/>
    <w:p>
      <w:pPr>
        <w:spacing w:after="0"/>
        <w:ind w:left="0"/>
        <w:jc w:val="both"/>
      </w:pPr>
      <w:r>
        <w:rPr>
          <w:rFonts w:ascii="Times New Roman"/>
          <w:b w:val="false"/>
          <w:i w:val="false"/>
          <w:color w:val="000000"/>
          <w:sz w:val="28"/>
        </w:rPr>
        <w:t>
      31.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2469"/>
    <w:bookmarkStart w:name="z3805" w:id="2470"/>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қарыздарды толтыру үшін міндетті болып табылады.</w:t>
      </w:r>
    </w:p>
    <w:bookmarkEnd w:id="2470"/>
    <w:bookmarkStart w:name="z3806" w:id="2471"/>
    <w:p>
      <w:pPr>
        <w:spacing w:after="0"/>
        <w:ind w:left="0"/>
        <w:jc w:val="both"/>
      </w:pPr>
      <w:r>
        <w:rPr>
          <w:rFonts w:ascii="Times New Roman"/>
          <w:b w:val="false"/>
          <w:i w:val="false"/>
          <w:color w:val="000000"/>
          <w:sz w:val="28"/>
        </w:rPr>
        <w:t>
      32. 3-кестенің 4-жолында қарыз шарты (шартты міндеттеме) туралы және қарызды өтеу кестесі туралы тиісті мәліметтер ескерілген күн көрсетіледі.</w:t>
      </w:r>
    </w:p>
    <w:bookmarkEnd w:id="2471"/>
    <w:bookmarkStart w:name="z3807" w:id="2472"/>
    <w:p>
      <w:pPr>
        <w:spacing w:after="0"/>
        <w:ind w:left="0"/>
        <w:jc w:val="both"/>
      </w:pPr>
      <w:r>
        <w:rPr>
          <w:rFonts w:ascii="Times New Roman"/>
          <w:b w:val="false"/>
          <w:i w:val="false"/>
          <w:color w:val="000000"/>
          <w:sz w:val="28"/>
        </w:rPr>
        <w:t>
      33.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w:t>
      </w:r>
    </w:p>
    <w:bookmarkEnd w:id="2472"/>
    <w:bookmarkStart w:name="z3808" w:id="2473"/>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Деректердің жүйелік тізбесінде көзделген қамтамасыз етудің өзге де түрлерімен қамтамасыз етілмесе, онда Нысан бойынша мәліметтер берілмейді.</w:t>
      </w:r>
    </w:p>
    <w:bookmarkEnd w:id="2473"/>
    <w:bookmarkStart w:name="z3809" w:id="2474"/>
    <w:p>
      <w:pPr>
        <w:spacing w:after="0"/>
        <w:ind w:left="0"/>
        <w:jc w:val="both"/>
      </w:pPr>
      <w:r>
        <w:rPr>
          <w:rFonts w:ascii="Times New Roman"/>
          <w:b w:val="false"/>
          <w:i w:val="false"/>
          <w:color w:val="000000"/>
          <w:sz w:val="28"/>
        </w:rPr>
        <w:t>
      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w:t>
      </w:r>
    </w:p>
    <w:bookmarkEnd w:id="2474"/>
    <w:bookmarkStart w:name="z3810" w:id="2475"/>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bookmarkEnd w:id="2475"/>
    <w:bookmarkStart w:name="z3811" w:id="2476"/>
    <w:p>
      <w:pPr>
        <w:spacing w:after="0"/>
        <w:ind w:left="0"/>
        <w:jc w:val="both"/>
      </w:pPr>
      <w:r>
        <w:rPr>
          <w:rFonts w:ascii="Times New Roman"/>
          <w:b w:val="false"/>
          <w:i w:val="false"/>
          <w:color w:val="000000"/>
          <w:sz w:val="28"/>
        </w:rPr>
        <w:t>
      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w:t>
      </w:r>
    </w:p>
    <w:bookmarkEnd w:id="2476"/>
    <w:bookmarkStart w:name="z3812" w:id="2477"/>
    <w:p>
      <w:pPr>
        <w:spacing w:after="0"/>
        <w:ind w:left="0"/>
        <w:jc w:val="both"/>
      </w:pPr>
      <w:r>
        <w:rPr>
          <w:rFonts w:ascii="Times New Roman"/>
          <w:b w:val="false"/>
          <w:i w:val="false"/>
          <w:color w:val="000000"/>
          <w:sz w:val="28"/>
        </w:rPr>
        <w:t>
      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w:t>
      </w:r>
    </w:p>
    <w:bookmarkEnd w:id="2477"/>
    <w:bookmarkStart w:name="z3813" w:id="2478"/>
    <w:p>
      <w:pPr>
        <w:spacing w:after="0"/>
        <w:ind w:left="0"/>
        <w:jc w:val="both"/>
      </w:pPr>
      <w:r>
        <w:rPr>
          <w:rFonts w:ascii="Times New Roman"/>
          <w:b w:val="false"/>
          <w:i w:val="false"/>
          <w:color w:val="000000"/>
          <w:sz w:val="28"/>
        </w:rPr>
        <w:t>
      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w:t>
      </w:r>
    </w:p>
    <w:bookmarkEnd w:id="2478"/>
    <w:bookmarkStart w:name="z3814" w:id="2479"/>
    <w:p>
      <w:pPr>
        <w:spacing w:after="0"/>
        <w:ind w:left="0"/>
        <w:jc w:val="both"/>
      </w:pPr>
      <w:r>
        <w:rPr>
          <w:rFonts w:ascii="Times New Roman"/>
          <w:b w:val="false"/>
          <w:i w:val="false"/>
          <w:color w:val="000000"/>
          <w:sz w:val="28"/>
        </w:rPr>
        <w:t>
      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w:t>
      </w:r>
    </w:p>
    <w:bookmarkEnd w:id="2479"/>
    <w:bookmarkStart w:name="z3815" w:id="2480"/>
    <w:p>
      <w:pPr>
        <w:spacing w:after="0"/>
        <w:ind w:left="0"/>
        <w:jc w:val="both"/>
      </w:pPr>
      <w:r>
        <w:rPr>
          <w:rFonts w:ascii="Times New Roman"/>
          <w:b w:val="false"/>
          <w:i w:val="false"/>
          <w:color w:val="000000"/>
          <w:sz w:val="28"/>
        </w:rPr>
        <w:t>
      Белгiлi бiр көрсеткiш бойынша деректер өзгерген кезде тиiстi ақпарат өзгерiс болған есептi күнге жаңартылуға тиiс.</w:t>
      </w:r>
    </w:p>
    <w:bookmarkEnd w:id="2480"/>
    <w:bookmarkStart w:name="z3816" w:id="2481"/>
    <w:p>
      <w:pPr>
        <w:spacing w:after="0"/>
        <w:ind w:left="0"/>
        <w:jc w:val="both"/>
      </w:pPr>
      <w:r>
        <w:rPr>
          <w:rFonts w:ascii="Times New Roman"/>
          <w:b w:val="false"/>
          <w:i w:val="false"/>
          <w:color w:val="000000"/>
          <w:sz w:val="28"/>
        </w:rPr>
        <w:t>
      34.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w:t>
      </w:r>
    </w:p>
    <w:bookmarkEnd w:id="2481"/>
    <w:bookmarkStart w:name="z3817" w:id="2482"/>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цифрлық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w:t>
      </w:r>
    </w:p>
    <w:bookmarkEnd w:id="2482"/>
    <w:bookmarkStart w:name="z3818" w:id="2483"/>
    <w:p>
      <w:pPr>
        <w:spacing w:after="0"/>
        <w:ind w:left="0"/>
        <w:jc w:val="both"/>
      </w:pPr>
      <w:r>
        <w:rPr>
          <w:rFonts w:ascii="Times New Roman"/>
          <w:b w:val="false"/>
          <w:i w:val="false"/>
          <w:color w:val="000000"/>
          <w:sz w:val="28"/>
        </w:rPr>
        <w:t>
      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w:t>
      </w:r>
    </w:p>
    <w:bookmarkEnd w:id="2483"/>
    <w:bookmarkStart w:name="z3819" w:id="2484"/>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w:t>
      </w:r>
    </w:p>
    <w:bookmarkEnd w:id="2484"/>
    <w:bookmarkStart w:name="z3820" w:id="2485"/>
    <w:p>
      <w:pPr>
        <w:spacing w:after="0"/>
        <w:ind w:left="0"/>
        <w:jc w:val="both"/>
      </w:pPr>
      <w:r>
        <w:rPr>
          <w:rFonts w:ascii="Times New Roman"/>
          <w:b w:val="false"/>
          <w:i w:val="false"/>
          <w:color w:val="000000"/>
          <w:sz w:val="28"/>
        </w:rPr>
        <w:t>
      35. 4-кестенің 2-жолында кепіл туралы шарттың қолданыс мерзімінің нақты аяқталу күні және кепілді тоқтату негіздемесі көрсетіледі.</w:t>
      </w:r>
    </w:p>
    <w:bookmarkEnd w:id="2485"/>
    <w:bookmarkStart w:name="z3821" w:id="2486"/>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End w:id="2486"/>
    <w:bookmarkStart w:name="z3822" w:id="2487"/>
    <w:p>
      <w:pPr>
        <w:spacing w:after="0"/>
        <w:ind w:left="0"/>
        <w:jc w:val="both"/>
      </w:pPr>
      <w:r>
        <w:rPr>
          <w:rFonts w:ascii="Times New Roman"/>
          <w:b w:val="false"/>
          <w:i w:val="false"/>
          <w:color w:val="000000"/>
          <w:sz w:val="28"/>
        </w:rPr>
        <w:t>
      36. 4-кестенің 4.1-жолы Жүйелік деректер тізбесіне сәйкес түрлері бойынша шартта көзделген қамтамасыз етуді жіктеуге арналған.</w:t>
      </w:r>
    </w:p>
    <w:bookmarkEnd w:id="2487"/>
    <w:bookmarkStart w:name="z3823" w:id="2488"/>
    <w:p>
      <w:pPr>
        <w:spacing w:after="0"/>
        <w:ind w:left="0"/>
        <w:jc w:val="both"/>
      </w:pPr>
      <w:r>
        <w:rPr>
          <w:rFonts w:ascii="Times New Roman"/>
          <w:b w:val="false"/>
          <w:i w:val="false"/>
          <w:color w:val="000000"/>
          <w:sz w:val="28"/>
        </w:rPr>
        <w:t>
      37. 4-кестенің 4.3-жолы кредитордың кепілдік саясатына сәйкес есептелген қамтамасыз ету құнын көрсетуге арналған.</w:t>
      </w:r>
    </w:p>
    <w:bookmarkEnd w:id="2488"/>
    <w:bookmarkStart w:name="z3824" w:id="2489"/>
    <w:p>
      <w:pPr>
        <w:spacing w:after="0"/>
        <w:ind w:left="0"/>
        <w:jc w:val="both"/>
      </w:pPr>
      <w:r>
        <w:rPr>
          <w:rFonts w:ascii="Times New Roman"/>
          <w:b w:val="false"/>
          <w:i w:val="false"/>
          <w:color w:val="000000"/>
          <w:sz w:val="28"/>
        </w:rPr>
        <w:t>
      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w:t>
      </w:r>
    </w:p>
    <w:bookmarkEnd w:id="2489"/>
    <w:bookmarkStart w:name="z3825" w:id="2490"/>
    <w:p>
      <w:pPr>
        <w:spacing w:after="0"/>
        <w:ind w:left="0"/>
        <w:jc w:val="both"/>
      </w:pPr>
      <w:r>
        <w:rPr>
          <w:rFonts w:ascii="Times New Roman"/>
          <w:b w:val="false"/>
          <w:i w:val="false"/>
          <w:color w:val="000000"/>
          <w:sz w:val="28"/>
        </w:rPr>
        <w:t>
      4-кестенің 4.5-жолы қамтамасыз ету құны ескерілетін шоттың нөмірін көрсетуге арналған.</w:t>
      </w:r>
    </w:p>
    <w:bookmarkEnd w:id="2490"/>
    <w:bookmarkStart w:name="z3826" w:id="2491"/>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bookmarkEnd w:id="2491"/>
    <w:bookmarkStart w:name="z3827" w:id="2492"/>
    <w:p>
      <w:pPr>
        <w:spacing w:after="0"/>
        <w:ind w:left="0"/>
        <w:jc w:val="both"/>
      </w:pPr>
      <w:r>
        <w:rPr>
          <w:rFonts w:ascii="Times New Roman"/>
          <w:b w:val="false"/>
          <w:i w:val="false"/>
          <w:color w:val="000000"/>
          <w:sz w:val="28"/>
        </w:rPr>
        <w:t>
      38.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w:t>
      </w:r>
    </w:p>
    <w:bookmarkEnd w:id="2492"/>
    <w:bookmarkStart w:name="z3828" w:id="2493"/>
    <w:p>
      <w:pPr>
        <w:spacing w:after="0"/>
        <w:ind w:left="0"/>
        <w:jc w:val="both"/>
      </w:pPr>
      <w:r>
        <w:rPr>
          <w:rFonts w:ascii="Times New Roman"/>
          <w:b w:val="false"/>
          <w:i w:val="false"/>
          <w:color w:val="000000"/>
          <w:sz w:val="28"/>
        </w:rPr>
        <w:t>
      39.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w:t>
      </w:r>
    </w:p>
    <w:bookmarkEnd w:id="2493"/>
    <w:bookmarkStart w:name="z3829" w:id="2494"/>
    <w:p>
      <w:pPr>
        <w:spacing w:after="0"/>
        <w:ind w:left="0"/>
        <w:jc w:val="both"/>
      </w:pPr>
      <w:r>
        <w:rPr>
          <w:rFonts w:ascii="Times New Roman"/>
          <w:b w:val="false"/>
          <w:i w:val="false"/>
          <w:color w:val="000000"/>
          <w:sz w:val="28"/>
        </w:rPr>
        <w:t>
      40. 4-кестенің 5-жолы және 5-кестенің 4-жолы қамтамасыз ету туралы мәліметтер ескерілген күнді көрсетуге арналған.</w:t>
      </w:r>
    </w:p>
    <w:bookmarkEnd w:id="2494"/>
    <w:bookmarkStart w:name="z3830" w:id="2495"/>
    <w:p>
      <w:pPr>
        <w:spacing w:after="0"/>
        <w:ind w:left="0"/>
        <w:jc w:val="both"/>
      </w:pPr>
      <w:r>
        <w:rPr>
          <w:rFonts w:ascii="Times New Roman"/>
          <w:b w:val="false"/>
          <w:i w:val="false"/>
          <w:color w:val="000000"/>
          <w:sz w:val="28"/>
        </w:rPr>
        <w:t>
      41. 5-кестенің 1-жолында кепіл туралы тиісті шарт қамтамасыз ету болып табылатын қарыз (шартты міндеттеме) шартының нөмірі мен күні көрсетіледі.</w:t>
      </w:r>
    </w:p>
    <w:bookmarkEnd w:id="2495"/>
    <w:bookmarkStart w:name="z3831" w:id="2496"/>
    <w:p>
      <w:pPr>
        <w:spacing w:after="0"/>
        <w:ind w:left="0"/>
        <w:jc w:val="both"/>
      </w:pPr>
      <w:r>
        <w:rPr>
          <w:rFonts w:ascii="Times New Roman"/>
          <w:b w:val="false"/>
          <w:i w:val="false"/>
          <w:color w:val="000000"/>
          <w:sz w:val="28"/>
        </w:rPr>
        <w:t>
      5-кестенің 2-жолында тиісті қарыз (шартты міндеттеме) шарты бойынша қамтамасыз ету болып табылатын кепіл туралы шарттың нөмірі мен күні көрсетіледі.</w:t>
      </w:r>
    </w:p>
    <w:bookmarkEnd w:id="2496"/>
    <w:bookmarkStart w:name="z3832" w:id="2497"/>
    <w:p>
      <w:pPr>
        <w:spacing w:after="0"/>
        <w:ind w:left="0"/>
        <w:jc w:val="both"/>
      </w:pPr>
      <w:r>
        <w:rPr>
          <w:rFonts w:ascii="Times New Roman"/>
          <w:b w:val="false"/>
          <w:i w:val="false"/>
          <w:color w:val="000000"/>
          <w:sz w:val="28"/>
        </w:rPr>
        <w:t>
      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End w:id="2497"/>
    <w:bookmarkStart w:name="z3833" w:id="2498"/>
    <w:p>
      <w:pPr>
        <w:spacing w:after="0"/>
        <w:ind w:left="0"/>
        <w:jc w:val="both"/>
      </w:pPr>
      <w:r>
        <w:rPr>
          <w:rFonts w:ascii="Times New Roman"/>
          <w:b w:val="false"/>
          <w:i w:val="false"/>
          <w:color w:val="000000"/>
          <w:sz w:val="28"/>
        </w:rPr>
        <w:t>
      42.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bookmarkEnd w:id="2498"/>
    <w:bookmarkStart w:name="z3834" w:id="2499"/>
    <w:p>
      <w:pPr>
        <w:spacing w:after="0"/>
        <w:ind w:left="0"/>
        <w:jc w:val="both"/>
      </w:pPr>
      <w:r>
        <w:rPr>
          <w:rFonts w:ascii="Times New Roman"/>
          <w:b w:val="false"/>
          <w:i w:val="false"/>
          <w:color w:val="000000"/>
          <w:sz w:val="28"/>
        </w:rPr>
        <w:t>
      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bookmarkEnd w:id="2499"/>
    <w:bookmarkStart w:name="z3835" w:id="2500"/>
    <w:p>
      <w:pPr>
        <w:spacing w:after="0"/>
        <w:ind w:left="0"/>
        <w:jc w:val="both"/>
      </w:pPr>
      <w:r>
        <w:rPr>
          <w:rFonts w:ascii="Times New Roman"/>
          <w:b w:val="false"/>
          <w:i w:val="false"/>
          <w:color w:val="000000"/>
          <w:sz w:val="28"/>
        </w:rPr>
        <w:t>
      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bookmarkEnd w:id="2500"/>
    <w:bookmarkStart w:name="z3836" w:id="2501"/>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bookmarkEnd w:id="2501"/>
    <w:bookmarkStart w:name="z3837" w:id="2502"/>
    <w:p>
      <w:pPr>
        <w:spacing w:after="0"/>
        <w:ind w:left="0"/>
        <w:jc w:val="both"/>
      </w:pPr>
      <w:r>
        <w:rPr>
          <w:rFonts w:ascii="Times New Roman"/>
          <w:b w:val="false"/>
          <w:i w:val="false"/>
          <w:color w:val="000000"/>
          <w:sz w:val="28"/>
        </w:rPr>
        <w:t>
      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bookmarkEnd w:id="2502"/>
    <w:bookmarkStart w:name="z3838" w:id="2503"/>
    <w:p>
      <w:pPr>
        <w:spacing w:after="0"/>
        <w:ind w:left="0"/>
        <w:jc w:val="both"/>
      </w:pPr>
      <w:r>
        <w:rPr>
          <w:rFonts w:ascii="Times New Roman"/>
          <w:b w:val="false"/>
          <w:i w:val="false"/>
          <w:color w:val="000000"/>
          <w:sz w:val="28"/>
        </w:rPr>
        <w:t>
      5-кестенің 3.1 және 3.2-жолдарындағы көрсеткіштер кредиторда тиісті ақпарат болған кезде толтыру үшін міндетті болып табылады.</w:t>
      </w:r>
    </w:p>
    <w:bookmarkEnd w:id="2503"/>
    <w:bookmarkStart w:name="z3839" w:id="2504"/>
    <w:p>
      <w:pPr>
        <w:spacing w:after="0"/>
        <w:ind w:left="0"/>
        <w:jc w:val="both"/>
      </w:pPr>
      <w:r>
        <w:rPr>
          <w:rFonts w:ascii="Times New Roman"/>
          <w:b w:val="false"/>
          <w:i w:val="false"/>
          <w:color w:val="000000"/>
          <w:sz w:val="28"/>
        </w:rPr>
        <w:t>
      43. 6-кестеде есепті кезеңдегі қаражаттың қозғалысы туралы, қарыз бен шартты міндеттеме шарттары бойынша міндеттемелердің өзгерістері мен ағымдағы жай-күйі туралы мәліметтер беріледі.</w:t>
      </w:r>
    </w:p>
    <w:bookmarkEnd w:id="2504"/>
    <w:bookmarkStart w:name="z3840" w:id="2505"/>
    <w:p>
      <w:pPr>
        <w:spacing w:after="0"/>
        <w:ind w:left="0"/>
        <w:jc w:val="both"/>
      </w:pPr>
      <w:r>
        <w:rPr>
          <w:rFonts w:ascii="Times New Roman"/>
          <w:b w:val="false"/>
          <w:i w:val="false"/>
          <w:color w:val="000000"/>
          <w:sz w:val="28"/>
        </w:rPr>
        <w:t>
      6-кестенің көрсеткіштері бойынша мәліметтер тиісті қарыз (шартты міндеттеме) шарттарына байланыстырылады және есепті күнге жаңартылуға тиіс.</w:t>
      </w:r>
    </w:p>
    <w:bookmarkEnd w:id="2505"/>
    <w:bookmarkStart w:name="z3841" w:id="2506"/>
    <w:p>
      <w:pPr>
        <w:spacing w:after="0"/>
        <w:ind w:left="0"/>
        <w:jc w:val="both"/>
      </w:pPr>
      <w:r>
        <w:rPr>
          <w:rFonts w:ascii="Times New Roman"/>
          <w:b w:val="false"/>
          <w:i w:val="false"/>
          <w:color w:val="000000"/>
          <w:sz w:val="28"/>
        </w:rPr>
        <w:t>
      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w:t>
      </w:r>
    </w:p>
    <w:bookmarkEnd w:id="2506"/>
    <w:bookmarkStart w:name="z3842" w:id="2507"/>
    <w:p>
      <w:pPr>
        <w:spacing w:after="0"/>
        <w:ind w:left="0"/>
        <w:jc w:val="both"/>
      </w:pPr>
      <w:r>
        <w:rPr>
          <w:rFonts w:ascii="Times New Roman"/>
          <w:b w:val="false"/>
          <w:i w:val="false"/>
          <w:color w:val="000000"/>
          <w:sz w:val="28"/>
        </w:rPr>
        <w:t>
      44. 6-кестедегі 2.2-жолда есепті кезеңде берілген қарыз сомасын немесе шартты міндеттеме бойынша пайдаланылған лимитті және оны беру (пайдалану) күнін көрсетуге арналған.</w:t>
      </w:r>
    </w:p>
    <w:bookmarkEnd w:id="2507"/>
    <w:bookmarkStart w:name="z3843" w:id="2508"/>
    <w:p>
      <w:pPr>
        <w:spacing w:after="0"/>
        <w:ind w:left="0"/>
        <w:jc w:val="both"/>
      </w:pPr>
      <w:r>
        <w:rPr>
          <w:rFonts w:ascii="Times New Roman"/>
          <w:b w:val="false"/>
          <w:i w:val="false"/>
          <w:color w:val="000000"/>
          <w:sz w:val="28"/>
        </w:rPr>
        <w:t>
      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w:t>
      </w:r>
    </w:p>
    <w:bookmarkEnd w:id="2508"/>
    <w:bookmarkStart w:name="z3844" w:id="2509"/>
    <w:p>
      <w:pPr>
        <w:spacing w:after="0"/>
        <w:ind w:left="0"/>
        <w:jc w:val="both"/>
      </w:pPr>
      <w:r>
        <w:rPr>
          <w:rFonts w:ascii="Times New Roman"/>
          <w:b w:val="false"/>
          <w:i w:val="false"/>
          <w:color w:val="000000"/>
          <w:sz w:val="28"/>
        </w:rPr>
        <w:t>
      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w:t>
      </w:r>
    </w:p>
    <w:bookmarkEnd w:id="2509"/>
    <w:bookmarkStart w:name="z3845" w:id="2510"/>
    <w:p>
      <w:pPr>
        <w:spacing w:after="0"/>
        <w:ind w:left="0"/>
        <w:jc w:val="both"/>
      </w:pPr>
      <w:r>
        <w:rPr>
          <w:rFonts w:ascii="Times New Roman"/>
          <w:b w:val="false"/>
          <w:i w:val="false"/>
          <w:color w:val="000000"/>
          <w:sz w:val="28"/>
        </w:rPr>
        <w:t>
      Берілген кредиттік лимиті бар төлем карточкалары және қарыз беру кредитордың бөлімшесіне жүгінбей жүзеге асырылатын овердрафтар бойынша берілген қарыз сомасы бөліктерге бөлінбей бір сомамен көрсетіледі, 6-кестедегі 2.2-жол толтырылмайды.</w:t>
      </w:r>
    </w:p>
    <w:bookmarkEnd w:id="2510"/>
    <w:bookmarkStart w:name="z3846" w:id="2511"/>
    <w:p>
      <w:pPr>
        <w:spacing w:after="0"/>
        <w:ind w:left="0"/>
        <w:jc w:val="both"/>
      </w:pPr>
      <w:r>
        <w:rPr>
          <w:rFonts w:ascii="Times New Roman"/>
          <w:b w:val="false"/>
          <w:i w:val="false"/>
          <w:color w:val="000000"/>
          <w:sz w:val="28"/>
        </w:rPr>
        <w:t>
      45. 6-кестеде 2.3-жолда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2511"/>
    <w:bookmarkStart w:name="z3847" w:id="2512"/>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End w:id="2512"/>
    <w:bookmarkStart w:name="z3848" w:id="2513"/>
    <w:p>
      <w:pPr>
        <w:spacing w:after="0"/>
        <w:ind w:left="0"/>
        <w:jc w:val="both"/>
      </w:pPr>
      <w:r>
        <w:rPr>
          <w:rFonts w:ascii="Times New Roman"/>
          <w:b w:val="false"/>
          <w:i w:val="false"/>
          <w:color w:val="000000"/>
          <w:sz w:val="28"/>
        </w:rPr>
        <w:t>
      46. 6-кестенің 2.4 және 2.5-жолдары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2513"/>
    <w:bookmarkStart w:name="z3849" w:id="2514"/>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bookmarkEnd w:id="2514"/>
    <w:bookmarkStart w:name="z3850" w:id="2515"/>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bookmarkEnd w:id="2515"/>
    <w:bookmarkStart w:name="z3851" w:id="2516"/>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bookmarkEnd w:id="2516"/>
    <w:bookmarkStart w:name="z3852" w:id="2517"/>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2517"/>
    <w:bookmarkStart w:name="z3853" w:id="2518"/>
    <w:p>
      <w:pPr>
        <w:spacing w:after="0"/>
        <w:ind w:left="0"/>
        <w:jc w:val="both"/>
      </w:pPr>
      <w:r>
        <w:rPr>
          <w:rFonts w:ascii="Times New Roman"/>
          <w:b w:val="false"/>
          <w:i w:val="false"/>
          <w:color w:val="000000"/>
          <w:sz w:val="28"/>
        </w:rPr>
        <w:t>
      47. 6-кестенің 2.6 және 2.7-жолдары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2518"/>
    <w:bookmarkStart w:name="z3854" w:id="2519"/>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bookmarkEnd w:id="2519"/>
    <w:bookmarkStart w:name="z3855" w:id="2520"/>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bookmarkEnd w:id="2520"/>
    <w:bookmarkStart w:name="z3856" w:id="2521"/>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2521"/>
    <w:bookmarkStart w:name="z3857" w:id="2522"/>
    <w:p>
      <w:pPr>
        <w:spacing w:after="0"/>
        <w:ind w:left="0"/>
        <w:jc w:val="both"/>
      </w:pPr>
      <w:r>
        <w:rPr>
          <w:rFonts w:ascii="Times New Roman"/>
          <w:b w:val="false"/>
          <w:i w:val="false"/>
          <w:color w:val="000000"/>
          <w:sz w:val="28"/>
        </w:rPr>
        <w:t>
      48. 6-кестенің 2.8 және 2.9-жолдары есепті күнгі жағдай бойынша шартты міндеттеме сомасын және сома есепке алынатын шот нөмірін көрсетуге арналған.</w:t>
      </w:r>
    </w:p>
    <w:bookmarkEnd w:id="2522"/>
    <w:bookmarkStart w:name="z3858" w:id="2523"/>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bookmarkEnd w:id="2523"/>
    <w:bookmarkStart w:name="z3859" w:id="2524"/>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bookmarkEnd w:id="2524"/>
    <w:bookmarkStart w:name="z3860" w:id="2525"/>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End w:id="2525"/>
    <w:bookmarkStart w:name="z3861" w:id="2526"/>
    <w:p>
      <w:pPr>
        <w:spacing w:after="0"/>
        <w:ind w:left="0"/>
        <w:jc w:val="both"/>
      </w:pPr>
      <w:r>
        <w:rPr>
          <w:rFonts w:ascii="Times New Roman"/>
          <w:b w:val="false"/>
          <w:i w:val="false"/>
          <w:color w:val="000000"/>
          <w:sz w:val="28"/>
        </w:rPr>
        <w:t>
      49. 6-кестенің 2.10 -жолы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2526"/>
    <w:bookmarkStart w:name="z3862" w:id="2527"/>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bookmarkEnd w:id="2527"/>
    <w:bookmarkStart w:name="z3863" w:id="2528"/>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bookmarkEnd w:id="2528"/>
    <w:bookmarkStart w:name="z3864" w:id="2529"/>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2529"/>
    <w:bookmarkStart w:name="z3865" w:id="2530"/>
    <w:p>
      <w:pPr>
        <w:spacing w:after="0"/>
        <w:ind w:left="0"/>
        <w:jc w:val="both"/>
      </w:pPr>
      <w:r>
        <w:rPr>
          <w:rFonts w:ascii="Times New Roman"/>
          <w:b w:val="false"/>
          <w:i w:val="false"/>
          <w:color w:val="000000"/>
          <w:sz w:val="28"/>
        </w:rPr>
        <w:t>
      50. 6-кестенің 2.11, 2.12, 2.13 және 2.14 -жолдары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2530"/>
    <w:bookmarkStart w:name="z3866" w:id="2531"/>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End w:id="2531"/>
    <w:bookmarkStart w:name="z3867" w:id="2532"/>
    <w:p>
      <w:pPr>
        <w:spacing w:after="0"/>
        <w:ind w:left="0"/>
        <w:jc w:val="both"/>
      </w:pPr>
      <w:r>
        <w:rPr>
          <w:rFonts w:ascii="Times New Roman"/>
          <w:b w:val="false"/>
          <w:i w:val="false"/>
          <w:color w:val="000000"/>
          <w:sz w:val="28"/>
        </w:rPr>
        <w:t>
      51. 6-кестенің 2.15-жолында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2532"/>
    <w:bookmarkStart w:name="z3868" w:id="2533"/>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bookmarkEnd w:id="2533"/>
    <w:bookmarkStart w:name="z3869" w:id="2534"/>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bookmarkEnd w:id="2534"/>
    <w:bookmarkStart w:name="z3870" w:id="2535"/>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End w:id="2535"/>
    <w:bookmarkStart w:name="z3871" w:id="2536"/>
    <w:p>
      <w:pPr>
        <w:spacing w:after="0"/>
        <w:ind w:left="0"/>
        <w:jc w:val="both"/>
      </w:pPr>
      <w:r>
        <w:rPr>
          <w:rFonts w:ascii="Times New Roman"/>
          <w:b w:val="false"/>
          <w:i w:val="false"/>
          <w:color w:val="000000"/>
          <w:sz w:val="28"/>
        </w:rPr>
        <w:t>
      52. 6-кестенің 2.16-жолында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2536"/>
    <w:bookmarkStart w:name="z3872" w:id="2537"/>
    <w:p>
      <w:pPr>
        <w:spacing w:after="0"/>
        <w:ind w:left="0"/>
        <w:jc w:val="both"/>
      </w:pPr>
      <w:r>
        <w:rPr>
          <w:rFonts w:ascii="Times New Roman"/>
          <w:b w:val="false"/>
          <w:i w:val="false"/>
          <w:color w:val="000000"/>
          <w:sz w:val="28"/>
        </w:rPr>
        <w:t>
      53. 6-кестенің 3-жолы жүргізілген күнін көрсете отырып, есепті кезеңде қайта құрылымдау жүргізілген қарыздарды сәйкестендіруге арналған.</w:t>
      </w:r>
    </w:p>
    <w:bookmarkEnd w:id="2537"/>
    <w:bookmarkStart w:name="z3873" w:id="2538"/>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36994 болып тіркелген) (бұдан әрі – № 61 қаулы) сәйкес анықталады.</w:t>
      </w:r>
    </w:p>
    <w:bookmarkEnd w:id="2538"/>
    <w:bookmarkStart w:name="z3874" w:id="2539"/>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bookmarkEnd w:id="2539"/>
    <w:bookmarkStart w:name="z3875" w:id="2540"/>
    <w:p>
      <w:pPr>
        <w:spacing w:after="0"/>
        <w:ind w:left="0"/>
        <w:jc w:val="both"/>
      </w:pPr>
      <w:r>
        <w:rPr>
          <w:rFonts w:ascii="Times New Roman"/>
          <w:b w:val="false"/>
          <w:i w:val="false"/>
          <w:color w:val="000000"/>
          <w:sz w:val="28"/>
        </w:rPr>
        <w:t>
      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bookmarkEnd w:id="2540"/>
    <w:bookmarkStart w:name="z3876" w:id="2541"/>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End w:id="2541"/>
    <w:bookmarkStart w:name="z3877" w:id="2542"/>
    <w:p>
      <w:pPr>
        <w:spacing w:after="0"/>
        <w:ind w:left="0"/>
        <w:jc w:val="both"/>
      </w:pPr>
      <w:r>
        <w:rPr>
          <w:rFonts w:ascii="Times New Roman"/>
          <w:b w:val="false"/>
          <w:i w:val="false"/>
          <w:color w:val="000000"/>
          <w:sz w:val="28"/>
        </w:rPr>
        <w:t>
      54. 6-кестенің 4-жолы қарызға (шартты міндеттемеге) қызмет көрсету туралы мәліметтер ескерілген күнді көрсетуге арналған.</w:t>
      </w:r>
    </w:p>
    <w:bookmarkEnd w:id="2542"/>
    <w:bookmarkStart w:name="z3878" w:id="2543"/>
    <w:p>
      <w:pPr>
        <w:spacing w:after="0"/>
        <w:ind w:left="0"/>
        <w:jc w:val="both"/>
      </w:pPr>
      <w:r>
        <w:rPr>
          <w:rFonts w:ascii="Times New Roman"/>
          <w:b w:val="false"/>
          <w:i w:val="false"/>
          <w:color w:val="000000"/>
          <w:sz w:val="28"/>
        </w:rPr>
        <w:t>
      55. 7-кестеде кредитор жеке, біртекті немесе құнсыздану белгілері жоқ жеке активтер ретінде жіктелген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2543"/>
    <w:bookmarkStart w:name="z3879" w:id="2544"/>
    <w:p>
      <w:pPr>
        <w:spacing w:after="0"/>
        <w:ind w:left="0"/>
        <w:jc w:val="both"/>
      </w:pPr>
      <w:r>
        <w:rPr>
          <w:rFonts w:ascii="Times New Roman"/>
          <w:b w:val="false"/>
          <w:i w:val="false"/>
          <w:color w:val="000000"/>
          <w:sz w:val="28"/>
        </w:rPr>
        <w:t>
      7-кестенің көрсеткіштері бойынша мәліметтер тиісті қарыз (шартты міндеттеме) шарттарына байланысты болады және есепті күні жаңартуға жатады.</w:t>
      </w:r>
    </w:p>
    <w:bookmarkEnd w:id="2544"/>
    <w:bookmarkStart w:name="z3880" w:id="2545"/>
    <w:p>
      <w:pPr>
        <w:spacing w:after="0"/>
        <w:ind w:left="0"/>
        <w:jc w:val="both"/>
      </w:pPr>
      <w:r>
        <w:rPr>
          <w:rFonts w:ascii="Times New Roman"/>
          <w:b w:val="false"/>
          <w:i w:val="false"/>
          <w:color w:val="000000"/>
          <w:sz w:val="28"/>
        </w:rPr>
        <w:t>
      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End w:id="2545"/>
    <w:bookmarkStart w:name="z3881" w:id="2546"/>
    <w:p>
      <w:pPr>
        <w:spacing w:after="0"/>
        <w:ind w:left="0"/>
        <w:jc w:val="both"/>
      </w:pPr>
      <w:r>
        <w:rPr>
          <w:rFonts w:ascii="Times New Roman"/>
          <w:b w:val="false"/>
          <w:i w:val="false"/>
          <w:color w:val="000000"/>
          <w:sz w:val="28"/>
        </w:rPr>
        <w:t>
      56.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bookmarkEnd w:id="2546"/>
    <w:bookmarkStart w:name="z3882" w:id="2547"/>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End w:id="2547"/>
    <w:bookmarkStart w:name="z3883" w:id="2548"/>
    <w:p>
      <w:pPr>
        <w:spacing w:after="0"/>
        <w:ind w:left="0"/>
        <w:jc w:val="both"/>
      </w:pPr>
      <w:r>
        <w:rPr>
          <w:rFonts w:ascii="Times New Roman"/>
          <w:b w:val="false"/>
          <w:i w:val="false"/>
          <w:color w:val="000000"/>
          <w:sz w:val="28"/>
        </w:rPr>
        <w:t xml:space="preserve">
      57. 7-кестенің 2.3-жолында көрсеткіштің мәні № 61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bookmarkEnd w:id="2548"/>
    <w:bookmarkStart w:name="z3884" w:id="2549"/>
    <w:p>
      <w:pPr>
        <w:spacing w:after="0"/>
        <w:ind w:left="0"/>
        <w:jc w:val="both"/>
      </w:pPr>
      <w:r>
        <w:rPr>
          <w:rFonts w:ascii="Times New Roman"/>
          <w:b w:val="false"/>
          <w:i w:val="false"/>
          <w:color w:val="000000"/>
          <w:sz w:val="28"/>
        </w:rPr>
        <w:t>
      58. 7-кестенің 3-жолында провизиялар мен тәуекелдерді бағалау туралы мәліметтер ескерілген күнді көрсетуге арналған.</w:t>
      </w:r>
    </w:p>
    <w:bookmarkEnd w:id="2549"/>
    <w:bookmarkStart w:name="z3885" w:id="2550"/>
    <w:p>
      <w:pPr>
        <w:spacing w:after="0"/>
        <w:ind w:left="0"/>
        <w:jc w:val="both"/>
      </w:pPr>
      <w:r>
        <w:rPr>
          <w:rFonts w:ascii="Times New Roman"/>
          <w:b w:val="false"/>
          <w:i w:val="false"/>
          <w:color w:val="000000"/>
          <w:sz w:val="28"/>
        </w:rPr>
        <w:t>
      59. 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bookmarkEnd w:id="2550"/>
    <w:bookmarkStart w:name="z3886" w:id="2551"/>
    <w:p>
      <w:pPr>
        <w:spacing w:after="0"/>
        <w:ind w:left="0"/>
        <w:jc w:val="both"/>
      </w:pPr>
      <w:r>
        <w:rPr>
          <w:rFonts w:ascii="Times New Roman"/>
          <w:b w:val="false"/>
          <w:i w:val="false"/>
          <w:color w:val="000000"/>
          <w:sz w:val="28"/>
        </w:rPr>
        <w:t>
      60. 8-кестенің 2-жолында есепті кезең ішінде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bookmarkEnd w:id="2551"/>
    <w:bookmarkStart w:name="z3887" w:id="2552"/>
    <w:p>
      <w:pPr>
        <w:spacing w:after="0"/>
        <w:ind w:left="0"/>
        <w:jc w:val="both"/>
      </w:pPr>
      <w:r>
        <w:rPr>
          <w:rFonts w:ascii="Times New Roman"/>
          <w:b w:val="false"/>
          <w:i w:val="false"/>
          <w:color w:val="000000"/>
          <w:sz w:val="28"/>
        </w:rPr>
        <w:t>
      61. 8-кестенің 3-жолдарында есепті кезеңдегі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w:t>
      </w:r>
    </w:p>
    <w:bookmarkEnd w:id="2552"/>
    <w:bookmarkStart w:name="z3888" w:id="2553"/>
    <w:p>
      <w:pPr>
        <w:spacing w:after="0"/>
        <w:ind w:left="0"/>
        <w:jc w:val="both"/>
      </w:pPr>
      <w:r>
        <w:rPr>
          <w:rFonts w:ascii="Times New Roman"/>
          <w:b w:val="false"/>
          <w:i w:val="false"/>
          <w:color w:val="000000"/>
          <w:sz w:val="28"/>
        </w:rPr>
        <w:t>
      62. 8-кестенің 4-жолдарында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есепті кезең ішінде беріледі.</w:t>
      </w:r>
    </w:p>
    <w:bookmarkEnd w:id="2553"/>
    <w:bookmarkStart w:name="z3889" w:id="2554"/>
    <w:p>
      <w:pPr>
        <w:spacing w:after="0"/>
        <w:ind w:left="0"/>
        <w:jc w:val="both"/>
      </w:pPr>
      <w:r>
        <w:rPr>
          <w:rFonts w:ascii="Times New Roman"/>
          <w:b w:val="false"/>
          <w:i w:val="false"/>
          <w:color w:val="000000"/>
          <w:sz w:val="28"/>
        </w:rPr>
        <w:t>
      63.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bookmarkEnd w:id="2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нарығына қатысушылардың есептілікті ұсыну мәселелері бойынша өзгерістер мен толықтыру енгізілетін кейбір қаулыларының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3898" w:id="255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55"/>
    <w:bookmarkStart w:name="z3899" w:id="25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56"/>
    <w:bookmarkStart w:name="z3900" w:id="2557"/>
    <w:p>
      <w:pPr>
        <w:spacing w:after="0"/>
        <w:ind w:left="0"/>
        <w:jc w:val="both"/>
      </w:pPr>
      <w:r>
        <w:rPr>
          <w:rFonts w:ascii="Times New Roman"/>
          <w:b w:val="false"/>
          <w:i w:val="false"/>
          <w:color w:val="000000"/>
          <w:sz w:val="28"/>
        </w:rPr>
        <w:t>
      Әкімшілік нысанның атауы: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(бұдан әрі – КАБҰ)</w:t>
      </w:r>
    </w:p>
    <w:bookmarkEnd w:id="2557"/>
    <w:bookmarkStart w:name="z3901" w:id="25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OUSA_02</w:t>
      </w:r>
    </w:p>
    <w:bookmarkEnd w:id="2558"/>
    <w:bookmarkStart w:name="z3902" w:id="2559"/>
    <w:p>
      <w:pPr>
        <w:spacing w:after="0"/>
        <w:ind w:left="0"/>
        <w:jc w:val="both"/>
      </w:pPr>
      <w:r>
        <w:rPr>
          <w:rFonts w:ascii="Times New Roman"/>
          <w:b w:val="false"/>
          <w:i w:val="false"/>
          <w:color w:val="000000"/>
          <w:sz w:val="28"/>
        </w:rPr>
        <w:t>
      Кезеңділігі: тоқсан сайын</w:t>
      </w:r>
    </w:p>
    <w:bookmarkEnd w:id="2559"/>
    <w:bookmarkStart w:name="z3903" w:id="2560"/>
    <w:p>
      <w:pPr>
        <w:spacing w:after="0"/>
        <w:ind w:left="0"/>
        <w:jc w:val="both"/>
      </w:pPr>
      <w:r>
        <w:rPr>
          <w:rFonts w:ascii="Times New Roman"/>
          <w:b w:val="false"/>
          <w:i w:val="false"/>
          <w:color w:val="000000"/>
          <w:sz w:val="28"/>
        </w:rPr>
        <w:t>
      Есепті кезең: 20__ жылғы "___" "______________" жағдай бойынша</w:t>
      </w:r>
    </w:p>
    <w:bookmarkEnd w:id="2560"/>
    <w:bookmarkStart w:name="z3904" w:id="25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bookmarkEnd w:id="2561"/>
    <w:bookmarkStart w:name="z3905" w:id="25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30 (отыз) күннен кешіктірмей, тоқсан сайын</w:t>
      </w:r>
    </w:p>
    <w:bookmarkEnd w:id="2562"/>
    <w:bookmarkStart w:name="z3906" w:id="2563"/>
    <w:p>
      <w:pPr>
        <w:spacing w:after="0"/>
        <w:ind w:left="0"/>
        <w:jc w:val="both"/>
      </w:pPr>
      <w:r>
        <w:rPr>
          <w:rFonts w:ascii="Times New Roman"/>
          <w:b w:val="false"/>
          <w:i w:val="false"/>
          <w:color w:val="000000"/>
          <w:sz w:val="28"/>
        </w:rPr>
        <w:t>
      БСН: ____________</w:t>
      </w:r>
    </w:p>
    <w:bookmarkEnd w:id="2563"/>
    <w:bookmarkStart w:name="z3907" w:id="2564"/>
    <w:p>
      <w:pPr>
        <w:spacing w:after="0"/>
        <w:ind w:left="0"/>
        <w:jc w:val="both"/>
      </w:pPr>
      <w:r>
        <w:rPr>
          <w:rFonts w:ascii="Times New Roman"/>
          <w:b w:val="false"/>
          <w:i w:val="false"/>
          <w:color w:val="000000"/>
          <w:sz w:val="28"/>
        </w:rPr>
        <w:t>
      Жинау әдісі: электрондық форматта</w:t>
      </w:r>
    </w:p>
    <w:bookmarkEnd w:id="2564"/>
    <w:bookmarkStart w:name="z3908" w:id="2565"/>
    <w:p>
      <w:pPr>
        <w:spacing w:after="0"/>
        <w:ind w:left="0"/>
        <w:jc w:val="both"/>
      </w:pPr>
      <w:r>
        <w:rPr>
          <w:rFonts w:ascii="Times New Roman"/>
          <w:b w:val="false"/>
          <w:i w:val="false"/>
          <w:color w:val="000000"/>
          <w:sz w:val="28"/>
        </w:rPr>
        <w:t>
      (мың теңгемен)</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берген заңды тұлғаның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(талап ету құқықтары бойынша мүлкі балансқа қабылданған)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қарыз алушының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балансына мүлікті қабылдау күніндегі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мерзімі өткен негізгі борыш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Балансқа есептелген сыйақы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балансқа есептелген сыйақы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дисконт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9" w:id="2566"/>
    <w:p>
      <w:pPr>
        <w:spacing w:after="0"/>
        <w:ind w:left="0"/>
        <w:jc w:val="both"/>
      </w:pPr>
      <w:r>
        <w:rPr>
          <w:rFonts w:ascii="Times New Roman"/>
          <w:b w:val="false"/>
          <w:i w:val="false"/>
          <w:color w:val="000000"/>
          <w:sz w:val="28"/>
        </w:rPr>
        <w:t>
      кестенің жалғасы</w:t>
      </w:r>
    </w:p>
    <w:bookmarkEnd w:id="2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 балансқа қабылдау әдісі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банктің балансына нақты қабылдаған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КАБҰ-ның балансына нақты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және үмітсіз активті КАБҰ-ға беру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КАБҰ-ға беру кезіндегі активтің баланстық құны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сыйлықақы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провизиялар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0" w:id="2567"/>
    <w:p>
      <w:pPr>
        <w:spacing w:after="0"/>
        <w:ind w:left="0"/>
        <w:jc w:val="both"/>
      </w:pPr>
      <w:r>
        <w:rPr>
          <w:rFonts w:ascii="Times New Roman"/>
          <w:b w:val="false"/>
          <w:i w:val="false"/>
          <w:color w:val="000000"/>
          <w:sz w:val="28"/>
        </w:rPr>
        <w:t>
      кестенің жалғасы</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КАБҰ-ға берудің нақты құны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КАБҰ-ның балансындағы активтің есепті күндегі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нарықтық құны (құны және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 (қажет болған кезде бөлінген құнын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дисконт сомасы</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саны, ауданы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(ТБК) бағалауы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 бағалау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бағалауға сәйкес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деректемелері: нөмірі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1" w:id="2568"/>
    <w:p>
      <w:pPr>
        <w:spacing w:after="0"/>
        <w:ind w:left="0"/>
        <w:jc w:val="both"/>
      </w:pPr>
      <w:r>
        <w:rPr>
          <w:rFonts w:ascii="Times New Roman"/>
          <w:b w:val="false"/>
          <w:i w:val="false"/>
          <w:color w:val="000000"/>
          <w:sz w:val="28"/>
        </w:rPr>
        <w:t>
      кестенің жалғасы</w:t>
      </w:r>
    </w:p>
    <w:bookmarkEnd w:id="2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КАБҰ-ға беруге байланысты дебиторлық берешек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 алдындағы берешекті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жоспары/Шарт бойынша КАБҰ-ның бас банктің алдындағы берешекті өтеу кезеңділігі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сыйақыны өтеу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деректемелері: нөмірі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жақсарту</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бүкіл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2" w:id="2569"/>
    <w:p>
      <w:pPr>
        <w:spacing w:after="0"/>
        <w:ind w:left="0"/>
        <w:jc w:val="both"/>
      </w:pPr>
      <w:r>
        <w:rPr>
          <w:rFonts w:ascii="Times New Roman"/>
          <w:b w:val="false"/>
          <w:i w:val="false"/>
          <w:color w:val="000000"/>
          <w:sz w:val="28"/>
        </w:rPr>
        <w:t>
      кестенің жалғасы</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активке қатысты, оның ішінде оларды басқарудың барлық кезеңінде жақсартуға байланысты жүргізген нақты іс-шаралар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(ақшалай қаражаттың қозғалысы туралы есептен алынған мәліметтер, бұдан әрі - АҚҚЕ) басқарудың бүкіл кезеңі ішінде активті басқарудан түскен ақшалай қаражаттың нақты түсімі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570"/>
          <w:p>
            <w:pPr>
              <w:spacing w:after="20"/>
              <w:ind w:left="20"/>
              <w:jc w:val="both"/>
            </w:pPr>
            <w:r>
              <w:rPr>
                <w:rFonts w:ascii="Times New Roman"/>
                <w:b w:val="false"/>
                <w:i w:val="false"/>
                <w:color w:val="000000"/>
                <w:sz w:val="20"/>
              </w:rPr>
              <w:t>
ҚАБҰ басқару кезеңінде барлығы</w:t>
            </w:r>
          </w:p>
          <w:bookmarkEnd w:id="2570"/>
          <w:p>
            <w:pPr>
              <w:spacing w:after="20"/>
              <w:ind w:left="20"/>
              <w:jc w:val="both"/>
            </w:pPr>
            <w:r>
              <w:rPr>
                <w:rFonts w:ascii="Times New Roman"/>
                <w:b w:val="false"/>
                <w:i w:val="false"/>
                <w:color w:val="000000"/>
                <w:sz w:val="20"/>
              </w:rPr>
              <w:t>
(56+60+64)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571"/>
          <w:p>
            <w:pPr>
              <w:spacing w:after="20"/>
              <w:ind w:left="20"/>
              <w:jc w:val="both"/>
            </w:pPr>
            <w:r>
              <w:rPr>
                <w:rFonts w:ascii="Times New Roman"/>
                <w:b w:val="false"/>
                <w:i w:val="false"/>
                <w:color w:val="000000"/>
                <w:sz w:val="20"/>
              </w:rPr>
              <w:t>
ағымдағы есепті тоқсан</w:t>
            </w:r>
          </w:p>
          <w:bookmarkEnd w:id="2571"/>
          <w:p>
            <w:pPr>
              <w:spacing w:after="20"/>
              <w:ind w:left="20"/>
              <w:jc w:val="both"/>
            </w:pPr>
            <w:r>
              <w:rPr>
                <w:rFonts w:ascii="Times New Roman"/>
                <w:b w:val="false"/>
                <w:i w:val="false"/>
                <w:color w:val="000000"/>
                <w:sz w:val="20"/>
              </w:rPr>
              <w:t>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5" w:id="2572"/>
    <w:p>
      <w:pPr>
        <w:spacing w:after="0"/>
        <w:ind w:left="0"/>
        <w:jc w:val="both"/>
      </w:pPr>
      <w:r>
        <w:rPr>
          <w:rFonts w:ascii="Times New Roman"/>
          <w:b w:val="false"/>
          <w:i w:val="false"/>
          <w:color w:val="000000"/>
          <w:sz w:val="28"/>
        </w:rPr>
        <w:t>
      кестенің жалғасы</w:t>
      </w:r>
    </w:p>
    <w:bookmarkEnd w:id="2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573"/>
          <w:p>
            <w:pPr>
              <w:spacing w:after="20"/>
              <w:ind w:left="20"/>
              <w:jc w:val="both"/>
            </w:pPr>
            <w:r>
              <w:rPr>
                <w:rFonts w:ascii="Times New Roman"/>
                <w:b w:val="false"/>
                <w:i w:val="false"/>
                <w:color w:val="000000"/>
                <w:sz w:val="20"/>
              </w:rPr>
              <w:t>
Ақшалай қаражаттың нақты әкетілуі</w:t>
            </w:r>
          </w:p>
          <w:bookmarkEnd w:id="2573"/>
          <w:p>
            <w:pPr>
              <w:spacing w:after="20"/>
              <w:ind w:left="20"/>
              <w:jc w:val="both"/>
            </w:pPr>
            <w:r>
              <w:rPr>
                <w:rFonts w:ascii="Times New Roman"/>
                <w:b w:val="false"/>
                <w:i w:val="false"/>
                <w:color w:val="000000"/>
                <w:sz w:val="20"/>
              </w:rPr>
              <w:t>
(АҚҚЕ)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 (72+76+80+84+88)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шығыстар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7" w:id="2574"/>
    <w:p>
      <w:pPr>
        <w:spacing w:after="0"/>
        <w:ind w:left="0"/>
        <w:jc w:val="both"/>
      </w:pPr>
      <w:r>
        <w:rPr>
          <w:rFonts w:ascii="Times New Roman"/>
          <w:b w:val="false"/>
          <w:i w:val="false"/>
          <w:color w:val="000000"/>
          <w:sz w:val="28"/>
        </w:rPr>
        <w:t>
      кестенің жалғасы</w:t>
      </w:r>
    </w:p>
    <w:bookmarkEnd w:id="2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(жалақы, байланыс, интернет, офисті күтіп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8" w:id="2575"/>
    <w:p>
      <w:pPr>
        <w:spacing w:after="0"/>
        <w:ind w:left="0"/>
        <w:jc w:val="both"/>
      </w:pPr>
      <w:r>
        <w:rPr>
          <w:rFonts w:ascii="Times New Roman"/>
          <w:b w:val="false"/>
          <w:i w:val="false"/>
          <w:color w:val="000000"/>
          <w:sz w:val="28"/>
        </w:rPr>
        <w:t>
      кестенің жалғасы</w:t>
      </w:r>
    </w:p>
    <w:bookmarkEnd w:id="2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әкеліну/әкетілу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ҚАБҰ басқару кезеңінде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576"/>
          <w:p>
            <w:pPr>
              <w:spacing w:after="20"/>
              <w:ind w:left="20"/>
              <w:jc w:val="both"/>
            </w:pPr>
            <w:r>
              <w:rPr>
                <w:rFonts w:ascii="Times New Roman"/>
                <w:b w:val="false"/>
                <w:i w:val="false"/>
                <w:color w:val="000000"/>
                <w:sz w:val="20"/>
              </w:rPr>
              <w:t>
ҚАБҰ басқару кезеңінде барлығы</w:t>
            </w:r>
          </w:p>
          <w:bookmarkEnd w:id="2576"/>
          <w:p>
            <w:pPr>
              <w:spacing w:after="20"/>
              <w:ind w:left="20"/>
              <w:jc w:val="both"/>
            </w:pPr>
            <w:r>
              <w:rPr>
                <w:rFonts w:ascii="Times New Roman"/>
                <w:b w:val="false"/>
                <w:i w:val="false"/>
                <w:color w:val="000000"/>
                <w:sz w:val="20"/>
              </w:rPr>
              <w:t>
(51-67)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бастап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0" w:id="2577"/>
    <w:p>
      <w:pPr>
        <w:spacing w:after="0"/>
        <w:ind w:left="0"/>
        <w:jc w:val="both"/>
      </w:pPr>
      <w:r>
        <w:rPr>
          <w:rFonts w:ascii="Times New Roman"/>
          <w:b w:val="false"/>
          <w:i w:val="false"/>
          <w:color w:val="000000"/>
          <w:sz w:val="28"/>
        </w:rPr>
        <w:t>
      Атауы _______________________________________________________</w:t>
      </w:r>
    </w:p>
    <w:bookmarkEnd w:id="2577"/>
    <w:bookmarkStart w:name="z3921" w:id="2578"/>
    <w:p>
      <w:pPr>
        <w:spacing w:after="0"/>
        <w:ind w:left="0"/>
        <w:jc w:val="both"/>
      </w:pPr>
      <w:r>
        <w:rPr>
          <w:rFonts w:ascii="Times New Roman"/>
          <w:b w:val="false"/>
          <w:i w:val="false"/>
          <w:color w:val="000000"/>
          <w:sz w:val="28"/>
        </w:rPr>
        <w:t>
      Мекенжайы__________________________________________________________</w:t>
      </w:r>
    </w:p>
    <w:bookmarkEnd w:id="2578"/>
    <w:bookmarkStart w:name="z3922" w:id="2579"/>
    <w:p>
      <w:pPr>
        <w:spacing w:after="0"/>
        <w:ind w:left="0"/>
        <w:jc w:val="both"/>
      </w:pPr>
      <w:r>
        <w:rPr>
          <w:rFonts w:ascii="Times New Roman"/>
          <w:b w:val="false"/>
          <w:i w:val="false"/>
          <w:color w:val="000000"/>
          <w:sz w:val="28"/>
        </w:rPr>
        <w:t>
      Телефоны ________________________________________</w:t>
      </w:r>
    </w:p>
    <w:bookmarkEnd w:id="2579"/>
    <w:bookmarkStart w:name="z3923" w:id="2580"/>
    <w:p>
      <w:pPr>
        <w:spacing w:after="0"/>
        <w:ind w:left="0"/>
        <w:jc w:val="both"/>
      </w:pPr>
      <w:r>
        <w:rPr>
          <w:rFonts w:ascii="Times New Roman"/>
          <w:b w:val="false"/>
          <w:i w:val="false"/>
          <w:color w:val="000000"/>
          <w:sz w:val="28"/>
        </w:rPr>
        <w:t>
      Электрондық пошта мекенжайы _________________________</w:t>
      </w:r>
    </w:p>
    <w:bookmarkEnd w:id="2580"/>
    <w:bookmarkStart w:name="z3924" w:id="2581"/>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581"/>
    <w:bookmarkStart w:name="z3925" w:id="258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82"/>
    <w:bookmarkStart w:name="z3926" w:id="2583"/>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583"/>
    <w:bookmarkStart w:name="z3927" w:id="2584"/>
    <w:p>
      <w:pPr>
        <w:spacing w:after="0"/>
        <w:ind w:left="0"/>
        <w:jc w:val="both"/>
      </w:pPr>
      <w:r>
        <w:rPr>
          <w:rFonts w:ascii="Times New Roman"/>
          <w:b w:val="false"/>
          <w:i w:val="false"/>
          <w:color w:val="000000"/>
          <w:sz w:val="28"/>
        </w:rPr>
        <w:t>
      Күні 20__ жылғы "______" ______________</w:t>
      </w:r>
    </w:p>
    <w:bookmarkEnd w:id="2584"/>
    <w:bookmarkStart w:name="z3928" w:id="2585"/>
    <w:p>
      <w:pPr>
        <w:spacing w:after="0"/>
        <w:ind w:left="0"/>
        <w:jc w:val="both"/>
      </w:pPr>
      <w:r>
        <w:rPr>
          <w:rFonts w:ascii="Times New Roman"/>
          <w:b w:val="false"/>
          <w:i w:val="false"/>
          <w:color w:val="000000"/>
          <w:sz w:val="28"/>
        </w:rPr>
        <w:t>
      Ескертпе: нысан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толтыру бойынша түсіндірмеге сәйкес толтырылады.</w:t>
      </w:r>
    </w:p>
    <w:bookmarkEnd w:id="2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банктің күмәнді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қосымша </w:t>
            </w:r>
          </w:p>
        </w:tc>
      </w:tr>
    </w:tbl>
    <w:bookmarkStart w:name="z3931" w:id="2586"/>
    <w:p>
      <w:pPr>
        <w:spacing w:after="0"/>
        <w:ind w:left="0"/>
        <w:jc w:val="left"/>
      </w:pPr>
      <w:r>
        <w:rPr>
          <w:rFonts w:ascii="Times New Roman"/>
          <w:b/>
          <w:i w:val="false"/>
          <w:color w:val="000000"/>
        </w:rPr>
        <w:t xml:space="preserve">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(индексі - OUSA_02, кезеңділігі - тоқсан сайын) әкімшілік деректерді өтеусіз негізде жинауға арналған  нысанын толтыру бойынша түсіндірме</w:t>
      </w:r>
    </w:p>
    <w:bookmarkEnd w:id="2586"/>
    <w:bookmarkStart w:name="z3932" w:id="2587"/>
    <w:p>
      <w:pPr>
        <w:spacing w:after="0"/>
        <w:ind w:left="0"/>
        <w:jc w:val="left"/>
      </w:pPr>
      <w:r>
        <w:rPr>
          <w:rFonts w:ascii="Times New Roman"/>
          <w:b/>
          <w:i w:val="false"/>
          <w:color w:val="000000"/>
        </w:rPr>
        <w:t xml:space="preserve"> 1-тарау. Жалпы ережелер</w:t>
      </w:r>
    </w:p>
    <w:bookmarkEnd w:id="2587"/>
    <w:bookmarkStart w:name="z3933" w:id="2588"/>
    <w:p>
      <w:pPr>
        <w:spacing w:after="0"/>
        <w:ind w:left="0"/>
        <w:jc w:val="both"/>
      </w:pPr>
      <w:r>
        <w:rPr>
          <w:rFonts w:ascii="Times New Roman"/>
          <w:b w:val="false"/>
          <w:i w:val="false"/>
          <w:color w:val="000000"/>
          <w:sz w:val="28"/>
        </w:rPr>
        <w:t>
      1. Осы түсіндірмеде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588"/>
    <w:bookmarkStart w:name="z3934" w:id="2589"/>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bookmarkEnd w:id="2589"/>
    <w:bookmarkStart w:name="z3935" w:id="259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590"/>
    <w:bookmarkStart w:name="z3936" w:id="2591"/>
    <w:p>
      <w:pPr>
        <w:spacing w:after="0"/>
        <w:ind w:left="0"/>
        <w:jc w:val="left"/>
      </w:pPr>
      <w:r>
        <w:rPr>
          <w:rFonts w:ascii="Times New Roman"/>
          <w:b/>
          <w:i w:val="false"/>
          <w:color w:val="000000"/>
        </w:rPr>
        <w:t xml:space="preserve"> 2-тарау. Нысанды толтыру бойынша түсіндірме</w:t>
      </w:r>
    </w:p>
    <w:bookmarkEnd w:id="2591"/>
    <w:bookmarkStart w:name="z3937" w:id="2592"/>
    <w:p>
      <w:pPr>
        <w:spacing w:after="0"/>
        <w:ind w:left="0"/>
        <w:jc w:val="both"/>
      </w:pPr>
      <w:r>
        <w:rPr>
          <w:rFonts w:ascii="Times New Roman"/>
          <w:b w:val="false"/>
          <w:i w:val="false"/>
          <w:color w:val="000000"/>
          <w:sz w:val="28"/>
        </w:rPr>
        <w:t>
      4. Нысанда 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(осы қаулыға 15-қосымшаға сәйкес кепілге қойылған мүлікті өндіріп алу нәтижесінде бас банктің күмәнді және үмітсіз активтерін сатып алатын еншілес ұйымның меншігіне өткен мүлікті қоспағанда) туралы ақпарат көрсетіледі.</w:t>
      </w:r>
    </w:p>
    <w:bookmarkEnd w:id="2592"/>
    <w:bookmarkStart w:name="z3938" w:id="2593"/>
    <w:p>
      <w:pPr>
        <w:spacing w:after="0"/>
        <w:ind w:left="0"/>
        <w:jc w:val="both"/>
      </w:pPr>
      <w:r>
        <w:rPr>
          <w:rFonts w:ascii="Times New Roman"/>
          <w:b w:val="false"/>
          <w:i w:val="false"/>
          <w:color w:val="000000"/>
          <w:sz w:val="28"/>
        </w:rPr>
        <w:t>
      5. 2, 3 және 4-бағандарда бас банктің күмәнді және үмітсіз активтерін сатып алатын еншілес ұйымның, бас банктің күмәнді және үмітсіз активтерін сатып алатын еншілес ұйымның күмәнді және үмітсіз активтерін берген тұлғаның және талап ету құқықтары бойынша мүлік банктің балансына қабылданған және кейіннен күмәнді активтерді сатып алатын еншілес ұйымға берілген тұлғаның атауы және сәйкесінше бас банктің үмітсіз активтері көрсетіледі.</w:t>
      </w:r>
    </w:p>
    <w:bookmarkEnd w:id="2593"/>
    <w:bookmarkStart w:name="z3939" w:id="2594"/>
    <w:p>
      <w:pPr>
        <w:spacing w:after="0"/>
        <w:ind w:left="0"/>
        <w:jc w:val="both"/>
      </w:pPr>
      <w:r>
        <w:rPr>
          <w:rFonts w:ascii="Times New Roman"/>
          <w:b w:val="false"/>
          <w:i w:val="false"/>
          <w:color w:val="000000"/>
          <w:sz w:val="28"/>
        </w:rPr>
        <w:t>
      Контрагенттерді сәйкестендіру үшін 5-бағанда мынадай көрсеткіштер көрсетіледі:</w:t>
      </w:r>
    </w:p>
    <w:bookmarkEnd w:id="2594"/>
    <w:bookmarkStart w:name="z3940" w:id="2595"/>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bookmarkEnd w:id="2595"/>
    <w:bookmarkStart w:name="z3941" w:id="2596"/>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халықаралық стандартына сәйкес банктің контрагентіне берілген банктік сәйкестендіру коды: Bank Identifier Code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цифрлық жүйе үшін белгіленген алгоритм бойынша есеп беретін банк қалыптастырған баламалы сәйкестендіру нөмірі.</w:t>
      </w:r>
    </w:p>
    <w:bookmarkEnd w:id="2596"/>
    <w:bookmarkStart w:name="z3942" w:id="2597"/>
    <w:p>
      <w:pPr>
        <w:spacing w:after="0"/>
        <w:ind w:left="0"/>
        <w:jc w:val="both"/>
      </w:pPr>
      <w:r>
        <w:rPr>
          <w:rFonts w:ascii="Times New Roman"/>
          <w:b w:val="false"/>
          <w:i w:val="false"/>
          <w:color w:val="000000"/>
          <w:sz w:val="28"/>
        </w:rPr>
        <w:t>
      6. 2, 5, 18, 19, 22, 31 және 46-бағандарды толтыру кезінде деректерді өңдеу (Деректердің жүйелік тізбесі) үшін пайдаланылатын цифрлық ресурсқа сәйкес көрсетіледі.</w:t>
      </w:r>
    </w:p>
    <w:bookmarkEnd w:id="2597"/>
    <w:bookmarkStart w:name="z3943" w:id="2598"/>
    <w:p>
      <w:pPr>
        <w:spacing w:after="0"/>
        <w:ind w:left="0"/>
        <w:jc w:val="both"/>
      </w:pPr>
      <w:r>
        <w:rPr>
          <w:rFonts w:ascii="Times New Roman"/>
          <w:b w:val="false"/>
          <w:i w:val="false"/>
          <w:color w:val="000000"/>
          <w:sz w:val="28"/>
        </w:rPr>
        <w:t>
      7. 6 және 7-бағандарда талап ету құқықтары бойынша мүлік банктің балансына қабылданған және кейіннен бас банктің күмәнді және үмітсіз активтерін сатып алатын еншілес ұйымға берілген банк пен тұлға арасында жасалған банктік қарыз шартының деректемелері көрсетіледі.</w:t>
      </w:r>
    </w:p>
    <w:bookmarkEnd w:id="2598"/>
    <w:bookmarkStart w:name="z3944" w:id="2599"/>
    <w:p>
      <w:pPr>
        <w:spacing w:after="0"/>
        <w:ind w:left="0"/>
        <w:jc w:val="both"/>
      </w:pPr>
      <w:r>
        <w:rPr>
          <w:rFonts w:ascii="Times New Roman"/>
          <w:b w:val="false"/>
          <w:i w:val="false"/>
          <w:color w:val="000000"/>
          <w:sz w:val="28"/>
        </w:rPr>
        <w:t>
      8. 8, 9, 10, 11, 12, 13, 14, 15 және 16-бағандарда мүлікті банк балансына қабылдау күніне құндық көрсеткіштердің түрлері бойынша бөлінген қарыздың баланстық құны көрсетіледі.</w:t>
      </w:r>
    </w:p>
    <w:bookmarkEnd w:id="2599"/>
    <w:bookmarkStart w:name="z3945" w:id="2600"/>
    <w:p>
      <w:pPr>
        <w:spacing w:after="0"/>
        <w:ind w:left="0"/>
        <w:jc w:val="both"/>
      </w:pPr>
      <w:r>
        <w:rPr>
          <w:rFonts w:ascii="Times New Roman"/>
          <w:b w:val="false"/>
          <w:i w:val="false"/>
          <w:color w:val="000000"/>
          <w:sz w:val="28"/>
        </w:rPr>
        <w:t>
      9. 17 және 20-бағандарда мүлікті банктің балансына қабылдау сәтінде ол туралы мәліметтер көрсетіледі.</w:t>
      </w:r>
    </w:p>
    <w:bookmarkEnd w:id="2600"/>
    <w:bookmarkStart w:name="z3946" w:id="2601"/>
    <w:p>
      <w:pPr>
        <w:spacing w:after="0"/>
        <w:ind w:left="0"/>
        <w:jc w:val="both"/>
      </w:pPr>
      <w:r>
        <w:rPr>
          <w:rFonts w:ascii="Times New Roman"/>
          <w:b w:val="false"/>
          <w:i w:val="false"/>
          <w:color w:val="000000"/>
          <w:sz w:val="28"/>
        </w:rPr>
        <w:t>
      10. 21, 22, 23 және 24-бағандарда банктің мүлікті бас банктің күмәнді және үмітсіз активтерін сатып алатын еншілес ұйымға беру сәтінде ол туралы мәліметтер көрсетіледі.</w:t>
      </w:r>
    </w:p>
    <w:bookmarkEnd w:id="2601"/>
    <w:bookmarkStart w:name="z3947" w:id="2602"/>
    <w:p>
      <w:pPr>
        <w:spacing w:after="0"/>
        <w:ind w:left="0"/>
        <w:jc w:val="both"/>
      </w:pPr>
      <w:r>
        <w:rPr>
          <w:rFonts w:ascii="Times New Roman"/>
          <w:b w:val="false"/>
          <w:i w:val="false"/>
          <w:color w:val="000000"/>
          <w:sz w:val="28"/>
        </w:rPr>
        <w:t>
      11. 25-бағанда банктің мүлікті бас банктің күмәнді және үмітсіз активтерін сатып алатын еншілес ұйымға берген құны көрсетіледі.</w:t>
      </w:r>
    </w:p>
    <w:bookmarkEnd w:id="2602"/>
    <w:bookmarkStart w:name="z3948" w:id="2603"/>
    <w:p>
      <w:pPr>
        <w:spacing w:after="0"/>
        <w:ind w:left="0"/>
        <w:jc w:val="both"/>
      </w:pPr>
      <w:r>
        <w:rPr>
          <w:rFonts w:ascii="Times New Roman"/>
          <w:b w:val="false"/>
          <w:i w:val="false"/>
          <w:color w:val="000000"/>
          <w:sz w:val="28"/>
        </w:rPr>
        <w:t>
      12. 26-бағанда дисконт сомасы абсолюттік мәнде көрсетіледі.</w:t>
      </w:r>
    </w:p>
    <w:bookmarkEnd w:id="2603"/>
    <w:bookmarkStart w:name="z3949" w:id="2604"/>
    <w:p>
      <w:pPr>
        <w:spacing w:after="0"/>
        <w:ind w:left="0"/>
        <w:jc w:val="both"/>
      </w:pPr>
      <w:r>
        <w:rPr>
          <w:rFonts w:ascii="Times New Roman"/>
          <w:b w:val="false"/>
          <w:i w:val="false"/>
          <w:color w:val="000000"/>
          <w:sz w:val="28"/>
        </w:rPr>
        <w:t>
      13. 27-бағанда есепті күндегі жағдай бойынша активтің баланстық құны көрсетіледі.</w:t>
      </w:r>
    </w:p>
    <w:bookmarkEnd w:id="2604"/>
    <w:bookmarkStart w:name="z3950" w:id="2605"/>
    <w:p>
      <w:pPr>
        <w:spacing w:after="0"/>
        <w:ind w:left="0"/>
        <w:jc w:val="both"/>
      </w:pPr>
      <w:r>
        <w:rPr>
          <w:rFonts w:ascii="Times New Roman"/>
          <w:b w:val="false"/>
          <w:i w:val="false"/>
          <w:color w:val="000000"/>
          <w:sz w:val="28"/>
        </w:rPr>
        <w:t>
      14. 28, 29, 30, 31 және 32-бағандарда мүлік туралы мәліметтер көрсетіледі.</w:t>
      </w:r>
    </w:p>
    <w:bookmarkEnd w:id="2605"/>
    <w:bookmarkStart w:name="z3951" w:id="2606"/>
    <w:p>
      <w:pPr>
        <w:spacing w:after="0"/>
        <w:ind w:left="0"/>
        <w:jc w:val="both"/>
      </w:pPr>
      <w:r>
        <w:rPr>
          <w:rFonts w:ascii="Times New Roman"/>
          <w:b w:val="false"/>
          <w:i w:val="false"/>
          <w:color w:val="000000"/>
          <w:sz w:val="28"/>
        </w:rPr>
        <w:t>
      15. 31-бағанда 29 және 30-бағандарда көрсетілген мүлік санының немесе ауданының өлшем бірлігі көрсетіледі.</w:t>
      </w:r>
    </w:p>
    <w:bookmarkEnd w:id="2606"/>
    <w:bookmarkStart w:name="z3952" w:id="2607"/>
    <w:p>
      <w:pPr>
        <w:spacing w:after="0"/>
        <w:ind w:left="0"/>
        <w:jc w:val="both"/>
      </w:pPr>
      <w:r>
        <w:rPr>
          <w:rFonts w:ascii="Times New Roman"/>
          <w:b w:val="false"/>
          <w:i w:val="false"/>
          <w:color w:val="000000"/>
          <w:sz w:val="28"/>
        </w:rPr>
        <w:t>
      16. 33 және 34-бағандарда тәуелсіз бағалаушының деректері бойынша мүліктің нарықтық құны, сондай-ақ бағалау күні көрсетіледі.</w:t>
      </w:r>
    </w:p>
    <w:bookmarkEnd w:id="2607"/>
    <w:bookmarkStart w:name="z3953" w:id="2608"/>
    <w:p>
      <w:pPr>
        <w:spacing w:after="0"/>
        <w:ind w:left="0"/>
        <w:jc w:val="both"/>
      </w:pPr>
      <w:r>
        <w:rPr>
          <w:rFonts w:ascii="Times New Roman"/>
          <w:b w:val="false"/>
          <w:i w:val="false"/>
          <w:color w:val="000000"/>
          <w:sz w:val="28"/>
        </w:rPr>
        <w:t>
      17. 35 және 36-бағандарда бас банктің күмәнді және үмітсіз активтерін сатып алатын еншілес ұйымның бағалауы бойынша мүліктің нарықтық құны көрсетіледі.</w:t>
      </w:r>
    </w:p>
    <w:bookmarkEnd w:id="2608"/>
    <w:bookmarkStart w:name="z3954" w:id="2609"/>
    <w:p>
      <w:pPr>
        <w:spacing w:after="0"/>
        <w:ind w:left="0"/>
        <w:jc w:val="both"/>
      </w:pPr>
      <w:r>
        <w:rPr>
          <w:rFonts w:ascii="Times New Roman"/>
          <w:b w:val="false"/>
          <w:i w:val="false"/>
          <w:color w:val="000000"/>
          <w:sz w:val="28"/>
        </w:rPr>
        <w:t>
      18. 37 және 40-бағандарда банк пен бас банктің күмәнді және үмітсіз активтерін сатып алатын еншілес ұйым арасында жасалған мүлікті беру туралы шарттың деректемелері көрсетіледі. Шарт болмаған жағдайда 37 және 40-бағандардағы мән толтырылмайды.</w:t>
      </w:r>
    </w:p>
    <w:bookmarkEnd w:id="2609"/>
    <w:bookmarkStart w:name="z3955" w:id="2610"/>
    <w:p>
      <w:pPr>
        <w:spacing w:after="0"/>
        <w:ind w:left="0"/>
        <w:jc w:val="both"/>
      </w:pPr>
      <w:r>
        <w:rPr>
          <w:rFonts w:ascii="Times New Roman"/>
          <w:b w:val="false"/>
          <w:i w:val="false"/>
          <w:color w:val="000000"/>
          <w:sz w:val="28"/>
        </w:rPr>
        <w:t>
      19. 38 және 39-бағандарда банктің бас банктің күмәнді және үмітсіз активтерін сатып алатын еншілес ұйымға берген қарыз сомасы көрсетіледі. Қарыз болмаған жағдайда 38 және 39-бағандардағы мән толтырылмайды.</w:t>
      </w:r>
    </w:p>
    <w:bookmarkEnd w:id="2610"/>
    <w:bookmarkStart w:name="z3956" w:id="2611"/>
    <w:p>
      <w:pPr>
        <w:spacing w:after="0"/>
        <w:ind w:left="0"/>
        <w:jc w:val="both"/>
      </w:pPr>
      <w:r>
        <w:rPr>
          <w:rFonts w:ascii="Times New Roman"/>
          <w:b w:val="false"/>
          <w:i w:val="false"/>
          <w:color w:val="000000"/>
          <w:sz w:val="28"/>
        </w:rPr>
        <w:t>
      20. 41 және 42-бағандарда активті бас банктің күмәнді және үмітсіз активтерін сатып алатын еншілес ұйымға беруге байланысты дебиторлық берешек сомасы көрсетіледі.</w:t>
      </w:r>
    </w:p>
    <w:bookmarkEnd w:id="2611"/>
    <w:bookmarkStart w:name="z3957" w:id="2612"/>
    <w:p>
      <w:pPr>
        <w:spacing w:after="0"/>
        <w:ind w:left="0"/>
        <w:jc w:val="both"/>
      </w:pPr>
      <w:r>
        <w:rPr>
          <w:rFonts w:ascii="Times New Roman"/>
          <w:b w:val="false"/>
          <w:i w:val="false"/>
          <w:color w:val="000000"/>
          <w:sz w:val="28"/>
        </w:rPr>
        <w:t>
      21. 43-бағанда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күні көрсетіледі (егер мерзімдері өзгеше болса, неғұрлым кеш мерзім көрсетіледі).</w:t>
      </w:r>
    </w:p>
    <w:bookmarkEnd w:id="2612"/>
    <w:bookmarkStart w:name="z3958" w:id="2613"/>
    <w:p>
      <w:pPr>
        <w:spacing w:after="0"/>
        <w:ind w:left="0"/>
        <w:jc w:val="both"/>
      </w:pPr>
      <w:r>
        <w:rPr>
          <w:rFonts w:ascii="Times New Roman"/>
          <w:b w:val="false"/>
          <w:i w:val="false"/>
          <w:color w:val="000000"/>
          <w:sz w:val="28"/>
        </w:rPr>
        <w:t>
      22. 44 және 45-бағандарда бас банктің күмәнді және үмітсіз активтерін сатып алатын еншілес ұйымның Іс-шаралар жоспары және (немесе) шарт бойынша бас банктің алдындағы берешекті өтеу кезеңділігі көрсетіледі.</w:t>
      </w:r>
    </w:p>
    <w:bookmarkEnd w:id="2613"/>
    <w:bookmarkStart w:name="z3959" w:id="2614"/>
    <w:p>
      <w:pPr>
        <w:spacing w:after="0"/>
        <w:ind w:left="0"/>
        <w:jc w:val="both"/>
      </w:pPr>
      <w:r>
        <w:rPr>
          <w:rFonts w:ascii="Times New Roman"/>
          <w:b w:val="false"/>
          <w:i w:val="false"/>
          <w:color w:val="000000"/>
          <w:sz w:val="28"/>
        </w:rPr>
        <w:t>
      23. 46-бағанда қарыз бойынша сыйақыны өтеу кезеңділігі көрсетіледі.</w:t>
      </w:r>
    </w:p>
    <w:bookmarkEnd w:id="2614"/>
    <w:bookmarkStart w:name="z3960" w:id="2615"/>
    <w:p>
      <w:pPr>
        <w:spacing w:after="0"/>
        <w:ind w:left="0"/>
        <w:jc w:val="both"/>
      </w:pPr>
      <w:r>
        <w:rPr>
          <w:rFonts w:ascii="Times New Roman"/>
          <w:b w:val="false"/>
          <w:i w:val="false"/>
          <w:color w:val="000000"/>
          <w:sz w:val="28"/>
        </w:rPr>
        <w:t>
      24. 47, 52 және 68-бағандарда осы мүлік (актив) бойынша берешекті өтеу есебіне бас банктің пайдасына жүргізілген төлемдер сомасы, тиісінше мүлікті (активті) басқарудың барлық кезеңі үшін осы активті басқаруға байланысты бас банктің күмәнді және үмітсіз активтерін сатып алатын еншілес ұйымға ақшалай қаражаттың нақты әкелінуі мен әкетілуі көрсетіледі.</w:t>
      </w:r>
    </w:p>
    <w:bookmarkEnd w:id="2615"/>
    <w:bookmarkStart w:name="z3961" w:id="2616"/>
    <w:p>
      <w:pPr>
        <w:spacing w:after="0"/>
        <w:ind w:left="0"/>
        <w:jc w:val="both"/>
      </w:pPr>
      <w:r>
        <w:rPr>
          <w:rFonts w:ascii="Times New Roman"/>
          <w:b w:val="false"/>
          <w:i w:val="false"/>
          <w:color w:val="000000"/>
          <w:sz w:val="28"/>
        </w:rPr>
        <w:t>
      25. 51-бағанда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bookmarkEnd w:id="2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3972" w:id="2617"/>
    <w:p>
      <w:pPr>
        <w:spacing w:after="0"/>
        <w:ind w:left="0"/>
        <w:jc w:val="both"/>
      </w:pPr>
      <w:r>
        <w:rPr>
          <w:rFonts w:ascii="Times New Roman"/>
          <w:b w:val="false"/>
          <w:i w:val="false"/>
          <w:color w:val="000000"/>
          <w:sz w:val="28"/>
        </w:rPr>
        <w:t>
      Әкімшілік деректерді жинауға</w:t>
      </w:r>
    </w:p>
    <w:bookmarkEnd w:id="2617"/>
    <w:bookmarkStart w:name="z3973" w:id="2618"/>
    <w:p>
      <w:pPr>
        <w:spacing w:after="0"/>
        <w:ind w:left="0"/>
        <w:jc w:val="both"/>
      </w:pPr>
      <w:r>
        <w:rPr>
          <w:rFonts w:ascii="Times New Roman"/>
          <w:b w:val="false"/>
          <w:i w:val="false"/>
          <w:color w:val="000000"/>
          <w:sz w:val="28"/>
        </w:rPr>
        <w:t>
      арналған нысан</w:t>
      </w:r>
    </w:p>
    <w:bookmarkEnd w:id="2618"/>
    <w:bookmarkStart w:name="z3974" w:id="261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619"/>
    <w:bookmarkStart w:name="z3975" w:id="26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20"/>
    <w:bookmarkStart w:name="z3976" w:id="2621"/>
    <w:p>
      <w:pPr>
        <w:spacing w:after="0"/>
        <w:ind w:left="0"/>
        <w:jc w:val="both"/>
      </w:pPr>
      <w:r>
        <w:rPr>
          <w:rFonts w:ascii="Times New Roman"/>
          <w:b w:val="false"/>
          <w:i w:val="false"/>
          <w:color w:val="000000"/>
          <w:sz w:val="28"/>
        </w:rPr>
        <w:t>
      Әкімшілік нысанның атауы: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(бұдан әрі - КАБҰ)</w:t>
      </w:r>
    </w:p>
    <w:bookmarkEnd w:id="2621"/>
    <w:bookmarkStart w:name="z3977" w:id="26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OUSA_03</w:t>
      </w:r>
    </w:p>
    <w:bookmarkEnd w:id="2622"/>
    <w:bookmarkStart w:name="z3978" w:id="2623"/>
    <w:p>
      <w:pPr>
        <w:spacing w:after="0"/>
        <w:ind w:left="0"/>
        <w:jc w:val="both"/>
      </w:pPr>
      <w:r>
        <w:rPr>
          <w:rFonts w:ascii="Times New Roman"/>
          <w:b w:val="false"/>
          <w:i w:val="false"/>
          <w:color w:val="000000"/>
          <w:sz w:val="28"/>
        </w:rPr>
        <w:t>
      Кезеңділігі: тоқсан сайын</w:t>
      </w:r>
    </w:p>
    <w:bookmarkEnd w:id="2623"/>
    <w:bookmarkStart w:name="z3979" w:id="2624"/>
    <w:p>
      <w:pPr>
        <w:spacing w:after="0"/>
        <w:ind w:left="0"/>
        <w:jc w:val="both"/>
      </w:pPr>
      <w:r>
        <w:rPr>
          <w:rFonts w:ascii="Times New Roman"/>
          <w:b w:val="false"/>
          <w:i w:val="false"/>
          <w:color w:val="000000"/>
          <w:sz w:val="28"/>
        </w:rPr>
        <w:t>
      Есепті кезеңі: 20__жылғы "___" ________ жағдай бойынша</w:t>
      </w:r>
    </w:p>
    <w:bookmarkEnd w:id="2624"/>
    <w:bookmarkStart w:name="z3980" w:id="26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бас банктің күмәнді және үмітсіз активтерін сатып алатын еншілес ұйымы бар екінші деңгейдегі банктер</w:t>
      </w:r>
    </w:p>
    <w:bookmarkEnd w:id="2625"/>
    <w:bookmarkStart w:name="z3981" w:id="26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күнтізбелік 30 (отыз) күннен кешіктірмей</w:t>
      </w:r>
    </w:p>
    <w:bookmarkEnd w:id="2626"/>
    <w:bookmarkStart w:name="z3982" w:id="2627"/>
    <w:p>
      <w:pPr>
        <w:spacing w:after="0"/>
        <w:ind w:left="0"/>
        <w:jc w:val="both"/>
      </w:pPr>
      <w:r>
        <w:rPr>
          <w:rFonts w:ascii="Times New Roman"/>
          <w:b w:val="false"/>
          <w:i w:val="false"/>
          <w:color w:val="000000"/>
          <w:sz w:val="28"/>
        </w:rPr>
        <w:t>
      БСН: _______________________</w:t>
      </w:r>
    </w:p>
    <w:bookmarkEnd w:id="2627"/>
    <w:bookmarkStart w:name="z3983" w:id="2628"/>
    <w:p>
      <w:pPr>
        <w:spacing w:after="0"/>
        <w:ind w:left="0"/>
        <w:jc w:val="both"/>
      </w:pPr>
      <w:r>
        <w:rPr>
          <w:rFonts w:ascii="Times New Roman"/>
          <w:b w:val="false"/>
          <w:i w:val="false"/>
          <w:color w:val="000000"/>
          <w:sz w:val="28"/>
        </w:rPr>
        <w:t>
      Жинау әдісі: электрондық түрде</w:t>
      </w:r>
    </w:p>
    <w:bookmarkEnd w:id="2628"/>
    <w:bookmarkStart w:name="z3984" w:id="2629"/>
    <w:p>
      <w:pPr>
        <w:spacing w:after="0"/>
        <w:ind w:left="0"/>
        <w:jc w:val="both"/>
      </w:pPr>
      <w:r>
        <w:rPr>
          <w:rFonts w:ascii="Times New Roman"/>
          <w:b w:val="false"/>
          <w:i w:val="false"/>
          <w:color w:val="000000"/>
          <w:sz w:val="28"/>
        </w:rPr>
        <w:t>
      (мың теңгемен)</w:t>
      </w:r>
    </w:p>
    <w:bookmarkEnd w:id="2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(талап ету құқықтары бойынша кепіл мүлкі өндіріп алынды)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Клиенттің/қарыз алушының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банктік қарыз шарты (ол бойынша осы кепіл қабылданды)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 мүлкін КАБҰ балансына қабылдау сәтіндегі қарыздардың баланстық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балансындағы мерзімі өткен негізгі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 мерзімі өткен есептелген сыйақы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баланстық құны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5" w:id="2630"/>
    <w:p>
      <w:pPr>
        <w:spacing w:after="0"/>
        <w:ind w:left="0"/>
        <w:jc w:val="both"/>
      </w:pPr>
      <w:r>
        <w:rPr>
          <w:rFonts w:ascii="Times New Roman"/>
          <w:b w:val="false"/>
          <w:i w:val="false"/>
          <w:color w:val="000000"/>
          <w:sz w:val="28"/>
        </w:rPr>
        <w:t>
      кестенің жалғасы</w:t>
      </w:r>
    </w:p>
    <w:bookmarkEnd w:id="2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КАБҰ балансына нақты қабылдау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КАБҰ балансына өндіріп алу тәсілі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салықтың құны (бағалау құны мен күнін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кезіндегі саны, ауданы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саны, ауданы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нөмірі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балансына қабылдау/ кепілді өндіріп алу сәтінде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6" w:id="2631"/>
    <w:p>
      <w:pPr>
        <w:spacing w:after="0"/>
        <w:ind w:left="0"/>
        <w:jc w:val="both"/>
      </w:pPr>
      <w:r>
        <w:rPr>
          <w:rFonts w:ascii="Times New Roman"/>
          <w:b w:val="false"/>
          <w:i w:val="false"/>
          <w:color w:val="000000"/>
          <w:sz w:val="28"/>
        </w:rPr>
        <w:t>
      кестенің жалғасы</w:t>
      </w:r>
    </w:p>
    <w:bookmarkEnd w:id="2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бас банк берген қарыз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кепілге қатысты, оның ішінде оларды жақсартуға байланысты КАБҰ жүргізген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актив бойынша берешекті өтеу есебіне бас банктің пайдасына жүргізілген барлық төлемдердің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(АҚҚЕ) басқарудың барлық кезеңінде активтерді басқарудан түскен ақша қаражатының нақты әкелінуі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басқарудың барлық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басқарудың барлық кезеңінде (39+43+47)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балансында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7" w:id="2632"/>
    <w:p>
      <w:pPr>
        <w:spacing w:after="0"/>
        <w:ind w:left="0"/>
        <w:jc w:val="both"/>
      </w:pPr>
      <w:r>
        <w:rPr>
          <w:rFonts w:ascii="Times New Roman"/>
          <w:b w:val="false"/>
          <w:i w:val="false"/>
          <w:color w:val="000000"/>
          <w:sz w:val="28"/>
        </w:rPr>
        <w:t>
      кестенің жалғасы</w:t>
      </w:r>
    </w:p>
    <w:bookmarkEnd w:id="2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8" w:id="2633"/>
    <w:p>
      <w:pPr>
        <w:spacing w:after="0"/>
        <w:ind w:left="0"/>
        <w:jc w:val="both"/>
      </w:pPr>
      <w:r>
        <w:rPr>
          <w:rFonts w:ascii="Times New Roman"/>
          <w:b w:val="false"/>
          <w:i w:val="false"/>
          <w:color w:val="000000"/>
          <w:sz w:val="28"/>
        </w:rPr>
        <w:t>
      кестенің жалғасы</w:t>
      </w:r>
    </w:p>
    <w:bookmarkEnd w:id="2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нақты әкетілуі (АҚҚЕ)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 (55+59+63+67+71)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күтіп ұстауға арналған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арналған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9" w:id="2634"/>
    <w:p>
      <w:pPr>
        <w:spacing w:after="0"/>
        <w:ind w:left="0"/>
        <w:jc w:val="both"/>
      </w:pPr>
      <w:r>
        <w:rPr>
          <w:rFonts w:ascii="Times New Roman"/>
          <w:b w:val="false"/>
          <w:i w:val="false"/>
          <w:color w:val="000000"/>
          <w:sz w:val="28"/>
        </w:rPr>
        <w:t>
      кестенің жалғасы</w:t>
      </w:r>
    </w:p>
    <w:bookmarkEnd w:id="2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шығыны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0" w:id="2635"/>
    <w:p>
      <w:pPr>
        <w:spacing w:after="0"/>
        <w:ind w:left="0"/>
        <w:jc w:val="both"/>
      </w:pPr>
      <w:r>
        <w:rPr>
          <w:rFonts w:ascii="Times New Roman"/>
          <w:b w:val="false"/>
          <w:i w:val="false"/>
          <w:color w:val="000000"/>
          <w:sz w:val="28"/>
        </w:rPr>
        <w:t>
      кестенің жалғасы</w:t>
      </w:r>
    </w:p>
    <w:bookmarkEnd w:id="2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әкелінуі/әкетілуі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КАБҰ басқару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636"/>
          <w:p>
            <w:pPr>
              <w:spacing w:after="20"/>
              <w:ind w:left="20"/>
              <w:jc w:val="both"/>
            </w:pPr>
            <w:r>
              <w:rPr>
                <w:rFonts w:ascii="Times New Roman"/>
                <w:b w:val="false"/>
                <w:i w:val="false"/>
                <w:color w:val="000000"/>
                <w:sz w:val="20"/>
              </w:rPr>
              <w:t>
КАБҰ басқару кезеңіндегі барлығы</w:t>
            </w:r>
          </w:p>
          <w:bookmarkEnd w:id="2636"/>
          <w:p>
            <w:pPr>
              <w:spacing w:after="20"/>
              <w:ind w:left="20"/>
              <w:jc w:val="both"/>
            </w:pPr>
            <w:r>
              <w:rPr>
                <w:rFonts w:ascii="Times New Roman"/>
                <w:b w:val="false"/>
                <w:i w:val="false"/>
                <w:color w:val="000000"/>
                <w:sz w:val="20"/>
              </w:rPr>
              <w:t>
(35-51)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тоқсан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тоқсанды қоса алғанда, ағымдағы жылдың басынан басталған кезең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2" w:id="2637"/>
    <w:p>
      <w:pPr>
        <w:spacing w:after="0"/>
        <w:ind w:left="0"/>
        <w:jc w:val="both"/>
      </w:pPr>
      <w:r>
        <w:rPr>
          <w:rFonts w:ascii="Times New Roman"/>
          <w:b w:val="false"/>
          <w:i w:val="false"/>
          <w:color w:val="000000"/>
          <w:sz w:val="28"/>
        </w:rPr>
        <w:t>
      Атауы _______________________________________________________</w:t>
      </w:r>
    </w:p>
    <w:bookmarkEnd w:id="2637"/>
    <w:bookmarkStart w:name="z3993" w:id="2638"/>
    <w:p>
      <w:pPr>
        <w:spacing w:after="0"/>
        <w:ind w:left="0"/>
        <w:jc w:val="both"/>
      </w:pPr>
      <w:r>
        <w:rPr>
          <w:rFonts w:ascii="Times New Roman"/>
          <w:b w:val="false"/>
          <w:i w:val="false"/>
          <w:color w:val="000000"/>
          <w:sz w:val="28"/>
        </w:rPr>
        <w:t>
      Мекенжайы__________________________________________________________</w:t>
      </w:r>
    </w:p>
    <w:bookmarkEnd w:id="2638"/>
    <w:bookmarkStart w:name="z3994" w:id="2639"/>
    <w:p>
      <w:pPr>
        <w:spacing w:after="0"/>
        <w:ind w:left="0"/>
        <w:jc w:val="both"/>
      </w:pPr>
      <w:r>
        <w:rPr>
          <w:rFonts w:ascii="Times New Roman"/>
          <w:b w:val="false"/>
          <w:i w:val="false"/>
          <w:color w:val="000000"/>
          <w:sz w:val="28"/>
        </w:rPr>
        <w:t>
      Телефоны ________________________________________</w:t>
      </w:r>
    </w:p>
    <w:bookmarkEnd w:id="2639"/>
    <w:bookmarkStart w:name="z3995" w:id="2640"/>
    <w:p>
      <w:pPr>
        <w:spacing w:after="0"/>
        <w:ind w:left="0"/>
        <w:jc w:val="both"/>
      </w:pPr>
      <w:r>
        <w:rPr>
          <w:rFonts w:ascii="Times New Roman"/>
          <w:b w:val="false"/>
          <w:i w:val="false"/>
          <w:color w:val="000000"/>
          <w:sz w:val="28"/>
        </w:rPr>
        <w:t>
      Электрондық пошта мекенжайы _________________________</w:t>
      </w:r>
    </w:p>
    <w:bookmarkEnd w:id="2640"/>
    <w:bookmarkStart w:name="z3996" w:id="2641"/>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641"/>
    <w:bookmarkStart w:name="z3997" w:id="264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42"/>
    <w:bookmarkStart w:name="z3998" w:id="2643"/>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643"/>
    <w:bookmarkStart w:name="z3999" w:id="2644"/>
    <w:p>
      <w:pPr>
        <w:spacing w:after="0"/>
        <w:ind w:left="0"/>
        <w:jc w:val="both"/>
      </w:pPr>
      <w:r>
        <w:rPr>
          <w:rFonts w:ascii="Times New Roman"/>
          <w:b w:val="false"/>
          <w:i w:val="false"/>
          <w:color w:val="000000"/>
          <w:sz w:val="28"/>
        </w:rPr>
        <w:t>
      Күні 20__ жылғы "______" ______________</w:t>
      </w:r>
    </w:p>
    <w:bookmarkEnd w:id="2644"/>
    <w:bookmarkStart w:name="z4000" w:id="2645"/>
    <w:p>
      <w:pPr>
        <w:spacing w:after="0"/>
        <w:ind w:left="0"/>
        <w:jc w:val="both"/>
      </w:pPr>
      <w:r>
        <w:rPr>
          <w:rFonts w:ascii="Times New Roman"/>
          <w:b w:val="false"/>
          <w:i w:val="false"/>
          <w:color w:val="000000"/>
          <w:sz w:val="28"/>
        </w:rPr>
        <w:t>
      Ескертпе: нысан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толтыру бойынша түсіндірмеге сәйкес толтырылады.</w:t>
      </w:r>
    </w:p>
    <w:bookmarkEnd w:id="2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"Кепілге қойылған мүлікті өндіріп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 нәтижесінде бас банктің күмәнді және үмітсіз активтерін сатып алатын еншілес ұйымның меншігіне өткен мүлік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06" w:id="2646"/>
    <w:p>
      <w:pPr>
        <w:spacing w:after="0"/>
        <w:ind w:left="0"/>
        <w:jc w:val="left"/>
      </w:pPr>
      <w:r>
        <w:rPr>
          <w:rFonts w:ascii="Times New Roman"/>
          <w:b/>
          <w:i w:val="false"/>
          <w:color w:val="000000"/>
        </w:rPr>
        <w:t xml:space="preserve">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(индексі - OUSA_03, кезеңділігі - тоқсан сайын) әкімшілік деректерді өтеусіз негізде жинауға арналған  нысанын толтыру бойынша түсіндірме</w:t>
      </w:r>
    </w:p>
    <w:bookmarkEnd w:id="2646"/>
    <w:bookmarkStart w:name="z4007" w:id="2647"/>
    <w:p>
      <w:pPr>
        <w:spacing w:after="0"/>
        <w:ind w:left="0"/>
        <w:jc w:val="left"/>
      </w:pPr>
      <w:r>
        <w:rPr>
          <w:rFonts w:ascii="Times New Roman"/>
          <w:b/>
          <w:i w:val="false"/>
          <w:color w:val="000000"/>
        </w:rPr>
        <w:t xml:space="preserve"> 1-тарау. Жалпы ережелер</w:t>
      </w:r>
    </w:p>
    <w:bookmarkEnd w:id="2647"/>
    <w:bookmarkStart w:name="z4008" w:id="2648"/>
    <w:p>
      <w:pPr>
        <w:spacing w:after="0"/>
        <w:ind w:left="0"/>
        <w:jc w:val="both"/>
      </w:pPr>
      <w:r>
        <w:rPr>
          <w:rFonts w:ascii="Times New Roman"/>
          <w:b w:val="false"/>
          <w:i w:val="false"/>
          <w:color w:val="000000"/>
          <w:sz w:val="28"/>
        </w:rPr>
        <w:t>
      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48"/>
    <w:bookmarkStart w:name="z4009" w:id="2649"/>
    <w:p>
      <w:pPr>
        <w:spacing w:after="0"/>
        <w:ind w:left="0"/>
        <w:jc w:val="both"/>
      </w:pPr>
      <w:r>
        <w:rPr>
          <w:rFonts w:ascii="Times New Roman"/>
          <w:b w:val="false"/>
          <w:i w:val="false"/>
          <w:color w:val="000000"/>
          <w:sz w:val="28"/>
        </w:rPr>
        <w:t>
      2.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bookmarkEnd w:id="2649"/>
    <w:bookmarkStart w:name="z4010" w:id="265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50"/>
    <w:bookmarkStart w:name="z4011" w:id="2651"/>
    <w:p>
      <w:pPr>
        <w:spacing w:after="0"/>
        <w:ind w:left="0"/>
        <w:jc w:val="left"/>
      </w:pPr>
      <w:r>
        <w:rPr>
          <w:rFonts w:ascii="Times New Roman"/>
          <w:b/>
          <w:i w:val="false"/>
          <w:color w:val="000000"/>
        </w:rPr>
        <w:t xml:space="preserve"> 2-тарау. Нысанды толтыру бойынша түсіндірме</w:t>
      </w:r>
    </w:p>
    <w:bookmarkEnd w:id="2651"/>
    <w:bookmarkStart w:name="z4012" w:id="2652"/>
    <w:p>
      <w:pPr>
        <w:spacing w:after="0"/>
        <w:ind w:left="0"/>
        <w:jc w:val="both"/>
      </w:pPr>
      <w:r>
        <w:rPr>
          <w:rFonts w:ascii="Times New Roman"/>
          <w:b w:val="false"/>
          <w:i w:val="false"/>
          <w:color w:val="000000"/>
          <w:sz w:val="28"/>
        </w:rPr>
        <w:t>
      4.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bookmarkEnd w:id="2652"/>
    <w:bookmarkStart w:name="z4013" w:id="2653"/>
    <w:p>
      <w:pPr>
        <w:spacing w:after="0"/>
        <w:ind w:left="0"/>
        <w:jc w:val="both"/>
      </w:pPr>
      <w:r>
        <w:rPr>
          <w:rFonts w:ascii="Times New Roman"/>
          <w:b w:val="false"/>
          <w:i w:val="false"/>
          <w:color w:val="000000"/>
          <w:sz w:val="28"/>
        </w:rPr>
        <w:t>
      5.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w:t>
      </w:r>
    </w:p>
    <w:bookmarkEnd w:id="2653"/>
    <w:bookmarkStart w:name="z4014" w:id="2654"/>
    <w:p>
      <w:pPr>
        <w:spacing w:after="0"/>
        <w:ind w:left="0"/>
        <w:jc w:val="both"/>
      </w:pPr>
      <w:r>
        <w:rPr>
          <w:rFonts w:ascii="Times New Roman"/>
          <w:b w:val="false"/>
          <w:i w:val="false"/>
          <w:color w:val="000000"/>
          <w:sz w:val="28"/>
        </w:rPr>
        <w:t>
      Контрагенттерді сәйкестендіру үшін 4-бағанда мынадай көрсеткіштер:</w:t>
      </w:r>
    </w:p>
    <w:bookmarkEnd w:id="2654"/>
    <w:bookmarkStart w:name="z4015" w:id="2655"/>
    <w:p>
      <w:pPr>
        <w:spacing w:after="0"/>
        <w:ind w:left="0"/>
        <w:jc w:val="both"/>
      </w:pPr>
      <w:r>
        <w:rPr>
          <w:rFonts w:ascii="Times New Roman"/>
          <w:b w:val="false"/>
          <w:i w:val="false"/>
          <w:color w:val="000000"/>
          <w:sz w:val="28"/>
        </w:rPr>
        <w:t>
      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bookmarkEnd w:id="2655"/>
    <w:bookmarkStart w:name="z4016" w:id="2656"/>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цифрлық жүйе үшін белгіленген алгоритм бойынша есеп беретін банк қалыптастырған баламалы сәйкестендіру нөмірі көрсетіледі.</w:t>
      </w:r>
    </w:p>
    <w:bookmarkEnd w:id="2656"/>
    <w:bookmarkStart w:name="z4017" w:id="2657"/>
    <w:p>
      <w:pPr>
        <w:spacing w:after="0"/>
        <w:ind w:left="0"/>
        <w:jc w:val="both"/>
      </w:pPr>
      <w:r>
        <w:rPr>
          <w:rFonts w:ascii="Times New Roman"/>
          <w:b w:val="false"/>
          <w:i w:val="false"/>
          <w:color w:val="000000"/>
          <w:sz w:val="28"/>
        </w:rPr>
        <w:t>
      6. 2, 4, 17, 19 және 23-бағандарды толтыру кезінде деректерді өңдеу (Деректердің жүйелік тізбесі) үшін пайдаланылатын цифрлық ресурсқа сәйкес көрсетіледі.</w:t>
      </w:r>
    </w:p>
    <w:bookmarkEnd w:id="2657"/>
    <w:bookmarkStart w:name="z4018" w:id="2658"/>
    <w:p>
      <w:pPr>
        <w:spacing w:after="0"/>
        <w:ind w:left="0"/>
        <w:jc w:val="both"/>
      </w:pPr>
      <w:r>
        <w:rPr>
          <w:rFonts w:ascii="Times New Roman"/>
          <w:b w:val="false"/>
          <w:i w:val="false"/>
          <w:color w:val="000000"/>
          <w:sz w:val="28"/>
        </w:rPr>
        <w:t>
      7.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bookmarkEnd w:id="2658"/>
    <w:bookmarkStart w:name="z4019" w:id="2659"/>
    <w:p>
      <w:pPr>
        <w:spacing w:after="0"/>
        <w:ind w:left="0"/>
        <w:jc w:val="both"/>
      </w:pPr>
      <w:r>
        <w:rPr>
          <w:rFonts w:ascii="Times New Roman"/>
          <w:b w:val="false"/>
          <w:i w:val="false"/>
          <w:color w:val="000000"/>
          <w:sz w:val="28"/>
        </w:rPr>
        <w:t>
      8.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bookmarkEnd w:id="2659"/>
    <w:bookmarkStart w:name="z4020" w:id="2660"/>
    <w:p>
      <w:pPr>
        <w:spacing w:after="0"/>
        <w:ind w:left="0"/>
        <w:jc w:val="both"/>
      </w:pPr>
      <w:r>
        <w:rPr>
          <w:rFonts w:ascii="Times New Roman"/>
          <w:b w:val="false"/>
          <w:i w:val="false"/>
          <w:color w:val="000000"/>
          <w:sz w:val="28"/>
        </w:rPr>
        <w:t>
      9. 16-бағанда мүлікті бас банктің күмәнді және үмітсіз активтерін сатып алатын еншілес ұйымның балансына қабылдау кезіндегі мүлік туралы мәліметтер көрсетіледі.</w:t>
      </w:r>
    </w:p>
    <w:bookmarkEnd w:id="2660"/>
    <w:bookmarkStart w:name="z4021" w:id="2661"/>
    <w:p>
      <w:pPr>
        <w:spacing w:after="0"/>
        <w:ind w:left="0"/>
        <w:jc w:val="both"/>
      </w:pPr>
      <w:r>
        <w:rPr>
          <w:rFonts w:ascii="Times New Roman"/>
          <w:b w:val="false"/>
          <w:i w:val="false"/>
          <w:color w:val="000000"/>
          <w:sz w:val="28"/>
        </w:rPr>
        <w:t>
      10. 20, 21, 22, 23 және 24 -бағандарда мүлік туралы мәліметтер көрсетіледі.</w:t>
      </w:r>
    </w:p>
    <w:bookmarkEnd w:id="2661"/>
    <w:bookmarkStart w:name="z4022" w:id="2662"/>
    <w:p>
      <w:pPr>
        <w:spacing w:after="0"/>
        <w:ind w:left="0"/>
        <w:jc w:val="both"/>
      </w:pPr>
      <w:r>
        <w:rPr>
          <w:rFonts w:ascii="Times New Roman"/>
          <w:b w:val="false"/>
          <w:i w:val="false"/>
          <w:color w:val="000000"/>
          <w:sz w:val="28"/>
        </w:rPr>
        <w:t>
      11. 23-бағанда 21 және 22-бағандарда көрсетілген өндіріп алынған кепіл санының немесе ауданының өлшем бірлігі көрсетіледі.</w:t>
      </w:r>
    </w:p>
    <w:bookmarkEnd w:id="2662"/>
    <w:bookmarkStart w:name="z4023" w:id="2663"/>
    <w:p>
      <w:pPr>
        <w:spacing w:after="0"/>
        <w:ind w:left="0"/>
        <w:jc w:val="both"/>
      </w:pPr>
      <w:r>
        <w:rPr>
          <w:rFonts w:ascii="Times New Roman"/>
          <w:b w:val="false"/>
          <w:i w:val="false"/>
          <w:color w:val="000000"/>
          <w:sz w:val="28"/>
        </w:rPr>
        <w:t>
      12. 25 және 27-бағандарда өндіріп алынған мүлік бас банктің күмәнді және үмітсіз активтерін сатып алатын еншілес ұйымның балансында оны балансқа қабылдаған кезде және есепті тоқсанның аяғында тиісінше көрсетілген құн көрсетіледі.</w:t>
      </w:r>
    </w:p>
    <w:bookmarkEnd w:id="2663"/>
    <w:bookmarkStart w:name="z4024" w:id="2664"/>
    <w:p>
      <w:pPr>
        <w:spacing w:after="0"/>
        <w:ind w:left="0"/>
        <w:jc w:val="both"/>
      </w:pPr>
      <w:r>
        <w:rPr>
          <w:rFonts w:ascii="Times New Roman"/>
          <w:b w:val="false"/>
          <w:i w:val="false"/>
          <w:color w:val="000000"/>
          <w:sz w:val="28"/>
        </w:rPr>
        <w:t>
      13. 26 және 28-бағандарда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ескеріліп, өндіріп алынған мүліктің кепіл құны тиісінше оны балансқа қабылдау кезінде және есепті тоқсанның аяғында көрсетіледі.</w:t>
      </w:r>
    </w:p>
    <w:bookmarkEnd w:id="2664"/>
    <w:bookmarkStart w:name="z4025" w:id="2665"/>
    <w:p>
      <w:pPr>
        <w:spacing w:after="0"/>
        <w:ind w:left="0"/>
        <w:jc w:val="both"/>
      </w:pPr>
      <w:r>
        <w:rPr>
          <w:rFonts w:ascii="Times New Roman"/>
          <w:b w:val="false"/>
          <w:i w:val="false"/>
          <w:color w:val="000000"/>
          <w:sz w:val="28"/>
        </w:rPr>
        <w:t>
      14. 29-бағанда бас банктің күмәнді және үмітсіз активтерін сатып алатын еншілес ұйымға банк берген қарыз сомасы көрсетіледі. Қарыз болмаған кезде 29-бағандағы мән толтырылмайды.</w:t>
      </w:r>
    </w:p>
    <w:bookmarkEnd w:id="2665"/>
    <w:bookmarkStart w:name="z4026" w:id="2666"/>
    <w:p>
      <w:pPr>
        <w:spacing w:after="0"/>
        <w:ind w:left="0"/>
        <w:jc w:val="both"/>
      </w:pPr>
      <w:r>
        <w:rPr>
          <w:rFonts w:ascii="Times New Roman"/>
          <w:b w:val="false"/>
          <w:i w:val="false"/>
          <w:color w:val="000000"/>
          <w:sz w:val="28"/>
        </w:rPr>
        <w:t>
      15. 30-бағанда бас банктің күмәнді және үмітсіз активтерін сатып алатын еншілес ұйым мүлікке (активке) қатысты, оның ішінде оны жақсартуға байланысты іс-шараның түрін, өткізілетін күнін, іс-шараның (мәміленің) құнын және қорытынды нәтижесін көрсете отырып, басқарудың бүкіл кезеңінде жүргізген нақты іс-шаралар көрсетіледі.</w:t>
      </w:r>
    </w:p>
    <w:bookmarkEnd w:id="2666"/>
    <w:bookmarkStart w:name="z4027" w:id="2667"/>
    <w:p>
      <w:pPr>
        <w:spacing w:after="0"/>
        <w:ind w:left="0"/>
        <w:jc w:val="both"/>
      </w:pPr>
      <w:r>
        <w:rPr>
          <w:rFonts w:ascii="Times New Roman"/>
          <w:b w:val="false"/>
          <w:i w:val="false"/>
          <w:color w:val="000000"/>
          <w:sz w:val="28"/>
        </w:rPr>
        <w:t>
      16. 32, 35 және 51-бағандарда бас банктің пайдасына осы мүлік (актив) бойынша берешекті өтеу, бас банктің күмәнді және үмітсіз активтерін сатып алатын еншілес ұйымға ақшалай қаражаттың нақты әкелуі мен әкетілуі есебіне жүргізілген, тиісінше, осы активті бүкіл басқару кезеңінде мүлікті (активті) басқаруға байланысты төлемдер сомасы көрсетіледі.</w:t>
      </w:r>
    </w:p>
    <w:bookmarkEnd w:id="2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043" w:id="266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668"/>
    <w:bookmarkStart w:name="z4044" w:id="266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69"/>
    <w:bookmarkStart w:name="z4045" w:id="2670"/>
    <w:p>
      <w:pPr>
        <w:spacing w:after="0"/>
        <w:ind w:left="0"/>
        <w:jc w:val="both"/>
      </w:pPr>
      <w:r>
        <w:rPr>
          <w:rFonts w:ascii="Times New Roman"/>
          <w:b w:val="false"/>
          <w:i w:val="false"/>
          <w:color w:val="000000"/>
          <w:sz w:val="28"/>
        </w:rPr>
        <w:t>
      Әкімшілік нысанның атауы: баланстық және баланстан тыс шоттардағы қалдықтар туралы есеп</w:t>
      </w:r>
    </w:p>
    <w:bookmarkEnd w:id="2670"/>
    <w:bookmarkStart w:name="z4046" w:id="26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700-N(D).</w:t>
      </w:r>
    </w:p>
    <w:bookmarkEnd w:id="2671"/>
    <w:bookmarkStart w:name="z4047" w:id="2672"/>
    <w:p>
      <w:pPr>
        <w:spacing w:after="0"/>
        <w:ind w:left="0"/>
        <w:jc w:val="both"/>
      </w:pPr>
      <w:r>
        <w:rPr>
          <w:rFonts w:ascii="Times New Roman"/>
          <w:b w:val="false"/>
          <w:i w:val="false"/>
          <w:color w:val="000000"/>
          <w:sz w:val="28"/>
        </w:rPr>
        <w:t>
      Кезеңділігі: ай сайын</w:t>
      </w:r>
    </w:p>
    <w:bookmarkEnd w:id="2672"/>
    <w:bookmarkStart w:name="z4048" w:id="2673"/>
    <w:p>
      <w:pPr>
        <w:spacing w:after="0"/>
        <w:ind w:left="0"/>
        <w:jc w:val="both"/>
      </w:pPr>
      <w:r>
        <w:rPr>
          <w:rFonts w:ascii="Times New Roman"/>
          <w:b w:val="false"/>
          <w:i w:val="false"/>
          <w:color w:val="000000"/>
          <w:sz w:val="28"/>
        </w:rPr>
        <w:t>
      Есепті кезеңі: 20___жылғы "__" ________ жағдай бойынша</w:t>
      </w:r>
    </w:p>
    <w:bookmarkEnd w:id="2673"/>
    <w:bookmarkStart w:name="z4049" w:id="26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ипотекалық ұйымдар</w:t>
      </w:r>
    </w:p>
    <w:bookmarkEnd w:id="2674"/>
    <w:bookmarkStart w:name="z4050" w:id="26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675"/>
    <w:bookmarkStart w:name="z4051" w:id="2676"/>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676"/>
    <w:bookmarkStart w:name="z4052" w:id="2677"/>
    <w:p>
      <w:pPr>
        <w:spacing w:after="0"/>
        <w:ind w:left="0"/>
        <w:jc w:val="both"/>
      </w:pPr>
      <w:r>
        <w:rPr>
          <w:rFonts w:ascii="Times New Roman"/>
          <w:b w:val="false"/>
          <w:i w:val="false"/>
          <w:color w:val="000000"/>
          <w:sz w:val="28"/>
        </w:rPr>
        <w:t>
      ипотекалық ұйымдар желтоқсан айының қосымша есебін (банкішілік операциялар бойынша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2677"/>
    <w:bookmarkStart w:name="z4053" w:id="2678"/>
    <w:p>
      <w:pPr>
        <w:spacing w:after="0"/>
        <w:ind w:left="0"/>
        <w:jc w:val="both"/>
      </w:pPr>
      <w:r>
        <w:rPr>
          <w:rFonts w:ascii="Times New Roman"/>
          <w:b w:val="false"/>
          <w:i w:val="false"/>
          <w:color w:val="000000"/>
          <w:sz w:val="28"/>
        </w:rPr>
        <w:t>
      Бизнес-сәйкестендіру нөмірі:</w:t>
      </w:r>
    </w:p>
    <w:bookmarkEnd w:id="2678"/>
    <w:bookmarkStart w:name="z4054" w:id="2679"/>
    <w:p>
      <w:pPr>
        <w:spacing w:after="0"/>
        <w:ind w:left="0"/>
        <w:jc w:val="both"/>
      </w:pPr>
      <w:r>
        <w:rPr>
          <w:rFonts w:ascii="Times New Roman"/>
          <w:b w:val="false"/>
          <w:i w:val="false"/>
          <w:color w:val="000000"/>
          <w:sz w:val="28"/>
        </w:rPr>
        <w:t>
      Жинау әдісі: электрондық түрде</w:t>
      </w:r>
    </w:p>
    <w:bookmarkEnd w:id="2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 валютасының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5" w:id="2680"/>
    <w:p>
      <w:pPr>
        <w:spacing w:after="0"/>
        <w:ind w:left="0"/>
        <w:jc w:val="both"/>
      </w:pPr>
      <w:r>
        <w:rPr>
          <w:rFonts w:ascii="Times New Roman"/>
          <w:b w:val="false"/>
          <w:i w:val="false"/>
          <w:color w:val="000000"/>
          <w:sz w:val="28"/>
        </w:rPr>
        <w:t>
      Атауы _______________________________________________________</w:t>
      </w:r>
    </w:p>
    <w:bookmarkEnd w:id="2680"/>
    <w:bookmarkStart w:name="z4056" w:id="2681"/>
    <w:p>
      <w:pPr>
        <w:spacing w:after="0"/>
        <w:ind w:left="0"/>
        <w:jc w:val="both"/>
      </w:pPr>
      <w:r>
        <w:rPr>
          <w:rFonts w:ascii="Times New Roman"/>
          <w:b w:val="false"/>
          <w:i w:val="false"/>
          <w:color w:val="000000"/>
          <w:sz w:val="28"/>
        </w:rPr>
        <w:t>
      Мекенжайы__________________________________________________________</w:t>
      </w:r>
    </w:p>
    <w:bookmarkEnd w:id="2681"/>
    <w:bookmarkStart w:name="z4057" w:id="2682"/>
    <w:p>
      <w:pPr>
        <w:spacing w:after="0"/>
        <w:ind w:left="0"/>
        <w:jc w:val="both"/>
      </w:pPr>
      <w:r>
        <w:rPr>
          <w:rFonts w:ascii="Times New Roman"/>
          <w:b w:val="false"/>
          <w:i w:val="false"/>
          <w:color w:val="000000"/>
          <w:sz w:val="28"/>
        </w:rPr>
        <w:t>
      Телефоны ________________________________________</w:t>
      </w:r>
    </w:p>
    <w:bookmarkEnd w:id="2682"/>
    <w:bookmarkStart w:name="z4058" w:id="2683"/>
    <w:p>
      <w:pPr>
        <w:spacing w:after="0"/>
        <w:ind w:left="0"/>
        <w:jc w:val="both"/>
      </w:pPr>
      <w:r>
        <w:rPr>
          <w:rFonts w:ascii="Times New Roman"/>
          <w:b w:val="false"/>
          <w:i w:val="false"/>
          <w:color w:val="000000"/>
          <w:sz w:val="28"/>
        </w:rPr>
        <w:t>
      Электрондық пошта мекенжайы _________________________</w:t>
      </w:r>
    </w:p>
    <w:bookmarkEnd w:id="2683"/>
    <w:bookmarkStart w:name="z4059" w:id="2684"/>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684"/>
    <w:bookmarkStart w:name="z4060" w:id="268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85"/>
    <w:bookmarkStart w:name="z4061" w:id="2686"/>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686"/>
    <w:bookmarkStart w:name="z4062" w:id="2687"/>
    <w:p>
      <w:pPr>
        <w:spacing w:after="0"/>
        <w:ind w:left="0"/>
        <w:jc w:val="both"/>
      </w:pPr>
      <w:r>
        <w:rPr>
          <w:rFonts w:ascii="Times New Roman"/>
          <w:b w:val="false"/>
          <w:i w:val="false"/>
          <w:color w:val="000000"/>
          <w:sz w:val="28"/>
        </w:rPr>
        <w:t>
      Күні 20__ жылғы "______" ______________</w:t>
      </w:r>
    </w:p>
    <w:bookmarkEnd w:id="2687"/>
    <w:bookmarkStart w:name="z4063" w:id="2688"/>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bookmarkEnd w:id="2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шоттардағы қалдықтар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70" w:id="2689"/>
    <w:p>
      <w:pPr>
        <w:spacing w:after="0"/>
        <w:ind w:left="0"/>
        <w:jc w:val="left"/>
      </w:pPr>
      <w:r>
        <w:rPr>
          <w:rFonts w:ascii="Times New Roman"/>
          <w:b/>
          <w:i w:val="false"/>
          <w:color w:val="000000"/>
        </w:rPr>
        <w:t xml:space="preserve"> "Баланстық және баланстан тыс шоттардағы қалдықтар туралы есеп" (индексі - 700-N(D), кезеңділігі - ай сайын) әкімшілік деректерді өтеусіз негізде жинауға арналған нысанын толтыру бойынша түсіндірме</w:t>
      </w:r>
    </w:p>
    <w:bookmarkEnd w:id="2689"/>
    <w:bookmarkStart w:name="z4071" w:id="2690"/>
    <w:p>
      <w:pPr>
        <w:spacing w:after="0"/>
        <w:ind w:left="0"/>
        <w:jc w:val="left"/>
      </w:pPr>
      <w:r>
        <w:rPr>
          <w:rFonts w:ascii="Times New Roman"/>
          <w:b/>
          <w:i w:val="false"/>
          <w:color w:val="000000"/>
        </w:rPr>
        <w:t xml:space="preserve"> 1-тарау. Жалпы ережелер</w:t>
      </w:r>
    </w:p>
    <w:bookmarkEnd w:id="2690"/>
    <w:bookmarkStart w:name="z4072" w:id="2691"/>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91"/>
    <w:bookmarkStart w:name="z4073" w:id="2692"/>
    <w:p>
      <w:pPr>
        <w:spacing w:after="0"/>
        <w:ind w:left="0"/>
        <w:jc w:val="both"/>
      </w:pPr>
      <w:r>
        <w:rPr>
          <w:rFonts w:ascii="Times New Roman"/>
          <w:b w:val="false"/>
          <w:i w:val="false"/>
          <w:color w:val="000000"/>
          <w:sz w:val="28"/>
        </w:rPr>
        <w:t>
      2. Нысан айдың соңғы жұмыс күнінің соңындағы жағдай бойынша жасалады.</w:t>
      </w:r>
    </w:p>
    <w:bookmarkEnd w:id="2692"/>
    <w:bookmarkStart w:name="z4074" w:id="269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693"/>
    <w:bookmarkStart w:name="z4075" w:id="2694"/>
    <w:p>
      <w:pPr>
        <w:spacing w:after="0"/>
        <w:ind w:left="0"/>
        <w:jc w:val="both"/>
      </w:pPr>
      <w:r>
        <w:rPr>
          <w:rFonts w:ascii="Times New Roman"/>
          <w:b w:val="false"/>
          <w:i w:val="false"/>
          <w:color w:val="000000"/>
          <w:sz w:val="28"/>
        </w:rPr>
        <w:t>
      4. Нысанды толтыру кезінде кодтар деректерді өңдеу (бұдан әрі –Деректердің жүйелік тізбесі) үшін пайдаланылатын цифрлық ресурсқа сәйкес көрсетіледі.</w:t>
      </w:r>
    </w:p>
    <w:bookmarkEnd w:id="2694"/>
    <w:bookmarkStart w:name="z4076" w:id="2695"/>
    <w:p>
      <w:pPr>
        <w:spacing w:after="0"/>
        <w:ind w:left="0"/>
        <w:jc w:val="both"/>
      </w:pPr>
      <w:r>
        <w:rPr>
          <w:rFonts w:ascii="Times New Roman"/>
          <w:b w:val="false"/>
          <w:i w:val="false"/>
          <w:color w:val="000000"/>
          <w:sz w:val="28"/>
        </w:rPr>
        <w:t xml:space="preserve">
      5. Нысанда және осы түсіндірмеде шоттар нөмірі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bookmarkEnd w:id="2695"/>
    <w:bookmarkStart w:name="z4077" w:id="2696"/>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 міндетті түрде толтырылады.</w:t>
      </w:r>
    </w:p>
    <w:bookmarkEnd w:id="2696"/>
    <w:bookmarkStart w:name="z4078" w:id="2697"/>
    <w:p>
      <w:pPr>
        <w:spacing w:after="0"/>
        <w:ind w:left="0"/>
        <w:jc w:val="left"/>
      </w:pPr>
      <w:r>
        <w:rPr>
          <w:rFonts w:ascii="Times New Roman"/>
          <w:b/>
          <w:i w:val="false"/>
          <w:color w:val="000000"/>
        </w:rPr>
        <w:t xml:space="preserve"> 2-тарау. Нысанды толтыру бойынша түсіндірме</w:t>
      </w:r>
    </w:p>
    <w:bookmarkEnd w:id="2697"/>
    <w:bookmarkStart w:name="z4079" w:id="2698"/>
    <w:p>
      <w:pPr>
        <w:spacing w:after="0"/>
        <w:ind w:left="0"/>
        <w:jc w:val="both"/>
      </w:pPr>
      <w:r>
        <w:rPr>
          <w:rFonts w:ascii="Times New Roman"/>
          <w:b w:val="false"/>
          <w:i w:val="false"/>
          <w:color w:val="000000"/>
          <w:sz w:val="28"/>
        </w:rPr>
        <w:t>
      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 туралы мәліметтер көрсетіледі.</w:t>
      </w:r>
    </w:p>
    <w:bookmarkEnd w:id="2698"/>
    <w:bookmarkStart w:name="z4080" w:id="2699"/>
    <w:p>
      <w:pPr>
        <w:spacing w:after="0"/>
        <w:ind w:left="0"/>
        <w:jc w:val="both"/>
      </w:pPr>
      <w:r>
        <w:rPr>
          <w:rFonts w:ascii="Times New Roman"/>
          <w:b w:val="false"/>
          <w:i w:val="false"/>
          <w:color w:val="000000"/>
          <w:sz w:val="28"/>
        </w:rPr>
        <w:t>
      8. Нысанда активтер мен міндеттемелерді мерзім бойынша мынадай жіктеу қабылданды:</w:t>
      </w:r>
    </w:p>
    <w:bookmarkEnd w:id="2699"/>
    <w:bookmarkStart w:name="z4081" w:id="2700"/>
    <w:p>
      <w:pPr>
        <w:spacing w:after="0"/>
        <w:ind w:left="0"/>
        <w:jc w:val="both"/>
      </w:pPr>
      <w:r>
        <w:rPr>
          <w:rFonts w:ascii="Times New Roman"/>
          <w:b w:val="false"/>
          <w:i w:val="false"/>
          <w:color w:val="000000"/>
          <w:sz w:val="28"/>
        </w:rPr>
        <w:t>
      қысқа мерзімді - бір жылға дейін қоса алғанда;</w:t>
      </w:r>
    </w:p>
    <w:bookmarkEnd w:id="2700"/>
    <w:bookmarkStart w:name="z4082" w:id="2701"/>
    <w:p>
      <w:pPr>
        <w:spacing w:after="0"/>
        <w:ind w:left="0"/>
        <w:jc w:val="both"/>
      </w:pPr>
      <w:r>
        <w:rPr>
          <w:rFonts w:ascii="Times New Roman"/>
          <w:b w:val="false"/>
          <w:i w:val="false"/>
          <w:color w:val="000000"/>
          <w:sz w:val="28"/>
        </w:rPr>
        <w:t>
      ұзақ мерзімді - бір жылдан астам.</w:t>
      </w:r>
    </w:p>
    <w:bookmarkEnd w:id="2701"/>
    <w:bookmarkStart w:name="z4083" w:id="2702"/>
    <w:p>
      <w:pPr>
        <w:spacing w:after="0"/>
        <w:ind w:left="0"/>
        <w:jc w:val="both"/>
      </w:pPr>
      <w:r>
        <w:rPr>
          <w:rFonts w:ascii="Times New Roman"/>
          <w:b w:val="false"/>
          <w:i w:val="false"/>
          <w:color w:val="000000"/>
          <w:sz w:val="28"/>
        </w:rPr>
        <w:t>
      9. 1, 2, 3 және 4-жолдарда мәндер Деректердің жүйелік тізбесінен таңдалады.</w:t>
      </w:r>
    </w:p>
    <w:bookmarkEnd w:id="2702"/>
    <w:bookmarkStart w:name="z4084" w:id="2703"/>
    <w:p>
      <w:pPr>
        <w:spacing w:after="0"/>
        <w:ind w:left="0"/>
        <w:jc w:val="both"/>
      </w:pPr>
      <w:r>
        <w:rPr>
          <w:rFonts w:ascii="Times New Roman"/>
          <w:b w:val="false"/>
          <w:i w:val="false"/>
          <w:color w:val="000000"/>
          <w:sz w:val="28"/>
        </w:rPr>
        <w:t>
      10. 1-жолда Үлгі шот жоспарына сәйкес келетін шоттың төрт таңбалы нөмірі көрсетіледі.</w:t>
      </w:r>
    </w:p>
    <w:bookmarkEnd w:id="2703"/>
    <w:bookmarkStart w:name="z4085" w:id="2704"/>
    <w:p>
      <w:pPr>
        <w:spacing w:after="0"/>
        <w:ind w:left="0"/>
        <w:jc w:val="both"/>
      </w:pPr>
      <w:r>
        <w:rPr>
          <w:rFonts w:ascii="Times New Roman"/>
          <w:b w:val="false"/>
          <w:i w:val="false"/>
          <w:color w:val="000000"/>
          <w:sz w:val="28"/>
        </w:rPr>
        <w:t>
      11. 2, 3 және 4-жолдарда резиденттік белгісі, экономика секторлары тобының коды және номинация валютасының белгісі осы түсіндірменің 16, 17 және 19-тармақтарына сәйкес ерекшеліктерді ескере отырып, осындай нақтылау қолданылатын шоттар бойынша көрсетіледі.</w:t>
      </w:r>
    </w:p>
    <w:bookmarkEnd w:id="2704"/>
    <w:bookmarkStart w:name="z4086" w:id="2705"/>
    <w:p>
      <w:pPr>
        <w:spacing w:after="0"/>
        <w:ind w:left="0"/>
        <w:jc w:val="both"/>
      </w:pPr>
      <w:r>
        <w:rPr>
          <w:rFonts w:ascii="Times New Roman"/>
          <w:b w:val="false"/>
          <w:i w:val="false"/>
          <w:color w:val="000000"/>
          <w:sz w:val="28"/>
        </w:rPr>
        <w:t>
      12. 2-жолда мына кодификацияға сәйкес резиденттік белгісі көрсетіледі:</w:t>
      </w:r>
    </w:p>
    <w:bookmarkEnd w:id="2705"/>
    <w:bookmarkStart w:name="z4087" w:id="2706"/>
    <w:p>
      <w:pPr>
        <w:spacing w:after="0"/>
        <w:ind w:left="0"/>
        <w:jc w:val="both"/>
      </w:pPr>
      <w:r>
        <w:rPr>
          <w:rFonts w:ascii="Times New Roman"/>
          <w:b w:val="false"/>
          <w:i w:val="false"/>
          <w:color w:val="000000"/>
          <w:sz w:val="28"/>
        </w:rPr>
        <w:t>
      "1" коды - Қазақстан Республикасының резиденті;</w:t>
      </w:r>
    </w:p>
    <w:bookmarkEnd w:id="2706"/>
    <w:bookmarkStart w:name="z4088" w:id="2707"/>
    <w:p>
      <w:pPr>
        <w:spacing w:after="0"/>
        <w:ind w:left="0"/>
        <w:jc w:val="both"/>
      </w:pPr>
      <w:r>
        <w:rPr>
          <w:rFonts w:ascii="Times New Roman"/>
          <w:b w:val="false"/>
          <w:i w:val="false"/>
          <w:color w:val="000000"/>
          <w:sz w:val="28"/>
        </w:rPr>
        <w:t>
      "2" коды - Қазақстан Республикасының бейрезиденті.</w:t>
      </w:r>
    </w:p>
    <w:bookmarkEnd w:id="2707"/>
    <w:bookmarkStart w:name="z4089" w:id="2708"/>
    <w:p>
      <w:pPr>
        <w:spacing w:after="0"/>
        <w:ind w:left="0"/>
        <w:jc w:val="both"/>
      </w:pPr>
      <w:r>
        <w:rPr>
          <w:rFonts w:ascii="Times New Roman"/>
          <w:b w:val="false"/>
          <w:i w:val="false"/>
          <w:color w:val="000000"/>
          <w:sz w:val="28"/>
        </w:rPr>
        <w:t>
      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Заңында айқындалған мәндерде пайдаланылады.</w:t>
      </w:r>
    </w:p>
    <w:bookmarkEnd w:id="2708"/>
    <w:bookmarkStart w:name="z4090" w:id="2709"/>
    <w:p>
      <w:pPr>
        <w:spacing w:after="0"/>
        <w:ind w:left="0"/>
        <w:jc w:val="both"/>
      </w:pPr>
      <w:r>
        <w:rPr>
          <w:rFonts w:ascii="Times New Roman"/>
          <w:b w:val="false"/>
          <w:i w:val="false"/>
          <w:color w:val="000000"/>
          <w:sz w:val="28"/>
        </w:rPr>
        <w:t xml:space="preserve">
      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2709"/>
    <w:bookmarkStart w:name="z4091" w:id="2710"/>
    <w:p>
      <w:pPr>
        <w:spacing w:after="0"/>
        <w:ind w:left="0"/>
        <w:jc w:val="both"/>
      </w:pPr>
      <w:r>
        <w:rPr>
          <w:rFonts w:ascii="Times New Roman"/>
          <w:b w:val="false"/>
          <w:i w:val="false"/>
          <w:color w:val="000000"/>
          <w:sz w:val="28"/>
        </w:rPr>
        <w:t>
      14. 4-жолда актив немесе міндеттеменің номинация валютасының белгісі мынадай көрсетіледі:</w:t>
      </w:r>
    </w:p>
    <w:bookmarkEnd w:id="2710"/>
    <w:bookmarkStart w:name="z4092" w:id="2711"/>
    <w:p>
      <w:pPr>
        <w:spacing w:after="0"/>
        <w:ind w:left="0"/>
        <w:jc w:val="both"/>
      </w:pPr>
      <w:r>
        <w:rPr>
          <w:rFonts w:ascii="Times New Roman"/>
          <w:b w:val="false"/>
          <w:i w:val="false"/>
          <w:color w:val="000000"/>
          <w:sz w:val="28"/>
        </w:rPr>
        <w:t>
      "1" коды - Қазақстан Республикасының ұлттық валютасында нноминирленген активтер мен міндеттемелер үшін,</w:t>
      </w:r>
    </w:p>
    <w:bookmarkEnd w:id="2711"/>
    <w:bookmarkStart w:name="z4093" w:id="2712"/>
    <w:p>
      <w:pPr>
        <w:spacing w:after="0"/>
        <w:ind w:left="0"/>
        <w:jc w:val="both"/>
      </w:pPr>
      <w:r>
        <w:rPr>
          <w:rFonts w:ascii="Times New Roman"/>
          <w:b w:val="false"/>
          <w:i w:val="false"/>
          <w:color w:val="000000"/>
          <w:sz w:val="28"/>
        </w:rPr>
        <w:t>
      "2" коды - шетелдік еркін конвертацияланатын валютада немесе бағалы қағаздарда номинирленген активтер немесе міндеттемелер үшін;</w:t>
      </w:r>
    </w:p>
    <w:bookmarkEnd w:id="2712"/>
    <w:bookmarkStart w:name="z4094" w:id="2713"/>
    <w:p>
      <w:pPr>
        <w:spacing w:after="0"/>
        <w:ind w:left="0"/>
        <w:jc w:val="both"/>
      </w:pPr>
      <w:r>
        <w:rPr>
          <w:rFonts w:ascii="Times New Roman"/>
          <w:b w:val="false"/>
          <w:i w:val="false"/>
          <w:color w:val="000000"/>
          <w:sz w:val="28"/>
        </w:rPr>
        <w:t>
      "3" коды - еркін конвертацияланатын валюталарға жатқызылмаған басқа шетел валютасында номинирленген активтер немесе міндеттемелер үшін;</w:t>
      </w:r>
    </w:p>
    <w:bookmarkEnd w:id="2713"/>
    <w:bookmarkStart w:name="z4095" w:id="2714"/>
    <w:p>
      <w:pPr>
        <w:spacing w:after="0"/>
        <w:ind w:left="0"/>
        <w:jc w:val="both"/>
      </w:pPr>
      <w:r>
        <w:rPr>
          <w:rFonts w:ascii="Times New Roman"/>
          <w:b w:val="false"/>
          <w:i w:val="false"/>
          <w:color w:val="000000"/>
          <w:sz w:val="28"/>
        </w:rPr>
        <w:t>
      Еркін конвертацияланатын валюталарға мыналар жатады:</w:t>
      </w:r>
    </w:p>
    <w:bookmarkEnd w:id="2714"/>
    <w:bookmarkStart w:name="z4096" w:id="2715"/>
    <w:p>
      <w:pPr>
        <w:spacing w:after="0"/>
        <w:ind w:left="0"/>
        <w:jc w:val="both"/>
      </w:pPr>
      <w:r>
        <w:rPr>
          <w:rFonts w:ascii="Times New Roman"/>
          <w:b w:val="false"/>
          <w:i w:val="false"/>
          <w:color w:val="000000"/>
          <w:sz w:val="28"/>
        </w:rPr>
        <w:t>
      Аустралия доллары (AUD);</w:t>
      </w:r>
    </w:p>
    <w:bookmarkEnd w:id="2715"/>
    <w:bookmarkStart w:name="z4097" w:id="2716"/>
    <w:p>
      <w:pPr>
        <w:spacing w:after="0"/>
        <w:ind w:left="0"/>
        <w:jc w:val="both"/>
      </w:pPr>
      <w:r>
        <w:rPr>
          <w:rFonts w:ascii="Times New Roman"/>
          <w:b w:val="false"/>
          <w:i w:val="false"/>
          <w:color w:val="000000"/>
          <w:sz w:val="28"/>
        </w:rPr>
        <w:t>
      Канада доллары (CAD);</w:t>
      </w:r>
    </w:p>
    <w:bookmarkEnd w:id="2716"/>
    <w:bookmarkStart w:name="z4098" w:id="2717"/>
    <w:p>
      <w:pPr>
        <w:spacing w:after="0"/>
        <w:ind w:left="0"/>
        <w:jc w:val="both"/>
      </w:pPr>
      <w:r>
        <w:rPr>
          <w:rFonts w:ascii="Times New Roman"/>
          <w:b w:val="false"/>
          <w:i w:val="false"/>
          <w:color w:val="000000"/>
          <w:sz w:val="28"/>
        </w:rPr>
        <w:t>
      Швейцария франкі (CHF);</w:t>
      </w:r>
    </w:p>
    <w:bookmarkEnd w:id="2717"/>
    <w:bookmarkStart w:name="z4099" w:id="2718"/>
    <w:p>
      <w:pPr>
        <w:spacing w:after="0"/>
        <w:ind w:left="0"/>
        <w:jc w:val="both"/>
      </w:pPr>
      <w:r>
        <w:rPr>
          <w:rFonts w:ascii="Times New Roman"/>
          <w:b w:val="false"/>
          <w:i w:val="false"/>
          <w:color w:val="000000"/>
          <w:sz w:val="28"/>
        </w:rPr>
        <w:t>
      Қытай юані (CNY);</w:t>
      </w:r>
    </w:p>
    <w:bookmarkEnd w:id="2718"/>
    <w:bookmarkStart w:name="z4100" w:id="2719"/>
    <w:p>
      <w:pPr>
        <w:spacing w:after="0"/>
        <w:ind w:left="0"/>
        <w:jc w:val="both"/>
      </w:pPr>
      <w:r>
        <w:rPr>
          <w:rFonts w:ascii="Times New Roman"/>
          <w:b w:val="false"/>
          <w:i w:val="false"/>
          <w:color w:val="000000"/>
          <w:sz w:val="28"/>
        </w:rPr>
        <w:t>
      Дат кронасы (DKK);</w:t>
      </w:r>
    </w:p>
    <w:bookmarkEnd w:id="2719"/>
    <w:bookmarkStart w:name="z4101" w:id="2720"/>
    <w:p>
      <w:pPr>
        <w:spacing w:after="0"/>
        <w:ind w:left="0"/>
        <w:jc w:val="both"/>
      </w:pPr>
      <w:r>
        <w:rPr>
          <w:rFonts w:ascii="Times New Roman"/>
          <w:b w:val="false"/>
          <w:i w:val="false"/>
          <w:color w:val="000000"/>
          <w:sz w:val="28"/>
        </w:rPr>
        <w:t>
      Еуро (EUR);</w:t>
      </w:r>
    </w:p>
    <w:bookmarkEnd w:id="2720"/>
    <w:bookmarkStart w:name="z4102" w:id="2721"/>
    <w:p>
      <w:pPr>
        <w:spacing w:after="0"/>
        <w:ind w:left="0"/>
        <w:jc w:val="both"/>
      </w:pPr>
      <w:r>
        <w:rPr>
          <w:rFonts w:ascii="Times New Roman"/>
          <w:b w:val="false"/>
          <w:i w:val="false"/>
          <w:color w:val="000000"/>
          <w:sz w:val="28"/>
        </w:rPr>
        <w:t>
      Біріккен Корольдіктің фунт стерлингі (GBP);</w:t>
      </w:r>
    </w:p>
    <w:bookmarkEnd w:id="2721"/>
    <w:bookmarkStart w:name="z4103" w:id="2722"/>
    <w:p>
      <w:pPr>
        <w:spacing w:after="0"/>
        <w:ind w:left="0"/>
        <w:jc w:val="both"/>
      </w:pPr>
      <w:r>
        <w:rPr>
          <w:rFonts w:ascii="Times New Roman"/>
          <w:b w:val="false"/>
          <w:i w:val="false"/>
          <w:color w:val="000000"/>
          <w:sz w:val="28"/>
        </w:rPr>
        <w:t>
      Гонконг доллары (HKD);</w:t>
      </w:r>
    </w:p>
    <w:bookmarkEnd w:id="2722"/>
    <w:bookmarkStart w:name="z4104" w:id="2723"/>
    <w:p>
      <w:pPr>
        <w:spacing w:after="0"/>
        <w:ind w:left="0"/>
        <w:jc w:val="both"/>
      </w:pPr>
      <w:r>
        <w:rPr>
          <w:rFonts w:ascii="Times New Roman"/>
          <w:b w:val="false"/>
          <w:i w:val="false"/>
          <w:color w:val="000000"/>
          <w:sz w:val="28"/>
        </w:rPr>
        <w:t>
      Мажарстан форинті (HUF);</w:t>
      </w:r>
    </w:p>
    <w:bookmarkEnd w:id="2723"/>
    <w:bookmarkStart w:name="z4105" w:id="2724"/>
    <w:p>
      <w:pPr>
        <w:spacing w:after="0"/>
        <w:ind w:left="0"/>
        <w:jc w:val="both"/>
      </w:pPr>
      <w:r>
        <w:rPr>
          <w:rFonts w:ascii="Times New Roman"/>
          <w:b w:val="false"/>
          <w:i w:val="false"/>
          <w:color w:val="000000"/>
          <w:sz w:val="28"/>
        </w:rPr>
        <w:t>
      Жаңа Израиль шекелі (ILS);</w:t>
      </w:r>
    </w:p>
    <w:bookmarkEnd w:id="2724"/>
    <w:bookmarkStart w:name="z4106" w:id="2725"/>
    <w:p>
      <w:pPr>
        <w:spacing w:after="0"/>
        <w:ind w:left="0"/>
        <w:jc w:val="both"/>
      </w:pPr>
      <w:r>
        <w:rPr>
          <w:rFonts w:ascii="Times New Roman"/>
          <w:b w:val="false"/>
          <w:i w:val="false"/>
          <w:color w:val="000000"/>
          <w:sz w:val="28"/>
        </w:rPr>
        <w:t>
      Жапон йенасы (JPY);</w:t>
      </w:r>
    </w:p>
    <w:bookmarkEnd w:id="2725"/>
    <w:bookmarkStart w:name="z4107" w:id="2726"/>
    <w:p>
      <w:pPr>
        <w:spacing w:after="0"/>
        <w:ind w:left="0"/>
        <w:jc w:val="both"/>
      </w:pPr>
      <w:r>
        <w:rPr>
          <w:rFonts w:ascii="Times New Roman"/>
          <w:b w:val="false"/>
          <w:i w:val="false"/>
          <w:color w:val="000000"/>
          <w:sz w:val="28"/>
        </w:rPr>
        <w:t>
      Корей Республикасының вонасы (KRW);</w:t>
      </w:r>
    </w:p>
    <w:bookmarkEnd w:id="2726"/>
    <w:bookmarkStart w:name="z4108" w:id="2727"/>
    <w:p>
      <w:pPr>
        <w:spacing w:after="0"/>
        <w:ind w:left="0"/>
        <w:jc w:val="both"/>
      </w:pPr>
      <w:r>
        <w:rPr>
          <w:rFonts w:ascii="Times New Roman"/>
          <w:b w:val="false"/>
          <w:i w:val="false"/>
          <w:color w:val="000000"/>
          <w:sz w:val="28"/>
        </w:rPr>
        <w:t>
      Мексика песосы (MXN);</w:t>
      </w:r>
    </w:p>
    <w:bookmarkEnd w:id="2727"/>
    <w:bookmarkStart w:name="z4109" w:id="2728"/>
    <w:p>
      <w:pPr>
        <w:spacing w:after="0"/>
        <w:ind w:left="0"/>
        <w:jc w:val="both"/>
      </w:pPr>
      <w:r>
        <w:rPr>
          <w:rFonts w:ascii="Times New Roman"/>
          <w:b w:val="false"/>
          <w:i w:val="false"/>
          <w:color w:val="000000"/>
          <w:sz w:val="28"/>
        </w:rPr>
        <w:t>
      Норвегия кронасы (NOK);</w:t>
      </w:r>
    </w:p>
    <w:bookmarkEnd w:id="2728"/>
    <w:bookmarkStart w:name="z4110" w:id="2729"/>
    <w:p>
      <w:pPr>
        <w:spacing w:after="0"/>
        <w:ind w:left="0"/>
        <w:jc w:val="both"/>
      </w:pPr>
      <w:r>
        <w:rPr>
          <w:rFonts w:ascii="Times New Roman"/>
          <w:b w:val="false"/>
          <w:i w:val="false"/>
          <w:color w:val="000000"/>
          <w:sz w:val="28"/>
        </w:rPr>
        <w:t>
      Жаңа Зеландия доллары (NZD);</w:t>
      </w:r>
    </w:p>
    <w:bookmarkEnd w:id="2729"/>
    <w:bookmarkStart w:name="z4111" w:id="2730"/>
    <w:p>
      <w:pPr>
        <w:spacing w:after="0"/>
        <w:ind w:left="0"/>
        <w:jc w:val="both"/>
      </w:pPr>
      <w:r>
        <w:rPr>
          <w:rFonts w:ascii="Times New Roman"/>
          <w:b w:val="false"/>
          <w:i w:val="false"/>
          <w:color w:val="000000"/>
          <w:sz w:val="28"/>
        </w:rPr>
        <w:t>
      Швед кронасы (SEK);</w:t>
      </w:r>
    </w:p>
    <w:bookmarkEnd w:id="2730"/>
    <w:bookmarkStart w:name="z4112" w:id="2731"/>
    <w:p>
      <w:pPr>
        <w:spacing w:after="0"/>
        <w:ind w:left="0"/>
        <w:jc w:val="both"/>
      </w:pPr>
      <w:r>
        <w:rPr>
          <w:rFonts w:ascii="Times New Roman"/>
          <w:b w:val="false"/>
          <w:i w:val="false"/>
          <w:color w:val="000000"/>
          <w:sz w:val="28"/>
        </w:rPr>
        <w:t>
      Сингапур доллары (SGD);</w:t>
      </w:r>
    </w:p>
    <w:bookmarkEnd w:id="2731"/>
    <w:bookmarkStart w:name="z4113" w:id="2732"/>
    <w:p>
      <w:pPr>
        <w:spacing w:after="0"/>
        <w:ind w:left="0"/>
        <w:jc w:val="both"/>
      </w:pPr>
      <w:r>
        <w:rPr>
          <w:rFonts w:ascii="Times New Roman"/>
          <w:b w:val="false"/>
          <w:i w:val="false"/>
          <w:color w:val="000000"/>
          <w:sz w:val="28"/>
        </w:rPr>
        <w:t>
      АҚШ доллары (USD);</w:t>
      </w:r>
    </w:p>
    <w:bookmarkEnd w:id="2732"/>
    <w:bookmarkStart w:name="z4114" w:id="2733"/>
    <w:p>
      <w:pPr>
        <w:spacing w:after="0"/>
        <w:ind w:left="0"/>
        <w:jc w:val="both"/>
      </w:pPr>
      <w:r>
        <w:rPr>
          <w:rFonts w:ascii="Times New Roman"/>
          <w:b w:val="false"/>
          <w:i w:val="false"/>
          <w:color w:val="000000"/>
          <w:sz w:val="28"/>
        </w:rPr>
        <w:t>
      Оңтүстік Африка рэнді (ZAR).</w:t>
      </w:r>
    </w:p>
    <w:bookmarkEnd w:id="2733"/>
    <w:bookmarkStart w:name="z4115" w:id="2734"/>
    <w:p>
      <w:pPr>
        <w:spacing w:after="0"/>
        <w:ind w:left="0"/>
        <w:jc w:val="both"/>
      </w:pPr>
      <w:r>
        <w:rPr>
          <w:rFonts w:ascii="Times New Roman"/>
          <w:b w:val="false"/>
          <w:i w:val="false"/>
          <w:color w:val="000000"/>
          <w:sz w:val="28"/>
        </w:rPr>
        <w:t>
      15. 2 және 3-жолдарда:</w:t>
      </w:r>
    </w:p>
    <w:bookmarkEnd w:id="2734"/>
    <w:bookmarkStart w:name="z4116" w:id="2735"/>
    <w:p>
      <w:pPr>
        <w:spacing w:after="0"/>
        <w:ind w:left="0"/>
        <w:jc w:val="both"/>
      </w:pPr>
      <w:r>
        <w:rPr>
          <w:rFonts w:ascii="Times New Roman"/>
          <w:b w:val="false"/>
          <w:i w:val="false"/>
          <w:color w:val="000000"/>
          <w:sz w:val="28"/>
        </w:rPr>
        <w:t>
      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bookmarkEnd w:id="2735"/>
    <w:bookmarkStart w:name="z4117" w:id="2736"/>
    <w:p>
      <w:pPr>
        <w:spacing w:after="0"/>
        <w:ind w:left="0"/>
        <w:jc w:val="both"/>
      </w:pPr>
      <w:r>
        <w:rPr>
          <w:rFonts w:ascii="Times New Roman"/>
          <w:b w:val="false"/>
          <w:i w:val="false"/>
          <w:color w:val="000000"/>
          <w:sz w:val="28"/>
        </w:rPr>
        <w:t>
      1405, 1406, 1425, 1752 және 1864-шоттар үшін вексель берушінің резиденттік белгісі мен кредитордың экономика секторлары тобының коды көрсетіледі;</w:t>
      </w:r>
    </w:p>
    <w:bookmarkEnd w:id="2736"/>
    <w:bookmarkStart w:name="z4118" w:id="2737"/>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1757-шоттар үшін эмитенттің резиденттік белгісімен экономика секторлары тобының коды көрсетіледі;</w:t>
      </w:r>
    </w:p>
    <w:bookmarkEnd w:id="2737"/>
    <w:bookmarkStart w:name="z4119" w:id="2738"/>
    <w:p>
      <w:pPr>
        <w:spacing w:after="0"/>
        <w:ind w:left="0"/>
        <w:jc w:val="both"/>
      </w:pPr>
      <w:r>
        <w:rPr>
          <w:rFonts w:ascii="Times New Roman"/>
          <w:b w:val="false"/>
          <w:i w:val="false"/>
          <w:color w:val="000000"/>
          <w:sz w:val="28"/>
        </w:rPr>
        <w:t>
      2301, 2303, 2306, 2401, 2402, 2405 2406-</w:t>
      </w:r>
    </w:p>
    <w:bookmarkEnd w:id="2738"/>
    <w:bookmarkStart w:name="z4120" w:id="2739"/>
    <w:p>
      <w:pPr>
        <w:spacing w:after="0"/>
        <w:ind w:left="0"/>
        <w:jc w:val="both"/>
      </w:pPr>
      <w:r>
        <w:rPr>
          <w:rFonts w:ascii="Times New Roman"/>
          <w:b w:val="false"/>
          <w:i w:val="false"/>
          <w:color w:val="000000"/>
          <w:sz w:val="28"/>
        </w:rPr>
        <w:t>
      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bookmarkEnd w:id="2739"/>
    <w:bookmarkStart w:name="z4121" w:id="2740"/>
    <w:p>
      <w:pPr>
        <w:spacing w:after="0"/>
        <w:ind w:left="0"/>
        <w:jc w:val="both"/>
      </w:pPr>
      <w:r>
        <w:rPr>
          <w:rFonts w:ascii="Times New Roman"/>
          <w:b w:val="false"/>
          <w:i w:val="false"/>
          <w:color w:val="000000"/>
          <w:sz w:val="28"/>
        </w:rPr>
        <w:t>
      16. 3-жолда Ұлттық пошта операторына қатысты активтер мен міндеттемелер шоттары бойынша экономика секторлары тобының "5" деген коды көрсетіледі.</w:t>
      </w:r>
    </w:p>
    <w:bookmarkEnd w:id="2740"/>
    <w:bookmarkStart w:name="z4122" w:id="2741"/>
    <w:p>
      <w:pPr>
        <w:spacing w:after="0"/>
        <w:ind w:left="0"/>
        <w:jc w:val="both"/>
      </w:pPr>
      <w:r>
        <w:rPr>
          <w:rFonts w:ascii="Times New Roman"/>
          <w:b w:val="false"/>
          <w:i w:val="false"/>
          <w:color w:val="000000"/>
          <w:sz w:val="28"/>
        </w:rPr>
        <w:t>
      17. 1007, 1009, 1603 және 1604-шоттар бойынша:</w:t>
      </w:r>
    </w:p>
    <w:bookmarkEnd w:id="2741"/>
    <w:bookmarkStart w:name="z4123" w:id="2742"/>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бейрезидент-эмитенттерінің бағалы металдардан жасалған монеталары және коллекциялық монеталары үшін "2" коды көрсетіледі;</w:t>
      </w:r>
    </w:p>
    <w:bookmarkEnd w:id="2742"/>
    <w:bookmarkStart w:name="z4124" w:id="2743"/>
    <w:p>
      <w:pPr>
        <w:spacing w:after="0"/>
        <w:ind w:left="0"/>
        <w:jc w:val="both"/>
      </w:pPr>
      <w:r>
        <w:rPr>
          <w:rFonts w:ascii="Times New Roman"/>
          <w:b w:val="false"/>
          <w:i w:val="false"/>
          <w:color w:val="000000"/>
          <w:sz w:val="28"/>
        </w:rPr>
        <w:t>
      3 және 4-жолдарда көрсеткіштер толтырылмайды.</w:t>
      </w:r>
    </w:p>
    <w:bookmarkEnd w:id="2743"/>
    <w:bookmarkStart w:name="z4125" w:id="2744"/>
    <w:p>
      <w:pPr>
        <w:spacing w:after="0"/>
        <w:ind w:left="0"/>
        <w:jc w:val="both"/>
      </w:pPr>
      <w:r>
        <w:rPr>
          <w:rFonts w:ascii="Times New Roman"/>
          <w:b w:val="false"/>
          <w:i w:val="false"/>
          <w:color w:val="000000"/>
          <w:sz w:val="28"/>
        </w:rPr>
        <w:t>
      18.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bookmarkEnd w:id="2744"/>
    <w:bookmarkStart w:name="z4126" w:id="2745"/>
    <w:p>
      <w:pPr>
        <w:spacing w:after="0"/>
        <w:ind w:left="0"/>
        <w:jc w:val="both"/>
      </w:pPr>
      <w:r>
        <w:rPr>
          <w:rFonts w:ascii="Times New Roman"/>
          <w:b w:val="false"/>
          <w:i w:val="false"/>
          <w:color w:val="000000"/>
          <w:sz w:val="28"/>
        </w:rPr>
        <w:t>
      19. 4-жолда 1013, 1727, 2016, 2126, 2212, 2216, 2708 және 2717-шоттар бойынша көрсеткіш ұсынылмайды.</w:t>
      </w:r>
    </w:p>
    <w:bookmarkEnd w:id="2745"/>
    <w:bookmarkStart w:name="z4127" w:id="2746"/>
    <w:p>
      <w:pPr>
        <w:spacing w:after="0"/>
        <w:ind w:left="0"/>
        <w:jc w:val="both"/>
      </w:pPr>
      <w:r>
        <w:rPr>
          <w:rFonts w:ascii="Times New Roman"/>
          <w:b w:val="false"/>
          <w:i w:val="false"/>
          <w:color w:val="000000"/>
          <w:sz w:val="28"/>
        </w:rPr>
        <w:t>
      20.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w:t>
      </w:r>
    </w:p>
    <w:bookmarkEnd w:id="2746"/>
    <w:bookmarkStart w:name="z4128" w:id="2747"/>
    <w:p>
      <w:pPr>
        <w:spacing w:after="0"/>
        <w:ind w:left="0"/>
        <w:jc w:val="both"/>
      </w:pPr>
      <w:r>
        <w:rPr>
          <w:rFonts w:ascii="Times New Roman"/>
          <w:b w:val="false"/>
          <w:i w:val="false"/>
          <w:color w:val="000000"/>
          <w:sz w:val="28"/>
        </w:rPr>
        <w:t>
      21. 5-жолда үтірден кейін екі таңбалы сан форматында теңгедегі сома көрсетіледі.</w:t>
      </w:r>
    </w:p>
    <w:bookmarkEnd w:id="2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145" w:id="2748"/>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48"/>
    <w:bookmarkStart w:name="z4146" w:id="274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49"/>
    <w:bookmarkStart w:name="z4147" w:id="2750"/>
    <w:p>
      <w:pPr>
        <w:spacing w:after="0"/>
        <w:ind w:left="0"/>
        <w:jc w:val="both"/>
      </w:pPr>
      <w:r>
        <w:rPr>
          <w:rFonts w:ascii="Times New Roman"/>
          <w:b w:val="false"/>
          <w:i w:val="false"/>
          <w:color w:val="000000"/>
          <w:sz w:val="28"/>
        </w:rPr>
        <w:t>
      Әкімшілік нысанның атауы: Бағалы қағаздар портфелінің құрылымы туралы есеп.</w:t>
      </w:r>
    </w:p>
    <w:bookmarkEnd w:id="2750"/>
    <w:bookmarkStart w:name="z4148" w:id="27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2-PORTF.</w:t>
      </w:r>
    </w:p>
    <w:bookmarkEnd w:id="2751"/>
    <w:bookmarkStart w:name="z4149" w:id="2752"/>
    <w:p>
      <w:pPr>
        <w:spacing w:after="0"/>
        <w:ind w:left="0"/>
        <w:jc w:val="both"/>
      </w:pPr>
      <w:r>
        <w:rPr>
          <w:rFonts w:ascii="Times New Roman"/>
          <w:b w:val="false"/>
          <w:i w:val="false"/>
          <w:color w:val="000000"/>
          <w:sz w:val="28"/>
        </w:rPr>
        <w:t>
      Кезеңділігі: ай сайын, тоқсан сайын.</w:t>
      </w:r>
    </w:p>
    <w:bookmarkEnd w:id="2752"/>
    <w:bookmarkStart w:name="z4150" w:id="2753"/>
    <w:p>
      <w:pPr>
        <w:spacing w:after="0"/>
        <w:ind w:left="0"/>
        <w:jc w:val="both"/>
      </w:pPr>
      <w:r>
        <w:rPr>
          <w:rFonts w:ascii="Times New Roman"/>
          <w:b w:val="false"/>
          <w:i w:val="false"/>
          <w:color w:val="000000"/>
          <w:sz w:val="28"/>
        </w:rPr>
        <w:t>
      Есепті кезеңі: 20___жылғы "__" ________ жағдай бойынша.</w:t>
      </w:r>
    </w:p>
    <w:bookmarkEnd w:id="2753"/>
    <w:bookmarkStart w:name="z4151" w:id="27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754"/>
    <w:bookmarkStart w:name="z4152" w:id="27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755"/>
    <w:bookmarkStart w:name="z4153" w:id="2756"/>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756"/>
    <w:bookmarkStart w:name="z4154" w:id="2757"/>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757"/>
    <w:bookmarkStart w:name="z4155" w:id="2758"/>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 аяқталған қаржы жылынан кейінгі жылғы отыз бірінші қаңтардан кешіктірмей;</w:t>
      </w:r>
    </w:p>
    <w:bookmarkEnd w:id="2758"/>
    <w:bookmarkStart w:name="z4156" w:id="2759"/>
    <w:p>
      <w:pPr>
        <w:spacing w:after="0"/>
        <w:ind w:left="0"/>
        <w:jc w:val="both"/>
      </w:pPr>
      <w:r>
        <w:rPr>
          <w:rFonts w:ascii="Times New Roman"/>
          <w:b w:val="false"/>
          <w:i w:val="false"/>
          <w:color w:val="000000"/>
          <w:sz w:val="28"/>
        </w:rPr>
        <w:t>
      Ұлттық пошта операторы:</w:t>
      </w:r>
    </w:p>
    <w:bookmarkEnd w:id="2759"/>
    <w:bookmarkStart w:name="z4157" w:id="2760"/>
    <w:p>
      <w:pPr>
        <w:spacing w:after="0"/>
        <w:ind w:left="0"/>
        <w:jc w:val="both"/>
      </w:pPr>
      <w:r>
        <w:rPr>
          <w:rFonts w:ascii="Times New Roman"/>
          <w:b w:val="false"/>
          <w:i w:val="false"/>
          <w:color w:val="000000"/>
          <w:sz w:val="28"/>
        </w:rPr>
        <w:t>
      есепті тоқсаннан кейінгі айдың жиырма бесінен кешіктірмей, тоқсан сайын;</w:t>
      </w:r>
    </w:p>
    <w:bookmarkEnd w:id="2760"/>
    <w:bookmarkStart w:name="z4158" w:id="2761"/>
    <w:p>
      <w:pPr>
        <w:spacing w:after="0"/>
        <w:ind w:left="0"/>
        <w:jc w:val="both"/>
      </w:pPr>
      <w:r>
        <w:rPr>
          <w:rFonts w:ascii="Times New Roman"/>
          <w:b w:val="false"/>
          <w:i w:val="false"/>
          <w:color w:val="000000"/>
          <w:sz w:val="28"/>
        </w:rPr>
        <w:t>
      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2761"/>
    <w:bookmarkStart w:name="z4159" w:id="2762"/>
    <w:p>
      <w:pPr>
        <w:spacing w:after="0"/>
        <w:ind w:left="0"/>
        <w:jc w:val="both"/>
      </w:pPr>
      <w:r>
        <w:rPr>
          <w:rFonts w:ascii="Times New Roman"/>
          <w:b w:val="false"/>
          <w:i w:val="false"/>
          <w:color w:val="000000"/>
          <w:sz w:val="28"/>
        </w:rPr>
        <w:t>
      Бизнес-сәйкестендіру нөмірі:</w:t>
      </w:r>
    </w:p>
    <w:bookmarkEnd w:id="2762"/>
    <w:bookmarkStart w:name="z4160" w:id="2763"/>
    <w:p>
      <w:pPr>
        <w:spacing w:after="0"/>
        <w:ind w:left="0"/>
        <w:jc w:val="both"/>
      </w:pPr>
      <w:r>
        <w:rPr>
          <w:rFonts w:ascii="Times New Roman"/>
          <w:b w:val="false"/>
          <w:i w:val="false"/>
          <w:color w:val="000000"/>
          <w:sz w:val="28"/>
        </w:rPr>
        <w:t>
      Жинау әдісі: электрондық түрде</w:t>
      </w:r>
    </w:p>
    <w:bookmarkEnd w:id="2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1" w:id="2764"/>
    <w:p>
      <w:pPr>
        <w:spacing w:after="0"/>
        <w:ind w:left="0"/>
        <w:jc w:val="both"/>
      </w:pPr>
      <w:r>
        <w:rPr>
          <w:rFonts w:ascii="Times New Roman"/>
          <w:b w:val="false"/>
          <w:i w:val="false"/>
          <w:color w:val="000000"/>
          <w:sz w:val="28"/>
        </w:rPr>
        <w:t>
      Атауы _______________________________________________________</w:t>
      </w:r>
    </w:p>
    <w:bookmarkEnd w:id="2764"/>
    <w:bookmarkStart w:name="z4162" w:id="2765"/>
    <w:p>
      <w:pPr>
        <w:spacing w:after="0"/>
        <w:ind w:left="0"/>
        <w:jc w:val="both"/>
      </w:pPr>
      <w:r>
        <w:rPr>
          <w:rFonts w:ascii="Times New Roman"/>
          <w:b w:val="false"/>
          <w:i w:val="false"/>
          <w:color w:val="000000"/>
          <w:sz w:val="28"/>
        </w:rPr>
        <w:t>
      Мекенжайы__________________________________________________________</w:t>
      </w:r>
    </w:p>
    <w:bookmarkEnd w:id="2765"/>
    <w:bookmarkStart w:name="z4163" w:id="2766"/>
    <w:p>
      <w:pPr>
        <w:spacing w:after="0"/>
        <w:ind w:left="0"/>
        <w:jc w:val="both"/>
      </w:pPr>
      <w:r>
        <w:rPr>
          <w:rFonts w:ascii="Times New Roman"/>
          <w:b w:val="false"/>
          <w:i w:val="false"/>
          <w:color w:val="000000"/>
          <w:sz w:val="28"/>
        </w:rPr>
        <w:t>
      Телефоны ________________________________________</w:t>
      </w:r>
    </w:p>
    <w:bookmarkEnd w:id="2766"/>
    <w:bookmarkStart w:name="z4164" w:id="2767"/>
    <w:p>
      <w:pPr>
        <w:spacing w:after="0"/>
        <w:ind w:left="0"/>
        <w:jc w:val="both"/>
      </w:pPr>
      <w:r>
        <w:rPr>
          <w:rFonts w:ascii="Times New Roman"/>
          <w:b w:val="false"/>
          <w:i w:val="false"/>
          <w:color w:val="000000"/>
          <w:sz w:val="28"/>
        </w:rPr>
        <w:t>
      Электрондық пошта мекенжайы _________________________</w:t>
      </w:r>
    </w:p>
    <w:bookmarkEnd w:id="2767"/>
    <w:bookmarkStart w:name="z4165" w:id="2768"/>
    <w:p>
      <w:pPr>
        <w:spacing w:after="0"/>
        <w:ind w:left="0"/>
        <w:jc w:val="both"/>
      </w:pPr>
      <w:r>
        <w:rPr>
          <w:rFonts w:ascii="Times New Roman"/>
          <w:b w:val="false"/>
          <w:i w:val="false"/>
          <w:color w:val="000000"/>
          <w:sz w:val="28"/>
        </w:rPr>
        <w:t>
      Орындаушы ____________________________________ __________________  тегі, аты және әкесінің аты (ол болған жағдайда) қолы, телефоны</w:t>
      </w:r>
    </w:p>
    <w:bookmarkEnd w:id="2768"/>
    <w:bookmarkStart w:name="z4166" w:id="276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769"/>
    <w:bookmarkStart w:name="z4167" w:id="2770"/>
    <w:p>
      <w:pPr>
        <w:spacing w:after="0"/>
        <w:ind w:left="0"/>
        <w:jc w:val="both"/>
      </w:pPr>
      <w:r>
        <w:rPr>
          <w:rFonts w:ascii="Times New Roman"/>
          <w:b w:val="false"/>
          <w:i w:val="false"/>
          <w:color w:val="000000"/>
          <w:sz w:val="28"/>
        </w:rPr>
        <w:t>
      ________________________________________________ __________________ тегі, аты және әкесінің аты (ол болған жағдайда) қолы</w:t>
      </w:r>
    </w:p>
    <w:bookmarkEnd w:id="2770"/>
    <w:bookmarkStart w:name="z4168" w:id="2771"/>
    <w:p>
      <w:pPr>
        <w:spacing w:after="0"/>
        <w:ind w:left="0"/>
        <w:jc w:val="both"/>
      </w:pPr>
      <w:r>
        <w:rPr>
          <w:rFonts w:ascii="Times New Roman"/>
          <w:b w:val="false"/>
          <w:i w:val="false"/>
          <w:color w:val="000000"/>
          <w:sz w:val="28"/>
        </w:rPr>
        <w:t>
      Күні 20__ жылғы "______" ______________</w:t>
      </w:r>
    </w:p>
    <w:bookmarkEnd w:id="2771"/>
    <w:bookmarkStart w:name="z4169" w:id="2772"/>
    <w:p>
      <w:pPr>
        <w:spacing w:after="0"/>
        <w:ind w:left="0"/>
        <w:jc w:val="both"/>
      </w:pPr>
      <w:r>
        <w:rPr>
          <w:rFonts w:ascii="Times New Roman"/>
          <w:b w:val="false"/>
          <w:i w:val="false"/>
          <w:color w:val="000000"/>
          <w:sz w:val="28"/>
        </w:rPr>
        <w:t>
      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2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құрылымы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4175" w:id="2773"/>
    <w:p>
      <w:pPr>
        <w:spacing w:after="0"/>
        <w:ind w:left="0"/>
        <w:jc w:val="left"/>
      </w:pPr>
      <w:r>
        <w:rPr>
          <w:rFonts w:ascii="Times New Roman"/>
          <w:b/>
          <w:i w:val="false"/>
          <w:color w:val="000000"/>
        </w:rPr>
        <w:t xml:space="preserve"> "Бағалы қағаздар портфелінің құрылымы туралы есеп"  (индексі – 2-PORTF, кезеңділігі – ай сайын, тоқсан сайын) әкімшілік деректерді өтеусіз негізде жинауға арналған нысанын толтыру бойынша түсіндірме</w:t>
      </w:r>
    </w:p>
    <w:bookmarkEnd w:id="2773"/>
    <w:bookmarkStart w:name="z4176" w:id="2774"/>
    <w:p>
      <w:pPr>
        <w:spacing w:after="0"/>
        <w:ind w:left="0"/>
        <w:jc w:val="left"/>
      </w:pPr>
      <w:r>
        <w:rPr>
          <w:rFonts w:ascii="Times New Roman"/>
          <w:b/>
          <w:i w:val="false"/>
          <w:color w:val="000000"/>
        </w:rPr>
        <w:t xml:space="preserve"> 1-тарау. Жалпы ережелер</w:t>
      </w:r>
    </w:p>
    <w:bookmarkEnd w:id="2774"/>
    <w:bookmarkStart w:name="z4177" w:id="2775"/>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75"/>
    <w:bookmarkStart w:name="z4178" w:id="2776"/>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2776"/>
    <w:bookmarkStart w:name="z4179" w:id="2777"/>
    <w:p>
      <w:pPr>
        <w:spacing w:after="0"/>
        <w:ind w:left="0"/>
        <w:jc w:val="both"/>
      </w:pPr>
      <w:r>
        <w:rPr>
          <w:rFonts w:ascii="Times New Roman"/>
          <w:b w:val="false"/>
          <w:i w:val="false"/>
          <w:color w:val="000000"/>
          <w:sz w:val="28"/>
        </w:rPr>
        <w:t>
      3. Нысанды толтыру кезінде кодтар деректерді өңдеу (бұдан әрі –Деректердің жүйелік тізбесі) үшін пайдаланылатын цифрлық ресурсқа сәйкес көрсетіледі.</w:t>
      </w:r>
    </w:p>
    <w:bookmarkEnd w:id="2777"/>
    <w:bookmarkStart w:name="z4180" w:id="2778"/>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міндетті түрде толтырылады.</w:t>
      </w:r>
    </w:p>
    <w:bookmarkEnd w:id="2778"/>
    <w:bookmarkStart w:name="z4181" w:id="2779"/>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779"/>
    <w:bookmarkStart w:name="z4182" w:id="2780"/>
    <w:p>
      <w:pPr>
        <w:spacing w:after="0"/>
        <w:ind w:left="0"/>
        <w:jc w:val="left"/>
      </w:pPr>
      <w:r>
        <w:rPr>
          <w:rFonts w:ascii="Times New Roman"/>
          <w:b/>
          <w:i w:val="false"/>
          <w:color w:val="000000"/>
        </w:rPr>
        <w:t xml:space="preserve"> 2-тарау. Нысанды толтыру бойынша түсіндірме</w:t>
      </w:r>
    </w:p>
    <w:bookmarkEnd w:id="2780"/>
    <w:bookmarkStart w:name="z4183" w:id="2781"/>
    <w:p>
      <w:pPr>
        <w:spacing w:after="0"/>
        <w:ind w:left="0"/>
        <w:jc w:val="both"/>
      </w:pPr>
      <w:r>
        <w:rPr>
          <w:rFonts w:ascii="Times New Roman"/>
          <w:b w:val="false"/>
          <w:i w:val="false"/>
          <w:color w:val="000000"/>
          <w:sz w:val="28"/>
        </w:rPr>
        <w:t>
      6.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bookmarkEnd w:id="2781"/>
    <w:bookmarkStart w:name="z4184" w:id="2782"/>
    <w:p>
      <w:pPr>
        <w:spacing w:after="0"/>
        <w:ind w:left="0"/>
        <w:jc w:val="both"/>
      </w:pPr>
      <w:r>
        <w:rPr>
          <w:rFonts w:ascii="Times New Roman"/>
          <w:b w:val="false"/>
          <w:i w:val="false"/>
          <w:color w:val="000000"/>
          <w:sz w:val="28"/>
        </w:rPr>
        <w:t>
      7. 1, 2, 4.1, 4.2, 7, 8 және 9-жолдарда мәндер Деректердің жүйелік тізбесінен таңдалады.</w:t>
      </w:r>
    </w:p>
    <w:bookmarkEnd w:id="2782"/>
    <w:bookmarkStart w:name="z4185" w:id="2783"/>
    <w:p>
      <w:pPr>
        <w:spacing w:after="0"/>
        <w:ind w:left="0"/>
        <w:jc w:val="both"/>
      </w:pPr>
      <w:r>
        <w:rPr>
          <w:rFonts w:ascii="Times New Roman"/>
          <w:b w:val="false"/>
          <w:i w:val="false"/>
          <w:color w:val="000000"/>
          <w:sz w:val="28"/>
        </w:rPr>
        <w:t>
      8.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bookmarkEnd w:id="2783"/>
    <w:bookmarkStart w:name="z4186" w:id="2784"/>
    <w:p>
      <w:pPr>
        <w:spacing w:after="0"/>
        <w:ind w:left="0"/>
        <w:jc w:val="both"/>
      </w:pPr>
      <w:r>
        <w:rPr>
          <w:rFonts w:ascii="Times New Roman"/>
          <w:b w:val="false"/>
          <w:i w:val="false"/>
          <w:color w:val="000000"/>
          <w:sz w:val="28"/>
        </w:rPr>
        <w:t>
      9.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bookmarkEnd w:id="2784"/>
    <w:bookmarkStart w:name="z4187" w:id="2785"/>
    <w:p>
      <w:pPr>
        <w:spacing w:after="0"/>
        <w:ind w:left="0"/>
        <w:jc w:val="both"/>
      </w:pPr>
      <w:r>
        <w:rPr>
          <w:rFonts w:ascii="Times New Roman"/>
          <w:b w:val="false"/>
          <w:i w:val="false"/>
          <w:color w:val="000000"/>
          <w:sz w:val="28"/>
        </w:rPr>
        <w:t xml:space="preserve">
      10. 7 және 8-жолдарда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bookmarkEnd w:id="2785"/>
    <w:bookmarkStart w:name="z4188" w:id="2786"/>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bookmarkEnd w:id="2786"/>
    <w:bookmarkStart w:name="z4189" w:id="2787"/>
    <w:p>
      <w:pPr>
        <w:spacing w:after="0"/>
        <w:ind w:left="0"/>
        <w:jc w:val="both"/>
      </w:pPr>
      <w:r>
        <w:rPr>
          <w:rFonts w:ascii="Times New Roman"/>
          <w:b w:val="false"/>
          <w:i w:val="false"/>
          <w:color w:val="000000"/>
          <w:sz w:val="28"/>
        </w:rPr>
        <w:t>
      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bookmarkEnd w:id="2787"/>
    <w:bookmarkStart w:name="z4190" w:id="2788"/>
    <w:p>
      <w:pPr>
        <w:spacing w:after="0"/>
        <w:ind w:left="0"/>
        <w:jc w:val="both"/>
      </w:pPr>
      <w:r>
        <w:rPr>
          <w:rFonts w:ascii="Times New Roman"/>
          <w:b w:val="false"/>
          <w:i w:val="false"/>
          <w:color w:val="000000"/>
          <w:sz w:val="28"/>
        </w:rPr>
        <w:t>
      11. 2-жолда есепті күндегі жағдай бойынша бағалы қағаздар есепке алынатын портфельдің түрі көрсетіледі.</w:t>
      </w:r>
    </w:p>
    <w:bookmarkEnd w:id="2788"/>
    <w:bookmarkStart w:name="z4191" w:id="2789"/>
    <w:p>
      <w:pPr>
        <w:spacing w:after="0"/>
        <w:ind w:left="0"/>
        <w:jc w:val="both"/>
      </w:pPr>
      <w:r>
        <w:rPr>
          <w:rFonts w:ascii="Times New Roman"/>
          <w:b w:val="false"/>
          <w:i w:val="false"/>
          <w:color w:val="000000"/>
          <w:sz w:val="28"/>
        </w:rPr>
        <w:t>
      12. 4.2 және 4.3-жолдарда мәндер осы бағалы қағаз бойынша сома есепке алынатын Деректердің жүйелік тізбесінен және есепті күнге оларға сәйкес келетін құндық мәндер таңдалады.</w:t>
      </w:r>
    </w:p>
    <w:bookmarkEnd w:id="2789"/>
    <w:bookmarkStart w:name="z4192" w:id="2790"/>
    <w:p>
      <w:pPr>
        <w:spacing w:after="0"/>
        <w:ind w:left="0"/>
        <w:jc w:val="both"/>
      </w:pPr>
      <w:r>
        <w:rPr>
          <w:rFonts w:ascii="Times New Roman"/>
          <w:b w:val="false"/>
          <w:i w:val="false"/>
          <w:color w:val="000000"/>
          <w:sz w:val="28"/>
        </w:rPr>
        <w:t>
      Басқа да жиынтық кіріс арқылы әділ құны бойынша ескерілетін бағалы қағаздар бойынша 3-сыныптың шоттарында көрсетілген күтілетін кредиттік шығын үшін резервтер (провизиялар) көрсетіледі.</w:t>
      </w:r>
    </w:p>
    <w:bookmarkEnd w:id="2790"/>
    <w:bookmarkStart w:name="z4193" w:id="2791"/>
    <w:p>
      <w:pPr>
        <w:spacing w:after="0"/>
        <w:ind w:left="0"/>
        <w:jc w:val="both"/>
      </w:pPr>
      <w:r>
        <w:rPr>
          <w:rFonts w:ascii="Times New Roman"/>
          <w:b w:val="false"/>
          <w:i w:val="false"/>
          <w:color w:val="000000"/>
          <w:sz w:val="28"/>
        </w:rPr>
        <w:t>
      Егер құндық мәні нөлге тең болса, 4.1, 4.2 және 4.3-жолдар бойынша көрсеткіштер ұсынылмайды.</w:t>
      </w:r>
    </w:p>
    <w:bookmarkEnd w:id="2791"/>
    <w:bookmarkStart w:name="z4194" w:id="2792"/>
    <w:p>
      <w:pPr>
        <w:spacing w:after="0"/>
        <w:ind w:left="0"/>
        <w:jc w:val="both"/>
      </w:pPr>
      <w:r>
        <w:rPr>
          <w:rFonts w:ascii="Times New Roman"/>
          <w:b w:val="false"/>
          <w:i w:val="false"/>
          <w:color w:val="000000"/>
          <w:sz w:val="28"/>
        </w:rPr>
        <w:t>
      13.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bookmarkEnd w:id="2792"/>
    <w:bookmarkStart w:name="z4195" w:id="2793"/>
    <w:p>
      <w:pPr>
        <w:spacing w:after="0"/>
        <w:ind w:left="0"/>
        <w:jc w:val="both"/>
      </w:pPr>
      <w:r>
        <w:rPr>
          <w:rFonts w:ascii="Times New Roman"/>
          <w:b w:val="false"/>
          <w:i w:val="false"/>
          <w:color w:val="000000"/>
          <w:sz w:val="28"/>
        </w:rPr>
        <w:t>
      5.1 және 5.2-жолдардағы көрсеткіштерде 6.1 және 6.2-жолдарда көрсетілген көрсеткіштердің мәндері де қамтылады.</w:t>
      </w:r>
    </w:p>
    <w:bookmarkEnd w:id="2793"/>
    <w:bookmarkStart w:name="z4196" w:id="2794"/>
    <w:p>
      <w:pPr>
        <w:spacing w:after="0"/>
        <w:ind w:left="0"/>
        <w:jc w:val="both"/>
      </w:pPr>
      <w:r>
        <w:rPr>
          <w:rFonts w:ascii="Times New Roman"/>
          <w:b w:val="false"/>
          <w:i w:val="false"/>
          <w:color w:val="000000"/>
          <w:sz w:val="28"/>
        </w:rPr>
        <w:t>
      14.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bookmarkEnd w:id="2794"/>
    <w:bookmarkStart w:name="z4197" w:id="2795"/>
    <w:p>
      <w:pPr>
        <w:spacing w:after="0"/>
        <w:ind w:left="0"/>
        <w:jc w:val="both"/>
      </w:pPr>
      <w:r>
        <w:rPr>
          <w:rFonts w:ascii="Times New Roman"/>
          <w:b w:val="false"/>
          <w:i w:val="false"/>
          <w:color w:val="000000"/>
          <w:sz w:val="28"/>
        </w:rPr>
        <w:t>
      15. 10-жол бойынша тиісті деректер ұсынылатын есептік күн көрсетіледі.</w:t>
      </w:r>
    </w:p>
    <w:bookmarkEnd w:id="2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түрлерін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215" w:id="2796"/>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96"/>
    <w:bookmarkStart w:name="z4216" w:id="279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97"/>
    <w:bookmarkStart w:name="z4217" w:id="2798"/>
    <w:p>
      <w:pPr>
        <w:spacing w:after="0"/>
        <w:ind w:left="0"/>
        <w:jc w:val="both"/>
      </w:pPr>
      <w:r>
        <w:rPr>
          <w:rFonts w:ascii="Times New Roman"/>
          <w:b w:val="false"/>
          <w:i w:val="false"/>
          <w:color w:val="000000"/>
          <w:sz w:val="28"/>
        </w:rPr>
        <w:t>
      Әкімшілік нысанның атауы: Басқа заңды тұлғалардың капиталына инвестициялар туралы есеп</w:t>
      </w:r>
    </w:p>
    <w:bookmarkEnd w:id="2798"/>
    <w:bookmarkStart w:name="z4218" w:id="27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3-INVEST</w:t>
      </w:r>
    </w:p>
    <w:bookmarkEnd w:id="2799"/>
    <w:bookmarkStart w:name="z4219" w:id="2800"/>
    <w:p>
      <w:pPr>
        <w:spacing w:after="0"/>
        <w:ind w:left="0"/>
        <w:jc w:val="both"/>
      </w:pPr>
      <w:r>
        <w:rPr>
          <w:rFonts w:ascii="Times New Roman"/>
          <w:b w:val="false"/>
          <w:i w:val="false"/>
          <w:color w:val="000000"/>
          <w:sz w:val="28"/>
        </w:rPr>
        <w:t>
      Кезеңділігі: ай сайын, тоқсан сайын</w:t>
      </w:r>
    </w:p>
    <w:bookmarkEnd w:id="2800"/>
    <w:bookmarkStart w:name="z4220" w:id="2801"/>
    <w:p>
      <w:pPr>
        <w:spacing w:after="0"/>
        <w:ind w:left="0"/>
        <w:jc w:val="both"/>
      </w:pPr>
      <w:r>
        <w:rPr>
          <w:rFonts w:ascii="Times New Roman"/>
          <w:b w:val="false"/>
          <w:i w:val="false"/>
          <w:color w:val="000000"/>
          <w:sz w:val="28"/>
        </w:rPr>
        <w:t>
      Есепті кезеңі: 20___жылғы "__" ________ жағдай бойынша</w:t>
      </w:r>
    </w:p>
    <w:bookmarkEnd w:id="2801"/>
    <w:bookmarkStart w:name="z4221" w:id="28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802"/>
    <w:bookmarkStart w:name="z4222" w:id="28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03"/>
    <w:bookmarkStart w:name="z4223" w:id="2804"/>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804"/>
    <w:bookmarkStart w:name="z4224" w:id="2805"/>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805"/>
    <w:bookmarkStart w:name="z4225" w:id="2806"/>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806"/>
    <w:bookmarkStart w:name="z4226" w:id="2807"/>
    <w:p>
      <w:pPr>
        <w:spacing w:after="0"/>
        <w:ind w:left="0"/>
        <w:jc w:val="both"/>
      </w:pPr>
      <w:r>
        <w:rPr>
          <w:rFonts w:ascii="Times New Roman"/>
          <w:b w:val="false"/>
          <w:i w:val="false"/>
          <w:color w:val="000000"/>
          <w:sz w:val="28"/>
        </w:rPr>
        <w:t>
      Ұлттық пошта операторы:</w:t>
      </w:r>
    </w:p>
    <w:bookmarkEnd w:id="2807"/>
    <w:bookmarkStart w:name="z4227" w:id="2808"/>
    <w:p>
      <w:pPr>
        <w:spacing w:after="0"/>
        <w:ind w:left="0"/>
        <w:jc w:val="both"/>
      </w:pPr>
      <w:r>
        <w:rPr>
          <w:rFonts w:ascii="Times New Roman"/>
          <w:b w:val="false"/>
          <w:i w:val="false"/>
          <w:color w:val="000000"/>
          <w:sz w:val="28"/>
        </w:rPr>
        <w:t>
      есепті тоқсаннан кейінгі айдың жиырма бесінен кешіктірмей, тоқсан сайын;</w:t>
      </w:r>
    </w:p>
    <w:bookmarkEnd w:id="2808"/>
    <w:bookmarkStart w:name="z4228" w:id="2809"/>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bookmarkEnd w:id="2809"/>
    <w:bookmarkStart w:name="z4229" w:id="2810"/>
    <w:p>
      <w:pPr>
        <w:spacing w:after="0"/>
        <w:ind w:left="0"/>
        <w:jc w:val="both"/>
      </w:pPr>
      <w:r>
        <w:rPr>
          <w:rFonts w:ascii="Times New Roman"/>
          <w:b w:val="false"/>
          <w:i w:val="false"/>
          <w:color w:val="000000"/>
          <w:sz w:val="28"/>
        </w:rPr>
        <w:t>
      Бизнес-сәйкестендіру нөмірі:</w:t>
      </w:r>
    </w:p>
    <w:bookmarkEnd w:id="2810"/>
    <w:bookmarkStart w:name="z4230" w:id="2811"/>
    <w:p>
      <w:pPr>
        <w:spacing w:after="0"/>
        <w:ind w:left="0"/>
        <w:jc w:val="both"/>
      </w:pPr>
      <w:r>
        <w:rPr>
          <w:rFonts w:ascii="Times New Roman"/>
          <w:b w:val="false"/>
          <w:i w:val="false"/>
          <w:color w:val="000000"/>
          <w:sz w:val="28"/>
        </w:rPr>
        <w:t>
      Жинау әдісі: электрондық түрде</w:t>
      </w:r>
    </w:p>
    <w:bookmarkEnd w:id="2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1" w:id="2812"/>
    <w:p>
      <w:pPr>
        <w:spacing w:after="0"/>
        <w:ind w:left="0"/>
        <w:jc w:val="both"/>
      </w:pPr>
      <w:r>
        <w:rPr>
          <w:rFonts w:ascii="Times New Roman"/>
          <w:b w:val="false"/>
          <w:i w:val="false"/>
          <w:color w:val="000000"/>
          <w:sz w:val="28"/>
        </w:rPr>
        <w:t>
      Атауы__________________________________________________________</w:t>
      </w:r>
    </w:p>
    <w:bookmarkEnd w:id="2812"/>
    <w:bookmarkStart w:name="z4232" w:id="2813"/>
    <w:p>
      <w:pPr>
        <w:spacing w:after="0"/>
        <w:ind w:left="0"/>
        <w:jc w:val="both"/>
      </w:pPr>
      <w:r>
        <w:rPr>
          <w:rFonts w:ascii="Times New Roman"/>
          <w:b w:val="false"/>
          <w:i w:val="false"/>
          <w:color w:val="000000"/>
          <w:sz w:val="28"/>
        </w:rPr>
        <w:t>
      Мекенжайы_____________________________________________________</w:t>
      </w:r>
    </w:p>
    <w:bookmarkEnd w:id="2813"/>
    <w:bookmarkStart w:name="z4233" w:id="2814"/>
    <w:p>
      <w:pPr>
        <w:spacing w:after="0"/>
        <w:ind w:left="0"/>
        <w:jc w:val="both"/>
      </w:pPr>
      <w:r>
        <w:rPr>
          <w:rFonts w:ascii="Times New Roman"/>
          <w:b w:val="false"/>
          <w:i w:val="false"/>
          <w:color w:val="000000"/>
          <w:sz w:val="28"/>
        </w:rPr>
        <w:t>
      Телефоны ______________________________________________________</w:t>
      </w:r>
    </w:p>
    <w:bookmarkEnd w:id="2814"/>
    <w:bookmarkStart w:name="z4234" w:id="2815"/>
    <w:p>
      <w:pPr>
        <w:spacing w:after="0"/>
        <w:ind w:left="0"/>
        <w:jc w:val="both"/>
      </w:pPr>
      <w:r>
        <w:rPr>
          <w:rFonts w:ascii="Times New Roman"/>
          <w:b w:val="false"/>
          <w:i w:val="false"/>
          <w:color w:val="000000"/>
          <w:sz w:val="28"/>
        </w:rPr>
        <w:t>
      Электрондық пошта мекенжайы ____________________________________</w:t>
      </w:r>
    </w:p>
    <w:bookmarkEnd w:id="2815"/>
    <w:bookmarkStart w:name="z4235" w:id="2816"/>
    <w:p>
      <w:pPr>
        <w:spacing w:after="0"/>
        <w:ind w:left="0"/>
        <w:jc w:val="both"/>
      </w:pPr>
      <w:r>
        <w:rPr>
          <w:rFonts w:ascii="Times New Roman"/>
          <w:b w:val="false"/>
          <w:i w:val="false"/>
          <w:color w:val="000000"/>
          <w:sz w:val="28"/>
        </w:rPr>
        <w:t>
      Орындаушы __________________________________ ______________  тегі, аты және әкесінің аты (ол болған жағдайда) қолы, телефоны</w:t>
      </w:r>
    </w:p>
    <w:bookmarkEnd w:id="2816"/>
    <w:bookmarkStart w:name="z4236" w:id="281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17"/>
    <w:bookmarkStart w:name="z4237" w:id="2818"/>
    <w:p>
      <w:pPr>
        <w:spacing w:after="0"/>
        <w:ind w:left="0"/>
        <w:jc w:val="both"/>
      </w:pPr>
      <w:r>
        <w:rPr>
          <w:rFonts w:ascii="Times New Roman"/>
          <w:b w:val="false"/>
          <w:i w:val="false"/>
          <w:color w:val="000000"/>
          <w:sz w:val="28"/>
        </w:rPr>
        <w:t>
      ______________________________________________ _________________  тегі, аты және әкесінің аты (ол болған жағдайда) қолы</w:t>
      </w:r>
    </w:p>
    <w:bookmarkEnd w:id="2818"/>
    <w:bookmarkStart w:name="z4238" w:id="2819"/>
    <w:p>
      <w:pPr>
        <w:spacing w:after="0"/>
        <w:ind w:left="0"/>
        <w:jc w:val="both"/>
      </w:pPr>
      <w:r>
        <w:rPr>
          <w:rFonts w:ascii="Times New Roman"/>
          <w:b w:val="false"/>
          <w:i w:val="false"/>
          <w:color w:val="000000"/>
          <w:sz w:val="28"/>
        </w:rPr>
        <w:t>
      Күні: 20__ жылғы "______" _____________________</w:t>
      </w:r>
    </w:p>
    <w:bookmarkEnd w:id="2819"/>
    <w:bookmarkStart w:name="z4239" w:id="2820"/>
    <w:p>
      <w:pPr>
        <w:spacing w:after="0"/>
        <w:ind w:left="0"/>
        <w:jc w:val="both"/>
      </w:pPr>
      <w:r>
        <w:rPr>
          <w:rFonts w:ascii="Times New Roman"/>
          <w:b w:val="false"/>
          <w:i w:val="false"/>
          <w:color w:val="000000"/>
          <w:sz w:val="28"/>
        </w:rPr>
        <w:t>
      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bookmarkEnd w:id="2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капиталына инвестициялар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4245" w:id="2821"/>
    <w:p>
      <w:pPr>
        <w:spacing w:after="0"/>
        <w:ind w:left="0"/>
        <w:jc w:val="left"/>
      </w:pPr>
      <w:r>
        <w:rPr>
          <w:rFonts w:ascii="Times New Roman"/>
          <w:b/>
          <w:i w:val="false"/>
          <w:color w:val="000000"/>
        </w:rPr>
        <w:t xml:space="preserve"> "Басқа заңды тұлғалардың капиталына инвестициялар туралы есеп" (индексі – 3-INVEST, кезеңділігі – ай сайын, тоқсан сайын)  әкімшілік деректерді өтеусіз негізде жинауға арналған  нысанын толтыру бойынша түсіндірме</w:t>
      </w:r>
    </w:p>
    <w:bookmarkEnd w:id="2821"/>
    <w:bookmarkStart w:name="z4246" w:id="2822"/>
    <w:p>
      <w:pPr>
        <w:spacing w:after="0"/>
        <w:ind w:left="0"/>
        <w:jc w:val="left"/>
      </w:pPr>
      <w:r>
        <w:rPr>
          <w:rFonts w:ascii="Times New Roman"/>
          <w:b/>
          <w:i w:val="false"/>
          <w:color w:val="000000"/>
        </w:rPr>
        <w:t xml:space="preserve"> 1-тарау. Жалпы ережелер</w:t>
      </w:r>
    </w:p>
    <w:bookmarkEnd w:id="2822"/>
    <w:bookmarkStart w:name="z4247" w:id="2823"/>
    <w:p>
      <w:pPr>
        <w:spacing w:after="0"/>
        <w:ind w:left="0"/>
        <w:jc w:val="both"/>
      </w:pPr>
      <w:r>
        <w:rPr>
          <w:rFonts w:ascii="Times New Roman"/>
          <w:b w:val="false"/>
          <w:i w:val="false"/>
          <w:color w:val="000000"/>
          <w:sz w:val="28"/>
        </w:rPr>
        <w:t>
      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23"/>
    <w:bookmarkStart w:name="z4248" w:id="2824"/>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bookmarkEnd w:id="2824"/>
    <w:bookmarkStart w:name="z4249" w:id="2825"/>
    <w:p>
      <w:pPr>
        <w:spacing w:after="0"/>
        <w:ind w:left="0"/>
        <w:jc w:val="both"/>
      </w:pPr>
      <w:r>
        <w:rPr>
          <w:rFonts w:ascii="Times New Roman"/>
          <w:b w:val="false"/>
          <w:i w:val="false"/>
          <w:color w:val="000000"/>
          <w:sz w:val="28"/>
        </w:rPr>
        <w:t>
      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bookmarkEnd w:id="2825"/>
    <w:bookmarkStart w:name="z4250" w:id="2826"/>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көрсеткіштер толтыру үшін міндетті болып табылады.</w:t>
      </w:r>
    </w:p>
    <w:bookmarkEnd w:id="2826"/>
    <w:bookmarkStart w:name="z4251" w:id="2827"/>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827"/>
    <w:bookmarkStart w:name="z4252" w:id="2828"/>
    <w:p>
      <w:pPr>
        <w:spacing w:after="0"/>
        <w:ind w:left="0"/>
        <w:jc w:val="left"/>
      </w:pPr>
      <w:r>
        <w:rPr>
          <w:rFonts w:ascii="Times New Roman"/>
          <w:b/>
          <w:i w:val="false"/>
          <w:color w:val="000000"/>
        </w:rPr>
        <w:t xml:space="preserve"> 2-тарау. Нысанды толтыру бойынша түсіндірме</w:t>
      </w:r>
    </w:p>
    <w:bookmarkEnd w:id="2828"/>
    <w:bookmarkStart w:name="z4253" w:id="2829"/>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bookmarkEnd w:id="2829"/>
    <w:bookmarkStart w:name="z4254" w:id="2830"/>
    <w:p>
      <w:pPr>
        <w:spacing w:after="0"/>
        <w:ind w:left="0"/>
        <w:jc w:val="both"/>
      </w:pPr>
      <w:r>
        <w:rPr>
          <w:rFonts w:ascii="Times New Roman"/>
          <w:b w:val="false"/>
          <w:i w:val="false"/>
          <w:color w:val="000000"/>
          <w:sz w:val="28"/>
        </w:rPr>
        <w:t>
      7. 2.2, 2.4, 2.5, 2.7, 4.1, 4.2 және 5-жолдарда мәндер Деректердің жүйелік тізбесінен таңдалады.</w:t>
      </w:r>
    </w:p>
    <w:bookmarkEnd w:id="2830"/>
    <w:bookmarkStart w:name="z4255" w:id="2831"/>
    <w:p>
      <w:pPr>
        <w:spacing w:after="0"/>
        <w:ind w:left="0"/>
        <w:jc w:val="both"/>
      </w:pPr>
      <w:r>
        <w:rPr>
          <w:rFonts w:ascii="Times New Roman"/>
          <w:b w:val="false"/>
          <w:i w:val="false"/>
          <w:color w:val="000000"/>
          <w:sz w:val="28"/>
        </w:rPr>
        <w:t>
      8. 1-жолда банк операцияларының жекелеген түрлерін жүзеге асыратын есеп беретін ұйымның цифрлық жүйесінде осы мәміленің бірегей сәйкестендіргіші болып табылатын мәміленің референсі (коды) көрсетіледі.</w:t>
      </w:r>
    </w:p>
    <w:bookmarkEnd w:id="2831"/>
    <w:bookmarkStart w:name="z4256" w:id="2832"/>
    <w:p>
      <w:pPr>
        <w:spacing w:after="0"/>
        <w:ind w:left="0"/>
        <w:jc w:val="both"/>
      </w:pPr>
      <w:r>
        <w:rPr>
          <w:rFonts w:ascii="Times New Roman"/>
          <w:b w:val="false"/>
          <w:i w:val="false"/>
          <w:color w:val="000000"/>
          <w:sz w:val="28"/>
        </w:rPr>
        <w:t>
      9.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bookmarkEnd w:id="2832"/>
    <w:bookmarkStart w:name="z4257" w:id="2833"/>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мен олардың мәндері көрсетіледі:</w:t>
      </w:r>
    </w:p>
    <w:bookmarkEnd w:id="2833"/>
    <w:bookmarkStart w:name="z4258" w:id="2834"/>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bookmarkEnd w:id="2834"/>
    <w:bookmarkStart w:name="z4259" w:id="2835"/>
    <w:p>
      <w:pPr>
        <w:spacing w:after="0"/>
        <w:ind w:left="0"/>
        <w:jc w:val="both"/>
      </w:pPr>
      <w:r>
        <w:rPr>
          <w:rFonts w:ascii="Times New Roman"/>
          <w:b w:val="false"/>
          <w:i w:val="false"/>
          <w:color w:val="000000"/>
          <w:sz w:val="28"/>
        </w:rPr>
        <w:t>
      Қазақстан Республикасының бейрезиденттері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bookmarkEnd w:id="2835"/>
    <w:bookmarkStart w:name="z4260" w:id="2836"/>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bookmarkEnd w:id="2836"/>
    <w:bookmarkStart w:name="z4261" w:id="2837"/>
    <w:p>
      <w:pPr>
        <w:spacing w:after="0"/>
        <w:ind w:left="0"/>
        <w:jc w:val="both"/>
      </w:pPr>
      <w:r>
        <w:rPr>
          <w:rFonts w:ascii="Times New Roman"/>
          <w:b w:val="false"/>
          <w:i w:val="false"/>
          <w:color w:val="000000"/>
          <w:sz w:val="28"/>
        </w:rPr>
        <w:t>
      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тіркелген ел көрсетіледі.</w:t>
      </w:r>
    </w:p>
    <w:bookmarkEnd w:id="2837"/>
    <w:bookmarkStart w:name="z4262" w:id="2838"/>
    <w:p>
      <w:pPr>
        <w:spacing w:after="0"/>
        <w:ind w:left="0"/>
        <w:jc w:val="both"/>
      </w:pPr>
      <w:r>
        <w:rPr>
          <w:rFonts w:ascii="Times New Roman"/>
          <w:b w:val="false"/>
          <w:i w:val="false"/>
          <w:color w:val="000000"/>
          <w:sz w:val="28"/>
        </w:rPr>
        <w:t>
      10. 3-жолда инвестицияларды сатып алу күніндегі жағдай бойынша мәліметтер көрсетіледі.</w:t>
      </w:r>
    </w:p>
    <w:bookmarkEnd w:id="2838"/>
    <w:bookmarkStart w:name="z4263" w:id="2839"/>
    <w:p>
      <w:pPr>
        <w:spacing w:after="0"/>
        <w:ind w:left="0"/>
        <w:jc w:val="both"/>
      </w:pPr>
      <w:r>
        <w:rPr>
          <w:rFonts w:ascii="Times New Roman"/>
          <w:b w:val="false"/>
          <w:i w:val="false"/>
          <w:color w:val="000000"/>
          <w:sz w:val="28"/>
        </w:rPr>
        <w:t>
      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w:t>
      </w:r>
    </w:p>
    <w:bookmarkEnd w:id="2839"/>
    <w:bookmarkStart w:name="z4264" w:id="2840"/>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bookmarkEnd w:id="2840"/>
    <w:bookmarkStart w:name="z4265" w:id="2841"/>
    <w:p>
      <w:pPr>
        <w:spacing w:after="0"/>
        <w:ind w:left="0"/>
        <w:jc w:val="both"/>
      </w:pPr>
      <w:r>
        <w:rPr>
          <w:rFonts w:ascii="Times New Roman"/>
          <w:b w:val="false"/>
          <w:i w:val="false"/>
          <w:color w:val="000000"/>
          <w:sz w:val="28"/>
        </w:rPr>
        <w:t>
      11.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w:t>
      </w:r>
    </w:p>
    <w:bookmarkEnd w:id="2841"/>
    <w:bookmarkStart w:name="z4266" w:id="2842"/>
    <w:p>
      <w:pPr>
        <w:spacing w:after="0"/>
        <w:ind w:left="0"/>
        <w:jc w:val="both"/>
      </w:pPr>
      <w:r>
        <w:rPr>
          <w:rFonts w:ascii="Times New Roman"/>
          <w:b w:val="false"/>
          <w:i w:val="false"/>
          <w:color w:val="000000"/>
          <w:sz w:val="28"/>
        </w:rPr>
        <w:t>
      12. 4.2 және 4.3-жолдардағы мәндер Деректердің жүйелік тізбесінен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bookmarkEnd w:id="2842"/>
    <w:bookmarkStart w:name="z4267" w:id="2843"/>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bookmarkEnd w:id="2843"/>
    <w:bookmarkStart w:name="z4268" w:id="2844"/>
    <w:p>
      <w:pPr>
        <w:spacing w:after="0"/>
        <w:ind w:left="0"/>
        <w:jc w:val="both"/>
      </w:pPr>
      <w:r>
        <w:rPr>
          <w:rFonts w:ascii="Times New Roman"/>
          <w:b w:val="false"/>
          <w:i w:val="false"/>
          <w:color w:val="000000"/>
          <w:sz w:val="28"/>
        </w:rPr>
        <w:t>
      13. 4.4-жолда акциялардың саны бірлікпен (данамен) көрсетіледі. 4.4-жолда ондық түрде, үтірден кейін екі белгімен ұсынылатын бөлшек санды (жарғылық капиталдарға қатысу құралдары үшін) көрсетуге рұқсат етіледі.</w:t>
      </w:r>
    </w:p>
    <w:bookmarkEnd w:id="2844"/>
    <w:bookmarkStart w:name="z4269" w:id="2845"/>
    <w:p>
      <w:pPr>
        <w:spacing w:after="0"/>
        <w:ind w:left="0"/>
        <w:jc w:val="both"/>
      </w:pPr>
      <w:r>
        <w:rPr>
          <w:rFonts w:ascii="Times New Roman"/>
          <w:b w:val="false"/>
          <w:i w:val="false"/>
          <w:color w:val="000000"/>
          <w:sz w:val="28"/>
        </w:rPr>
        <w:t>
      14.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bookmarkEnd w:id="2845"/>
    <w:bookmarkStart w:name="z4270" w:id="2846"/>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bookmarkEnd w:id="2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түрлерін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есептілікті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288" w:id="284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847"/>
    <w:bookmarkStart w:name="z4289" w:id="284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848"/>
    <w:bookmarkStart w:name="z4290" w:id="2849"/>
    <w:p>
      <w:pPr>
        <w:spacing w:after="0"/>
        <w:ind w:left="0"/>
        <w:jc w:val="both"/>
      </w:pPr>
      <w:r>
        <w:rPr>
          <w:rFonts w:ascii="Times New Roman"/>
          <w:b w:val="false"/>
          <w:i w:val="false"/>
          <w:color w:val="000000"/>
          <w:sz w:val="28"/>
        </w:rPr>
        <w:t>
      Әкімшілік нысанның атауы: Басқа да жіктелетін активтер және ірі дебиторлар туралы есеп</w:t>
      </w:r>
    </w:p>
    <w:bookmarkEnd w:id="2849"/>
    <w:bookmarkStart w:name="z4291" w:id="28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4-DEBTORS</w:t>
      </w:r>
    </w:p>
    <w:bookmarkEnd w:id="2850"/>
    <w:bookmarkStart w:name="z4292" w:id="2851"/>
    <w:p>
      <w:pPr>
        <w:spacing w:after="0"/>
        <w:ind w:left="0"/>
        <w:jc w:val="both"/>
      </w:pPr>
      <w:r>
        <w:rPr>
          <w:rFonts w:ascii="Times New Roman"/>
          <w:b w:val="false"/>
          <w:i w:val="false"/>
          <w:color w:val="000000"/>
          <w:sz w:val="28"/>
        </w:rPr>
        <w:t>
      Кезеңділігі: ай сайын, тоқсан сайын</w:t>
      </w:r>
    </w:p>
    <w:bookmarkEnd w:id="2851"/>
    <w:bookmarkStart w:name="z4293" w:id="2852"/>
    <w:p>
      <w:pPr>
        <w:spacing w:after="0"/>
        <w:ind w:left="0"/>
        <w:jc w:val="both"/>
      </w:pPr>
      <w:r>
        <w:rPr>
          <w:rFonts w:ascii="Times New Roman"/>
          <w:b w:val="false"/>
          <w:i w:val="false"/>
          <w:color w:val="000000"/>
          <w:sz w:val="28"/>
        </w:rPr>
        <w:t>
      Есепті кезеңі: 20___жылғы "__" ________ жағдай бойынша</w:t>
      </w:r>
    </w:p>
    <w:bookmarkEnd w:id="2852"/>
    <w:bookmarkStart w:name="z4294" w:id="28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853"/>
    <w:bookmarkStart w:name="z4295" w:id="28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854"/>
    <w:bookmarkStart w:name="z4296" w:id="2855"/>
    <w:p>
      <w:pPr>
        <w:spacing w:after="0"/>
        <w:ind w:left="0"/>
        <w:jc w:val="both"/>
      </w:pPr>
      <w:r>
        <w:rPr>
          <w:rFonts w:ascii="Times New Roman"/>
          <w:b w:val="false"/>
          <w:i w:val="false"/>
          <w:color w:val="000000"/>
          <w:sz w:val="28"/>
        </w:rPr>
        <w:t>
      басқа да жіктелетін активтер туралы мәліметтер бөлігінде:</w:t>
      </w:r>
    </w:p>
    <w:bookmarkEnd w:id="2855"/>
    <w:bookmarkStart w:name="z4297" w:id="2856"/>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bookmarkEnd w:id="2856"/>
    <w:bookmarkStart w:name="z4298" w:id="2857"/>
    <w:p>
      <w:pPr>
        <w:spacing w:after="0"/>
        <w:ind w:left="0"/>
        <w:jc w:val="both"/>
      </w:pPr>
      <w:r>
        <w:rPr>
          <w:rFonts w:ascii="Times New Roman"/>
          <w:b w:val="false"/>
          <w:i w:val="false"/>
          <w:color w:val="000000"/>
          <w:sz w:val="28"/>
        </w:rPr>
        <w:t>
      Ұлттық пошта операторы – есепті тоқсаннан кейінгі айдың жиырма бесінен кешіктірмей, тоқсан сайын;</w:t>
      </w:r>
    </w:p>
    <w:bookmarkEnd w:id="2857"/>
    <w:bookmarkStart w:name="z4299" w:id="2858"/>
    <w:p>
      <w:pPr>
        <w:spacing w:after="0"/>
        <w:ind w:left="0"/>
        <w:jc w:val="both"/>
      </w:pPr>
      <w:r>
        <w:rPr>
          <w:rFonts w:ascii="Times New Roman"/>
          <w:b w:val="false"/>
          <w:i w:val="false"/>
          <w:color w:val="000000"/>
          <w:sz w:val="28"/>
        </w:rPr>
        <w:t>
      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bookmarkEnd w:id="2858"/>
    <w:bookmarkStart w:name="z4300" w:id="2859"/>
    <w:p>
      <w:pPr>
        <w:spacing w:after="0"/>
        <w:ind w:left="0"/>
        <w:jc w:val="both"/>
      </w:pPr>
      <w:r>
        <w:rPr>
          <w:rFonts w:ascii="Times New Roman"/>
          <w:b w:val="false"/>
          <w:i w:val="false"/>
          <w:color w:val="000000"/>
          <w:sz w:val="28"/>
        </w:rPr>
        <w:t>
      ірі дебиторлар туралы мәліметтер бөлігінде:</w:t>
      </w:r>
    </w:p>
    <w:bookmarkEnd w:id="2859"/>
    <w:bookmarkStart w:name="z4301" w:id="2860"/>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тоқсаннан кейінгі айдың он бесінен кешіктірмей, тоқсан сайын;</w:t>
      </w:r>
    </w:p>
    <w:bookmarkEnd w:id="2860"/>
    <w:bookmarkStart w:name="z4302" w:id="2861"/>
    <w:p>
      <w:pPr>
        <w:spacing w:after="0"/>
        <w:ind w:left="0"/>
        <w:jc w:val="both"/>
      </w:pPr>
      <w:r>
        <w:rPr>
          <w:rFonts w:ascii="Times New Roman"/>
          <w:b w:val="false"/>
          <w:i w:val="false"/>
          <w:color w:val="000000"/>
          <w:sz w:val="28"/>
        </w:rPr>
        <w:t>
      Ұлттық пошта операторы – есепті тоқсаннан кейінгі айдың жиырма бесінен кешіктірмей, тоқсан сайын</w:t>
      </w:r>
    </w:p>
    <w:bookmarkEnd w:id="2861"/>
    <w:bookmarkStart w:name="z4303" w:id="2862"/>
    <w:p>
      <w:pPr>
        <w:spacing w:after="0"/>
        <w:ind w:left="0"/>
        <w:jc w:val="both"/>
      </w:pPr>
      <w:r>
        <w:rPr>
          <w:rFonts w:ascii="Times New Roman"/>
          <w:b w:val="false"/>
          <w:i w:val="false"/>
          <w:color w:val="000000"/>
          <w:sz w:val="28"/>
        </w:rPr>
        <w:t>
      Бизнес-сәйкестендіру нөмірі:</w:t>
      </w:r>
    </w:p>
    <w:bookmarkEnd w:id="2862"/>
    <w:bookmarkStart w:name="z4304" w:id="2863"/>
    <w:p>
      <w:pPr>
        <w:spacing w:after="0"/>
        <w:ind w:left="0"/>
        <w:jc w:val="both"/>
      </w:pPr>
      <w:r>
        <w:rPr>
          <w:rFonts w:ascii="Times New Roman"/>
          <w:b w:val="false"/>
          <w:i w:val="false"/>
          <w:color w:val="000000"/>
          <w:sz w:val="28"/>
        </w:rPr>
        <w:t xml:space="preserve">
      Жинау әдісі: электрондық түрде </w:t>
      </w:r>
    </w:p>
    <w:bookmarkEnd w:id="2863"/>
    <w:bookmarkStart w:name="z4305" w:id="2864"/>
    <w:p>
      <w:pPr>
        <w:spacing w:after="0"/>
        <w:ind w:left="0"/>
        <w:jc w:val="both"/>
      </w:pPr>
      <w:r>
        <w:rPr>
          <w:rFonts w:ascii="Times New Roman"/>
          <w:b w:val="false"/>
          <w:i w:val="false"/>
          <w:color w:val="000000"/>
          <w:sz w:val="28"/>
        </w:rPr>
        <w:t>
      1-кесте. Басқа да жіктелетін активтер туралы мәліметтер</w:t>
      </w:r>
    </w:p>
    <w:bookmarkEnd w:id="2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құны (активтер тобы бойынша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6" w:id="2865"/>
    <w:p>
      <w:pPr>
        <w:spacing w:after="0"/>
        <w:ind w:left="0"/>
        <w:jc w:val="both"/>
      </w:pPr>
      <w:r>
        <w:rPr>
          <w:rFonts w:ascii="Times New Roman"/>
          <w:b w:val="false"/>
          <w:i w:val="false"/>
          <w:color w:val="000000"/>
          <w:sz w:val="28"/>
        </w:rPr>
        <w:t>
       2-кесте. Ірі дебиторлар туралы мәліметтер</w:t>
      </w:r>
    </w:p>
    <w:bookmarkEnd w:id="2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тіркелген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7" w:id="2866"/>
    <w:p>
      <w:pPr>
        <w:spacing w:after="0"/>
        <w:ind w:left="0"/>
        <w:jc w:val="both"/>
      </w:pPr>
      <w:r>
        <w:rPr>
          <w:rFonts w:ascii="Times New Roman"/>
          <w:b w:val="false"/>
          <w:i w:val="false"/>
          <w:color w:val="000000"/>
          <w:sz w:val="28"/>
        </w:rPr>
        <w:t>
      Атауы__________________________________________________________</w:t>
      </w:r>
    </w:p>
    <w:bookmarkEnd w:id="2866"/>
    <w:bookmarkStart w:name="z4308" w:id="2867"/>
    <w:p>
      <w:pPr>
        <w:spacing w:after="0"/>
        <w:ind w:left="0"/>
        <w:jc w:val="both"/>
      </w:pPr>
      <w:r>
        <w:rPr>
          <w:rFonts w:ascii="Times New Roman"/>
          <w:b w:val="false"/>
          <w:i w:val="false"/>
          <w:color w:val="000000"/>
          <w:sz w:val="28"/>
        </w:rPr>
        <w:t>
      Мекенжайы_____________________________________________________</w:t>
      </w:r>
    </w:p>
    <w:bookmarkEnd w:id="2867"/>
    <w:bookmarkStart w:name="z4309" w:id="2868"/>
    <w:p>
      <w:pPr>
        <w:spacing w:after="0"/>
        <w:ind w:left="0"/>
        <w:jc w:val="both"/>
      </w:pPr>
      <w:r>
        <w:rPr>
          <w:rFonts w:ascii="Times New Roman"/>
          <w:b w:val="false"/>
          <w:i w:val="false"/>
          <w:color w:val="000000"/>
          <w:sz w:val="28"/>
        </w:rPr>
        <w:t>
      Телефоны ______________________________________________________</w:t>
      </w:r>
    </w:p>
    <w:bookmarkEnd w:id="2868"/>
    <w:bookmarkStart w:name="z4310" w:id="2869"/>
    <w:p>
      <w:pPr>
        <w:spacing w:after="0"/>
        <w:ind w:left="0"/>
        <w:jc w:val="both"/>
      </w:pPr>
      <w:r>
        <w:rPr>
          <w:rFonts w:ascii="Times New Roman"/>
          <w:b w:val="false"/>
          <w:i w:val="false"/>
          <w:color w:val="000000"/>
          <w:sz w:val="28"/>
        </w:rPr>
        <w:t>
      Электрондық пошта мекенжайы ____________________________________</w:t>
      </w:r>
    </w:p>
    <w:bookmarkEnd w:id="2869"/>
    <w:bookmarkStart w:name="z4311" w:id="2870"/>
    <w:p>
      <w:pPr>
        <w:spacing w:after="0"/>
        <w:ind w:left="0"/>
        <w:jc w:val="both"/>
      </w:pPr>
      <w:r>
        <w:rPr>
          <w:rFonts w:ascii="Times New Roman"/>
          <w:b w:val="false"/>
          <w:i w:val="false"/>
          <w:color w:val="000000"/>
          <w:sz w:val="28"/>
        </w:rPr>
        <w:t>
      Орындаушы _______________________________ _________________  тегі, аты және әкесінің аты (ол болған жағдайда) қолы, телефоны</w:t>
      </w:r>
    </w:p>
    <w:bookmarkEnd w:id="2870"/>
    <w:bookmarkStart w:name="z4312" w:id="28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871"/>
    <w:bookmarkStart w:name="z4313" w:id="2872"/>
    <w:p>
      <w:pPr>
        <w:spacing w:after="0"/>
        <w:ind w:left="0"/>
        <w:jc w:val="both"/>
      </w:pPr>
      <w:r>
        <w:rPr>
          <w:rFonts w:ascii="Times New Roman"/>
          <w:b w:val="false"/>
          <w:i w:val="false"/>
          <w:color w:val="000000"/>
          <w:sz w:val="28"/>
        </w:rPr>
        <w:t>
      ______________________________________________ _________________  тегі, аты және әкесінің аты (ол болған жағдайда) қолы</w:t>
      </w:r>
    </w:p>
    <w:bookmarkEnd w:id="2872"/>
    <w:bookmarkStart w:name="z4314" w:id="2873"/>
    <w:p>
      <w:pPr>
        <w:spacing w:after="0"/>
        <w:ind w:left="0"/>
        <w:jc w:val="both"/>
      </w:pPr>
      <w:r>
        <w:rPr>
          <w:rFonts w:ascii="Times New Roman"/>
          <w:b w:val="false"/>
          <w:i w:val="false"/>
          <w:color w:val="000000"/>
          <w:sz w:val="28"/>
        </w:rPr>
        <w:t>
      Күні: 20__ жылғы "______" _____________________</w:t>
      </w:r>
    </w:p>
    <w:bookmarkEnd w:id="2873"/>
    <w:bookmarkStart w:name="z4315" w:id="2874"/>
    <w:p>
      <w:pPr>
        <w:spacing w:after="0"/>
        <w:ind w:left="0"/>
        <w:jc w:val="both"/>
      </w:pPr>
      <w:r>
        <w:rPr>
          <w:rFonts w:ascii="Times New Roman"/>
          <w:b w:val="false"/>
          <w:i w:val="false"/>
          <w:color w:val="000000"/>
          <w:sz w:val="28"/>
        </w:rPr>
        <w:t>
      Ескертпе: нысан "Басқа да жіктелетін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bookmarkEnd w:id="2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жіктелетін активтер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ірі дебиторлар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322" w:id="2875"/>
    <w:p>
      <w:pPr>
        <w:spacing w:after="0"/>
        <w:ind w:left="0"/>
        <w:jc w:val="left"/>
      </w:pPr>
      <w:r>
        <w:rPr>
          <w:rFonts w:ascii="Times New Roman"/>
          <w:b/>
          <w:i w:val="false"/>
          <w:color w:val="000000"/>
        </w:rPr>
        <w:t xml:space="preserve"> "Басқа да жіктелетін активтер және ірі дебиторлар туралы есеп" (индексі – 4-DEBTORS, кезеңділігі – ай сайын) әкімшілік деректерді өтеусіз негізде жинауға арналған нысанын толтыру бойынша түсіндірме</w:t>
      </w:r>
    </w:p>
    <w:bookmarkEnd w:id="2875"/>
    <w:bookmarkStart w:name="z4323" w:id="2876"/>
    <w:p>
      <w:pPr>
        <w:spacing w:after="0"/>
        <w:ind w:left="0"/>
        <w:jc w:val="left"/>
      </w:pPr>
      <w:r>
        <w:rPr>
          <w:rFonts w:ascii="Times New Roman"/>
          <w:b/>
          <w:i w:val="false"/>
          <w:color w:val="000000"/>
        </w:rPr>
        <w:t xml:space="preserve"> 1-тарау. Жалпы ережелер</w:t>
      </w:r>
    </w:p>
    <w:bookmarkEnd w:id="2876"/>
    <w:bookmarkStart w:name="z4324" w:id="2877"/>
    <w:p>
      <w:pPr>
        <w:spacing w:after="0"/>
        <w:ind w:left="0"/>
        <w:jc w:val="both"/>
      </w:pPr>
      <w:r>
        <w:rPr>
          <w:rFonts w:ascii="Times New Roman"/>
          <w:b w:val="false"/>
          <w:i w:val="false"/>
          <w:color w:val="000000"/>
          <w:sz w:val="28"/>
        </w:rPr>
        <w:t>
      1. Осы түсіндірмеде "Басқа да жіктелетін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877"/>
    <w:bookmarkStart w:name="z4325" w:id="2878"/>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878"/>
    <w:bookmarkStart w:name="z4326" w:id="2879"/>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үтірден кейін екі таңбалы сандармен көрсетіледі.</w:t>
      </w:r>
    </w:p>
    <w:bookmarkEnd w:id="2879"/>
    <w:bookmarkStart w:name="z4327" w:id="2880"/>
    <w:p>
      <w:pPr>
        <w:spacing w:after="0"/>
        <w:ind w:left="0"/>
        <w:jc w:val="both"/>
      </w:pPr>
      <w:r>
        <w:rPr>
          <w:rFonts w:ascii="Times New Roman"/>
          <w:b w:val="false"/>
          <w:i w:val="false"/>
          <w:color w:val="000000"/>
          <w:sz w:val="28"/>
        </w:rPr>
        <w:t>
      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bookmarkEnd w:id="2880"/>
    <w:bookmarkStart w:name="z4328" w:id="2881"/>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толтыру үшін міндетті болып табылады.</w:t>
      </w:r>
    </w:p>
    <w:bookmarkEnd w:id="2881"/>
    <w:bookmarkStart w:name="z4329" w:id="2882"/>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882"/>
    <w:bookmarkStart w:name="z4330" w:id="2883"/>
    <w:p>
      <w:pPr>
        <w:spacing w:after="0"/>
        <w:ind w:left="0"/>
        <w:jc w:val="left"/>
      </w:pPr>
      <w:r>
        <w:rPr>
          <w:rFonts w:ascii="Times New Roman"/>
          <w:b/>
          <w:i w:val="false"/>
          <w:color w:val="000000"/>
        </w:rPr>
        <w:t xml:space="preserve"> 2-тарау. Нысанды толтыру бойынша түсіндірме</w:t>
      </w:r>
    </w:p>
    <w:bookmarkEnd w:id="2883"/>
    <w:bookmarkStart w:name="z4331" w:id="2884"/>
    <w:p>
      <w:pPr>
        <w:spacing w:after="0"/>
        <w:ind w:left="0"/>
        <w:jc w:val="both"/>
      </w:pPr>
      <w:r>
        <w:rPr>
          <w:rFonts w:ascii="Times New Roman"/>
          <w:b w:val="false"/>
          <w:i w:val="false"/>
          <w:color w:val="000000"/>
          <w:sz w:val="28"/>
        </w:rPr>
        <w:t>
      6.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құнсыздану кезеңдері бойынша жіктелетін басқа да активтер туралы мәліметтер көрсетіледі.</w:t>
      </w:r>
    </w:p>
    <w:bookmarkEnd w:id="2884"/>
    <w:bookmarkStart w:name="z4332" w:id="2885"/>
    <w:p>
      <w:pPr>
        <w:spacing w:after="0"/>
        <w:ind w:left="0"/>
        <w:jc w:val="both"/>
      </w:pPr>
      <w:r>
        <w:rPr>
          <w:rFonts w:ascii="Times New Roman"/>
          <w:b w:val="false"/>
          <w:i w:val="false"/>
          <w:color w:val="000000"/>
          <w:sz w:val="28"/>
        </w:rPr>
        <w:t>
      7. 1-кестенің 2.1, 2.2 және 3-жолдарында мәндер Деректердің жүйелік тізбесінен таңдалады.</w:t>
      </w:r>
    </w:p>
    <w:bookmarkEnd w:id="2885"/>
    <w:bookmarkStart w:name="z4333" w:id="2886"/>
    <w:p>
      <w:pPr>
        <w:spacing w:after="0"/>
        <w:ind w:left="0"/>
        <w:jc w:val="both"/>
      </w:pPr>
      <w:r>
        <w:rPr>
          <w:rFonts w:ascii="Times New Roman"/>
          <w:b w:val="false"/>
          <w:i w:val="false"/>
          <w:color w:val="000000"/>
          <w:sz w:val="28"/>
        </w:rPr>
        <w:t>
      8. 1-кестенің 2.2 және 2.3-жолдарында мәндер Деректердің жүйелік тізбесінен таңдалады, оларда басқа жіктелетін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w:t>
      </w:r>
    </w:p>
    <w:bookmarkEnd w:id="2886"/>
    <w:bookmarkStart w:name="z4334" w:id="2887"/>
    <w:p>
      <w:pPr>
        <w:spacing w:after="0"/>
        <w:ind w:left="0"/>
        <w:jc w:val="both"/>
      </w:pPr>
      <w:r>
        <w:rPr>
          <w:rFonts w:ascii="Times New Roman"/>
          <w:b w:val="false"/>
          <w:i w:val="false"/>
          <w:color w:val="000000"/>
          <w:sz w:val="28"/>
        </w:rPr>
        <w:t>
      9. 1-кестенің 3-жолында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жіктелетін активтер жатқызылған кредиттік тәуекел сатысы көрсетіледі.</w:t>
      </w:r>
    </w:p>
    <w:bookmarkEnd w:id="2887"/>
    <w:bookmarkStart w:name="z4335" w:id="2888"/>
    <w:p>
      <w:pPr>
        <w:spacing w:after="0"/>
        <w:ind w:left="0"/>
        <w:jc w:val="both"/>
      </w:pPr>
      <w:r>
        <w:rPr>
          <w:rFonts w:ascii="Times New Roman"/>
          <w:b w:val="false"/>
          <w:i w:val="false"/>
          <w:color w:val="000000"/>
          <w:sz w:val="28"/>
        </w:rPr>
        <w:t xml:space="preserve">
      10. 2-кестенің 2.2, 2.4, 3, 6.1, 6.2 және 7-жолдарындағы мәндер Деректердің жүйелік тізбесінен таңдалады. </w:t>
      </w:r>
    </w:p>
    <w:bookmarkEnd w:id="2888"/>
    <w:bookmarkStart w:name="z4336" w:id="2889"/>
    <w:p>
      <w:pPr>
        <w:spacing w:after="0"/>
        <w:ind w:left="0"/>
        <w:jc w:val="both"/>
      </w:pPr>
      <w:r>
        <w:rPr>
          <w:rFonts w:ascii="Times New Roman"/>
          <w:b w:val="false"/>
          <w:i w:val="false"/>
          <w:color w:val="000000"/>
          <w:sz w:val="28"/>
        </w:rPr>
        <w:t>
      11.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bookmarkEnd w:id="2889"/>
    <w:bookmarkStart w:name="z4337" w:id="2890"/>
    <w:p>
      <w:pPr>
        <w:spacing w:after="0"/>
        <w:ind w:left="0"/>
        <w:jc w:val="both"/>
      </w:pPr>
      <w:r>
        <w:rPr>
          <w:rFonts w:ascii="Times New Roman"/>
          <w:b w:val="false"/>
          <w:i w:val="false"/>
          <w:color w:val="000000"/>
          <w:sz w:val="28"/>
        </w:rPr>
        <w:t>
      есепті күнге дебиторлық берешек бойынша контрагент айқындалған;</w:t>
      </w:r>
    </w:p>
    <w:bookmarkEnd w:id="2890"/>
    <w:bookmarkStart w:name="z4338" w:id="2891"/>
    <w:p>
      <w:pPr>
        <w:spacing w:after="0"/>
        <w:ind w:left="0"/>
        <w:jc w:val="both"/>
      </w:pPr>
      <w:r>
        <w:rPr>
          <w:rFonts w:ascii="Times New Roman"/>
          <w:b w:val="false"/>
          <w:i w:val="false"/>
          <w:color w:val="000000"/>
          <w:sz w:val="28"/>
        </w:rPr>
        <w:t>
      контрагент банк операцияларының жекелеген түрлерін жүзеге асыратын ұйыммен ерекше қатынастармен байланысты тұлға болып табылмайды;</w:t>
      </w:r>
    </w:p>
    <w:bookmarkEnd w:id="2891"/>
    <w:bookmarkStart w:name="z4339" w:id="2892"/>
    <w:p>
      <w:pPr>
        <w:spacing w:after="0"/>
        <w:ind w:left="0"/>
        <w:jc w:val="both"/>
      </w:pPr>
      <w:r>
        <w:rPr>
          <w:rFonts w:ascii="Times New Roman"/>
          <w:b w:val="false"/>
          <w:i w:val="false"/>
          <w:color w:val="000000"/>
          <w:sz w:val="28"/>
        </w:rPr>
        <w:t>
      контрагентке қойылатын талаптар мынадай бір немесе бірнеше операцияларды жасау салдарынан туындаған:</w:t>
      </w:r>
    </w:p>
    <w:bookmarkEnd w:id="2892"/>
    <w:bookmarkStart w:name="z4340" w:id="2893"/>
    <w:p>
      <w:pPr>
        <w:spacing w:after="0"/>
        <w:ind w:left="0"/>
        <w:jc w:val="both"/>
      </w:pPr>
      <w:r>
        <w:rPr>
          <w:rFonts w:ascii="Times New Roman"/>
          <w:b w:val="false"/>
          <w:i w:val="false"/>
          <w:color w:val="000000"/>
          <w:sz w:val="28"/>
        </w:rPr>
        <w:t>
      қарыздар бойынша талап ету құқықтарын сату, сатып алу, басқаға ұсыну;</w:t>
      </w:r>
    </w:p>
    <w:bookmarkEnd w:id="2893"/>
    <w:bookmarkStart w:name="z4341" w:id="2894"/>
    <w:p>
      <w:pPr>
        <w:spacing w:after="0"/>
        <w:ind w:left="0"/>
        <w:jc w:val="both"/>
      </w:pPr>
      <w:r>
        <w:rPr>
          <w:rFonts w:ascii="Times New Roman"/>
          <w:b w:val="false"/>
          <w:i w:val="false"/>
          <w:color w:val="000000"/>
          <w:sz w:val="28"/>
        </w:rPr>
        <w:t>
      қарызды дебиторлық берешекке қайта жіктеу;</w:t>
      </w:r>
    </w:p>
    <w:bookmarkEnd w:id="2894"/>
    <w:bookmarkStart w:name="z4342" w:id="2895"/>
    <w:p>
      <w:pPr>
        <w:spacing w:after="0"/>
        <w:ind w:left="0"/>
        <w:jc w:val="both"/>
      </w:pPr>
      <w:r>
        <w:rPr>
          <w:rFonts w:ascii="Times New Roman"/>
          <w:b w:val="false"/>
          <w:i w:val="false"/>
          <w:color w:val="000000"/>
          <w:sz w:val="28"/>
        </w:rPr>
        <w:t>
      өндіріп алынған кепіл мүлкін сату;</w:t>
      </w:r>
    </w:p>
    <w:bookmarkEnd w:id="2895"/>
    <w:bookmarkStart w:name="z4343" w:id="2896"/>
    <w:p>
      <w:pPr>
        <w:spacing w:after="0"/>
        <w:ind w:left="0"/>
        <w:jc w:val="both"/>
      </w:pPr>
      <w:r>
        <w:rPr>
          <w:rFonts w:ascii="Times New Roman"/>
          <w:b w:val="false"/>
          <w:i w:val="false"/>
          <w:color w:val="000000"/>
          <w:sz w:val="28"/>
        </w:rPr>
        <w:t>
      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w:t>
      </w:r>
    </w:p>
    <w:bookmarkEnd w:id="2896"/>
    <w:bookmarkStart w:name="z4344" w:id="2897"/>
    <w:p>
      <w:pPr>
        <w:spacing w:after="0"/>
        <w:ind w:left="0"/>
        <w:jc w:val="both"/>
      </w:pPr>
      <w:r>
        <w:rPr>
          <w:rFonts w:ascii="Times New Roman"/>
          <w:b w:val="false"/>
          <w:i w:val="false"/>
          <w:color w:val="000000"/>
          <w:sz w:val="28"/>
        </w:rPr>
        <w:t>
      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w:t>
      </w:r>
    </w:p>
    <w:bookmarkEnd w:id="2897"/>
    <w:bookmarkStart w:name="z4345" w:id="2898"/>
    <w:p>
      <w:pPr>
        <w:spacing w:after="0"/>
        <w:ind w:left="0"/>
        <w:jc w:val="both"/>
      </w:pPr>
      <w:r>
        <w:rPr>
          <w:rFonts w:ascii="Times New Roman"/>
          <w:b w:val="false"/>
          <w:i w:val="false"/>
          <w:color w:val="000000"/>
          <w:sz w:val="28"/>
        </w:rPr>
        <w:t>
      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w:t>
      </w:r>
    </w:p>
    <w:bookmarkEnd w:id="2898"/>
    <w:bookmarkStart w:name="z4346" w:id="2899"/>
    <w:p>
      <w:pPr>
        <w:spacing w:after="0"/>
        <w:ind w:left="0"/>
        <w:jc w:val="both"/>
      </w:pPr>
      <w:r>
        <w:rPr>
          <w:rFonts w:ascii="Times New Roman"/>
          <w:b w:val="false"/>
          <w:i w:val="false"/>
          <w:color w:val="000000"/>
          <w:sz w:val="28"/>
        </w:rPr>
        <w:t>
      12. 2-кестені толтыру кезінде банк операцияларының жекелеген түрлерін жүзеге асыратын ұйымдар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w:t>
      </w:r>
    </w:p>
    <w:bookmarkEnd w:id="2899"/>
    <w:bookmarkStart w:name="z4347" w:id="2900"/>
    <w:p>
      <w:pPr>
        <w:spacing w:after="0"/>
        <w:ind w:left="0"/>
        <w:jc w:val="both"/>
      </w:pPr>
      <w:r>
        <w:rPr>
          <w:rFonts w:ascii="Times New Roman"/>
          <w:b w:val="false"/>
          <w:i w:val="false"/>
          <w:color w:val="000000"/>
          <w:sz w:val="28"/>
        </w:rPr>
        <w:t>
      13.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w:t>
      </w:r>
    </w:p>
    <w:bookmarkEnd w:id="2900"/>
    <w:bookmarkStart w:name="z4348" w:id="2901"/>
    <w:p>
      <w:pPr>
        <w:spacing w:after="0"/>
        <w:ind w:left="0"/>
        <w:jc w:val="both"/>
      </w:pPr>
      <w:r>
        <w:rPr>
          <w:rFonts w:ascii="Times New Roman"/>
          <w:b w:val="false"/>
          <w:i w:val="false"/>
          <w:color w:val="000000"/>
          <w:sz w:val="28"/>
        </w:rPr>
        <w:t>
      14. 2-кестенің 2.1-жолында банк операцияларының жекелеген түрлерін жүзеге асыратын ұйым жүргізетін анықтамалыққа сәйкес дебитордың атауы көрсетіледі.</w:t>
      </w:r>
    </w:p>
    <w:bookmarkEnd w:id="2901"/>
    <w:bookmarkStart w:name="z4349" w:id="2902"/>
    <w:p>
      <w:pPr>
        <w:spacing w:after="0"/>
        <w:ind w:left="0"/>
        <w:jc w:val="both"/>
      </w:pPr>
      <w:r>
        <w:rPr>
          <w:rFonts w:ascii="Times New Roman"/>
          <w:b w:val="false"/>
          <w:i w:val="false"/>
          <w:color w:val="000000"/>
          <w:sz w:val="28"/>
        </w:rPr>
        <w:t>
      Контрагенттерді сәйкестендіру үшін 2-кестенің 2.2 және 2.3-жолдарында сәйкестендіргіштердің мынадай түрлері және олардың мәндері көрсетіледі:</w:t>
      </w:r>
    </w:p>
    <w:bookmarkEnd w:id="2902"/>
    <w:bookmarkStart w:name="z4350" w:id="2903"/>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bookmarkEnd w:id="2903"/>
    <w:bookmarkStart w:name="z4351" w:id="2904"/>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баламалы сәйкестендіру нөмірі.</w:t>
      </w:r>
    </w:p>
    <w:bookmarkEnd w:id="2904"/>
    <w:bookmarkStart w:name="z4352" w:id="2905"/>
    <w:p>
      <w:pPr>
        <w:spacing w:after="0"/>
        <w:ind w:left="0"/>
        <w:jc w:val="both"/>
      </w:pPr>
      <w:r>
        <w:rPr>
          <w:rFonts w:ascii="Times New Roman"/>
          <w:b w:val="false"/>
          <w:i w:val="false"/>
          <w:color w:val="000000"/>
          <w:sz w:val="28"/>
        </w:rPr>
        <w:t>
      15.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bookmarkEnd w:id="2905"/>
    <w:bookmarkStart w:name="z4353" w:id="2906"/>
    <w:p>
      <w:pPr>
        <w:spacing w:after="0"/>
        <w:ind w:left="0"/>
        <w:jc w:val="both"/>
      </w:pPr>
      <w:r>
        <w:rPr>
          <w:rFonts w:ascii="Times New Roman"/>
          <w:b w:val="false"/>
          <w:i w:val="false"/>
          <w:color w:val="000000"/>
          <w:sz w:val="28"/>
        </w:rPr>
        <w:t xml:space="preserve">
      16. 2-кестенің 2.5-жолында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контрагентті тіркеген ел көрсетіледі. </w:t>
      </w:r>
    </w:p>
    <w:bookmarkEnd w:id="2906"/>
    <w:bookmarkStart w:name="z4354" w:id="2907"/>
    <w:p>
      <w:pPr>
        <w:spacing w:after="0"/>
        <w:ind w:left="0"/>
        <w:jc w:val="both"/>
      </w:pPr>
      <w:r>
        <w:rPr>
          <w:rFonts w:ascii="Times New Roman"/>
          <w:b w:val="false"/>
          <w:i w:val="false"/>
          <w:color w:val="000000"/>
          <w:sz w:val="28"/>
        </w:rPr>
        <w:t>
      17. 2-кестенің 4-жолында шетел валютасымен көрсетілген дебиторлық берешек бойынша "1" мәні көрсетіледі, өзге жағдайларда "0" көрсетіледі.</w:t>
      </w:r>
    </w:p>
    <w:bookmarkEnd w:id="2907"/>
    <w:bookmarkStart w:name="z4355" w:id="2908"/>
    <w:p>
      <w:pPr>
        <w:spacing w:after="0"/>
        <w:ind w:left="0"/>
        <w:jc w:val="both"/>
      </w:pPr>
      <w:r>
        <w:rPr>
          <w:rFonts w:ascii="Times New Roman"/>
          <w:b w:val="false"/>
          <w:i w:val="false"/>
          <w:color w:val="000000"/>
          <w:sz w:val="28"/>
        </w:rPr>
        <w:t>
      18. 2-кестенің 6.2 және 6.3-жолдарындағы мәндер дебиторлық берешектің сомасы және оларға сәйкес келетін есепті күнгі құндық мәндер ескерілетін Деректердің жүйелік тізбесінен таңдалады.</w:t>
      </w:r>
    </w:p>
    <w:bookmarkEnd w:id="2908"/>
    <w:bookmarkStart w:name="z4356" w:id="2909"/>
    <w:p>
      <w:pPr>
        <w:spacing w:after="0"/>
        <w:ind w:left="0"/>
        <w:jc w:val="both"/>
      </w:pPr>
      <w:r>
        <w:rPr>
          <w:rFonts w:ascii="Times New Roman"/>
          <w:b w:val="false"/>
          <w:i w:val="false"/>
          <w:color w:val="000000"/>
          <w:sz w:val="28"/>
        </w:rPr>
        <w:t>
      Егер құндық мән нөлге тең болса, 2-кестенің 6.1, 6.2 және 6.3-жолдары бойынша көрсеткіштер ұсынылмайды.</w:t>
      </w:r>
    </w:p>
    <w:bookmarkEnd w:id="2909"/>
    <w:bookmarkStart w:name="z4357" w:id="2910"/>
    <w:p>
      <w:pPr>
        <w:spacing w:after="0"/>
        <w:ind w:left="0"/>
        <w:jc w:val="both"/>
      </w:pPr>
      <w:r>
        <w:rPr>
          <w:rFonts w:ascii="Times New Roman"/>
          <w:b w:val="false"/>
          <w:i w:val="false"/>
          <w:color w:val="000000"/>
          <w:sz w:val="28"/>
        </w:rPr>
        <w:t>
      19.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w:t>
      </w:r>
    </w:p>
    <w:bookmarkEnd w:id="2910"/>
    <w:bookmarkStart w:name="z4358" w:id="2911"/>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bookmarkEnd w:id="2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түрлерін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375" w:id="291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912"/>
    <w:bookmarkStart w:name="z4376" w:id="291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13"/>
    <w:bookmarkStart w:name="z4377" w:id="2914"/>
    <w:p>
      <w:pPr>
        <w:spacing w:after="0"/>
        <w:ind w:left="0"/>
        <w:jc w:val="both"/>
      </w:pPr>
      <w:r>
        <w:rPr>
          <w:rFonts w:ascii="Times New Roman"/>
          <w:b w:val="false"/>
          <w:i w:val="false"/>
          <w:color w:val="000000"/>
          <w:sz w:val="28"/>
        </w:rPr>
        <w:t>
      Әкімшілік нысанның атауы: Берілген қарыздар және олар бойынша сыйақы мөлшерлемелері туралы есеп</w:t>
      </w:r>
    </w:p>
    <w:bookmarkEnd w:id="2914"/>
    <w:bookmarkStart w:name="z4378" w:id="29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5-LOANS</w:t>
      </w:r>
    </w:p>
    <w:bookmarkEnd w:id="2915"/>
    <w:bookmarkStart w:name="z4379" w:id="2916"/>
    <w:p>
      <w:pPr>
        <w:spacing w:after="0"/>
        <w:ind w:left="0"/>
        <w:jc w:val="both"/>
      </w:pPr>
      <w:r>
        <w:rPr>
          <w:rFonts w:ascii="Times New Roman"/>
          <w:b w:val="false"/>
          <w:i w:val="false"/>
          <w:color w:val="000000"/>
          <w:sz w:val="28"/>
        </w:rPr>
        <w:t>
      Кезеңділігі: ай сайын</w:t>
      </w:r>
    </w:p>
    <w:bookmarkEnd w:id="2916"/>
    <w:bookmarkStart w:name="z4380" w:id="2917"/>
    <w:p>
      <w:pPr>
        <w:spacing w:after="0"/>
        <w:ind w:left="0"/>
        <w:jc w:val="both"/>
      </w:pPr>
      <w:r>
        <w:rPr>
          <w:rFonts w:ascii="Times New Roman"/>
          <w:b w:val="false"/>
          <w:i w:val="false"/>
          <w:color w:val="000000"/>
          <w:sz w:val="28"/>
        </w:rPr>
        <w:t>
      Есепті кезеңі: 20___жылғы "__" ________ жағдай бойынша</w:t>
      </w:r>
    </w:p>
    <w:bookmarkEnd w:id="2917"/>
    <w:bookmarkStart w:name="z4381" w:id="29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918"/>
    <w:bookmarkStart w:name="z4382" w:id="29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919"/>
    <w:bookmarkStart w:name="z4383" w:id="2920"/>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bookmarkEnd w:id="2920"/>
    <w:bookmarkStart w:name="z4384" w:id="2921"/>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bookmarkEnd w:id="2921"/>
    <w:bookmarkStart w:name="z4385" w:id="2922"/>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bookmarkEnd w:id="2922"/>
    <w:bookmarkStart w:name="z4386" w:id="2923"/>
    <w:p>
      <w:pPr>
        <w:spacing w:after="0"/>
        <w:ind w:left="0"/>
        <w:jc w:val="both"/>
      </w:pPr>
      <w:r>
        <w:rPr>
          <w:rFonts w:ascii="Times New Roman"/>
          <w:b w:val="false"/>
          <w:i w:val="false"/>
          <w:color w:val="000000"/>
          <w:sz w:val="28"/>
        </w:rPr>
        <w:t>
      Бизнес-сәйкестендіру нөмірі:</w:t>
      </w:r>
    </w:p>
    <w:bookmarkEnd w:id="2923"/>
    <w:bookmarkStart w:name="z4387" w:id="2924"/>
    <w:p>
      <w:pPr>
        <w:spacing w:after="0"/>
        <w:ind w:left="0"/>
        <w:jc w:val="both"/>
      </w:pPr>
      <w:r>
        <w:rPr>
          <w:rFonts w:ascii="Times New Roman"/>
          <w:b w:val="false"/>
          <w:i w:val="false"/>
          <w:color w:val="000000"/>
          <w:sz w:val="28"/>
        </w:rPr>
        <w:t xml:space="preserve">
      Жинау әдісі: электрондық түрде </w:t>
      </w:r>
    </w:p>
    <w:bookmarkEnd w:id="2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қалдығының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8" w:id="2925"/>
    <w:p>
      <w:pPr>
        <w:spacing w:after="0"/>
        <w:ind w:left="0"/>
        <w:jc w:val="both"/>
      </w:pPr>
      <w:r>
        <w:rPr>
          <w:rFonts w:ascii="Times New Roman"/>
          <w:b w:val="false"/>
          <w:i w:val="false"/>
          <w:color w:val="000000"/>
          <w:sz w:val="28"/>
        </w:rPr>
        <w:t>
      Атауы _______________________________________________________</w:t>
      </w:r>
    </w:p>
    <w:bookmarkEnd w:id="2925"/>
    <w:bookmarkStart w:name="z4389" w:id="2926"/>
    <w:p>
      <w:pPr>
        <w:spacing w:after="0"/>
        <w:ind w:left="0"/>
        <w:jc w:val="both"/>
      </w:pPr>
      <w:r>
        <w:rPr>
          <w:rFonts w:ascii="Times New Roman"/>
          <w:b w:val="false"/>
          <w:i w:val="false"/>
          <w:color w:val="000000"/>
          <w:sz w:val="28"/>
        </w:rPr>
        <w:t>
      Мекенжайы __________________________________________________</w:t>
      </w:r>
    </w:p>
    <w:bookmarkEnd w:id="2926"/>
    <w:bookmarkStart w:name="z4390" w:id="2927"/>
    <w:p>
      <w:pPr>
        <w:spacing w:after="0"/>
        <w:ind w:left="0"/>
        <w:jc w:val="both"/>
      </w:pPr>
      <w:r>
        <w:rPr>
          <w:rFonts w:ascii="Times New Roman"/>
          <w:b w:val="false"/>
          <w:i w:val="false"/>
          <w:color w:val="000000"/>
          <w:sz w:val="28"/>
        </w:rPr>
        <w:t>
      Телефоны ____________________________________________________</w:t>
      </w:r>
    </w:p>
    <w:bookmarkEnd w:id="2927"/>
    <w:bookmarkStart w:name="z4391" w:id="2928"/>
    <w:p>
      <w:pPr>
        <w:spacing w:after="0"/>
        <w:ind w:left="0"/>
        <w:jc w:val="both"/>
      </w:pPr>
      <w:r>
        <w:rPr>
          <w:rFonts w:ascii="Times New Roman"/>
          <w:b w:val="false"/>
          <w:i w:val="false"/>
          <w:color w:val="000000"/>
          <w:sz w:val="28"/>
        </w:rPr>
        <w:t>
      Электрондық пошта мекенжайы _________________________________</w:t>
      </w:r>
    </w:p>
    <w:bookmarkEnd w:id="2928"/>
    <w:bookmarkStart w:name="z4392" w:id="2929"/>
    <w:p>
      <w:pPr>
        <w:spacing w:after="0"/>
        <w:ind w:left="0"/>
        <w:jc w:val="both"/>
      </w:pPr>
      <w:r>
        <w:rPr>
          <w:rFonts w:ascii="Times New Roman"/>
          <w:b w:val="false"/>
          <w:i w:val="false"/>
          <w:color w:val="000000"/>
          <w:sz w:val="28"/>
        </w:rPr>
        <w:t>
      Орындаушы ________________________________ _________________  тегі, аты және әкесінің аты (ол болған жағдайда) қолы, телефоны</w:t>
      </w:r>
    </w:p>
    <w:bookmarkEnd w:id="2929"/>
    <w:bookmarkStart w:name="z4393" w:id="293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30"/>
    <w:bookmarkStart w:name="z4394" w:id="2931"/>
    <w:p>
      <w:pPr>
        <w:spacing w:after="0"/>
        <w:ind w:left="0"/>
        <w:jc w:val="both"/>
      </w:pPr>
      <w:r>
        <w:rPr>
          <w:rFonts w:ascii="Times New Roman"/>
          <w:b w:val="false"/>
          <w:i w:val="false"/>
          <w:color w:val="000000"/>
          <w:sz w:val="28"/>
        </w:rPr>
        <w:t>
      _______________________________________ _____________  тегі, аты және әкесінің аты (ол болған жағдайда) қолы</w:t>
      </w:r>
    </w:p>
    <w:bookmarkEnd w:id="2931"/>
    <w:bookmarkStart w:name="z4395" w:id="2932"/>
    <w:p>
      <w:pPr>
        <w:spacing w:after="0"/>
        <w:ind w:left="0"/>
        <w:jc w:val="both"/>
      </w:pPr>
      <w:r>
        <w:rPr>
          <w:rFonts w:ascii="Times New Roman"/>
          <w:b w:val="false"/>
          <w:i w:val="false"/>
          <w:color w:val="000000"/>
          <w:sz w:val="28"/>
        </w:rPr>
        <w:t>
      Күні 20__ жылғы "____" ______________</w:t>
      </w:r>
    </w:p>
    <w:bookmarkEnd w:id="2932"/>
    <w:bookmarkStart w:name="z4396" w:id="2933"/>
    <w:p>
      <w:pPr>
        <w:spacing w:after="0"/>
        <w:ind w:left="0"/>
        <w:jc w:val="both"/>
      </w:pPr>
      <w:r>
        <w:rPr>
          <w:rFonts w:ascii="Times New Roman"/>
          <w:b w:val="false"/>
          <w:i w:val="false"/>
          <w:color w:val="000000"/>
          <w:sz w:val="28"/>
        </w:rPr>
        <w:t>
      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bookmarkEnd w:id="2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"Берілген қарыздар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 бойынша сыйақы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мөлшерлемелері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04" w:id="2934"/>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 (индексі – 5-LOANS, кезеңділігі – ай сайын) әкімшілік деректерді өтеусіз негізде жинауға арналған  нысанын толтыру бойынша түсіндірме</w:t>
      </w:r>
    </w:p>
    <w:bookmarkEnd w:id="2934"/>
    <w:bookmarkStart w:name="z4405" w:id="2935"/>
    <w:p>
      <w:pPr>
        <w:spacing w:after="0"/>
        <w:ind w:left="0"/>
        <w:jc w:val="left"/>
      </w:pPr>
      <w:r>
        <w:rPr>
          <w:rFonts w:ascii="Times New Roman"/>
          <w:b/>
          <w:i w:val="false"/>
          <w:color w:val="000000"/>
        </w:rPr>
        <w:t xml:space="preserve"> 1-тарау. Жалпы ережелер</w:t>
      </w:r>
    </w:p>
    <w:bookmarkEnd w:id="2935"/>
    <w:bookmarkStart w:name="z4406" w:id="2936"/>
    <w:p>
      <w:pPr>
        <w:spacing w:after="0"/>
        <w:ind w:left="0"/>
        <w:jc w:val="both"/>
      </w:pPr>
      <w:r>
        <w:rPr>
          <w:rFonts w:ascii="Times New Roman"/>
          <w:b w:val="false"/>
          <w:i w:val="false"/>
          <w:color w:val="000000"/>
          <w:sz w:val="28"/>
        </w:rPr>
        <w:t>
      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36"/>
    <w:bookmarkStart w:name="z4407" w:id="2937"/>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937"/>
    <w:bookmarkStart w:name="z4408" w:id="2938"/>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санмен көрсетіледі.</w:t>
      </w:r>
    </w:p>
    <w:bookmarkEnd w:id="2938"/>
    <w:bookmarkStart w:name="z4409" w:id="2939"/>
    <w:p>
      <w:pPr>
        <w:spacing w:after="0"/>
        <w:ind w:left="0"/>
        <w:jc w:val="both"/>
      </w:pPr>
      <w:r>
        <w:rPr>
          <w:rFonts w:ascii="Times New Roman"/>
          <w:b w:val="false"/>
          <w:i w:val="false"/>
          <w:color w:val="000000"/>
          <w:sz w:val="28"/>
        </w:rPr>
        <w:t>
      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bookmarkEnd w:id="2939"/>
    <w:bookmarkStart w:name="z4410" w:id="2940"/>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міндетті түрде толтырылады.</w:t>
      </w:r>
    </w:p>
    <w:bookmarkEnd w:id="2940"/>
    <w:bookmarkStart w:name="z4411" w:id="2941"/>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941"/>
    <w:bookmarkStart w:name="z4412" w:id="2942"/>
    <w:p>
      <w:pPr>
        <w:spacing w:after="0"/>
        <w:ind w:left="0"/>
        <w:jc w:val="left"/>
      </w:pPr>
      <w:r>
        <w:rPr>
          <w:rFonts w:ascii="Times New Roman"/>
          <w:b/>
          <w:i w:val="false"/>
          <w:color w:val="000000"/>
        </w:rPr>
        <w:t xml:space="preserve"> 2-тарау. Нысанды толтыру бойынша түсіндірме</w:t>
      </w:r>
    </w:p>
    <w:bookmarkEnd w:id="2942"/>
    <w:bookmarkStart w:name="z4413" w:id="2943"/>
    <w:p>
      <w:pPr>
        <w:spacing w:after="0"/>
        <w:ind w:left="0"/>
        <w:jc w:val="both"/>
      </w:pPr>
      <w:r>
        <w:rPr>
          <w:rFonts w:ascii="Times New Roman"/>
          <w:b w:val="false"/>
          <w:i w:val="false"/>
          <w:color w:val="000000"/>
          <w:sz w:val="28"/>
        </w:rPr>
        <w:t>
      6.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bookmarkEnd w:id="2943"/>
    <w:bookmarkStart w:name="z4414" w:id="2944"/>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 мен жүргізуді жүзеге асыратын өзге қаржы ұйымдарына берілген қарыздар, осындай банктер немесе ұйымдар олар бойынша контрагент болатын "кері репо" операциялары кірмейді.</w:t>
      </w:r>
    </w:p>
    <w:bookmarkEnd w:id="2944"/>
    <w:bookmarkStart w:name="z4415" w:id="2945"/>
    <w:p>
      <w:pPr>
        <w:spacing w:after="0"/>
        <w:ind w:left="0"/>
        <w:jc w:val="both"/>
      </w:pPr>
      <w:r>
        <w:rPr>
          <w:rFonts w:ascii="Times New Roman"/>
          <w:b w:val="false"/>
          <w:i w:val="false"/>
          <w:color w:val="000000"/>
          <w:sz w:val="28"/>
        </w:rPr>
        <w:t>
      7. 2, 3, 4, 5, 9, 10, 13.1, 13.2 және 14-жолдарда мәндер Деректердің жүйелік тізбесінен таңдалады.</w:t>
      </w:r>
    </w:p>
    <w:bookmarkEnd w:id="2945"/>
    <w:bookmarkStart w:name="z4416" w:id="2946"/>
    <w:p>
      <w:pPr>
        <w:spacing w:after="0"/>
        <w:ind w:left="0"/>
        <w:jc w:val="both"/>
      </w:pPr>
      <w:r>
        <w:rPr>
          <w:rFonts w:ascii="Times New Roman"/>
          <w:b w:val="false"/>
          <w:i w:val="false"/>
          <w:color w:val="000000"/>
          <w:sz w:val="28"/>
        </w:rPr>
        <w:t xml:space="preserve">
      2-жолда өңір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 </w:t>
      </w:r>
    </w:p>
    <w:bookmarkEnd w:id="2946"/>
    <w:bookmarkStart w:name="z4417" w:id="2947"/>
    <w:p>
      <w:pPr>
        <w:spacing w:after="0"/>
        <w:ind w:left="0"/>
        <w:jc w:val="both"/>
      </w:pPr>
      <w:r>
        <w:rPr>
          <w:rFonts w:ascii="Times New Roman"/>
          <w:b w:val="false"/>
          <w:i w:val="false"/>
          <w:color w:val="000000"/>
          <w:sz w:val="28"/>
        </w:rPr>
        <w:t>
      8.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bookmarkEnd w:id="2947"/>
    <w:bookmarkStart w:name="z4418" w:id="2948"/>
    <w:p>
      <w:pPr>
        <w:spacing w:after="0"/>
        <w:ind w:left="0"/>
        <w:jc w:val="both"/>
      </w:pPr>
      <w:r>
        <w:rPr>
          <w:rFonts w:ascii="Times New Roman"/>
          <w:b w:val="false"/>
          <w:i w:val="false"/>
          <w:color w:val="000000"/>
          <w:sz w:val="28"/>
        </w:rPr>
        <w:t>
      9. 6-жолда біртекті қарыздар бойынша "1" мәні көрсетіледі, өзге жағдайда "0" көрсетіледі.</w:t>
      </w:r>
    </w:p>
    <w:bookmarkEnd w:id="2948"/>
    <w:bookmarkStart w:name="z4419" w:id="2949"/>
    <w:p>
      <w:pPr>
        <w:spacing w:after="0"/>
        <w:ind w:left="0"/>
        <w:jc w:val="both"/>
      </w:pPr>
      <w:r>
        <w:rPr>
          <w:rFonts w:ascii="Times New Roman"/>
          <w:b w:val="false"/>
          <w:i w:val="false"/>
          <w:color w:val="000000"/>
          <w:sz w:val="28"/>
        </w:rPr>
        <w:t>
      10. 7-жолда шетел валютасымен берілген қарыздар бойынша "1" мәні көрсетіледі, өзге жағдайда "0" көрсетіледі.</w:t>
      </w:r>
    </w:p>
    <w:bookmarkEnd w:id="2949"/>
    <w:bookmarkStart w:name="z4420" w:id="2950"/>
    <w:p>
      <w:pPr>
        <w:spacing w:after="0"/>
        <w:ind w:left="0"/>
        <w:jc w:val="both"/>
      </w:pPr>
      <w:r>
        <w:rPr>
          <w:rFonts w:ascii="Times New Roman"/>
          <w:b w:val="false"/>
          <w:i w:val="false"/>
          <w:color w:val="000000"/>
          <w:sz w:val="28"/>
        </w:rPr>
        <w:t>
      11.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bookmarkEnd w:id="2950"/>
    <w:bookmarkStart w:name="z4421" w:id="2951"/>
    <w:p>
      <w:pPr>
        <w:spacing w:after="0"/>
        <w:ind w:left="0"/>
        <w:jc w:val="both"/>
      </w:pPr>
      <w:r>
        <w:rPr>
          <w:rFonts w:ascii="Times New Roman"/>
          <w:b w:val="false"/>
          <w:i w:val="false"/>
          <w:color w:val="000000"/>
          <w:sz w:val="28"/>
        </w:rPr>
        <w:t>
      12. 10-жолда кепіл болған кезде Деректердің жүйелік тізбесінен берешектің ең көп үлесі тиесілі кепіл түріне сәйкес келетін мән таңдалады.</w:t>
      </w:r>
    </w:p>
    <w:bookmarkEnd w:id="2951"/>
    <w:bookmarkStart w:name="z4422" w:id="2952"/>
    <w:p>
      <w:pPr>
        <w:spacing w:after="0"/>
        <w:ind w:left="0"/>
        <w:jc w:val="both"/>
      </w:pPr>
      <w:r>
        <w:rPr>
          <w:rFonts w:ascii="Times New Roman"/>
          <w:b w:val="false"/>
          <w:i w:val="false"/>
          <w:color w:val="000000"/>
          <w:sz w:val="28"/>
        </w:rPr>
        <w:t>
      13.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bookmarkEnd w:id="2952"/>
    <w:bookmarkStart w:name="z4423" w:id="2953"/>
    <w:p>
      <w:pPr>
        <w:spacing w:after="0"/>
        <w:ind w:left="0"/>
        <w:jc w:val="both"/>
      </w:pPr>
      <w:r>
        <w:rPr>
          <w:rFonts w:ascii="Times New Roman"/>
          <w:b w:val="false"/>
          <w:i w:val="false"/>
          <w:color w:val="000000"/>
          <w:sz w:val="28"/>
        </w:rPr>
        <w:t>
      14. 12.1-жолда есепті ай ішінде берілген қарыздар сомасы көрсетіледі.</w:t>
      </w:r>
    </w:p>
    <w:bookmarkEnd w:id="2953"/>
    <w:bookmarkStart w:name="z4424" w:id="2954"/>
    <w:p>
      <w:pPr>
        <w:spacing w:after="0"/>
        <w:ind w:left="0"/>
        <w:jc w:val="both"/>
      </w:pPr>
      <w:r>
        <w:rPr>
          <w:rFonts w:ascii="Times New Roman"/>
          <w:b w:val="false"/>
          <w:i w:val="false"/>
          <w:color w:val="000000"/>
          <w:sz w:val="28"/>
        </w:rPr>
        <w:t>
      15. 12.2-жолда есепті кезеңде нақты ұсынылған қарыздар бойынша орташа өлшемді сыйақы мөлшерлемесі көрсетіледі, олар туралы ақпарат 12.1-жолда беріледі. Есептеу үшін тиісті қарыз шарттарында көрсетілген номиналды сыйақы мөлшерлемесі пайдаланылады.</w:t>
      </w:r>
    </w:p>
    <w:bookmarkEnd w:id="2954"/>
    <w:bookmarkStart w:name="z4425" w:id="2955"/>
    <w:p>
      <w:pPr>
        <w:spacing w:after="0"/>
        <w:ind w:left="0"/>
        <w:jc w:val="both"/>
      </w:pPr>
      <w:r>
        <w:rPr>
          <w:rFonts w:ascii="Times New Roman"/>
          <w:b w:val="false"/>
          <w:i w:val="false"/>
          <w:color w:val="000000"/>
          <w:sz w:val="28"/>
        </w:rPr>
        <w:t>
      Орташа өлшемді сыйақы мөлшерлемесін есептеу мынадай формула бойынша жүзеге асырылады:</w:t>
      </w:r>
    </w:p>
    <w:bookmarkEnd w:id="2955"/>
    <w:bookmarkStart w:name="z4426" w:id="2956"/>
    <w:p>
      <w:pPr>
        <w:spacing w:after="0"/>
        <w:ind w:left="0"/>
        <w:jc w:val="both"/>
      </w:pPr>
      <w:r>
        <w:rPr>
          <w:rFonts w:ascii="Times New Roman"/>
          <w:b w:val="false"/>
          <w:i w:val="false"/>
          <w:color w:val="000000"/>
          <w:sz w:val="28"/>
        </w:rPr>
        <w:t xml:space="preserve">
      </w:t>
      </w:r>
    </w:p>
    <w:bookmarkEnd w:id="2956"/>
    <w:p>
      <w:pPr>
        <w:spacing w:after="0"/>
        <w:ind w:left="0"/>
        <w:jc w:val="both"/>
      </w:pPr>
      <w:r>
        <w:drawing>
          <wp:inline distT="0" distB="0" distL="0" distR="0">
            <wp:extent cx="3911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116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7" w:id="2957"/>
    <w:p>
      <w:pPr>
        <w:spacing w:after="0"/>
        <w:ind w:left="0"/>
        <w:jc w:val="both"/>
      </w:pPr>
      <w:r>
        <w:rPr>
          <w:rFonts w:ascii="Times New Roman"/>
          <w:b w:val="false"/>
          <w:i w:val="false"/>
          <w:color w:val="000000"/>
          <w:sz w:val="28"/>
        </w:rPr>
        <w:t>
      мұнда:</w:t>
      </w:r>
    </w:p>
    <w:bookmarkEnd w:id="2957"/>
    <w:bookmarkStart w:name="z4428" w:id="2958"/>
    <w:p>
      <w:pPr>
        <w:spacing w:after="0"/>
        <w:ind w:left="0"/>
        <w:jc w:val="both"/>
      </w:pPr>
      <w:r>
        <w:rPr>
          <w:rFonts w:ascii="Times New Roman"/>
          <w:b w:val="false"/>
          <w:i w:val="false"/>
          <w:color w:val="000000"/>
          <w:sz w:val="28"/>
        </w:rPr>
        <w:t>
      Rорташа – орташа өлшемді сыйақы мөлшерлемесі;</w:t>
      </w:r>
    </w:p>
    <w:bookmarkEnd w:id="2958"/>
    <w:bookmarkStart w:name="z4429" w:id="2959"/>
    <w:p>
      <w:pPr>
        <w:spacing w:after="0"/>
        <w:ind w:left="0"/>
        <w:jc w:val="both"/>
      </w:pPr>
      <w:r>
        <w:rPr>
          <w:rFonts w:ascii="Times New Roman"/>
          <w:b w:val="false"/>
          <w:i w:val="false"/>
          <w:color w:val="000000"/>
          <w:sz w:val="28"/>
        </w:rPr>
        <w:t>
      Rn – n қарыз бойынша сыйақы мөлшерлемесі;</w:t>
      </w:r>
    </w:p>
    <w:bookmarkEnd w:id="2959"/>
    <w:bookmarkStart w:name="z4430" w:id="2960"/>
    <w:p>
      <w:pPr>
        <w:spacing w:after="0"/>
        <w:ind w:left="0"/>
        <w:jc w:val="both"/>
      </w:pPr>
      <w:r>
        <w:rPr>
          <w:rFonts w:ascii="Times New Roman"/>
          <w:b w:val="false"/>
          <w:i w:val="false"/>
          <w:color w:val="000000"/>
          <w:sz w:val="28"/>
        </w:rPr>
        <w:t>
      Qn – есепті кезеңде берілген n-қарыздың көлемі.</w:t>
      </w:r>
    </w:p>
    <w:bookmarkEnd w:id="2960"/>
    <w:bookmarkStart w:name="z4431" w:id="2961"/>
    <w:p>
      <w:pPr>
        <w:spacing w:after="0"/>
        <w:ind w:left="0"/>
        <w:jc w:val="both"/>
      </w:pPr>
      <w:r>
        <w:rPr>
          <w:rFonts w:ascii="Times New Roman"/>
          <w:b w:val="false"/>
          <w:i w:val="false"/>
          <w:color w:val="000000"/>
          <w:sz w:val="28"/>
        </w:rPr>
        <w:t xml:space="preserve">
      16. 13.2 және 13.3-жолдарда мәндер Деректердің жүйелік тізбесінен таңдалады, онда банк операцияларының жекелеген түрлерін жүзеге асыратын ұйым берген (жүзеге асырған) қарыздар сомасы және оларға сәйкес келетін есепті күнгі құндық мәндері ескеріледі. </w:t>
      </w:r>
    </w:p>
    <w:bookmarkEnd w:id="2961"/>
    <w:bookmarkStart w:name="z4432" w:id="2962"/>
    <w:p>
      <w:pPr>
        <w:spacing w:after="0"/>
        <w:ind w:left="0"/>
        <w:jc w:val="both"/>
      </w:pPr>
      <w:r>
        <w:rPr>
          <w:rFonts w:ascii="Times New Roman"/>
          <w:b w:val="false"/>
          <w:i w:val="false"/>
          <w:color w:val="000000"/>
          <w:sz w:val="28"/>
        </w:rPr>
        <w:t>
      Егер құндық мән нөлге тең болса, 13.1, 13.2, 13.3 және 14-жолдар бойынша көрсеткіштер ұсынылмайды.</w:t>
      </w:r>
    </w:p>
    <w:bookmarkEnd w:id="2962"/>
    <w:bookmarkStart w:name="z4433" w:id="2963"/>
    <w:p>
      <w:pPr>
        <w:spacing w:after="0"/>
        <w:ind w:left="0"/>
        <w:jc w:val="both"/>
      </w:pPr>
      <w:r>
        <w:rPr>
          <w:rFonts w:ascii="Times New Roman"/>
          <w:b w:val="false"/>
          <w:i w:val="false"/>
          <w:color w:val="000000"/>
          <w:sz w:val="28"/>
        </w:rPr>
        <w:t xml:space="preserve">
      17.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36994 болып тіркелген) (бұдан әрі – Қағидалар) сәйкес есепті кезеңнің соңындағы жағдай бойынша берілген қарыздар жатқызылған кредиттік тәуекел кезеңі көрсетіледі. </w:t>
      </w:r>
    </w:p>
    <w:bookmarkEnd w:id="2963"/>
    <w:bookmarkStart w:name="z4434" w:id="2964"/>
    <w:p>
      <w:pPr>
        <w:spacing w:after="0"/>
        <w:ind w:left="0"/>
        <w:jc w:val="both"/>
      </w:pPr>
      <w:r>
        <w:rPr>
          <w:rFonts w:ascii="Times New Roman"/>
          <w:b w:val="false"/>
          <w:i w:val="false"/>
          <w:color w:val="000000"/>
          <w:sz w:val="28"/>
        </w:rPr>
        <w:t>
      14-жолдағы көрсеткіш Қағидаларға сәйкес құнсыздануға қатысты талаптар қолданылмайтын берілген қарыздар бойынша толтырылмайды.</w:t>
      </w:r>
    </w:p>
    <w:bookmarkEnd w:id="2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жүзеге асыратын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449" w:id="29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965"/>
    <w:bookmarkStart w:name="z4450" w:id="29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66"/>
    <w:bookmarkStart w:name="z4451" w:id="2967"/>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bookmarkEnd w:id="2967"/>
    <w:bookmarkStart w:name="z4452" w:id="29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7-FUND</w:t>
      </w:r>
    </w:p>
    <w:bookmarkEnd w:id="2968"/>
    <w:bookmarkStart w:name="z4453" w:id="2969"/>
    <w:p>
      <w:pPr>
        <w:spacing w:after="0"/>
        <w:ind w:left="0"/>
        <w:jc w:val="both"/>
      </w:pPr>
      <w:r>
        <w:rPr>
          <w:rFonts w:ascii="Times New Roman"/>
          <w:b w:val="false"/>
          <w:i w:val="false"/>
          <w:color w:val="000000"/>
          <w:sz w:val="28"/>
        </w:rPr>
        <w:t>
      Кезеңділігі: ай сайын, тоқсан сайын</w:t>
      </w:r>
    </w:p>
    <w:bookmarkEnd w:id="2969"/>
    <w:bookmarkStart w:name="z4454" w:id="2970"/>
    <w:p>
      <w:pPr>
        <w:spacing w:after="0"/>
        <w:ind w:left="0"/>
        <w:jc w:val="both"/>
      </w:pPr>
      <w:r>
        <w:rPr>
          <w:rFonts w:ascii="Times New Roman"/>
          <w:b w:val="false"/>
          <w:i w:val="false"/>
          <w:color w:val="000000"/>
          <w:sz w:val="28"/>
        </w:rPr>
        <w:t>
      Есепті кезеңі: 20___жылғы "__" ________ жағдай бойынша</w:t>
      </w:r>
    </w:p>
    <w:bookmarkEnd w:id="2970"/>
    <w:bookmarkStart w:name="z4455" w:id="29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bookmarkEnd w:id="2971"/>
    <w:bookmarkStart w:name="z4456" w:id="29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2972"/>
    <w:bookmarkStart w:name="z4457" w:id="2973"/>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айдан кейінгі айдың оныншы жұмыс күнінен кешіктірмей, ай сайын;</w:t>
      </w:r>
    </w:p>
    <w:bookmarkEnd w:id="2973"/>
    <w:bookmarkStart w:name="z4458" w:id="2974"/>
    <w:p>
      <w:pPr>
        <w:spacing w:after="0"/>
        <w:ind w:left="0"/>
        <w:jc w:val="both"/>
      </w:pPr>
      <w:r>
        <w:rPr>
          <w:rFonts w:ascii="Times New Roman"/>
          <w:b w:val="false"/>
          <w:i w:val="false"/>
          <w:color w:val="000000"/>
          <w:sz w:val="28"/>
        </w:rPr>
        <w:t>
      Ұлттық пошта операторы – есепті тоқсаннан кейінгі айдың жиырма бесінен кешіктірмей, тоқсан сайын.</w:t>
      </w:r>
    </w:p>
    <w:bookmarkEnd w:id="2974"/>
    <w:bookmarkStart w:name="z4459" w:id="2975"/>
    <w:p>
      <w:pPr>
        <w:spacing w:after="0"/>
        <w:ind w:left="0"/>
        <w:jc w:val="both"/>
      </w:pPr>
      <w:r>
        <w:rPr>
          <w:rFonts w:ascii="Times New Roman"/>
          <w:b w:val="false"/>
          <w:i w:val="false"/>
          <w:color w:val="000000"/>
          <w:sz w:val="28"/>
        </w:rPr>
        <w:t>
      Бизнес-сәйкестендіру нөмірі:</w:t>
      </w:r>
    </w:p>
    <w:bookmarkEnd w:id="2975"/>
    <w:bookmarkStart w:name="z4460" w:id="2976"/>
    <w:p>
      <w:pPr>
        <w:spacing w:after="0"/>
        <w:ind w:left="0"/>
        <w:jc w:val="both"/>
      </w:pPr>
      <w:r>
        <w:rPr>
          <w:rFonts w:ascii="Times New Roman"/>
          <w:b w:val="false"/>
          <w:i w:val="false"/>
          <w:color w:val="000000"/>
          <w:sz w:val="28"/>
        </w:rPr>
        <w:t>
      Жинау әдісі: электрондық түрде</w:t>
      </w:r>
    </w:p>
    <w:bookmarkEnd w:id="2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1" w:id="2977"/>
    <w:p>
      <w:pPr>
        <w:spacing w:after="0"/>
        <w:ind w:left="0"/>
        <w:jc w:val="both"/>
      </w:pPr>
      <w:r>
        <w:rPr>
          <w:rFonts w:ascii="Times New Roman"/>
          <w:b w:val="false"/>
          <w:i w:val="false"/>
          <w:color w:val="000000"/>
          <w:sz w:val="28"/>
        </w:rPr>
        <w:t>
      Атауы _______________________________________________________</w:t>
      </w:r>
    </w:p>
    <w:bookmarkEnd w:id="2977"/>
    <w:bookmarkStart w:name="z4462" w:id="2978"/>
    <w:p>
      <w:pPr>
        <w:spacing w:after="0"/>
        <w:ind w:left="0"/>
        <w:jc w:val="both"/>
      </w:pPr>
      <w:r>
        <w:rPr>
          <w:rFonts w:ascii="Times New Roman"/>
          <w:b w:val="false"/>
          <w:i w:val="false"/>
          <w:color w:val="000000"/>
          <w:sz w:val="28"/>
        </w:rPr>
        <w:t>
      Мекенжайы __________________________________________________</w:t>
      </w:r>
    </w:p>
    <w:bookmarkEnd w:id="2978"/>
    <w:bookmarkStart w:name="z4463" w:id="2979"/>
    <w:p>
      <w:pPr>
        <w:spacing w:after="0"/>
        <w:ind w:left="0"/>
        <w:jc w:val="both"/>
      </w:pPr>
      <w:r>
        <w:rPr>
          <w:rFonts w:ascii="Times New Roman"/>
          <w:b w:val="false"/>
          <w:i w:val="false"/>
          <w:color w:val="000000"/>
          <w:sz w:val="28"/>
        </w:rPr>
        <w:t>
      Телефоны ____________________________________________________</w:t>
      </w:r>
    </w:p>
    <w:bookmarkEnd w:id="2979"/>
    <w:bookmarkStart w:name="z4464" w:id="2980"/>
    <w:p>
      <w:pPr>
        <w:spacing w:after="0"/>
        <w:ind w:left="0"/>
        <w:jc w:val="both"/>
      </w:pPr>
      <w:r>
        <w:rPr>
          <w:rFonts w:ascii="Times New Roman"/>
          <w:b w:val="false"/>
          <w:i w:val="false"/>
          <w:color w:val="000000"/>
          <w:sz w:val="28"/>
        </w:rPr>
        <w:t>
      Электрондық пошта мекенжайы _________________________________</w:t>
      </w:r>
    </w:p>
    <w:bookmarkEnd w:id="2980"/>
    <w:bookmarkStart w:name="z4465" w:id="2981"/>
    <w:p>
      <w:pPr>
        <w:spacing w:after="0"/>
        <w:ind w:left="0"/>
        <w:jc w:val="both"/>
      </w:pPr>
      <w:r>
        <w:rPr>
          <w:rFonts w:ascii="Times New Roman"/>
          <w:b w:val="false"/>
          <w:i w:val="false"/>
          <w:color w:val="000000"/>
          <w:sz w:val="28"/>
        </w:rPr>
        <w:t>
      Орындаушы ________________________________ _________________  тегі, аты және әкесінің аты (ол болған жағдайда) қолы, телефоны</w:t>
      </w:r>
    </w:p>
    <w:bookmarkEnd w:id="2981"/>
    <w:bookmarkStart w:name="z4466" w:id="298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82"/>
    <w:bookmarkStart w:name="z4467" w:id="2983"/>
    <w:p>
      <w:pPr>
        <w:spacing w:after="0"/>
        <w:ind w:left="0"/>
        <w:jc w:val="both"/>
      </w:pPr>
      <w:r>
        <w:rPr>
          <w:rFonts w:ascii="Times New Roman"/>
          <w:b w:val="false"/>
          <w:i w:val="false"/>
          <w:color w:val="000000"/>
          <w:sz w:val="28"/>
        </w:rPr>
        <w:t>
      ___________________________________________ _________________</w:t>
      </w:r>
    </w:p>
    <w:bookmarkEnd w:id="2983"/>
    <w:bookmarkStart w:name="z4468" w:id="2984"/>
    <w:p>
      <w:pPr>
        <w:spacing w:after="0"/>
        <w:ind w:left="0"/>
        <w:jc w:val="both"/>
      </w:pPr>
      <w:r>
        <w:rPr>
          <w:rFonts w:ascii="Times New Roman"/>
          <w:b w:val="false"/>
          <w:i w:val="false"/>
          <w:color w:val="000000"/>
          <w:sz w:val="28"/>
        </w:rPr>
        <w:t>
       тегі, аты және әкесінің аты (ол болған жағдайда) қолы</w:t>
      </w:r>
    </w:p>
    <w:bookmarkEnd w:id="2984"/>
    <w:bookmarkStart w:name="z4469" w:id="2985"/>
    <w:p>
      <w:pPr>
        <w:spacing w:after="0"/>
        <w:ind w:left="0"/>
        <w:jc w:val="both"/>
      </w:pPr>
      <w:r>
        <w:rPr>
          <w:rFonts w:ascii="Times New Roman"/>
          <w:b w:val="false"/>
          <w:i w:val="false"/>
          <w:color w:val="000000"/>
          <w:sz w:val="28"/>
        </w:rPr>
        <w:t>
      Күні 20__ жылғы "____" ______________</w:t>
      </w:r>
    </w:p>
    <w:bookmarkEnd w:id="2985"/>
    <w:bookmarkStart w:name="z4470" w:id="2986"/>
    <w:p>
      <w:pPr>
        <w:spacing w:after="0"/>
        <w:ind w:left="0"/>
        <w:jc w:val="both"/>
      </w:pPr>
      <w:r>
        <w:rPr>
          <w:rFonts w:ascii="Times New Roman"/>
          <w:b w:val="false"/>
          <w:i w:val="false"/>
          <w:color w:val="000000"/>
          <w:sz w:val="28"/>
        </w:rPr>
        <w:t>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bookmarkEnd w:id="2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көздері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76" w:id="2987"/>
    <w:p>
      <w:pPr>
        <w:spacing w:after="0"/>
        <w:ind w:left="0"/>
        <w:jc w:val="left"/>
      </w:pPr>
      <w:r>
        <w:rPr>
          <w:rFonts w:ascii="Times New Roman"/>
          <w:b/>
          <w:i w:val="false"/>
          <w:color w:val="000000"/>
        </w:rPr>
        <w:t xml:space="preserve"> "Тартылған ақшаның негізгі көздері туралы есеп"  (индексі – 7-FUND, кезеңділігі – ай сайын, тоқсан сайын) әкімшілік деректерді өтеусіз негізде жинауға арналған нысанын толтыру бойынша түсіндірме</w:t>
      </w:r>
    </w:p>
    <w:bookmarkEnd w:id="2987"/>
    <w:bookmarkStart w:name="z4477" w:id="2988"/>
    <w:p>
      <w:pPr>
        <w:spacing w:after="0"/>
        <w:ind w:left="0"/>
        <w:jc w:val="left"/>
      </w:pPr>
      <w:r>
        <w:rPr>
          <w:rFonts w:ascii="Times New Roman"/>
          <w:b/>
          <w:i w:val="false"/>
          <w:color w:val="000000"/>
        </w:rPr>
        <w:t xml:space="preserve"> 1-тарау. Жалпы ережелер</w:t>
      </w:r>
    </w:p>
    <w:bookmarkEnd w:id="2988"/>
    <w:bookmarkStart w:name="z4478" w:id="2989"/>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989"/>
    <w:bookmarkStart w:name="z4479" w:id="2990"/>
    <w:p>
      <w:pPr>
        <w:spacing w:after="0"/>
        <w:ind w:left="0"/>
        <w:jc w:val="both"/>
      </w:pPr>
      <w:r>
        <w:rPr>
          <w:rFonts w:ascii="Times New Roman"/>
          <w:b w:val="false"/>
          <w:i w:val="false"/>
          <w:color w:val="000000"/>
          <w:sz w:val="28"/>
        </w:rPr>
        <w:t>
      2. Нысан есепті кезеңнің соңындағы жағдай бойынша жасалады.</w:t>
      </w:r>
    </w:p>
    <w:bookmarkEnd w:id="2990"/>
    <w:bookmarkStart w:name="z4480" w:id="2991"/>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санмен көрсетіледі.</w:t>
      </w:r>
    </w:p>
    <w:bookmarkEnd w:id="2991"/>
    <w:bookmarkStart w:name="z4481" w:id="2992"/>
    <w:p>
      <w:pPr>
        <w:spacing w:after="0"/>
        <w:ind w:left="0"/>
        <w:jc w:val="both"/>
      </w:pPr>
      <w:r>
        <w:rPr>
          <w:rFonts w:ascii="Times New Roman"/>
          <w:b w:val="false"/>
          <w:i w:val="false"/>
          <w:color w:val="000000"/>
          <w:sz w:val="28"/>
        </w:rPr>
        <w:t>
      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bookmarkEnd w:id="2992"/>
    <w:bookmarkStart w:name="z4482" w:id="2993"/>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міндетті түрде толтырылады.</w:t>
      </w:r>
    </w:p>
    <w:bookmarkEnd w:id="2993"/>
    <w:bookmarkStart w:name="z4483" w:id="2994"/>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994"/>
    <w:bookmarkStart w:name="z4484" w:id="2995"/>
    <w:p>
      <w:pPr>
        <w:spacing w:after="0"/>
        <w:ind w:left="0"/>
        <w:jc w:val="left"/>
      </w:pPr>
      <w:r>
        <w:rPr>
          <w:rFonts w:ascii="Times New Roman"/>
          <w:b/>
          <w:i w:val="false"/>
          <w:color w:val="000000"/>
        </w:rPr>
        <w:t xml:space="preserve"> 2-тарау. Нысанды толтыру бойынша түсіндірме</w:t>
      </w:r>
    </w:p>
    <w:bookmarkEnd w:id="2995"/>
    <w:bookmarkStart w:name="z4485" w:id="2996"/>
    <w:p>
      <w:pPr>
        <w:spacing w:after="0"/>
        <w:ind w:left="0"/>
        <w:jc w:val="both"/>
      </w:pPr>
      <w:r>
        <w:rPr>
          <w:rFonts w:ascii="Times New Roman"/>
          <w:b w:val="false"/>
          <w:i w:val="false"/>
          <w:color w:val="000000"/>
          <w:sz w:val="28"/>
        </w:rPr>
        <w:t>
      6. Нысанда банк операцияларының жекелеген түрлерін жүзеге асыратын ұйымның ірі кредиторлары – міндеттемелер сомасының азаюы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bookmarkEnd w:id="2996"/>
    <w:bookmarkStart w:name="z4486" w:id="2997"/>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w:t>
      </w:r>
    </w:p>
    <w:bookmarkEnd w:id="2997"/>
    <w:bookmarkStart w:name="z4487" w:id="2998"/>
    <w:p>
      <w:pPr>
        <w:spacing w:after="0"/>
        <w:ind w:left="0"/>
        <w:jc w:val="both"/>
      </w:pPr>
      <w:r>
        <w:rPr>
          <w:rFonts w:ascii="Times New Roman"/>
          <w:b w:val="false"/>
          <w:i w:val="false"/>
          <w:color w:val="000000"/>
          <w:sz w:val="28"/>
        </w:rPr>
        <w:t>
      Егер бір заңды тұлғаның бірнеше филиалдары банк операцияларының жекелеген түрлерін жүзеге асыратын ұйымның кредиторлары болып табылса, онда Нысанда осы заңды тұлға бойынша жиынтығындағы міндеттемелер сомасы көрсетіледі.</w:t>
      </w:r>
    </w:p>
    <w:bookmarkEnd w:id="2998"/>
    <w:bookmarkStart w:name="z4488" w:id="2999"/>
    <w:p>
      <w:pPr>
        <w:spacing w:after="0"/>
        <w:ind w:left="0"/>
        <w:jc w:val="both"/>
      </w:pPr>
      <w:r>
        <w:rPr>
          <w:rFonts w:ascii="Times New Roman"/>
          <w:b w:val="false"/>
          <w:i w:val="false"/>
          <w:color w:val="000000"/>
          <w:sz w:val="28"/>
        </w:rPr>
        <w:t>
      7.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bookmarkEnd w:id="2999"/>
    <w:bookmarkStart w:name="z4489" w:id="3000"/>
    <w:p>
      <w:pPr>
        <w:spacing w:after="0"/>
        <w:ind w:left="0"/>
        <w:jc w:val="both"/>
      </w:pPr>
      <w:r>
        <w:rPr>
          <w:rFonts w:ascii="Times New Roman"/>
          <w:b w:val="false"/>
          <w:i w:val="false"/>
          <w:color w:val="000000"/>
          <w:sz w:val="28"/>
        </w:rPr>
        <w:t>
      8. 2.2, 2.4, 2.5 және 3-жолдарда мәндер Деректердің жүйелік тізбесінен таңдалады.</w:t>
      </w:r>
    </w:p>
    <w:bookmarkEnd w:id="3000"/>
    <w:bookmarkStart w:name="z4490" w:id="3001"/>
    <w:p>
      <w:pPr>
        <w:spacing w:after="0"/>
        <w:ind w:left="0"/>
        <w:jc w:val="both"/>
      </w:pPr>
      <w:r>
        <w:rPr>
          <w:rFonts w:ascii="Times New Roman"/>
          <w:b w:val="false"/>
          <w:i w:val="false"/>
          <w:color w:val="000000"/>
          <w:sz w:val="28"/>
        </w:rPr>
        <w:t>
      9.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bookmarkEnd w:id="3001"/>
    <w:bookmarkStart w:name="z4491" w:id="3002"/>
    <w:p>
      <w:pPr>
        <w:spacing w:after="0"/>
        <w:ind w:left="0"/>
        <w:jc w:val="both"/>
      </w:pPr>
      <w:r>
        <w:rPr>
          <w:rFonts w:ascii="Times New Roman"/>
          <w:b w:val="false"/>
          <w:i w:val="false"/>
          <w:color w:val="000000"/>
          <w:sz w:val="28"/>
        </w:rPr>
        <w:t>
      10. Заңды тұлғаның (қатысу үлесі 10 (он) және одан да көп пайызды құрайтын) және (немесе) оның еншілес ұйымдарының ірі қатысушыларының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bookmarkEnd w:id="3002"/>
    <w:bookmarkStart w:name="z4492" w:id="3003"/>
    <w:p>
      <w:pPr>
        <w:spacing w:after="0"/>
        <w:ind w:left="0"/>
        <w:jc w:val="both"/>
      </w:pPr>
      <w:r>
        <w:rPr>
          <w:rFonts w:ascii="Times New Roman"/>
          <w:b w:val="false"/>
          <w:i w:val="false"/>
          <w:color w:val="000000"/>
          <w:sz w:val="28"/>
        </w:rPr>
        <w:t>
      11. 2.1-жолда есеп беретін банк операцияларының жекелеген түрлерін жүзеге асыратын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w:t>
      </w:r>
    </w:p>
    <w:bookmarkEnd w:id="3003"/>
    <w:bookmarkStart w:name="z4493" w:id="3004"/>
    <w:p>
      <w:pPr>
        <w:spacing w:after="0"/>
        <w:ind w:left="0"/>
        <w:jc w:val="both"/>
      </w:pPr>
      <w:r>
        <w:rPr>
          <w:rFonts w:ascii="Times New Roman"/>
          <w:b w:val="false"/>
          <w:i w:val="false"/>
          <w:color w:val="000000"/>
          <w:sz w:val="28"/>
        </w:rPr>
        <w:t>
      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w:t>
      </w:r>
    </w:p>
    <w:bookmarkEnd w:id="3004"/>
    <w:bookmarkStart w:name="z4494" w:id="3005"/>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есеп беретін банк қалыптастырған баламалы сәйкестендіру нөмірі (бұдан әрі – баламалы сәйкестендіру нөмірі);</w:t>
      </w:r>
    </w:p>
    <w:bookmarkEnd w:id="3005"/>
    <w:bookmarkStart w:name="z4495" w:id="3006"/>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баламалы сәйкестендіру нөмірі.</w:t>
      </w:r>
    </w:p>
    <w:bookmarkEnd w:id="3006"/>
    <w:bookmarkStart w:name="z4496" w:id="3007"/>
    <w:p>
      <w:pPr>
        <w:spacing w:after="0"/>
        <w:ind w:left="0"/>
        <w:jc w:val="both"/>
      </w:pPr>
      <w:r>
        <w:rPr>
          <w:rFonts w:ascii="Times New Roman"/>
          <w:b w:val="false"/>
          <w:i w:val="false"/>
          <w:color w:val="000000"/>
          <w:sz w:val="28"/>
        </w:rPr>
        <w:t>
      12. 2.4-жолда егер кредитор заңды тұлға болса "1" коды, егер кредитор жеке тұлға болса (дара кәсіпкерлерді қоса алғанда) "2" коды көрсетіледі.</w:t>
      </w:r>
    </w:p>
    <w:bookmarkEnd w:id="3007"/>
    <w:bookmarkStart w:name="z4497" w:id="3008"/>
    <w:p>
      <w:pPr>
        <w:spacing w:after="0"/>
        <w:ind w:left="0"/>
        <w:jc w:val="both"/>
      </w:pPr>
      <w:r>
        <w:rPr>
          <w:rFonts w:ascii="Times New Roman"/>
          <w:b w:val="false"/>
          <w:i w:val="false"/>
          <w:color w:val="000000"/>
          <w:sz w:val="28"/>
        </w:rPr>
        <w:t>
      13.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3008"/>
    <w:bookmarkStart w:name="z4498" w:id="3009"/>
    <w:p>
      <w:pPr>
        <w:spacing w:after="0"/>
        <w:ind w:left="0"/>
        <w:jc w:val="both"/>
      </w:pPr>
      <w:r>
        <w:rPr>
          <w:rFonts w:ascii="Times New Roman"/>
          <w:b w:val="false"/>
          <w:i w:val="false"/>
          <w:color w:val="000000"/>
          <w:sz w:val="28"/>
        </w:rPr>
        <w:t>
      14. 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жіктеуішіне сәйкес тіркеу елі көрсетіледі.</w:t>
      </w:r>
    </w:p>
    <w:bookmarkEnd w:id="3009"/>
    <w:bookmarkStart w:name="z4499" w:id="3010"/>
    <w:p>
      <w:pPr>
        <w:spacing w:after="0"/>
        <w:ind w:left="0"/>
        <w:jc w:val="both"/>
      </w:pPr>
      <w:r>
        <w:rPr>
          <w:rFonts w:ascii="Times New Roman"/>
          <w:b w:val="false"/>
          <w:i w:val="false"/>
          <w:color w:val="000000"/>
          <w:sz w:val="28"/>
        </w:rPr>
        <w:t>
      15.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w:t>
      </w:r>
    </w:p>
    <w:bookmarkEnd w:id="3010"/>
    <w:bookmarkStart w:name="z4500" w:id="3011"/>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 – заңды тұлғаның кредиторының атауы қайталанады. Квазимемлекеттік сектор компаниялары бойынша жоғарғы деңгейдегі компания банк операцияларының жекелеген түрлерін жүзеге асыратын ұйымның клиенті болып табылмаса да, ол 2.7-жолда көрсетіледі.</w:t>
      </w:r>
    </w:p>
    <w:bookmarkEnd w:id="3011"/>
    <w:bookmarkStart w:name="z4501" w:id="3012"/>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 – 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bookmarkEnd w:id="3012"/>
    <w:bookmarkStart w:name="z4502" w:id="3013"/>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үлестері тең болған кезде – банк операцияларының жекелеген түрлерін жүзеге асыратын ұйымның есепті күнгі жағдай бойынша алдындағы міндеттемелерінің сомасы көп болатын ірі қатысушы көрсетіледі.</w:t>
      </w:r>
    </w:p>
    <w:bookmarkEnd w:id="3013"/>
    <w:bookmarkStart w:name="z4503" w:id="3014"/>
    <w:p>
      <w:pPr>
        <w:spacing w:after="0"/>
        <w:ind w:left="0"/>
        <w:jc w:val="both"/>
      </w:pPr>
      <w:r>
        <w:rPr>
          <w:rFonts w:ascii="Times New Roman"/>
          <w:b w:val="false"/>
          <w:i w:val="false"/>
          <w:color w:val="000000"/>
          <w:sz w:val="28"/>
        </w:rPr>
        <w:t>
      16. 4-жолда міндеттемелер бойынша шетел валютасында "1" мәні көрсетіледі, өзге жағдайларда "0" көрсетіледі.</w:t>
      </w:r>
    </w:p>
    <w:bookmarkEnd w:id="3014"/>
    <w:bookmarkStart w:name="z4504" w:id="3015"/>
    <w:p>
      <w:pPr>
        <w:spacing w:after="0"/>
        <w:ind w:left="0"/>
        <w:jc w:val="both"/>
      </w:pPr>
      <w:r>
        <w:rPr>
          <w:rFonts w:ascii="Times New Roman"/>
          <w:b w:val="false"/>
          <w:i w:val="false"/>
          <w:color w:val="000000"/>
          <w:sz w:val="28"/>
        </w:rPr>
        <w:t>
      17.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bookmarkEnd w:id="3015"/>
    <w:bookmarkStart w:name="z4505" w:id="3016"/>
    <w:p>
      <w:pPr>
        <w:spacing w:after="0"/>
        <w:ind w:left="0"/>
        <w:jc w:val="both"/>
      </w:pPr>
      <w:r>
        <w:rPr>
          <w:rFonts w:ascii="Times New Roman"/>
          <w:b w:val="false"/>
          <w:i w:val="false"/>
          <w:color w:val="000000"/>
          <w:sz w:val="28"/>
        </w:rPr>
        <w:t>
      18. 5-жолдағы мәнге 5.1-жолдағы мән кіреді.</w:t>
      </w:r>
    </w:p>
    <w:bookmarkEnd w:id="3016"/>
    <w:bookmarkStart w:name="z4506" w:id="3017"/>
    <w:p>
      <w:pPr>
        <w:spacing w:after="0"/>
        <w:ind w:left="0"/>
        <w:jc w:val="both"/>
      </w:pPr>
      <w:r>
        <w:rPr>
          <w:rFonts w:ascii="Times New Roman"/>
          <w:b w:val="false"/>
          <w:i w:val="false"/>
          <w:color w:val="000000"/>
          <w:sz w:val="28"/>
        </w:rPr>
        <w:t xml:space="preserve">
      19. 5.1-жолдағы көрсеткіш баланстық құнға енгізілген дисконт болмаған кезде ұсынылмайды. </w:t>
      </w:r>
    </w:p>
    <w:bookmarkEnd w:id="3017"/>
    <w:bookmarkStart w:name="z4507" w:id="3018"/>
    <w:p>
      <w:pPr>
        <w:spacing w:after="0"/>
        <w:ind w:left="0"/>
        <w:jc w:val="both"/>
      </w:pPr>
      <w:r>
        <w:rPr>
          <w:rFonts w:ascii="Times New Roman"/>
          <w:b w:val="false"/>
          <w:i w:val="false"/>
          <w:color w:val="000000"/>
          <w:sz w:val="28"/>
        </w:rPr>
        <w:t xml:space="preserve">
      Қазақстан Республикасы </w:t>
      </w:r>
    </w:p>
    <w:bookmarkEnd w:id="3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түрлерін жүзеге асыратын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521" w:id="3019"/>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19"/>
    <w:bookmarkStart w:name="z4522" w:id="30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020"/>
    <w:bookmarkStart w:name="z4523" w:id="3021"/>
    <w:p>
      <w:pPr>
        <w:spacing w:after="0"/>
        <w:ind w:left="0"/>
        <w:jc w:val="both"/>
      </w:pPr>
      <w:r>
        <w:rPr>
          <w:rFonts w:ascii="Times New Roman"/>
          <w:b w:val="false"/>
          <w:i w:val="false"/>
          <w:color w:val="000000"/>
          <w:sz w:val="28"/>
        </w:rPr>
        <w:t>
      Әкімшілік нысанның атауы: Қолма-қол ақшамен операциялар туралы есеп</w:t>
      </w:r>
    </w:p>
    <w:bookmarkEnd w:id="3021"/>
    <w:bookmarkStart w:name="z4524" w:id="30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11-CASH</w:t>
      </w:r>
    </w:p>
    <w:bookmarkEnd w:id="3022"/>
    <w:bookmarkStart w:name="z4525" w:id="3023"/>
    <w:p>
      <w:pPr>
        <w:spacing w:after="0"/>
        <w:ind w:left="0"/>
        <w:jc w:val="both"/>
      </w:pPr>
      <w:r>
        <w:rPr>
          <w:rFonts w:ascii="Times New Roman"/>
          <w:b w:val="false"/>
          <w:i w:val="false"/>
          <w:color w:val="000000"/>
          <w:sz w:val="28"/>
        </w:rPr>
        <w:t>
      Кезеңділігі: ай сайын</w:t>
      </w:r>
    </w:p>
    <w:bookmarkEnd w:id="3023"/>
    <w:bookmarkStart w:name="z4526" w:id="3024"/>
    <w:p>
      <w:pPr>
        <w:spacing w:after="0"/>
        <w:ind w:left="0"/>
        <w:jc w:val="both"/>
      </w:pPr>
      <w:r>
        <w:rPr>
          <w:rFonts w:ascii="Times New Roman"/>
          <w:b w:val="false"/>
          <w:i w:val="false"/>
          <w:color w:val="000000"/>
          <w:sz w:val="28"/>
        </w:rPr>
        <w:t>
      Есепті кезеңі: 20___жылғы "__" ________ жағдай бойынша</w:t>
      </w:r>
    </w:p>
    <w:bookmarkEnd w:id="3024"/>
    <w:bookmarkStart w:name="z4527" w:id="30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bookmarkEnd w:id="3025"/>
    <w:bookmarkStart w:name="z4528" w:id="30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отызыншы күнінен кешіктірмей, ай сайын</w:t>
      </w:r>
    </w:p>
    <w:bookmarkEnd w:id="3026"/>
    <w:bookmarkStart w:name="z4529" w:id="3027"/>
    <w:p>
      <w:pPr>
        <w:spacing w:after="0"/>
        <w:ind w:left="0"/>
        <w:jc w:val="both"/>
      </w:pPr>
      <w:r>
        <w:rPr>
          <w:rFonts w:ascii="Times New Roman"/>
          <w:b w:val="false"/>
          <w:i w:val="false"/>
          <w:color w:val="000000"/>
          <w:sz w:val="28"/>
        </w:rPr>
        <w:t>
      Бизнес-сәйкестендіру нөмірі: _______________________</w:t>
      </w:r>
    </w:p>
    <w:bookmarkEnd w:id="3027"/>
    <w:bookmarkStart w:name="z4530" w:id="3028"/>
    <w:p>
      <w:pPr>
        <w:spacing w:after="0"/>
        <w:ind w:left="0"/>
        <w:jc w:val="both"/>
      </w:pPr>
      <w:r>
        <w:rPr>
          <w:rFonts w:ascii="Times New Roman"/>
          <w:b w:val="false"/>
          <w:i w:val="false"/>
          <w:color w:val="000000"/>
          <w:sz w:val="28"/>
        </w:rPr>
        <w:t>
      Жинау әдісі: электрондық түрде</w:t>
      </w:r>
    </w:p>
    <w:bookmarkEnd w:id="3028"/>
    <w:bookmarkStart w:name="z4531" w:id="3029"/>
    <w:p>
      <w:pPr>
        <w:spacing w:after="0"/>
        <w:ind w:left="0"/>
        <w:jc w:val="both"/>
      </w:pPr>
      <w:r>
        <w:rPr>
          <w:rFonts w:ascii="Times New Roman"/>
          <w:b w:val="false"/>
          <w:i w:val="false"/>
          <w:color w:val="000000"/>
          <w:sz w:val="28"/>
        </w:rPr>
        <w:t>
      1-кесте. Клиенттердің операциялары бойынша мәліметтер</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2" w:id="3030"/>
    <w:p>
      <w:pPr>
        <w:spacing w:after="0"/>
        <w:ind w:left="0"/>
        <w:jc w:val="both"/>
      </w:pPr>
      <w:r>
        <w:rPr>
          <w:rFonts w:ascii="Times New Roman"/>
          <w:b w:val="false"/>
          <w:i w:val="false"/>
          <w:color w:val="000000"/>
          <w:sz w:val="28"/>
        </w:rPr>
        <w:t>
       2-кесте. Кассалық операциялар бойынша мәліметтер</w:t>
      </w:r>
    </w:p>
    <w:bookmarkEnd w:id="3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3" w:id="3031"/>
    <w:p>
      <w:pPr>
        <w:spacing w:after="0"/>
        <w:ind w:left="0"/>
        <w:jc w:val="both"/>
      </w:pPr>
      <w:r>
        <w:rPr>
          <w:rFonts w:ascii="Times New Roman"/>
          <w:b w:val="false"/>
          <w:i w:val="false"/>
          <w:color w:val="000000"/>
          <w:sz w:val="28"/>
        </w:rPr>
        <w:t>
      Атауы ________________________________________________</w:t>
      </w:r>
    </w:p>
    <w:bookmarkEnd w:id="3031"/>
    <w:bookmarkStart w:name="z4534" w:id="3032"/>
    <w:p>
      <w:pPr>
        <w:spacing w:after="0"/>
        <w:ind w:left="0"/>
        <w:jc w:val="both"/>
      </w:pPr>
      <w:r>
        <w:rPr>
          <w:rFonts w:ascii="Times New Roman"/>
          <w:b w:val="false"/>
          <w:i w:val="false"/>
          <w:color w:val="000000"/>
          <w:sz w:val="28"/>
        </w:rPr>
        <w:t>
      Мекенжайы ____________________________________________________</w:t>
      </w:r>
    </w:p>
    <w:bookmarkEnd w:id="3032"/>
    <w:bookmarkStart w:name="z4535" w:id="3033"/>
    <w:p>
      <w:pPr>
        <w:spacing w:after="0"/>
        <w:ind w:left="0"/>
        <w:jc w:val="both"/>
      </w:pPr>
      <w:r>
        <w:rPr>
          <w:rFonts w:ascii="Times New Roman"/>
          <w:b w:val="false"/>
          <w:i w:val="false"/>
          <w:color w:val="000000"/>
          <w:sz w:val="28"/>
        </w:rPr>
        <w:t>
      Телефоны ______________________________________________________</w:t>
      </w:r>
    </w:p>
    <w:bookmarkEnd w:id="3033"/>
    <w:bookmarkStart w:name="z4536" w:id="3034"/>
    <w:p>
      <w:pPr>
        <w:spacing w:after="0"/>
        <w:ind w:left="0"/>
        <w:jc w:val="both"/>
      </w:pPr>
      <w:r>
        <w:rPr>
          <w:rFonts w:ascii="Times New Roman"/>
          <w:b w:val="false"/>
          <w:i w:val="false"/>
          <w:color w:val="000000"/>
          <w:sz w:val="28"/>
        </w:rPr>
        <w:t>
      Электрондық пошта мекенжайы ___________________________________</w:t>
      </w:r>
    </w:p>
    <w:bookmarkEnd w:id="3034"/>
    <w:bookmarkStart w:name="z4537" w:id="3035"/>
    <w:p>
      <w:pPr>
        <w:spacing w:after="0"/>
        <w:ind w:left="0"/>
        <w:jc w:val="both"/>
      </w:pPr>
      <w:r>
        <w:rPr>
          <w:rFonts w:ascii="Times New Roman"/>
          <w:b w:val="false"/>
          <w:i w:val="false"/>
          <w:color w:val="000000"/>
          <w:sz w:val="28"/>
        </w:rPr>
        <w:t>
      Орындаушы ____________________________ ____________________</w:t>
      </w:r>
    </w:p>
    <w:bookmarkEnd w:id="3035"/>
    <w:bookmarkStart w:name="z4538" w:id="30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36"/>
    <w:bookmarkStart w:name="z4539" w:id="303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037"/>
    <w:bookmarkStart w:name="z4540" w:id="3038"/>
    <w:p>
      <w:pPr>
        <w:spacing w:after="0"/>
        <w:ind w:left="0"/>
        <w:jc w:val="both"/>
      </w:pPr>
      <w:r>
        <w:rPr>
          <w:rFonts w:ascii="Times New Roman"/>
          <w:b w:val="false"/>
          <w:i w:val="false"/>
          <w:color w:val="000000"/>
          <w:sz w:val="28"/>
        </w:rPr>
        <w:t>
      _____________________________________ ____________________</w:t>
      </w:r>
    </w:p>
    <w:bookmarkEnd w:id="3038"/>
    <w:bookmarkStart w:name="z4541" w:id="3039"/>
    <w:p>
      <w:pPr>
        <w:spacing w:after="0"/>
        <w:ind w:left="0"/>
        <w:jc w:val="both"/>
      </w:pPr>
      <w:r>
        <w:rPr>
          <w:rFonts w:ascii="Times New Roman"/>
          <w:b w:val="false"/>
          <w:i w:val="false"/>
          <w:color w:val="000000"/>
          <w:sz w:val="28"/>
        </w:rPr>
        <w:t>
      тегі, аты және әкесінің аты (ол болған жағдайда) қолы</w:t>
      </w:r>
    </w:p>
    <w:bookmarkEnd w:id="3039"/>
    <w:bookmarkStart w:name="z4542" w:id="3040"/>
    <w:p>
      <w:pPr>
        <w:spacing w:after="0"/>
        <w:ind w:left="0"/>
        <w:jc w:val="both"/>
      </w:pPr>
      <w:r>
        <w:rPr>
          <w:rFonts w:ascii="Times New Roman"/>
          <w:b w:val="false"/>
          <w:i w:val="false"/>
          <w:color w:val="000000"/>
          <w:sz w:val="28"/>
        </w:rPr>
        <w:t>
      Күні 20__ жылғы "____" ______________</w:t>
      </w:r>
    </w:p>
    <w:bookmarkEnd w:id="3040"/>
    <w:bookmarkStart w:name="z4543" w:id="3041"/>
    <w:p>
      <w:pPr>
        <w:spacing w:after="0"/>
        <w:ind w:left="0"/>
        <w:jc w:val="both"/>
      </w:pPr>
      <w:r>
        <w:rPr>
          <w:rFonts w:ascii="Times New Roman"/>
          <w:b w:val="false"/>
          <w:i w:val="false"/>
          <w:color w:val="000000"/>
          <w:sz w:val="28"/>
        </w:rPr>
        <w:t>
      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3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49" w:id="3042"/>
    <w:p>
      <w:pPr>
        <w:spacing w:after="0"/>
        <w:ind w:left="0"/>
        <w:jc w:val="left"/>
      </w:pPr>
      <w:r>
        <w:rPr>
          <w:rFonts w:ascii="Times New Roman"/>
          <w:b/>
          <w:i w:val="false"/>
          <w:color w:val="000000"/>
        </w:rPr>
        <w:t xml:space="preserve"> "Қолма-қол ақшамен операциялар туралы есеп" (индексі – 11-CASH, кезеңділігі – ай сайын) әкімшілік деректерді өтеусіз негізде жинауға арналған  нысанын толтыру бойынша түсіндірме</w:t>
      </w:r>
    </w:p>
    <w:bookmarkEnd w:id="3042"/>
    <w:bookmarkStart w:name="z4550" w:id="3043"/>
    <w:p>
      <w:pPr>
        <w:spacing w:after="0"/>
        <w:ind w:left="0"/>
        <w:jc w:val="left"/>
      </w:pPr>
      <w:r>
        <w:rPr>
          <w:rFonts w:ascii="Times New Roman"/>
          <w:b/>
          <w:i w:val="false"/>
          <w:color w:val="000000"/>
        </w:rPr>
        <w:t xml:space="preserve"> 1-тарау. Жалпы ережелер</w:t>
      </w:r>
    </w:p>
    <w:bookmarkEnd w:id="3043"/>
    <w:bookmarkStart w:name="z4551" w:id="3044"/>
    <w:p>
      <w:pPr>
        <w:spacing w:after="0"/>
        <w:ind w:left="0"/>
        <w:jc w:val="both"/>
      </w:pPr>
      <w:r>
        <w:rPr>
          <w:rFonts w:ascii="Times New Roman"/>
          <w:b w:val="false"/>
          <w:i w:val="false"/>
          <w:color w:val="000000"/>
          <w:sz w:val="28"/>
        </w:rPr>
        <w:t>
      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44"/>
    <w:bookmarkStart w:name="z4552" w:id="3045"/>
    <w:p>
      <w:pPr>
        <w:spacing w:after="0"/>
        <w:ind w:left="0"/>
        <w:jc w:val="both"/>
      </w:pPr>
      <w:r>
        <w:rPr>
          <w:rFonts w:ascii="Times New Roman"/>
          <w:b w:val="false"/>
          <w:i w:val="false"/>
          <w:color w:val="000000"/>
          <w:sz w:val="28"/>
        </w:rPr>
        <w:t>
      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санмен көрсетіледі.</w:t>
      </w:r>
    </w:p>
    <w:bookmarkEnd w:id="3045"/>
    <w:bookmarkStart w:name="z4553" w:id="304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46"/>
    <w:bookmarkStart w:name="z4554" w:id="3047"/>
    <w:p>
      <w:pPr>
        <w:spacing w:after="0"/>
        <w:ind w:left="0"/>
        <w:jc w:val="both"/>
      </w:pPr>
      <w:r>
        <w:rPr>
          <w:rFonts w:ascii="Times New Roman"/>
          <w:b w:val="false"/>
          <w:i w:val="false"/>
          <w:color w:val="000000"/>
          <w:sz w:val="28"/>
        </w:rPr>
        <w:t>
      4. Нысанның мақсаттары үшін мынадай ұғымдар пайдаланылады:</w:t>
      </w:r>
    </w:p>
    <w:bookmarkEnd w:id="3047"/>
    <w:bookmarkStart w:name="z4555" w:id="3048"/>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bookmarkEnd w:id="3048"/>
    <w:bookmarkStart w:name="z4556" w:id="3049"/>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цифрлық жүйесімен қосыла отырып, қолма-қол ақша беру жүзеге асырылатын электрондық-механикалық құрылғы.</w:t>
      </w:r>
    </w:p>
    <w:bookmarkEnd w:id="3049"/>
    <w:bookmarkStart w:name="z4557" w:id="3050"/>
    <w:p>
      <w:pPr>
        <w:spacing w:after="0"/>
        <w:ind w:left="0"/>
        <w:jc w:val="both"/>
      </w:pPr>
      <w:r>
        <w:rPr>
          <w:rFonts w:ascii="Times New Roman"/>
          <w:b w:val="false"/>
          <w:i w:val="false"/>
          <w:color w:val="000000"/>
          <w:sz w:val="28"/>
        </w:rPr>
        <w:t>
      5. Егер тиісті көрсеткіштің осы түсіндірмесінде өзгеше көзделмесе, барлық көрсеткіштер толтыру үшін міндетті болып табылады.</w:t>
      </w:r>
    </w:p>
    <w:bookmarkEnd w:id="3050"/>
    <w:bookmarkStart w:name="z4558" w:id="3051"/>
    <w:p>
      <w:pPr>
        <w:spacing w:after="0"/>
        <w:ind w:left="0"/>
        <w:jc w:val="left"/>
      </w:pPr>
      <w:r>
        <w:rPr>
          <w:rFonts w:ascii="Times New Roman"/>
          <w:b/>
          <w:i w:val="false"/>
          <w:color w:val="000000"/>
        </w:rPr>
        <w:t xml:space="preserve"> 2-тарау. Нысанды толтыру бойынша түсіндірме</w:t>
      </w:r>
    </w:p>
    <w:bookmarkEnd w:id="3051"/>
    <w:bookmarkStart w:name="z4559" w:id="3052"/>
    <w:p>
      <w:pPr>
        <w:spacing w:after="0"/>
        <w:ind w:left="0"/>
        <w:jc w:val="both"/>
      </w:pPr>
      <w:r>
        <w:rPr>
          <w:rFonts w:ascii="Times New Roman"/>
          <w:b w:val="false"/>
          <w:i w:val="false"/>
          <w:color w:val="000000"/>
          <w:sz w:val="28"/>
        </w:rPr>
        <w:t>
      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bookmarkEnd w:id="3052"/>
    <w:bookmarkStart w:name="z4560" w:id="3053"/>
    <w:p>
      <w:pPr>
        <w:spacing w:after="0"/>
        <w:ind w:left="0"/>
        <w:jc w:val="both"/>
      </w:pPr>
      <w:r>
        <w:rPr>
          <w:rFonts w:ascii="Times New Roman"/>
          <w:b w:val="false"/>
          <w:i w:val="false"/>
          <w:color w:val="000000"/>
          <w:sz w:val="28"/>
        </w:rPr>
        <w:t>
      7. 1 және 2-кестелердің 1-жолы есептілікті жинауға арналған цифрлық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bookmarkEnd w:id="3053"/>
    <w:bookmarkStart w:name="z4561" w:id="3054"/>
    <w:p>
      <w:pPr>
        <w:spacing w:after="0"/>
        <w:ind w:left="0"/>
        <w:jc w:val="both"/>
      </w:pPr>
      <w:r>
        <w:rPr>
          <w:rFonts w:ascii="Times New Roman"/>
          <w:b w:val="false"/>
          <w:i w:val="false"/>
          <w:color w:val="000000"/>
          <w:sz w:val="28"/>
        </w:rPr>
        <w:t>
      8. 1-кестенің 2, 3, 4, 5, 6 және 8-жолдарында және 2-кестенің 2, 3 және 4-жолдарында мәндер деректерді өңдеу үшін пайдаланылатын цифрлық ресурстан (Деректердің жүйелік тізбесі) көрсетіледі.</w:t>
      </w:r>
    </w:p>
    <w:bookmarkEnd w:id="3054"/>
    <w:bookmarkStart w:name="z4562" w:id="3055"/>
    <w:p>
      <w:pPr>
        <w:spacing w:after="0"/>
        <w:ind w:left="0"/>
        <w:jc w:val="both"/>
      </w:pPr>
      <w:r>
        <w:rPr>
          <w:rFonts w:ascii="Times New Roman"/>
          <w:b w:val="false"/>
          <w:i w:val="false"/>
          <w:color w:val="000000"/>
          <w:sz w:val="28"/>
        </w:rPr>
        <w:t>
      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11-2025 ҚР ҰЖ Қазақстан Республикасының ұлттық жіктеуішіне сәйкес толтырылады.</w:t>
      </w:r>
    </w:p>
    <w:bookmarkEnd w:id="3055"/>
    <w:bookmarkStart w:name="z4563" w:id="3056"/>
    <w:p>
      <w:pPr>
        <w:spacing w:after="0"/>
        <w:ind w:left="0"/>
        <w:jc w:val="both"/>
      </w:pPr>
      <w:r>
        <w:rPr>
          <w:rFonts w:ascii="Times New Roman"/>
          <w:b w:val="false"/>
          <w:i w:val="false"/>
          <w:color w:val="000000"/>
          <w:sz w:val="28"/>
        </w:rPr>
        <w:t>
      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bookmarkEnd w:id="3056"/>
    <w:bookmarkStart w:name="z4564" w:id="3057"/>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bookmarkEnd w:id="3057"/>
    <w:bookmarkStart w:name="z4565" w:id="3058"/>
    <w:p>
      <w:pPr>
        <w:spacing w:after="0"/>
        <w:ind w:left="0"/>
        <w:jc w:val="both"/>
      </w:pPr>
      <w:r>
        <w:rPr>
          <w:rFonts w:ascii="Times New Roman"/>
          <w:b w:val="false"/>
          <w:i w:val="false"/>
          <w:color w:val="000000"/>
          <w:sz w:val="28"/>
        </w:rPr>
        <w:t>
      10. 1-кестенің 6-жолында кәсіпкерлік субъектісінің санаты (заңды тұлғалар және дара кәсіпкерлер болып табылатын клиенттер бойынша) көрсетіледі.</w:t>
      </w:r>
    </w:p>
    <w:bookmarkEnd w:id="3058"/>
    <w:bookmarkStart w:name="z4566" w:id="3059"/>
    <w:p>
      <w:pPr>
        <w:spacing w:after="0"/>
        <w:ind w:left="0"/>
        <w:jc w:val="both"/>
      </w:pPr>
      <w:r>
        <w:rPr>
          <w:rFonts w:ascii="Times New Roman"/>
          <w:b w:val="false"/>
          <w:i w:val="false"/>
          <w:color w:val="000000"/>
          <w:sz w:val="28"/>
        </w:rPr>
        <w:t xml:space="preserve">
      11. 1-кестенің 7-жолында "Экономикалық қызмет түрлерінің жалпы жіктеуіші" ҚР ҰЖ 03-2019 Қазақстан Республикасының ұлттық жіктеуішіне сәйкес заңды тұлғалар және дара кәсіпкерлер болып табылатын клиенттердің экономикалық қызметінің түрі көрсетіледі. </w:t>
      </w:r>
    </w:p>
    <w:bookmarkEnd w:id="3059"/>
    <w:bookmarkStart w:name="z4567" w:id="3060"/>
    <w:p>
      <w:pPr>
        <w:spacing w:after="0"/>
        <w:ind w:left="0"/>
        <w:jc w:val="both"/>
      </w:pPr>
      <w:r>
        <w:rPr>
          <w:rFonts w:ascii="Times New Roman"/>
          <w:b w:val="false"/>
          <w:i w:val="false"/>
          <w:color w:val="000000"/>
          <w:sz w:val="28"/>
        </w:rPr>
        <w:t>
      12. 1-кестенің 8-жолы мынадай кіріс пен шығыс баптарына жіктеледі:</w:t>
      </w:r>
    </w:p>
    <w:bookmarkEnd w:id="3060"/>
    <w:bookmarkStart w:name="z4568" w:id="3061"/>
    <w:p>
      <w:pPr>
        <w:spacing w:after="0"/>
        <w:ind w:left="0"/>
        <w:jc w:val="both"/>
      </w:pPr>
      <w:r>
        <w:rPr>
          <w:rFonts w:ascii="Times New Roman"/>
          <w:b w:val="false"/>
          <w:i w:val="false"/>
          <w:color w:val="000000"/>
          <w:sz w:val="28"/>
        </w:rPr>
        <w:t>
      1) қолма-қол ақша кірісінің баптары:</w:t>
      </w:r>
    </w:p>
    <w:bookmarkEnd w:id="3061"/>
    <w:bookmarkStart w:name="z4569" w:id="3062"/>
    <w:p>
      <w:pPr>
        <w:spacing w:after="0"/>
        <w:ind w:left="0"/>
        <w:jc w:val="both"/>
      </w:pPr>
      <w:r>
        <w:rPr>
          <w:rFonts w:ascii="Times New Roman"/>
          <w:b w:val="false"/>
          <w:i w:val="false"/>
          <w:color w:val="000000"/>
          <w:sz w:val="28"/>
        </w:rPr>
        <w:t>
      "Тауарларды, қызметтерді және орындалған жұмыстарды өткізуден түсетін түсімдер" бабында:</w:t>
      </w:r>
    </w:p>
    <w:bookmarkEnd w:id="3062"/>
    <w:bookmarkStart w:name="z4570" w:id="3063"/>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bookmarkEnd w:id="3063"/>
    <w:bookmarkStart w:name="z4571" w:id="3064"/>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bookmarkEnd w:id="3064"/>
    <w:bookmarkStart w:name="z4572" w:id="3065"/>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w:t>
      </w:r>
    </w:p>
    <w:bookmarkEnd w:id="3065"/>
    <w:bookmarkStart w:name="z4573" w:id="3066"/>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bookmarkEnd w:id="3066"/>
    <w:bookmarkStart w:name="z4574" w:id="3067"/>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bookmarkEnd w:id="3067"/>
    <w:bookmarkStart w:name="z4575" w:id="3068"/>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bookmarkEnd w:id="3068"/>
    <w:bookmarkStart w:name="z4576" w:id="3069"/>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bookmarkEnd w:id="3069"/>
    <w:bookmarkStart w:name="z4577" w:id="3070"/>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bookmarkEnd w:id="3070"/>
    <w:bookmarkStart w:name="z4578" w:id="3071"/>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bookmarkEnd w:id="3071"/>
    <w:bookmarkStart w:name="z4579" w:id="3072"/>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bookmarkEnd w:id="3072"/>
    <w:bookmarkStart w:name="z4580" w:id="3073"/>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bookmarkEnd w:id="3073"/>
    <w:bookmarkStart w:name="z4581" w:id="3074"/>
    <w:p>
      <w:pPr>
        <w:spacing w:after="0"/>
        <w:ind w:left="0"/>
        <w:jc w:val="both"/>
      </w:pPr>
      <w:r>
        <w:rPr>
          <w:rFonts w:ascii="Times New Roman"/>
          <w:b w:val="false"/>
          <w:i w:val="false"/>
          <w:color w:val="000000"/>
          <w:sz w:val="28"/>
        </w:rPr>
        <w:t>
      2) қолма-қол ақша шығысының баптары:</w:t>
      </w:r>
    </w:p>
    <w:bookmarkEnd w:id="3074"/>
    <w:bookmarkStart w:name="z4582" w:id="3075"/>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bookmarkEnd w:id="3075"/>
    <w:bookmarkStart w:name="z4583" w:id="3076"/>
    <w:p>
      <w:pPr>
        <w:spacing w:after="0"/>
        <w:ind w:left="0"/>
        <w:jc w:val="both"/>
      </w:pPr>
      <w:r>
        <w:rPr>
          <w:rFonts w:ascii="Times New Roman"/>
          <w:b w:val="false"/>
          <w:i w:val="false"/>
          <w:color w:val="000000"/>
          <w:sz w:val="28"/>
        </w:rPr>
        <w:t>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bookmarkEnd w:id="3076"/>
    <w:bookmarkStart w:name="z4584" w:id="3077"/>
    <w:p>
      <w:pPr>
        <w:spacing w:after="0"/>
        <w:ind w:left="0"/>
        <w:jc w:val="both"/>
      </w:pPr>
      <w:r>
        <w:rPr>
          <w:rFonts w:ascii="Times New Roman"/>
          <w:b w:val="false"/>
          <w:i w:val="false"/>
          <w:color w:val="000000"/>
          <w:sz w:val="28"/>
        </w:rPr>
        <w:t xml:space="preserve">
      "Қазақстан Республикасы бойынша жеке тұлғаларға ақша аударымдары жүйесі арқылы (шот ашпастан) бір жолғы аударым бойынша қолма-қол ақша беру" бабында ақша аударымдары жүйесі арқылы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 </w:t>
      </w:r>
    </w:p>
    <w:bookmarkEnd w:id="3077"/>
    <w:bookmarkStart w:name="z4585" w:id="3078"/>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bookmarkEnd w:id="3078"/>
    <w:bookmarkStart w:name="z4586" w:id="3079"/>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bookmarkEnd w:id="3079"/>
    <w:bookmarkStart w:name="z4587" w:id="3080"/>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bookmarkEnd w:id="3080"/>
    <w:bookmarkStart w:name="z4588" w:id="3081"/>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bookmarkEnd w:id="3081"/>
    <w:bookmarkStart w:name="z4589" w:id="3082"/>
    <w:p>
      <w:pPr>
        <w:spacing w:after="0"/>
        <w:ind w:left="0"/>
        <w:jc w:val="both"/>
      </w:pPr>
      <w:r>
        <w:rPr>
          <w:rFonts w:ascii="Times New Roman"/>
          <w:b w:val="false"/>
          <w:i w:val="false"/>
          <w:color w:val="000000"/>
          <w:sz w:val="28"/>
        </w:rPr>
        <w:t>
      "Қызметкерлермен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bookmarkEnd w:id="3082"/>
    <w:bookmarkStart w:name="z4590" w:id="3083"/>
    <w:p>
      <w:pPr>
        <w:spacing w:after="0"/>
        <w:ind w:left="0"/>
        <w:jc w:val="both"/>
      </w:pPr>
      <w:r>
        <w:rPr>
          <w:rFonts w:ascii="Times New Roman"/>
          <w:b w:val="false"/>
          <w:i w:val="false"/>
          <w:color w:val="000000"/>
          <w:sz w:val="28"/>
        </w:rPr>
        <w:t>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bookmarkEnd w:id="3083"/>
    <w:bookmarkStart w:name="z4591" w:id="3084"/>
    <w:p>
      <w:pPr>
        <w:spacing w:after="0"/>
        <w:ind w:left="0"/>
        <w:jc w:val="both"/>
      </w:pPr>
      <w:r>
        <w:rPr>
          <w:rFonts w:ascii="Times New Roman"/>
          <w:b w:val="false"/>
          <w:i w:val="false"/>
          <w:color w:val="000000"/>
          <w:sz w:val="28"/>
        </w:rPr>
        <w:t>
      13. 2-кестенің 4-жолы мынадай кіріс және шығыс баптарына жіктеледі:</w:t>
      </w:r>
    </w:p>
    <w:bookmarkEnd w:id="3084"/>
    <w:bookmarkStart w:name="z4592" w:id="3085"/>
    <w:p>
      <w:pPr>
        <w:spacing w:after="0"/>
        <w:ind w:left="0"/>
        <w:jc w:val="both"/>
      </w:pPr>
      <w:r>
        <w:rPr>
          <w:rFonts w:ascii="Times New Roman"/>
          <w:b w:val="false"/>
          <w:i w:val="false"/>
          <w:color w:val="000000"/>
          <w:sz w:val="28"/>
        </w:rPr>
        <w:t>
      1) қолма-қол ақша кірісінің баптары:</w:t>
      </w:r>
    </w:p>
    <w:bookmarkEnd w:id="3085"/>
    <w:bookmarkStart w:name="z4593" w:id="3086"/>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bookmarkEnd w:id="3086"/>
    <w:bookmarkStart w:name="z4594" w:id="3087"/>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bookmarkEnd w:id="3087"/>
    <w:bookmarkStart w:name="z4595" w:id="3088"/>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bookmarkEnd w:id="3088"/>
    <w:bookmarkStart w:name="z4596" w:id="3089"/>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bookmarkEnd w:id="3089"/>
    <w:bookmarkStart w:name="z4597" w:id="3090"/>
    <w:p>
      <w:pPr>
        <w:spacing w:after="0"/>
        <w:ind w:left="0"/>
        <w:jc w:val="both"/>
      </w:pPr>
      <w:r>
        <w:rPr>
          <w:rFonts w:ascii="Times New Roman"/>
          <w:b w:val="false"/>
          <w:i w:val="false"/>
          <w:color w:val="000000"/>
          <w:sz w:val="28"/>
        </w:rPr>
        <w:t>
      "Ұлттық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bookmarkEnd w:id="3090"/>
    <w:bookmarkStart w:name="z4598" w:id="3091"/>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3091"/>
    <w:bookmarkStart w:name="z4599" w:id="3092"/>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bookmarkEnd w:id="3092"/>
    <w:bookmarkStart w:name="z4600" w:id="3093"/>
    <w:p>
      <w:pPr>
        <w:spacing w:after="0"/>
        <w:ind w:left="0"/>
        <w:jc w:val="both"/>
      </w:pPr>
      <w:r>
        <w:rPr>
          <w:rFonts w:ascii="Times New Roman"/>
          <w:b w:val="false"/>
          <w:i w:val="false"/>
          <w:color w:val="000000"/>
          <w:sz w:val="28"/>
        </w:rPr>
        <w:t>
      2) қолма-қол ақша шығысының баптары:</w:t>
      </w:r>
    </w:p>
    <w:bookmarkEnd w:id="3093"/>
    <w:bookmarkStart w:name="z4601" w:id="3094"/>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bookmarkEnd w:id="3094"/>
    <w:bookmarkStart w:name="z4602" w:id="3095"/>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bookmarkEnd w:id="3095"/>
    <w:bookmarkStart w:name="z4603" w:id="3096"/>
    <w:p>
      <w:pPr>
        <w:spacing w:after="0"/>
        <w:ind w:left="0"/>
        <w:jc w:val="both"/>
      </w:pPr>
      <w:r>
        <w:rPr>
          <w:rFonts w:ascii="Times New Roman"/>
          <w:b w:val="false"/>
          <w:i w:val="false"/>
          <w:color w:val="000000"/>
          <w:sz w:val="28"/>
        </w:rPr>
        <w:t>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bookmarkEnd w:id="3096"/>
    <w:bookmarkStart w:name="z4604" w:id="3097"/>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bookmarkEnd w:id="3097"/>
    <w:bookmarkStart w:name="z4605" w:id="3098"/>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bookmarkEnd w:id="3098"/>
    <w:bookmarkStart w:name="z4606" w:id="3099"/>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bookmarkEnd w:id="3099"/>
    <w:bookmarkStart w:name="z4607" w:id="3100"/>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bookmarkEnd w:id="3100"/>
    <w:bookmarkStart w:name="z4608" w:id="3101"/>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bookmarkEnd w:id="3101"/>
    <w:bookmarkStart w:name="z4609" w:id="3102"/>
    <w:p>
      <w:pPr>
        <w:spacing w:after="0"/>
        <w:ind w:left="0"/>
        <w:jc w:val="both"/>
      </w:pPr>
      <w:r>
        <w:rPr>
          <w:rFonts w:ascii="Times New Roman"/>
          <w:b w:val="false"/>
          <w:i w:val="false"/>
          <w:color w:val="000000"/>
          <w:sz w:val="28"/>
        </w:rPr>
        <w:t>
      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bookmarkEnd w:id="3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Қазақстанның Даму Банкі" акционерлік қоғамының және банк операцияларының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түрлерін жүзеге асыратын ұйымдардың қарыздар мен шартты міндеттемелер жөніндегі есептілікті ұсыну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626" w:id="310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03"/>
    <w:bookmarkStart w:name="z4627" w:id="31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04"/>
    <w:bookmarkStart w:name="z4628" w:id="3105"/>
    <w:p>
      <w:pPr>
        <w:spacing w:after="0"/>
        <w:ind w:left="0"/>
        <w:jc w:val="both"/>
      </w:pPr>
      <w:r>
        <w:rPr>
          <w:rFonts w:ascii="Times New Roman"/>
          <w:b w:val="false"/>
          <w:i w:val="false"/>
          <w:color w:val="000000"/>
          <w:sz w:val="28"/>
        </w:rPr>
        <w:t>
      Әкімшілік нысанның атауы: кредиттік тарих субъектісі туралы есеп</w:t>
      </w:r>
    </w:p>
    <w:bookmarkEnd w:id="3105"/>
    <w:bookmarkStart w:name="z4629" w:id="31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CR_CHS1</w:t>
      </w:r>
    </w:p>
    <w:bookmarkEnd w:id="3106"/>
    <w:bookmarkStart w:name="z4630" w:id="3107"/>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bookmarkEnd w:id="3107"/>
    <w:bookmarkStart w:name="z4631" w:id="3108"/>
    <w:p>
      <w:pPr>
        <w:spacing w:after="0"/>
        <w:ind w:left="0"/>
        <w:jc w:val="both"/>
      </w:pPr>
      <w:r>
        <w:rPr>
          <w:rFonts w:ascii="Times New Roman"/>
          <w:b w:val="false"/>
          <w:i w:val="false"/>
          <w:color w:val="000000"/>
          <w:sz w:val="28"/>
        </w:rPr>
        <w:t>
      Есепті кезеңі: 20___жылғы "__" ________ жағдай бойынша</w:t>
      </w:r>
    </w:p>
    <w:bookmarkEnd w:id="3108"/>
    <w:bookmarkStart w:name="z4632" w:id="3109"/>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109"/>
    <w:bookmarkStart w:name="z4633" w:id="3110"/>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ұсыну мерзімі: кредиттік тарих субъектісі туралы деректер өзгерген немесе алынған күннен бастап 10 (он) жұмыс күні ішінде;</w:t>
      </w:r>
    </w:p>
    <w:bookmarkEnd w:id="3110"/>
    <w:bookmarkStart w:name="z4634" w:id="3111"/>
    <w:p>
      <w:pPr>
        <w:spacing w:after="0"/>
        <w:ind w:left="0"/>
        <w:jc w:val="both"/>
      </w:pPr>
      <w:r>
        <w:rPr>
          <w:rFonts w:ascii="Times New Roman"/>
          <w:b w:val="false"/>
          <w:i w:val="false"/>
          <w:color w:val="000000"/>
          <w:sz w:val="28"/>
        </w:rPr>
        <w:t>
      БСН: __________________</w:t>
      </w:r>
    </w:p>
    <w:bookmarkEnd w:id="3111"/>
    <w:bookmarkStart w:name="z4635" w:id="3112"/>
    <w:p>
      <w:pPr>
        <w:spacing w:after="0"/>
        <w:ind w:left="0"/>
        <w:jc w:val="both"/>
      </w:pPr>
      <w:r>
        <w:rPr>
          <w:rFonts w:ascii="Times New Roman"/>
          <w:b w:val="false"/>
          <w:i w:val="false"/>
          <w:color w:val="000000"/>
          <w:sz w:val="28"/>
        </w:rPr>
        <w:t>
      Жинау әдісі: электрондық түрде</w:t>
      </w:r>
    </w:p>
    <w:bookmarkEnd w:id="3112"/>
    <w:bookmarkStart w:name="z4636" w:id="3113"/>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3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7" w:id="3114"/>
    <w:p>
      <w:pPr>
        <w:spacing w:after="0"/>
        <w:ind w:left="0"/>
        <w:jc w:val="both"/>
      </w:pPr>
      <w:r>
        <w:rPr>
          <w:rFonts w:ascii="Times New Roman"/>
          <w:b w:val="false"/>
          <w:i w:val="false"/>
          <w:color w:val="000000"/>
          <w:sz w:val="28"/>
        </w:rPr>
        <w:t>
      2-кесте. Қызметін өзіндік кәсіпкерлік түрінде жүзеге асыратын дара кәсіпкерлерді қоса алғанда, жеке тұлғалар бойынша кредиттік тарих субъектісі туралы есеп</w:t>
      </w:r>
    </w:p>
    <w:bookmarkEnd w:id="3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8" w:id="3115"/>
    <w:p>
      <w:pPr>
        <w:spacing w:after="0"/>
        <w:ind w:left="0"/>
        <w:jc w:val="both"/>
      </w:pPr>
      <w:r>
        <w:rPr>
          <w:rFonts w:ascii="Times New Roman"/>
          <w:b w:val="false"/>
          <w:i w:val="false"/>
          <w:color w:val="000000"/>
          <w:sz w:val="28"/>
        </w:rPr>
        <w:t>
      Атауы ________________________________________________________</w:t>
      </w:r>
    </w:p>
    <w:bookmarkEnd w:id="3115"/>
    <w:bookmarkStart w:name="z4639" w:id="3116"/>
    <w:p>
      <w:pPr>
        <w:spacing w:after="0"/>
        <w:ind w:left="0"/>
        <w:jc w:val="both"/>
      </w:pPr>
      <w:r>
        <w:rPr>
          <w:rFonts w:ascii="Times New Roman"/>
          <w:b w:val="false"/>
          <w:i w:val="false"/>
          <w:color w:val="000000"/>
          <w:sz w:val="28"/>
        </w:rPr>
        <w:t>
      Мекенжайы ___________________________________________________</w:t>
      </w:r>
    </w:p>
    <w:bookmarkEnd w:id="3116"/>
    <w:bookmarkStart w:name="z4640" w:id="3117"/>
    <w:p>
      <w:pPr>
        <w:spacing w:after="0"/>
        <w:ind w:left="0"/>
        <w:jc w:val="both"/>
      </w:pPr>
      <w:r>
        <w:rPr>
          <w:rFonts w:ascii="Times New Roman"/>
          <w:b w:val="false"/>
          <w:i w:val="false"/>
          <w:color w:val="000000"/>
          <w:sz w:val="28"/>
        </w:rPr>
        <w:t>
      Телефоны _____________________________________________________</w:t>
      </w:r>
    </w:p>
    <w:bookmarkEnd w:id="3117"/>
    <w:bookmarkStart w:name="z4641" w:id="3118"/>
    <w:p>
      <w:pPr>
        <w:spacing w:after="0"/>
        <w:ind w:left="0"/>
        <w:jc w:val="both"/>
      </w:pPr>
      <w:r>
        <w:rPr>
          <w:rFonts w:ascii="Times New Roman"/>
          <w:b w:val="false"/>
          <w:i w:val="false"/>
          <w:color w:val="000000"/>
          <w:sz w:val="28"/>
        </w:rPr>
        <w:t>
      Электрондық пошта мекенжайы __________________________________</w:t>
      </w:r>
    </w:p>
    <w:bookmarkEnd w:id="3118"/>
    <w:bookmarkStart w:name="z4642" w:id="3119"/>
    <w:p>
      <w:pPr>
        <w:spacing w:after="0"/>
        <w:ind w:left="0"/>
        <w:jc w:val="both"/>
      </w:pPr>
      <w:r>
        <w:rPr>
          <w:rFonts w:ascii="Times New Roman"/>
          <w:b w:val="false"/>
          <w:i w:val="false"/>
          <w:color w:val="000000"/>
          <w:sz w:val="28"/>
        </w:rPr>
        <w:t>
      Орындаушы __________________________________ ________________  тегі, аты және әкесінің аты (ол болған жағдайда) телефоны</w:t>
      </w:r>
    </w:p>
    <w:bookmarkEnd w:id="3119"/>
    <w:bookmarkStart w:name="z4643" w:id="312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20"/>
    <w:bookmarkStart w:name="z4644" w:id="3121"/>
    <w:p>
      <w:pPr>
        <w:spacing w:after="0"/>
        <w:ind w:left="0"/>
        <w:jc w:val="both"/>
      </w:pPr>
      <w:r>
        <w:rPr>
          <w:rFonts w:ascii="Times New Roman"/>
          <w:b w:val="false"/>
          <w:i w:val="false"/>
          <w:color w:val="000000"/>
          <w:sz w:val="28"/>
        </w:rPr>
        <w:t>
      ______________________________________________ _______________  тегі, аты және әкесінің аты (ол болған жағдайда) қолы</w:t>
      </w:r>
    </w:p>
    <w:bookmarkEnd w:id="3121"/>
    <w:bookmarkStart w:name="z4645" w:id="3122"/>
    <w:p>
      <w:pPr>
        <w:spacing w:after="0"/>
        <w:ind w:left="0"/>
        <w:jc w:val="both"/>
      </w:pPr>
      <w:r>
        <w:rPr>
          <w:rFonts w:ascii="Times New Roman"/>
          <w:b w:val="false"/>
          <w:i w:val="false"/>
          <w:color w:val="000000"/>
          <w:sz w:val="28"/>
        </w:rPr>
        <w:t>
      Күні 20__ жылғы "____" ______________</w:t>
      </w:r>
    </w:p>
    <w:bookmarkEnd w:id="3122"/>
    <w:bookmarkStart w:name="z4646" w:id="3123"/>
    <w:p>
      <w:pPr>
        <w:spacing w:after="0"/>
        <w:ind w:left="0"/>
        <w:jc w:val="both"/>
      </w:pPr>
      <w:r>
        <w:rPr>
          <w:rFonts w:ascii="Times New Roman"/>
          <w:b w:val="false"/>
          <w:i w:val="false"/>
          <w:color w:val="000000"/>
          <w:sz w:val="28"/>
        </w:rPr>
        <w:t>
      Ескертпе: нысан "Кредиттік тарих субъектісі туралы есеп" әкімшілік деректерді өтеусіз негізде жинауға арналған нысанын толтыру бойынша түсіндірмеге сәйкес толтырылады</w:t>
      </w:r>
    </w:p>
    <w:bookmarkEnd w:id="3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 субъектісі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4651" w:id="3124"/>
    <w:p>
      <w:pPr>
        <w:spacing w:after="0"/>
        <w:ind w:left="0"/>
        <w:jc w:val="left"/>
      </w:pPr>
      <w:r>
        <w:rPr>
          <w:rFonts w:ascii="Times New Roman"/>
          <w:b/>
          <w:i w:val="false"/>
          <w:color w:val="000000"/>
        </w:rPr>
        <w:t xml:space="preserve"> "Кредиттік тарих субъектісі туралы есеп"  (индексі – CR_CHS1, кезеңділігі – кредиттік тарих субъектісі туралы деректердің өзгеруіне немесе алынуына қарай) әкімшілік деректерді өтеусіз негізде жинауға арналған нысанын  толтыру бойынша түсіндірме</w:t>
      </w:r>
    </w:p>
    <w:bookmarkEnd w:id="3124"/>
    <w:bookmarkStart w:name="z4652" w:id="3125"/>
    <w:p>
      <w:pPr>
        <w:spacing w:after="0"/>
        <w:ind w:left="0"/>
        <w:jc w:val="left"/>
      </w:pPr>
      <w:r>
        <w:rPr>
          <w:rFonts w:ascii="Times New Roman"/>
          <w:b/>
          <w:i w:val="false"/>
          <w:color w:val="000000"/>
        </w:rPr>
        <w:t xml:space="preserve"> 1-тарау. Жалпы ережелер</w:t>
      </w:r>
    </w:p>
    <w:bookmarkEnd w:id="3125"/>
    <w:bookmarkStart w:name="z4653" w:id="3126"/>
    <w:p>
      <w:pPr>
        <w:spacing w:after="0"/>
        <w:ind w:left="0"/>
        <w:jc w:val="both"/>
      </w:pPr>
      <w:r>
        <w:rPr>
          <w:rFonts w:ascii="Times New Roman"/>
          <w:b w:val="false"/>
          <w:i w:val="false"/>
          <w:color w:val="000000"/>
          <w:sz w:val="28"/>
        </w:rPr>
        <w:t>
      1. Осы түсіндірмеде "Кредиттік тарих субъектісі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26"/>
    <w:bookmarkStart w:name="z4654" w:id="3127"/>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127"/>
    <w:bookmarkStart w:name="z4655" w:id="3128"/>
    <w:p>
      <w:pPr>
        <w:spacing w:after="0"/>
        <w:ind w:left="0"/>
        <w:jc w:val="both"/>
      </w:pPr>
      <w:r>
        <w:rPr>
          <w:rFonts w:ascii="Times New Roman"/>
          <w:b w:val="false"/>
          <w:i w:val="false"/>
          <w:color w:val="000000"/>
          <w:sz w:val="28"/>
        </w:rPr>
        <w:t>
      3. Нысанды толтыру кезінде кодтар деректерді өңдеу үшін пайдаланылатын цифрлық ресурсқа (бұдан әрі – Деректердің жүйелік тізбесі) сәйкес көрсетіледі. Нысандағы күндер "КК.АА.ЖЖЖЖ", мұнда "КК" – күні, "АА" – айы, "ЖЖЖЖ" – жылы форматында көрсетіледі.</w:t>
      </w:r>
    </w:p>
    <w:bookmarkEnd w:id="3128"/>
    <w:bookmarkStart w:name="z4656" w:id="3129"/>
    <w:p>
      <w:pPr>
        <w:spacing w:after="0"/>
        <w:ind w:left="0"/>
        <w:jc w:val="both"/>
      </w:pPr>
      <w:r>
        <w:rPr>
          <w:rFonts w:ascii="Times New Roman"/>
          <w:b w:val="false"/>
          <w:i w:val="false"/>
          <w:color w:val="000000"/>
          <w:sz w:val="28"/>
        </w:rPr>
        <w:t>
      4. 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p>
    <w:bookmarkEnd w:id="3129"/>
    <w:bookmarkStart w:name="z4657" w:id="3130"/>
    <w:p>
      <w:pPr>
        <w:spacing w:after="0"/>
        <w:ind w:left="0"/>
        <w:jc w:val="left"/>
      </w:pPr>
      <w:r>
        <w:rPr>
          <w:rFonts w:ascii="Times New Roman"/>
          <w:b/>
          <w:i w:val="false"/>
          <w:color w:val="000000"/>
        </w:rPr>
        <w:t xml:space="preserve"> 2-тарау. Нысанды толтыру бойынша түсіндірме</w:t>
      </w:r>
    </w:p>
    <w:bookmarkEnd w:id="3130"/>
    <w:bookmarkStart w:name="z4658" w:id="3131"/>
    <w:p>
      <w:pPr>
        <w:spacing w:after="0"/>
        <w:ind w:left="0"/>
        <w:jc w:val="both"/>
      </w:pPr>
      <w:r>
        <w:rPr>
          <w:rFonts w:ascii="Times New Roman"/>
          <w:b w:val="false"/>
          <w:i w:val="false"/>
          <w:color w:val="000000"/>
          <w:sz w:val="28"/>
        </w:rPr>
        <w:t>
      5.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3131"/>
    <w:bookmarkStart w:name="z4659" w:id="3132"/>
    <w:p>
      <w:pPr>
        <w:spacing w:after="0"/>
        <w:ind w:left="0"/>
        <w:jc w:val="both"/>
      </w:pPr>
      <w:r>
        <w:rPr>
          <w:rFonts w:ascii="Times New Roman"/>
          <w:b w:val="false"/>
          <w:i w:val="false"/>
          <w:color w:val="000000"/>
          <w:sz w:val="28"/>
        </w:rPr>
        <w:t>
      Автоматты тәсілмен жасалған "кері депо" операциялары бойынша кредиттік тарих субъектісі ретінде осы мәмілелер жасалған қор биржасы көрсетіледі.</w:t>
      </w:r>
    </w:p>
    <w:bookmarkEnd w:id="3132"/>
    <w:bookmarkStart w:name="z4660" w:id="3133"/>
    <w:p>
      <w:pPr>
        <w:spacing w:after="0"/>
        <w:ind w:left="0"/>
        <w:jc w:val="both"/>
      </w:pPr>
      <w:r>
        <w:rPr>
          <w:rFonts w:ascii="Times New Roman"/>
          <w:b w:val="false"/>
          <w:i w:val="false"/>
          <w:color w:val="000000"/>
          <w:sz w:val="28"/>
        </w:rPr>
        <w:t>
      Кредитор принципал рөлінде болған жағдайда ғана кредитордың кредиттік тарих субъектісі ретінде өзін көрсетуіне рұқсат етіледі.</w:t>
      </w:r>
    </w:p>
    <w:bookmarkEnd w:id="3133"/>
    <w:bookmarkStart w:name="z4661" w:id="3134"/>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есепке алу күні жаңартылуға тиіс.</w:t>
      </w:r>
    </w:p>
    <w:bookmarkEnd w:id="3134"/>
    <w:bookmarkStart w:name="z4662" w:id="3135"/>
    <w:p>
      <w:pPr>
        <w:spacing w:after="0"/>
        <w:ind w:left="0"/>
        <w:jc w:val="both"/>
      </w:pPr>
      <w:r>
        <w:rPr>
          <w:rFonts w:ascii="Times New Roman"/>
          <w:b w:val="false"/>
          <w:i w:val="false"/>
          <w:color w:val="000000"/>
          <w:sz w:val="28"/>
        </w:rPr>
        <w:t>
      6. 1-кестенің 3, 4, 5.1, 6.1, 7, 8, 9, 11 және 13-жолдарында және 2-кестенің 3, 4.1, 5.1, 6, 7 және 8 -жолдарында мәндер Деректердің жүйелік тізбесінен таңдалады.</w:t>
      </w:r>
    </w:p>
    <w:bookmarkEnd w:id="3135"/>
    <w:bookmarkStart w:name="z4663" w:id="3136"/>
    <w:p>
      <w:pPr>
        <w:spacing w:after="0"/>
        <w:ind w:left="0"/>
        <w:jc w:val="both"/>
      </w:pPr>
      <w:r>
        <w:rPr>
          <w:rFonts w:ascii="Times New Roman"/>
          <w:b w:val="false"/>
          <w:i w:val="false"/>
          <w:color w:val="000000"/>
          <w:sz w:val="28"/>
        </w:rPr>
        <w:t>
      7. 1-кестенің 5, 6 және 13-жолдарында және 2-кестенің 4 және 5-жолдарында бір кредиттік тарих субъектісі бойынша бірнеше жаңартылған мәнді бір мезгілде көрсетуге рұқсат етіледі.</w:t>
      </w:r>
    </w:p>
    <w:bookmarkEnd w:id="3136"/>
    <w:bookmarkStart w:name="z4664" w:id="3137"/>
    <w:p>
      <w:pPr>
        <w:spacing w:after="0"/>
        <w:ind w:left="0"/>
        <w:jc w:val="both"/>
      </w:pPr>
      <w:r>
        <w:rPr>
          <w:rFonts w:ascii="Times New Roman"/>
          <w:b w:val="false"/>
          <w:i w:val="false"/>
          <w:color w:val="000000"/>
          <w:sz w:val="28"/>
        </w:rPr>
        <w:t>
      1-кестенің 1, 2, 3, 4, 7, 8, 9, 10, 11 және 12-жолдарында және 2-кестенің 1, 2, 3, 6, 7, 8, 9 және 10-жолдарында бір кредиттік тарих субъектісіне біреуден аспайтын жаңартылған мән сәйкес келеді.</w:t>
      </w:r>
    </w:p>
    <w:bookmarkEnd w:id="3137"/>
    <w:bookmarkStart w:name="z4665" w:id="3138"/>
    <w:p>
      <w:pPr>
        <w:spacing w:after="0"/>
        <w:ind w:left="0"/>
        <w:jc w:val="both"/>
      </w:pPr>
      <w:r>
        <w:rPr>
          <w:rFonts w:ascii="Times New Roman"/>
          <w:b w:val="false"/>
          <w:i w:val="false"/>
          <w:color w:val="000000"/>
          <w:sz w:val="28"/>
        </w:rPr>
        <w:t>
      8. 1-кестенің 2-жолында:</w:t>
      </w:r>
    </w:p>
    <w:bookmarkEnd w:id="3138"/>
    <w:bookmarkStart w:name="z4666" w:id="3139"/>
    <w:p>
      <w:pPr>
        <w:spacing w:after="0"/>
        <w:ind w:left="0"/>
        <w:jc w:val="both"/>
      </w:pPr>
      <w:r>
        <w:rPr>
          <w:rFonts w:ascii="Times New Roman"/>
          <w:b w:val="false"/>
          <w:i w:val="false"/>
          <w:color w:val="000000"/>
          <w:sz w:val="28"/>
        </w:rPr>
        <w:t>
      егер кредиттік тарих субъектісі дара кәсіпкерлікті бірлескен кәсіпкерлік түрінде жүзеге асыратын дара кәсіпкер болса – "1";</w:t>
      </w:r>
    </w:p>
    <w:bookmarkEnd w:id="3139"/>
    <w:bookmarkStart w:name="z4667" w:id="3140"/>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емес болса – "0" мәні көрсетіледі.</w:t>
      </w:r>
    </w:p>
    <w:bookmarkEnd w:id="3140"/>
    <w:bookmarkStart w:name="z4668" w:id="3141"/>
    <w:p>
      <w:pPr>
        <w:spacing w:after="0"/>
        <w:ind w:left="0"/>
        <w:jc w:val="both"/>
      </w:pPr>
      <w:r>
        <w:rPr>
          <w:rFonts w:ascii="Times New Roman"/>
          <w:b w:val="false"/>
          <w:i w:val="false"/>
          <w:color w:val="000000"/>
          <w:sz w:val="28"/>
        </w:rPr>
        <w:t>
      9. 1-кестенің 3-жолында көрсеткіш Қазақстан Республикасының аумағында тіркелген барлық кредиттік тарих субъектісі үшін толтыруға міндетті болады.</w:t>
      </w:r>
    </w:p>
    <w:bookmarkEnd w:id="3141"/>
    <w:bookmarkStart w:name="z4669" w:id="3142"/>
    <w:p>
      <w:pPr>
        <w:spacing w:after="0"/>
        <w:ind w:left="0"/>
        <w:jc w:val="both"/>
      </w:pPr>
      <w:r>
        <w:rPr>
          <w:rFonts w:ascii="Times New Roman"/>
          <w:b w:val="false"/>
          <w:i w:val="false"/>
          <w:color w:val="000000"/>
          <w:sz w:val="28"/>
        </w:rPr>
        <w:t>
      10. 2-кестенің 2 және 3-жолдарында көрсеткіштер Қазақстан Республикасының бейрезиденттері болып табылатын барлық кредиттік тарих субъектісі үшін толтыруға міндетті болады.</w:t>
      </w:r>
    </w:p>
    <w:bookmarkEnd w:id="3142"/>
    <w:bookmarkStart w:name="z4670" w:id="3143"/>
    <w:p>
      <w:pPr>
        <w:spacing w:after="0"/>
        <w:ind w:left="0"/>
        <w:jc w:val="both"/>
      </w:pPr>
      <w:r>
        <w:rPr>
          <w:rFonts w:ascii="Times New Roman"/>
          <w:b w:val="false"/>
          <w:i w:val="false"/>
          <w:color w:val="000000"/>
          <w:sz w:val="28"/>
        </w:rPr>
        <w:t>
      11. 1-кестенің 4-жолында көрсеткіш заңды тұлғалар болып табылатын барлық кредиттік тарих субъектісі үшін толтыруға міндетті болады.</w:t>
      </w:r>
    </w:p>
    <w:bookmarkEnd w:id="3143"/>
    <w:bookmarkStart w:name="z4671" w:id="3144"/>
    <w:p>
      <w:pPr>
        <w:spacing w:after="0"/>
        <w:ind w:left="0"/>
        <w:jc w:val="both"/>
      </w:pPr>
      <w:r>
        <w:rPr>
          <w:rFonts w:ascii="Times New Roman"/>
          <w:b w:val="false"/>
          <w:i w:val="false"/>
          <w:color w:val="000000"/>
          <w:sz w:val="28"/>
        </w:rPr>
        <w:t>
      12. 1-кестенің 5-жолында және 2-кестенің 4-жолында бір кредиттік тарих субъектісі бойынша бір түрдегі бір жаңартылған сәйкестендіргішті ғана көрсетуге рұқсат етіледі. Әрбір түрдегі сәйкестендіргіш кредиттік тарих субъектісі үшін бірегей болады.</w:t>
      </w:r>
    </w:p>
    <w:bookmarkEnd w:id="3144"/>
    <w:bookmarkStart w:name="z4672" w:id="3145"/>
    <w:p>
      <w:pPr>
        <w:spacing w:after="0"/>
        <w:ind w:left="0"/>
        <w:jc w:val="both"/>
      </w:pPr>
      <w:r>
        <w:rPr>
          <w:rFonts w:ascii="Times New Roman"/>
          <w:b w:val="false"/>
          <w:i w:val="false"/>
          <w:color w:val="000000"/>
          <w:sz w:val="28"/>
        </w:rPr>
        <w:t>
      1-кестенің 5-жолында және 2-кестенің 4-жолында сәйкестендіргіш көрсеткіштерін толтыру кезінде барлық кредиттік тарих субъектісі үшін міндетті тәртіппен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bookmarkEnd w:id="3145"/>
    <w:bookmarkStart w:name="z4673" w:id="3146"/>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bookmarkEnd w:id="3146"/>
    <w:bookmarkStart w:name="z4674" w:id="3147"/>
    <w:p>
      <w:pPr>
        <w:spacing w:after="0"/>
        <w:ind w:left="0"/>
        <w:jc w:val="both"/>
      </w:pPr>
      <w:r>
        <w:rPr>
          <w:rFonts w:ascii="Times New Roman"/>
          <w:b w:val="false"/>
          <w:i w:val="false"/>
          <w:color w:val="000000"/>
          <w:sz w:val="28"/>
        </w:rPr>
        <w:t>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bookmarkEnd w:id="3147"/>
    <w:bookmarkStart w:name="z4675" w:id="3148"/>
    <w:p>
      <w:pPr>
        <w:spacing w:after="0"/>
        <w:ind w:left="0"/>
        <w:jc w:val="both"/>
      </w:pPr>
      <w:r>
        <w:rPr>
          <w:rFonts w:ascii="Times New Roman"/>
          <w:b w:val="false"/>
          <w:i w:val="false"/>
          <w:color w:val="000000"/>
          <w:sz w:val="28"/>
        </w:rPr>
        <w:t>
      Кредиттік тарих субъектісінің резиденттік белгісі өзгерген жағдайда, ол бойынша сәйкестендіргіштердің тарихи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bookmarkEnd w:id="3148"/>
    <w:bookmarkStart w:name="z4676" w:id="3149"/>
    <w:p>
      <w:pPr>
        <w:spacing w:after="0"/>
        <w:ind w:left="0"/>
        <w:jc w:val="both"/>
      </w:pPr>
      <w:r>
        <w:rPr>
          <w:rFonts w:ascii="Times New Roman"/>
          <w:b w:val="false"/>
          <w:i w:val="false"/>
          <w:color w:val="000000"/>
          <w:sz w:val="28"/>
        </w:rPr>
        <w:t>
      13.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bookmarkEnd w:id="3149"/>
    <w:bookmarkStart w:name="z4677" w:id="3150"/>
    <w:p>
      <w:pPr>
        <w:spacing w:after="0"/>
        <w:ind w:left="0"/>
        <w:jc w:val="both"/>
      </w:pPr>
      <w:r>
        <w:rPr>
          <w:rFonts w:ascii="Times New Roman"/>
          <w:b w:val="false"/>
          <w:i w:val="false"/>
          <w:color w:val="000000"/>
          <w:sz w:val="28"/>
        </w:rPr>
        <w:t>
      Тіркелген мекенжайының "елі" көрсеткіші кредиттік тарих субъектісінің резиденттік белгісіне сәйкес айқындалады және "Елдердің атауларын және олардың әкімшілік-аумақтық бөлімшелерінің бірліктерін ұсынуға арналған кодтар" ISO 3166-1 ҚР ҰЖ Қазақстан Республикасының ұлттық жіктеуіші бойынша толтырылады.</w:t>
      </w:r>
    </w:p>
    <w:bookmarkEnd w:id="3150"/>
    <w:bookmarkStart w:name="z4678" w:id="3151"/>
    <w:p>
      <w:pPr>
        <w:spacing w:after="0"/>
        <w:ind w:left="0"/>
        <w:jc w:val="both"/>
      </w:pPr>
      <w:r>
        <w:rPr>
          <w:rFonts w:ascii="Times New Roman"/>
          <w:b w:val="false"/>
          <w:i w:val="false"/>
          <w:color w:val="000000"/>
          <w:sz w:val="28"/>
        </w:rPr>
        <w:t>
      "Облысы" деген көрсеткіш Қазақстан Республикасының резиденті болып табылатын барлық кредиттік тарих субъектісі үшін толтыруға міндетті болады. Көрсеткіштің мәні әкімшілік-аумақтық объектілерінің ұлттық жіктеуішіне (ӘАОЖ) сәйкес көрсетіледі.</w:t>
      </w:r>
    </w:p>
    <w:bookmarkEnd w:id="3151"/>
    <w:bookmarkStart w:name="z4679" w:id="3152"/>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жаңартылған мәні сәйкес келеді.</w:t>
      </w:r>
    </w:p>
    <w:bookmarkEnd w:id="3152"/>
    <w:bookmarkStart w:name="z4680" w:id="3153"/>
    <w:p>
      <w:pPr>
        <w:spacing w:after="0"/>
        <w:ind w:left="0"/>
        <w:jc w:val="both"/>
      </w:pPr>
      <w:r>
        <w:rPr>
          <w:rFonts w:ascii="Times New Roman"/>
          <w:b w:val="false"/>
          <w:i w:val="false"/>
          <w:color w:val="000000"/>
          <w:sz w:val="28"/>
        </w:rPr>
        <w:t>
      14. 1-кестенің 10-жолында және 2-кестенің 9-жолында көрсеткіштің мәні Қазақстан Республикасының экономикалық қызмет түрлерінің жалпы жіктеуішіне (ЭҚЖЖ) сәйкес көрсетіледі.</w:t>
      </w:r>
    </w:p>
    <w:bookmarkEnd w:id="3153"/>
    <w:bookmarkStart w:name="z4681" w:id="3154"/>
    <w:p>
      <w:pPr>
        <w:spacing w:after="0"/>
        <w:ind w:left="0"/>
        <w:jc w:val="both"/>
      </w:pPr>
      <w:r>
        <w:rPr>
          <w:rFonts w:ascii="Times New Roman"/>
          <w:b w:val="false"/>
          <w:i w:val="false"/>
          <w:color w:val="000000"/>
          <w:sz w:val="28"/>
        </w:rPr>
        <w:t xml:space="preserve">
      15.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3154"/>
    <w:bookmarkStart w:name="z4682" w:id="3155"/>
    <w:p>
      <w:pPr>
        <w:spacing w:after="0"/>
        <w:ind w:left="0"/>
        <w:jc w:val="both"/>
      </w:pPr>
      <w:r>
        <w:rPr>
          <w:rFonts w:ascii="Times New Roman"/>
          <w:b w:val="false"/>
          <w:i w:val="false"/>
          <w:color w:val="000000"/>
          <w:sz w:val="28"/>
        </w:rPr>
        <w:t>
      16. 1-кестенің 12-жолында және 2-кестенің 10-жолында мынадай мән көрсетіледі:</w:t>
      </w:r>
    </w:p>
    <w:bookmarkEnd w:id="3155"/>
    <w:bookmarkStart w:name="z4683" w:id="3156"/>
    <w:p>
      <w:pPr>
        <w:spacing w:after="0"/>
        <w:ind w:left="0"/>
        <w:jc w:val="both"/>
      </w:pPr>
      <w:r>
        <w:rPr>
          <w:rFonts w:ascii="Times New Roman"/>
          <w:b w:val="false"/>
          <w:i w:val="false"/>
          <w:color w:val="000000"/>
          <w:sz w:val="28"/>
        </w:rPr>
        <w:t>
      егер кредиттік тарих субъектісі кредитормен ерекше қатынастар арқылы байланысты тұлғаларға жататын болса – "1";</w:t>
      </w:r>
    </w:p>
    <w:bookmarkEnd w:id="3156"/>
    <w:bookmarkStart w:name="z4684" w:id="3157"/>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емес болса – "0".</w:t>
      </w:r>
    </w:p>
    <w:bookmarkEnd w:id="3157"/>
    <w:bookmarkStart w:name="z4685" w:id="3158"/>
    <w:p>
      <w:pPr>
        <w:spacing w:after="0"/>
        <w:ind w:left="0"/>
        <w:jc w:val="both"/>
      </w:pPr>
      <w:r>
        <w:rPr>
          <w:rFonts w:ascii="Times New Roman"/>
          <w:b w:val="false"/>
          <w:i w:val="false"/>
          <w:color w:val="000000"/>
          <w:sz w:val="28"/>
        </w:rPr>
        <w:t>
      17. 1-кестенің 13-жолында компаниялар тобына тиесілігін кредитор дербес айқындайды.</w:t>
      </w:r>
    </w:p>
    <w:bookmarkEnd w:id="3158"/>
    <w:bookmarkStart w:name="z4686" w:id="3159"/>
    <w:p>
      <w:pPr>
        <w:spacing w:after="0"/>
        <w:ind w:left="0"/>
        <w:jc w:val="both"/>
      </w:pPr>
      <w:r>
        <w:rPr>
          <w:rFonts w:ascii="Times New Roman"/>
          <w:b w:val="false"/>
          <w:i w:val="false"/>
          <w:color w:val="000000"/>
          <w:sz w:val="28"/>
        </w:rPr>
        <w:t>
      Кредитор компаниялар тобына тиесілі әрбір кредиттік тарих субъектісін анықтамалықтағы тиісті топқа байланыстырады.</w:t>
      </w:r>
    </w:p>
    <w:bookmarkEnd w:id="3159"/>
    <w:bookmarkStart w:name="z4687" w:id="3160"/>
    <w:p>
      <w:pPr>
        <w:spacing w:after="0"/>
        <w:ind w:left="0"/>
        <w:jc w:val="both"/>
      </w:pPr>
      <w:r>
        <w:rPr>
          <w:rFonts w:ascii="Times New Roman"/>
          <w:b w:val="false"/>
          <w:i w:val="false"/>
          <w:color w:val="000000"/>
          <w:sz w:val="28"/>
        </w:rPr>
        <w:t>
      Компаниялар топтарының анықтамалығын кредиторлар жүргізеді, кредиторлар анықтамалықтағы тиісті ақпаратты дербес жаңартады.</w:t>
      </w:r>
    </w:p>
    <w:bookmarkEnd w:id="3160"/>
    <w:bookmarkStart w:name="z4688" w:id="3161"/>
    <w:p>
      <w:pPr>
        <w:spacing w:after="0"/>
        <w:ind w:left="0"/>
        <w:jc w:val="both"/>
      </w:pPr>
      <w:r>
        <w:rPr>
          <w:rFonts w:ascii="Times New Roman"/>
          <w:b w:val="false"/>
          <w:i w:val="false"/>
          <w:color w:val="000000"/>
          <w:sz w:val="28"/>
        </w:rPr>
        <w:t>
      Көрсеткіш компаниялар тобына тиесілі барлық кредиттік тарих субъектісі үшін толтыруға міндетті болады.</w:t>
      </w:r>
    </w:p>
    <w:bookmarkEnd w:id="3161"/>
    <w:bookmarkStart w:name="z4689" w:id="3162"/>
    <w:p>
      <w:pPr>
        <w:spacing w:after="0"/>
        <w:ind w:left="0"/>
        <w:jc w:val="both"/>
      </w:pPr>
      <w:r>
        <w:rPr>
          <w:rFonts w:ascii="Times New Roman"/>
          <w:b w:val="false"/>
          <w:i w:val="false"/>
          <w:color w:val="000000"/>
          <w:sz w:val="28"/>
        </w:rPr>
        <w:t>
      18. 1-кестенің 14-жолында және 2-кестенің 11-жолында кредиттік тарих субъектісі туралы мәліметтер ескерілген күн көрсетіледі.</w:t>
      </w:r>
    </w:p>
    <w:bookmarkEnd w:id="3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"Қазақстанның Даму Банкі" акционерлік қоғамының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жекелеген түрлерін жүзеге асыратын ұйымдардың қарыздар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міндеттемелер жөніндегі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705" w:id="316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63"/>
    <w:bookmarkStart w:name="z4706" w:id="316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64"/>
    <w:bookmarkStart w:name="z4707" w:id="3165"/>
    <w:p>
      <w:pPr>
        <w:spacing w:after="0"/>
        <w:ind w:left="0"/>
        <w:jc w:val="both"/>
      </w:pPr>
      <w:r>
        <w:rPr>
          <w:rFonts w:ascii="Times New Roman"/>
          <w:b w:val="false"/>
          <w:i w:val="false"/>
          <w:color w:val="000000"/>
          <w:sz w:val="28"/>
        </w:rPr>
        <w:t>
      Әкімшілік нысанның атауы: қарыз (шартты міндеттеме) шарты туралы есеп</w:t>
      </w:r>
    </w:p>
    <w:bookmarkEnd w:id="3165"/>
    <w:bookmarkStart w:name="z4708" w:id="31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CR_CC1</w:t>
      </w:r>
    </w:p>
    <w:bookmarkEnd w:id="3166"/>
    <w:bookmarkStart w:name="z4709" w:id="3167"/>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bookmarkEnd w:id="3167"/>
    <w:bookmarkStart w:name="z4710" w:id="3168"/>
    <w:p>
      <w:pPr>
        <w:spacing w:after="0"/>
        <w:ind w:left="0"/>
        <w:jc w:val="both"/>
      </w:pPr>
      <w:r>
        <w:rPr>
          <w:rFonts w:ascii="Times New Roman"/>
          <w:b w:val="false"/>
          <w:i w:val="false"/>
          <w:color w:val="000000"/>
          <w:sz w:val="28"/>
        </w:rPr>
        <w:t>
      Есепті кезеңі: 20___жылғы "__" ________ жағдай бойынша</w:t>
      </w:r>
    </w:p>
    <w:bookmarkEnd w:id="3168"/>
    <w:bookmarkStart w:name="z4711" w:id="3169"/>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169"/>
    <w:bookmarkStart w:name="z4712" w:id="3170"/>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ұсыну мерзімі: қарыз (шартты міндеттеме) шарты туралы деректер өзгерген немесе алынған күннен бастап 10 (он) жұмыс күні ішінде</w:t>
      </w:r>
    </w:p>
    <w:bookmarkEnd w:id="3170"/>
    <w:bookmarkStart w:name="z4713" w:id="3171"/>
    <w:p>
      <w:pPr>
        <w:spacing w:after="0"/>
        <w:ind w:left="0"/>
        <w:jc w:val="both"/>
      </w:pPr>
      <w:r>
        <w:rPr>
          <w:rFonts w:ascii="Times New Roman"/>
          <w:b w:val="false"/>
          <w:i w:val="false"/>
          <w:color w:val="000000"/>
          <w:sz w:val="28"/>
        </w:rPr>
        <w:t>
      БСН: __________________</w:t>
      </w:r>
    </w:p>
    <w:bookmarkEnd w:id="3171"/>
    <w:bookmarkStart w:name="z4714" w:id="3172"/>
    <w:p>
      <w:pPr>
        <w:spacing w:after="0"/>
        <w:ind w:left="0"/>
        <w:jc w:val="both"/>
      </w:pPr>
      <w:r>
        <w:rPr>
          <w:rFonts w:ascii="Times New Roman"/>
          <w:b w:val="false"/>
          <w:i w:val="false"/>
          <w:color w:val="000000"/>
          <w:sz w:val="28"/>
        </w:rPr>
        <w:t>
      Жинау әдісі: электрондық түрде</w:t>
      </w:r>
    </w:p>
    <w:bookmarkEnd w:id="3172"/>
    <w:bookmarkStart w:name="z4715" w:id="3173"/>
    <w:p>
      <w:pPr>
        <w:spacing w:after="0"/>
        <w:ind w:left="0"/>
        <w:jc w:val="both"/>
      </w:pPr>
      <w:r>
        <w:rPr>
          <w:rFonts w:ascii="Times New Roman"/>
          <w:b w:val="false"/>
          <w:i w:val="false"/>
          <w:color w:val="000000"/>
          <w:sz w:val="28"/>
        </w:rPr>
        <w:t>
      1-кесте. Қарыз (шартты міндеттеме) шарты туралы есеп</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жеке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пайыздармен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6" w:id="3174"/>
    <w:p>
      <w:pPr>
        <w:spacing w:after="0"/>
        <w:ind w:left="0"/>
        <w:jc w:val="both"/>
      </w:pPr>
      <w:r>
        <w:rPr>
          <w:rFonts w:ascii="Times New Roman"/>
          <w:b w:val="false"/>
          <w:i w:val="false"/>
          <w:color w:val="000000"/>
          <w:sz w:val="28"/>
        </w:rPr>
        <w:t>
      2-кесте. Қарызды өтеу кестесі</w:t>
      </w:r>
    </w:p>
    <w:bookmarkEnd w:id="3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7" w:id="3175"/>
    <w:p>
      <w:pPr>
        <w:spacing w:after="0"/>
        <w:ind w:left="0"/>
        <w:jc w:val="both"/>
      </w:pPr>
      <w:r>
        <w:rPr>
          <w:rFonts w:ascii="Times New Roman"/>
          <w:b w:val="false"/>
          <w:i w:val="false"/>
          <w:color w:val="000000"/>
          <w:sz w:val="28"/>
        </w:rPr>
        <w:t>
      Атауы ________________________________________________________</w:t>
      </w:r>
    </w:p>
    <w:bookmarkEnd w:id="3175"/>
    <w:bookmarkStart w:name="z4718" w:id="3176"/>
    <w:p>
      <w:pPr>
        <w:spacing w:after="0"/>
        <w:ind w:left="0"/>
        <w:jc w:val="both"/>
      </w:pPr>
      <w:r>
        <w:rPr>
          <w:rFonts w:ascii="Times New Roman"/>
          <w:b w:val="false"/>
          <w:i w:val="false"/>
          <w:color w:val="000000"/>
          <w:sz w:val="28"/>
        </w:rPr>
        <w:t>
      Мекенжайы ___________________________________________________</w:t>
      </w:r>
    </w:p>
    <w:bookmarkEnd w:id="3176"/>
    <w:bookmarkStart w:name="z4719" w:id="3177"/>
    <w:p>
      <w:pPr>
        <w:spacing w:after="0"/>
        <w:ind w:left="0"/>
        <w:jc w:val="both"/>
      </w:pPr>
      <w:r>
        <w:rPr>
          <w:rFonts w:ascii="Times New Roman"/>
          <w:b w:val="false"/>
          <w:i w:val="false"/>
          <w:color w:val="000000"/>
          <w:sz w:val="28"/>
        </w:rPr>
        <w:t>
      Телефоны _____________________________________________________</w:t>
      </w:r>
    </w:p>
    <w:bookmarkEnd w:id="3177"/>
    <w:bookmarkStart w:name="z4720" w:id="3178"/>
    <w:p>
      <w:pPr>
        <w:spacing w:after="0"/>
        <w:ind w:left="0"/>
        <w:jc w:val="both"/>
      </w:pPr>
      <w:r>
        <w:rPr>
          <w:rFonts w:ascii="Times New Roman"/>
          <w:b w:val="false"/>
          <w:i w:val="false"/>
          <w:color w:val="000000"/>
          <w:sz w:val="28"/>
        </w:rPr>
        <w:t>
      Электрондық пошта мекенжайы __________________________________</w:t>
      </w:r>
    </w:p>
    <w:bookmarkEnd w:id="3178"/>
    <w:bookmarkStart w:name="z4721" w:id="3179"/>
    <w:p>
      <w:pPr>
        <w:spacing w:after="0"/>
        <w:ind w:left="0"/>
        <w:jc w:val="both"/>
      </w:pPr>
      <w:r>
        <w:rPr>
          <w:rFonts w:ascii="Times New Roman"/>
          <w:b w:val="false"/>
          <w:i w:val="false"/>
          <w:color w:val="000000"/>
          <w:sz w:val="28"/>
        </w:rPr>
        <w:t>
      Орындаушы __________________________________ ________________  тегі, аты және әкесінің аты (ол болған жағдайда) телефоны</w:t>
      </w:r>
    </w:p>
    <w:bookmarkEnd w:id="3179"/>
    <w:bookmarkStart w:name="z4722" w:id="318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80"/>
    <w:bookmarkStart w:name="z4723" w:id="3181"/>
    <w:p>
      <w:pPr>
        <w:spacing w:after="0"/>
        <w:ind w:left="0"/>
        <w:jc w:val="both"/>
      </w:pPr>
      <w:r>
        <w:rPr>
          <w:rFonts w:ascii="Times New Roman"/>
          <w:b w:val="false"/>
          <w:i w:val="false"/>
          <w:color w:val="000000"/>
          <w:sz w:val="28"/>
        </w:rPr>
        <w:t>
      ______________________________________________ _______________  тегі, аты және әкесінің аты (ол болған жағдайда) қолы</w:t>
      </w:r>
    </w:p>
    <w:bookmarkEnd w:id="3181"/>
    <w:bookmarkStart w:name="z4724" w:id="3182"/>
    <w:p>
      <w:pPr>
        <w:spacing w:after="0"/>
        <w:ind w:left="0"/>
        <w:jc w:val="both"/>
      </w:pPr>
      <w:r>
        <w:rPr>
          <w:rFonts w:ascii="Times New Roman"/>
          <w:b w:val="false"/>
          <w:i w:val="false"/>
          <w:color w:val="000000"/>
          <w:sz w:val="28"/>
        </w:rPr>
        <w:t>
      Күні 20__ жылғы "____" ______________</w:t>
      </w:r>
    </w:p>
    <w:bookmarkEnd w:id="3182"/>
    <w:bookmarkStart w:name="z4725" w:id="3183"/>
    <w:p>
      <w:pPr>
        <w:spacing w:after="0"/>
        <w:ind w:left="0"/>
        <w:jc w:val="both"/>
      </w:pPr>
      <w:r>
        <w:rPr>
          <w:rFonts w:ascii="Times New Roman"/>
          <w:b w:val="false"/>
          <w:i w:val="false"/>
          <w:color w:val="000000"/>
          <w:sz w:val="28"/>
        </w:rPr>
        <w:t>
      Ескертпе: нысан "Қарыз (шартты міндеттеме) шарты туралы есеп" әкімшілік деректерді өтеусіз негізде жинауға арналған нысанын толтыру бойынша түсіндірмеге сәйкес толтырылады.</w:t>
      </w:r>
    </w:p>
    <w:bookmarkEnd w:id="3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"Қарыз (шартты міндеттеме)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шарты туралы есеп"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деректерді өтеусіз негізде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31" w:id="3184"/>
    <w:p>
      <w:pPr>
        <w:spacing w:after="0"/>
        <w:ind w:left="0"/>
        <w:jc w:val="left"/>
      </w:pPr>
      <w:r>
        <w:rPr>
          <w:rFonts w:ascii="Times New Roman"/>
          <w:b/>
          <w:i w:val="false"/>
          <w:color w:val="000000"/>
        </w:rPr>
        <w:t xml:space="preserve"> "Қарыз (шартты міндеттеме) шарты туралы есеп"  (индексі – CR_CC1, кезеңділігі – қарыз (шартты міндеттеме)  шарты туралы деректердің өзгеруіне немесе алынуына қарай) әкімшілік деректерді өтеусіз негізде жинауға арналған  нысанын толтыру бойынша түсіндірме</w:t>
      </w:r>
    </w:p>
    <w:bookmarkEnd w:id="3184"/>
    <w:bookmarkStart w:name="z4732" w:id="3185"/>
    <w:p>
      <w:pPr>
        <w:spacing w:after="0"/>
        <w:ind w:left="0"/>
        <w:jc w:val="left"/>
      </w:pPr>
      <w:r>
        <w:rPr>
          <w:rFonts w:ascii="Times New Roman"/>
          <w:b/>
          <w:i w:val="false"/>
          <w:color w:val="000000"/>
        </w:rPr>
        <w:t xml:space="preserve"> 1-тарау. Жалпы ережелер</w:t>
      </w:r>
    </w:p>
    <w:bookmarkEnd w:id="3185"/>
    <w:bookmarkStart w:name="z4733" w:id="3186"/>
    <w:p>
      <w:pPr>
        <w:spacing w:after="0"/>
        <w:ind w:left="0"/>
        <w:jc w:val="both"/>
      </w:pPr>
      <w:r>
        <w:rPr>
          <w:rFonts w:ascii="Times New Roman"/>
          <w:b w:val="false"/>
          <w:i w:val="false"/>
          <w:color w:val="000000"/>
          <w:sz w:val="28"/>
        </w:rPr>
        <w:t>
      1. Осы түсіндірмеде "Қарыз (шартты міндеттеме) шарты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86"/>
    <w:bookmarkStart w:name="z4734" w:id="3187"/>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187"/>
    <w:bookmarkStart w:name="z4735" w:id="3188"/>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3188"/>
    <w:bookmarkStart w:name="z4736" w:id="3189"/>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3189"/>
    <w:bookmarkStart w:name="z4737" w:id="3190"/>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3190"/>
    <w:bookmarkStart w:name="z4738" w:id="3191"/>
    <w:p>
      <w:pPr>
        <w:spacing w:after="0"/>
        <w:ind w:left="0"/>
        <w:jc w:val="both"/>
      </w:pPr>
      <w:r>
        <w:rPr>
          <w:rFonts w:ascii="Times New Roman"/>
          <w:b w:val="false"/>
          <w:i w:val="false"/>
          <w:color w:val="000000"/>
          <w:sz w:val="28"/>
        </w:rPr>
        <w:t>
      Нысандағы күндер "КК.АА.ЖЖЖЖ", мұнда "КК" – күні, "АА" – айы, "ЖЖЖЖ" – жылы форматында көрсетіледі.</w:t>
      </w:r>
    </w:p>
    <w:bookmarkEnd w:id="3191"/>
    <w:bookmarkStart w:name="z4739" w:id="3192"/>
    <w:p>
      <w:pPr>
        <w:spacing w:after="0"/>
        <w:ind w:left="0"/>
        <w:jc w:val="both"/>
      </w:pPr>
      <w:r>
        <w:rPr>
          <w:rFonts w:ascii="Times New Roman"/>
          <w:b w:val="false"/>
          <w:i w:val="false"/>
          <w:color w:val="000000"/>
          <w:sz w:val="28"/>
        </w:rPr>
        <w:t>
      5. Түсіндірмеде көрсетілген, көрсеткіш ұсынылмайтын немесе толтырылуы міндетті болмайтын жағдайларды қоспағанда, Нысан көрсеткіштерінің толтырылуы міндетті.</w:t>
      </w:r>
    </w:p>
    <w:bookmarkEnd w:id="3192"/>
    <w:bookmarkStart w:name="z4740" w:id="3193"/>
    <w:p>
      <w:pPr>
        <w:spacing w:after="0"/>
        <w:ind w:left="0"/>
        <w:jc w:val="left"/>
      </w:pPr>
      <w:r>
        <w:rPr>
          <w:rFonts w:ascii="Times New Roman"/>
          <w:b/>
          <w:i w:val="false"/>
          <w:color w:val="000000"/>
        </w:rPr>
        <w:t xml:space="preserve"> 2-тарау. Нысанды толтыру бойынша түсіндірме</w:t>
      </w:r>
    </w:p>
    <w:bookmarkEnd w:id="3193"/>
    <w:bookmarkStart w:name="z4741" w:id="3194"/>
    <w:p>
      <w:pPr>
        <w:spacing w:after="0"/>
        <w:ind w:left="0"/>
        <w:jc w:val="both"/>
      </w:pPr>
      <w:r>
        <w:rPr>
          <w:rFonts w:ascii="Times New Roman"/>
          <w:b w:val="false"/>
          <w:i w:val="false"/>
          <w:color w:val="000000"/>
          <w:sz w:val="28"/>
        </w:rPr>
        <w:t>
      6.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bookmarkEnd w:id="3194"/>
    <w:bookmarkStart w:name="z4742" w:id="3195"/>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bookmarkEnd w:id="3195"/>
    <w:bookmarkStart w:name="z4743" w:id="3196"/>
    <w:p>
      <w:pPr>
        <w:spacing w:after="0"/>
        <w:ind w:left="0"/>
        <w:jc w:val="both"/>
      </w:pPr>
      <w:r>
        <w:rPr>
          <w:rFonts w:ascii="Times New Roman"/>
          <w:b w:val="false"/>
          <w:i w:val="false"/>
          <w:color w:val="000000"/>
          <w:sz w:val="28"/>
        </w:rPr>
        <w:t>
      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жіктеледі.</w:t>
      </w:r>
    </w:p>
    <w:bookmarkEnd w:id="3196"/>
    <w:bookmarkStart w:name="z4744" w:id="3197"/>
    <w:p>
      <w:pPr>
        <w:spacing w:after="0"/>
        <w:ind w:left="0"/>
        <w:jc w:val="both"/>
      </w:pPr>
      <w:r>
        <w:rPr>
          <w:rFonts w:ascii="Times New Roman"/>
          <w:b w:val="false"/>
          <w:i w:val="false"/>
          <w:color w:val="000000"/>
          <w:sz w:val="28"/>
        </w:rPr>
        <w:t>
      Қазақстан Республикасының бейрезидент-банкінің филиалы үшін бухгалтерлік баланс деп активтер мен міндеттемелер туралы есеп түсініледі.</w:t>
      </w:r>
    </w:p>
    <w:bookmarkEnd w:id="3197"/>
    <w:bookmarkStart w:name="z4745" w:id="3198"/>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цифрлық жүйесінде субъектіні сәйкестендіргіш бойынша белгіленеді.</w:t>
      </w:r>
    </w:p>
    <w:bookmarkEnd w:id="3198"/>
    <w:bookmarkStart w:name="z4746" w:id="3199"/>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 алу күніндегі жағдай бойынша жаңартылуы тиіс.</w:t>
      </w:r>
    </w:p>
    <w:bookmarkEnd w:id="3199"/>
    <w:bookmarkStart w:name="z4747" w:id="3200"/>
    <w:p>
      <w:pPr>
        <w:spacing w:after="0"/>
        <w:ind w:left="0"/>
        <w:jc w:val="both"/>
      </w:pPr>
      <w:r>
        <w:rPr>
          <w:rFonts w:ascii="Times New Roman"/>
          <w:b w:val="false"/>
          <w:i w:val="false"/>
          <w:color w:val="000000"/>
          <w:sz w:val="28"/>
        </w:rPr>
        <w:t xml:space="preserve">
      7. 1-кестенің 1.1, 1.2.1, 2.1, 2.7, 2.11.1, 2.11.2, 2.14.1, 2.14.2, 2.15.1, 3.1, 3.2, 3.4.1, 4.1.1, 4.2.1, 5.1 және 5.2-жолдарында мәндер Деректердің жүйелік тізбесінен таңдалады. </w:t>
      </w:r>
    </w:p>
    <w:bookmarkEnd w:id="3200"/>
    <w:bookmarkStart w:name="z4748" w:id="3201"/>
    <w:p>
      <w:pPr>
        <w:spacing w:after="0"/>
        <w:ind w:left="0"/>
        <w:jc w:val="both"/>
      </w:pPr>
      <w:r>
        <w:rPr>
          <w:rFonts w:ascii="Times New Roman"/>
          <w:b w:val="false"/>
          <w:i w:val="false"/>
          <w:color w:val="000000"/>
          <w:sz w:val="28"/>
        </w:rPr>
        <w:t>
      8.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bookmarkEnd w:id="3201"/>
    <w:bookmarkStart w:name="z4749" w:id="3202"/>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bookmarkEnd w:id="3202"/>
    <w:bookmarkStart w:name="z4750" w:id="3203"/>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End w:id="3203"/>
    <w:bookmarkStart w:name="z4751" w:id="3204"/>
    <w:p>
      <w:pPr>
        <w:spacing w:after="0"/>
        <w:ind w:left="0"/>
        <w:jc w:val="both"/>
      </w:pPr>
      <w:r>
        <w:rPr>
          <w:rFonts w:ascii="Times New Roman"/>
          <w:b w:val="false"/>
          <w:i w:val="false"/>
          <w:color w:val="000000"/>
          <w:sz w:val="28"/>
        </w:rPr>
        <w:t xml:space="preserve">
      9. 1-кестенің 2.1, 2.2, 2.3, 2.4, 2.5, 2,6, 2,7, 2.8, 2.9, 2.10, 2.11, 2.12, 2.13 және 2.16-жолдарында бір шартқа біреуден аспайтын жаңартылған мән сәйкес келеді. </w:t>
      </w:r>
    </w:p>
    <w:bookmarkEnd w:id="3204"/>
    <w:bookmarkStart w:name="z4752" w:id="3205"/>
    <w:p>
      <w:pPr>
        <w:spacing w:after="0"/>
        <w:ind w:left="0"/>
        <w:jc w:val="both"/>
      </w:pPr>
      <w:r>
        <w:rPr>
          <w:rFonts w:ascii="Times New Roman"/>
          <w:b w:val="false"/>
          <w:i w:val="false"/>
          <w:color w:val="000000"/>
          <w:sz w:val="28"/>
        </w:rPr>
        <w:t>
      10.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bookmarkEnd w:id="3205"/>
    <w:bookmarkStart w:name="z4753" w:id="3206"/>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цифрлық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bookmarkEnd w:id="3206"/>
    <w:bookmarkStart w:name="z4754" w:id="3207"/>
    <w:p>
      <w:pPr>
        <w:spacing w:after="0"/>
        <w:ind w:left="0"/>
        <w:jc w:val="both"/>
      </w:pPr>
      <w:r>
        <w:rPr>
          <w:rFonts w:ascii="Times New Roman"/>
          <w:b w:val="false"/>
          <w:i w:val="false"/>
          <w:color w:val="000000"/>
          <w:sz w:val="28"/>
        </w:rPr>
        <w:t xml:space="preserve">
      Егер кредитордың ішкі құжаттарында кредитордың автоматтандырылған цифрлық жүйелерінде қарызға (шартты міндеттемеге) сәйкестендіру нөмірін беру көзделсе, шарттың нөмірі ретінде кредитордың автоматтандырылған цифрлық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 </w:t>
      </w:r>
    </w:p>
    <w:bookmarkEnd w:id="3207"/>
    <w:bookmarkStart w:name="z4755" w:id="3208"/>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bookmarkEnd w:id="3208"/>
    <w:bookmarkStart w:name="z4756" w:id="3209"/>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bookmarkEnd w:id="3209"/>
    <w:bookmarkStart w:name="z4757" w:id="3210"/>
    <w:p>
      <w:pPr>
        <w:spacing w:after="0"/>
        <w:ind w:left="0"/>
        <w:jc w:val="both"/>
      </w:pPr>
      <w:r>
        <w:rPr>
          <w:rFonts w:ascii="Times New Roman"/>
          <w:b w:val="false"/>
          <w:i w:val="false"/>
          <w:color w:val="000000"/>
          <w:sz w:val="28"/>
        </w:rPr>
        <w:t>
      Автоматты тәсілмен жасалған "керi репо" операцияларының мәмілелері бойынша мәміле сәйкестендіргіші көрсетіледі.</w:t>
      </w:r>
    </w:p>
    <w:bookmarkEnd w:id="3210"/>
    <w:bookmarkStart w:name="z4758" w:id="3211"/>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End w:id="3211"/>
    <w:bookmarkStart w:name="z4759" w:id="3212"/>
    <w:p>
      <w:pPr>
        <w:spacing w:after="0"/>
        <w:ind w:left="0"/>
        <w:jc w:val="both"/>
      </w:pPr>
      <w:r>
        <w:rPr>
          <w:rFonts w:ascii="Times New Roman"/>
          <w:b w:val="false"/>
          <w:i w:val="false"/>
          <w:color w:val="000000"/>
          <w:sz w:val="28"/>
        </w:rPr>
        <w:t>
      11.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bookmarkEnd w:id="3212"/>
    <w:bookmarkStart w:name="z4760" w:id="3213"/>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End w:id="3213"/>
    <w:bookmarkStart w:name="z4761" w:id="3214"/>
    <w:p>
      <w:pPr>
        <w:spacing w:after="0"/>
        <w:ind w:left="0"/>
        <w:jc w:val="both"/>
      </w:pPr>
      <w:r>
        <w:rPr>
          <w:rFonts w:ascii="Times New Roman"/>
          <w:b w:val="false"/>
          <w:i w:val="false"/>
          <w:color w:val="000000"/>
          <w:sz w:val="28"/>
        </w:rPr>
        <w:t>
      12.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бейрезидент-банкінің филиалы жүзеге асыратын болса, кредитордың бизнес-сәйкестендіру нөмірі көрсетіледі.</w:t>
      </w:r>
    </w:p>
    <w:bookmarkEnd w:id="3214"/>
    <w:bookmarkStart w:name="z4762" w:id="3215"/>
    <w:p>
      <w:pPr>
        <w:spacing w:after="0"/>
        <w:ind w:left="0"/>
        <w:jc w:val="both"/>
      </w:pPr>
      <w:r>
        <w:rPr>
          <w:rFonts w:ascii="Times New Roman"/>
          <w:b w:val="false"/>
          <w:i w:val="false"/>
          <w:color w:val="000000"/>
          <w:sz w:val="28"/>
        </w:rPr>
        <w:t>
      Қазақстан Республикасының Ұлттық Банкі филиалдарының анықтамалығын кредитордың өз филиалдары туралы ұсынған мәліметтердің негізінде жүргізеді.</w:t>
      </w:r>
    </w:p>
    <w:bookmarkEnd w:id="3215"/>
    <w:bookmarkStart w:name="z4763" w:id="3216"/>
    <w:p>
      <w:pPr>
        <w:spacing w:after="0"/>
        <w:ind w:left="0"/>
        <w:jc w:val="both"/>
      </w:pPr>
      <w:r>
        <w:rPr>
          <w:rFonts w:ascii="Times New Roman"/>
          <w:b w:val="false"/>
          <w:i w:val="false"/>
          <w:color w:val="000000"/>
          <w:sz w:val="28"/>
        </w:rPr>
        <w:t>
      13.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3216"/>
    <w:bookmarkStart w:name="z4764" w:id="3217"/>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End w:id="3217"/>
    <w:bookmarkStart w:name="z4765" w:id="3218"/>
    <w:p>
      <w:pPr>
        <w:spacing w:after="0"/>
        <w:ind w:left="0"/>
        <w:jc w:val="both"/>
      </w:pPr>
      <w:r>
        <w:rPr>
          <w:rFonts w:ascii="Times New Roman"/>
          <w:b w:val="false"/>
          <w:i w:val="false"/>
          <w:color w:val="000000"/>
          <w:sz w:val="28"/>
        </w:rPr>
        <w:t>
      14. 1-кестенің 2.9-жолы мен 2-кестенің 3-жолында валюта түрі "Валюталар мен қорларды ұсынуға арналған кодтар" ҚР ҰЖ 07 ISO 4217 Қазақстан Республикасының ұлттық жіктеуішіне сәйес көрсетіледі.</w:t>
      </w:r>
    </w:p>
    <w:bookmarkEnd w:id="3218"/>
    <w:bookmarkStart w:name="z4766" w:id="3219"/>
    <w:p>
      <w:pPr>
        <w:spacing w:after="0"/>
        <w:ind w:left="0"/>
        <w:jc w:val="both"/>
      </w:pPr>
      <w:r>
        <w:rPr>
          <w:rFonts w:ascii="Times New Roman"/>
          <w:b w:val="false"/>
          <w:i w:val="false"/>
          <w:color w:val="000000"/>
          <w:sz w:val="28"/>
        </w:rPr>
        <w:t>
      15. 1-кестенің 2.10-жолы қосымша келісімдер ескеріле отырып, шартта белгіленген валютамен қарыз (шартты міндеттеме) сомасын көрсетуге арналған.</w:t>
      </w:r>
    </w:p>
    <w:bookmarkEnd w:id="3219"/>
    <w:bookmarkStart w:name="z4767" w:id="3220"/>
    <w:p>
      <w:pPr>
        <w:spacing w:after="0"/>
        <w:ind w:left="0"/>
        <w:jc w:val="both"/>
      </w:pPr>
      <w:r>
        <w:rPr>
          <w:rFonts w:ascii="Times New Roman"/>
          <w:b w:val="false"/>
          <w:i w:val="false"/>
          <w:color w:val="000000"/>
          <w:sz w:val="28"/>
        </w:rPr>
        <w:t>
      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bookmarkEnd w:id="3220"/>
    <w:bookmarkStart w:name="z4768" w:id="3221"/>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жағдайда, тиісті ақпарат жаңартылуға жатады.</w:t>
      </w:r>
    </w:p>
    <w:bookmarkEnd w:id="3221"/>
    <w:bookmarkStart w:name="z4769" w:id="3222"/>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болуына рұқсат етілмейді.</w:t>
      </w:r>
    </w:p>
    <w:bookmarkEnd w:id="3222"/>
    <w:bookmarkStart w:name="z4770" w:id="3223"/>
    <w:p>
      <w:pPr>
        <w:spacing w:after="0"/>
        <w:ind w:left="0"/>
        <w:jc w:val="both"/>
      </w:pPr>
      <w:r>
        <w:rPr>
          <w:rFonts w:ascii="Times New Roman"/>
          <w:b w:val="false"/>
          <w:i w:val="false"/>
          <w:color w:val="000000"/>
          <w:sz w:val="28"/>
        </w:rPr>
        <w:t>
      16.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3223"/>
    <w:bookmarkStart w:name="z4771" w:id="3224"/>
    <w:p>
      <w:pPr>
        <w:spacing w:after="0"/>
        <w:ind w:left="0"/>
        <w:jc w:val="both"/>
      </w:pPr>
      <w:r>
        <w:rPr>
          <w:rFonts w:ascii="Times New Roman"/>
          <w:b w:val="false"/>
          <w:i w:val="false"/>
          <w:color w:val="000000"/>
          <w:sz w:val="28"/>
        </w:rPr>
        <w:t>
      Өзгермелі индекстер анықтамалығын кредиторлар жүргізеді, кредиторлар анықтамалықтағы тиісті ақпаратты дербес жаңартады.</w:t>
      </w:r>
    </w:p>
    <w:bookmarkEnd w:id="3224"/>
    <w:bookmarkStart w:name="z4772" w:id="3225"/>
    <w:p>
      <w:pPr>
        <w:spacing w:after="0"/>
        <w:ind w:left="0"/>
        <w:jc w:val="both"/>
      </w:pPr>
      <w:r>
        <w:rPr>
          <w:rFonts w:ascii="Times New Roman"/>
          <w:b w:val="false"/>
          <w:i w:val="false"/>
          <w:color w:val="000000"/>
          <w:sz w:val="28"/>
        </w:rPr>
        <w:t>
      17.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bookmarkEnd w:id="3225"/>
    <w:bookmarkStart w:name="z4773" w:id="3226"/>
    <w:p>
      <w:pPr>
        <w:spacing w:after="0"/>
        <w:ind w:left="0"/>
        <w:jc w:val="both"/>
      </w:pPr>
      <w:r>
        <w:rPr>
          <w:rFonts w:ascii="Times New Roman"/>
          <w:b w:val="false"/>
          <w:i w:val="false"/>
          <w:color w:val="000000"/>
          <w:sz w:val="28"/>
        </w:rPr>
        <w:t>
      Көрсеткіш қамтамасыз етуі жоқ барлық қарыздар (шартты міндеттемелер) үшін толтыруға міндетті болып табылады.</w:t>
      </w:r>
    </w:p>
    <w:bookmarkEnd w:id="3226"/>
    <w:bookmarkStart w:name="z4774" w:id="3227"/>
    <w:p>
      <w:pPr>
        <w:spacing w:after="0"/>
        <w:ind w:left="0"/>
        <w:jc w:val="both"/>
      </w:pPr>
      <w:r>
        <w:rPr>
          <w:rFonts w:ascii="Times New Roman"/>
          <w:b w:val="false"/>
          <w:i w:val="false"/>
          <w:color w:val="000000"/>
          <w:sz w:val="28"/>
        </w:rPr>
        <w:t>
      18.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bookmarkEnd w:id="3227"/>
    <w:bookmarkStart w:name="z4775" w:id="3228"/>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bookmarkEnd w:id="3228"/>
    <w:bookmarkStart w:name="z4776" w:id="3229"/>
    <w:p>
      <w:pPr>
        <w:spacing w:after="0"/>
        <w:ind w:left="0"/>
        <w:jc w:val="both"/>
      </w:pPr>
      <w:r>
        <w:rPr>
          <w:rFonts w:ascii="Times New Roman"/>
          <w:b w:val="false"/>
          <w:i w:val="false"/>
          <w:color w:val="000000"/>
          <w:sz w:val="28"/>
        </w:rPr>
        <w:t>
      Қарыз сомасын мақсаттар бойынша бөлуді көрсететін бір қарыз бойынша үлестердің жиынтық сомасы 100 (бір жүз пайызға) тең болады.</w:t>
      </w:r>
    </w:p>
    <w:bookmarkEnd w:id="3229"/>
    <w:bookmarkStart w:name="z4777" w:id="3230"/>
    <w:p>
      <w:pPr>
        <w:spacing w:after="0"/>
        <w:ind w:left="0"/>
        <w:jc w:val="both"/>
      </w:pPr>
      <w:r>
        <w:rPr>
          <w:rFonts w:ascii="Times New Roman"/>
          <w:b w:val="false"/>
          <w:i w:val="false"/>
          <w:color w:val="000000"/>
          <w:sz w:val="28"/>
        </w:rPr>
        <w:t>
      1-кестенің 2.14-жолының көрсеткіштері "кері репо" операциялары мен кредиттік желілер болып табылмайтын шартты міндеттемелер үшін берілмейді.</w:t>
      </w:r>
    </w:p>
    <w:bookmarkEnd w:id="3230"/>
    <w:bookmarkStart w:name="z4778" w:id="3231"/>
    <w:p>
      <w:pPr>
        <w:spacing w:after="0"/>
        <w:ind w:left="0"/>
        <w:jc w:val="both"/>
      </w:pPr>
      <w:r>
        <w:rPr>
          <w:rFonts w:ascii="Times New Roman"/>
          <w:b w:val="false"/>
          <w:i w:val="false"/>
          <w:color w:val="000000"/>
          <w:sz w:val="28"/>
        </w:rPr>
        <w:t>
      19.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3231"/>
    <w:bookmarkStart w:name="z4779" w:id="3232"/>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bookmarkEnd w:id="3232"/>
    <w:bookmarkStart w:name="z4780" w:id="3233"/>
    <w:p>
      <w:pPr>
        <w:spacing w:after="0"/>
        <w:ind w:left="0"/>
        <w:jc w:val="both"/>
      </w:pPr>
      <w:r>
        <w:rPr>
          <w:rFonts w:ascii="Times New Roman"/>
          <w:b w:val="false"/>
          <w:i w:val="false"/>
          <w:color w:val="000000"/>
          <w:sz w:val="28"/>
        </w:rPr>
        <w:t>
      Көрсеткіштер барлық қарыздар бойынша толтыруға міндетті болып табылады.</w:t>
      </w:r>
    </w:p>
    <w:bookmarkEnd w:id="3233"/>
    <w:bookmarkStart w:name="z4781" w:id="3234"/>
    <w:p>
      <w:pPr>
        <w:spacing w:after="0"/>
        <w:ind w:left="0"/>
        <w:jc w:val="both"/>
      </w:pPr>
      <w:r>
        <w:rPr>
          <w:rFonts w:ascii="Times New Roman"/>
          <w:b w:val="false"/>
          <w:i w:val="false"/>
          <w:color w:val="000000"/>
          <w:sz w:val="28"/>
        </w:rPr>
        <w:t>
      20.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bookmarkEnd w:id="3234"/>
    <w:bookmarkStart w:name="z4782" w:id="3235"/>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End w:id="3235"/>
    <w:bookmarkStart w:name="z4783" w:id="3236"/>
    <w:p>
      <w:pPr>
        <w:spacing w:after="0"/>
        <w:ind w:left="0"/>
        <w:jc w:val="both"/>
      </w:pPr>
      <w:r>
        <w:rPr>
          <w:rFonts w:ascii="Times New Roman"/>
          <w:b w:val="false"/>
          <w:i w:val="false"/>
          <w:color w:val="000000"/>
          <w:sz w:val="28"/>
        </w:rPr>
        <w:t>
      21.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3236"/>
    <w:bookmarkStart w:name="z4784" w:id="3237"/>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 үшін толтыруға міндетті болып табылады.</w:t>
      </w:r>
    </w:p>
    <w:bookmarkEnd w:id="3237"/>
    <w:bookmarkStart w:name="z4785" w:id="3238"/>
    <w:p>
      <w:pPr>
        <w:spacing w:after="0"/>
        <w:ind w:left="0"/>
        <w:jc w:val="both"/>
      </w:pPr>
      <w:r>
        <w:rPr>
          <w:rFonts w:ascii="Times New Roman"/>
          <w:b w:val="false"/>
          <w:i w:val="false"/>
          <w:color w:val="000000"/>
          <w:sz w:val="28"/>
        </w:rPr>
        <w:t>
      22.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3238"/>
    <w:bookmarkStart w:name="z4786" w:id="3239"/>
    <w:p>
      <w:pPr>
        <w:spacing w:after="0"/>
        <w:ind w:left="0"/>
        <w:jc w:val="both"/>
      </w:pPr>
      <w:r>
        <w:rPr>
          <w:rFonts w:ascii="Times New Roman"/>
          <w:b w:val="false"/>
          <w:i w:val="false"/>
          <w:color w:val="000000"/>
          <w:sz w:val="28"/>
        </w:rPr>
        <w:t>
      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bookmarkEnd w:id="3239"/>
    <w:bookmarkStart w:name="z4787" w:id="3240"/>
    <w:p>
      <w:pPr>
        <w:spacing w:after="0"/>
        <w:ind w:left="0"/>
        <w:jc w:val="both"/>
      </w:pPr>
      <w:r>
        <w:rPr>
          <w:rFonts w:ascii="Times New Roman"/>
          <w:b w:val="false"/>
          <w:i w:val="false"/>
          <w:color w:val="000000"/>
          <w:sz w:val="28"/>
        </w:rPr>
        <w:t>
      Бір қарыз шартына 4-жол бойынша бірнеше жаңартылған мәндердің сәйкес келуіне рұқсат етіледі.</w:t>
      </w:r>
    </w:p>
    <w:bookmarkEnd w:id="3240"/>
    <w:bookmarkStart w:name="z4788" w:id="3241"/>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End w:id="3241"/>
    <w:bookmarkStart w:name="z4789" w:id="3242"/>
    <w:p>
      <w:pPr>
        <w:spacing w:after="0"/>
        <w:ind w:left="0"/>
        <w:jc w:val="both"/>
      </w:pPr>
      <w:r>
        <w:rPr>
          <w:rFonts w:ascii="Times New Roman"/>
          <w:b w:val="false"/>
          <w:i w:val="false"/>
          <w:color w:val="000000"/>
          <w:sz w:val="28"/>
        </w:rPr>
        <w:t>
      23.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bookmarkEnd w:id="3242"/>
    <w:bookmarkStart w:name="z4790" w:id="3243"/>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 нақты тоқтату күні шарт күнінен ерте және есепті күннен кеш көрсетуге рұқсат етілмейді.</w:t>
      </w:r>
    </w:p>
    <w:bookmarkEnd w:id="3243"/>
    <w:bookmarkStart w:name="z4791" w:id="3244"/>
    <w:p>
      <w:pPr>
        <w:spacing w:after="0"/>
        <w:ind w:left="0"/>
        <w:jc w:val="both"/>
      </w:pPr>
      <w:r>
        <w:rPr>
          <w:rFonts w:ascii="Times New Roman"/>
          <w:b w:val="false"/>
          <w:i w:val="false"/>
          <w:color w:val="000000"/>
          <w:sz w:val="28"/>
        </w:rPr>
        <w:t>
      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bookmarkEnd w:id="3244"/>
    <w:bookmarkStart w:name="z4792" w:id="3245"/>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bookmarkEnd w:id="3245"/>
    <w:bookmarkStart w:name="z4793" w:id="3246"/>
    <w:p>
      <w:pPr>
        <w:spacing w:after="0"/>
        <w:ind w:left="0"/>
        <w:jc w:val="both"/>
      </w:pPr>
      <w:r>
        <w:rPr>
          <w:rFonts w:ascii="Times New Roman"/>
          <w:b w:val="false"/>
          <w:i w:val="false"/>
          <w:color w:val="000000"/>
          <w:sz w:val="28"/>
        </w:rPr>
        <w:t>
      24.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3246"/>
    <w:bookmarkStart w:name="z4794" w:id="3247"/>
    <w:p>
      <w:pPr>
        <w:spacing w:after="0"/>
        <w:ind w:left="0"/>
        <w:jc w:val="both"/>
      </w:pPr>
      <w:r>
        <w:rPr>
          <w:rFonts w:ascii="Times New Roman"/>
          <w:b w:val="false"/>
          <w:i w:val="false"/>
          <w:color w:val="000000"/>
          <w:sz w:val="28"/>
        </w:rPr>
        <w:t>
      25.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bookmarkEnd w:id="3247"/>
    <w:bookmarkStart w:name="z4795" w:id="3248"/>
    <w:p>
      <w:pPr>
        <w:spacing w:after="0"/>
        <w:ind w:left="0"/>
        <w:jc w:val="both"/>
      </w:pPr>
      <w:r>
        <w:rPr>
          <w:rFonts w:ascii="Times New Roman"/>
          <w:b w:val="false"/>
          <w:i w:val="false"/>
          <w:color w:val="000000"/>
          <w:sz w:val="28"/>
        </w:rPr>
        <w:t>
      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bookmarkEnd w:id="3248"/>
    <w:bookmarkStart w:name="z4796" w:id="3249"/>
    <w:p>
      <w:pPr>
        <w:spacing w:after="0"/>
        <w:ind w:left="0"/>
        <w:jc w:val="both"/>
      </w:pPr>
      <w:r>
        <w:rPr>
          <w:rFonts w:ascii="Times New Roman"/>
          <w:b w:val="false"/>
          <w:i w:val="false"/>
          <w:color w:val="000000"/>
          <w:sz w:val="28"/>
        </w:rPr>
        <w:t>
      Жасалған күні бірдей белгілі бір шарт бойынша бірнеше өтеу кестесін көрсетуге рұқсат етілмейді.</w:t>
      </w:r>
    </w:p>
    <w:bookmarkEnd w:id="3249"/>
    <w:bookmarkStart w:name="z4797" w:id="3250"/>
    <w:p>
      <w:pPr>
        <w:spacing w:after="0"/>
        <w:ind w:left="0"/>
        <w:jc w:val="both"/>
      </w:pPr>
      <w:r>
        <w:rPr>
          <w:rFonts w:ascii="Times New Roman"/>
          <w:b w:val="false"/>
          <w:i w:val="false"/>
          <w:color w:val="000000"/>
          <w:sz w:val="28"/>
        </w:rPr>
        <w:t>
      26.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bookmarkEnd w:id="3250"/>
    <w:bookmarkStart w:name="z4798" w:id="3251"/>
    <w:p>
      <w:pPr>
        <w:spacing w:after="0"/>
        <w:ind w:left="0"/>
        <w:jc w:val="both"/>
      </w:pPr>
      <w:r>
        <w:rPr>
          <w:rFonts w:ascii="Times New Roman"/>
          <w:b w:val="false"/>
          <w:i w:val="false"/>
          <w:color w:val="000000"/>
          <w:sz w:val="28"/>
        </w:rPr>
        <w:t>
      27.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3251"/>
    <w:bookmarkStart w:name="z4799" w:id="3252"/>
    <w:p>
      <w:pPr>
        <w:spacing w:after="0"/>
        <w:ind w:left="0"/>
        <w:jc w:val="both"/>
      </w:pPr>
      <w:r>
        <w:rPr>
          <w:rFonts w:ascii="Times New Roman"/>
          <w:b w:val="false"/>
          <w:i w:val="false"/>
          <w:color w:val="000000"/>
          <w:sz w:val="28"/>
        </w:rPr>
        <w:t>
      28.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bookmarkEnd w:id="3252"/>
    <w:bookmarkStart w:name="z4800" w:id="3253"/>
    <w:p>
      <w:pPr>
        <w:spacing w:after="0"/>
        <w:ind w:left="0"/>
        <w:jc w:val="both"/>
      </w:pPr>
      <w:r>
        <w:rPr>
          <w:rFonts w:ascii="Times New Roman"/>
          <w:b w:val="false"/>
          <w:i w:val="false"/>
          <w:color w:val="000000"/>
          <w:sz w:val="28"/>
        </w:rPr>
        <w:t>
      2-кестенің 4.2.1 және 4.2.2-жолдарында кесте бойынша төлем сомасын құрайтын негізгі борыш пен сыйақы сомасы көрсетіледі.</w:t>
      </w:r>
    </w:p>
    <w:bookmarkEnd w:id="3253"/>
    <w:bookmarkStart w:name="z4801" w:id="3254"/>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 негізгі борыш бойынша берешек қалдықтары көрсетіледі.</w:t>
      </w:r>
    </w:p>
    <w:bookmarkEnd w:id="3254"/>
    <w:bookmarkStart w:name="z4802" w:id="3255"/>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bookmarkEnd w:id="3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"Қазақстанның Даму Банкі" акционерлік қоғамының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жекелеген түрлерін жүзеге асыратын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қарыздар мен шартты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жөніндегі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 </w:t>
            </w:r>
          </w:p>
        </w:tc>
      </w:tr>
    </w:tbl>
    <w:bookmarkStart w:name="z4820" w:id="3256"/>
    <w:p>
      <w:pPr>
        <w:spacing w:after="0"/>
        <w:ind w:left="0"/>
        <w:jc w:val="both"/>
      </w:pPr>
      <w:r>
        <w:rPr>
          <w:rFonts w:ascii="Times New Roman"/>
          <w:b w:val="false"/>
          <w:i w:val="false"/>
          <w:color w:val="000000"/>
          <w:sz w:val="28"/>
        </w:rPr>
        <w:t>
      Ұсынылады: Қазақстан Республикасының Ұлттық Банкіне</w:t>
      </w:r>
    </w:p>
    <w:bookmarkEnd w:id="3256"/>
    <w:bookmarkStart w:name="z4821" w:id="325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257"/>
    <w:bookmarkStart w:name="z4822" w:id="3258"/>
    <w:p>
      <w:pPr>
        <w:spacing w:after="0"/>
        <w:ind w:left="0"/>
        <w:jc w:val="both"/>
      </w:pPr>
      <w:r>
        <w:rPr>
          <w:rFonts w:ascii="Times New Roman"/>
          <w:b w:val="false"/>
          <w:i w:val="false"/>
          <w:color w:val="000000"/>
          <w:sz w:val="28"/>
        </w:rPr>
        <w:t>
      Әкімшілік нысанның атауы: қамтамасыз ету туралы есеп</w:t>
      </w:r>
    </w:p>
    <w:bookmarkEnd w:id="3258"/>
    <w:bookmarkStart w:name="z4823" w:id="32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CR_P1</w:t>
      </w:r>
    </w:p>
    <w:bookmarkEnd w:id="3259"/>
    <w:bookmarkStart w:name="z4824" w:id="3260"/>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bookmarkEnd w:id="3260"/>
    <w:bookmarkStart w:name="z4825" w:id="3261"/>
    <w:p>
      <w:pPr>
        <w:spacing w:after="0"/>
        <w:ind w:left="0"/>
        <w:jc w:val="both"/>
      </w:pPr>
      <w:r>
        <w:rPr>
          <w:rFonts w:ascii="Times New Roman"/>
          <w:b w:val="false"/>
          <w:i w:val="false"/>
          <w:color w:val="000000"/>
          <w:sz w:val="28"/>
        </w:rPr>
        <w:t>
      Есепті кезеңі: 20__жылғы "___" "_______________" жағдай бойынша</w:t>
      </w:r>
    </w:p>
    <w:bookmarkEnd w:id="3261"/>
    <w:bookmarkStart w:name="z4826" w:id="32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262"/>
    <w:bookmarkStart w:name="z4827" w:id="32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қамтамасыз ету туралы деректер өзгерген немесе алынған күннен бастап 10 (он) жұмыс күні ішінде</w:t>
      </w:r>
    </w:p>
    <w:bookmarkEnd w:id="3263"/>
    <w:bookmarkStart w:name="z4828" w:id="3264"/>
    <w:p>
      <w:pPr>
        <w:spacing w:after="0"/>
        <w:ind w:left="0"/>
        <w:jc w:val="both"/>
      </w:pPr>
      <w:r>
        <w:rPr>
          <w:rFonts w:ascii="Times New Roman"/>
          <w:b w:val="false"/>
          <w:i w:val="false"/>
          <w:color w:val="000000"/>
          <w:sz w:val="28"/>
        </w:rPr>
        <w:t>
      БСН: _______________________</w:t>
      </w:r>
    </w:p>
    <w:bookmarkEnd w:id="3264"/>
    <w:bookmarkStart w:name="z4829" w:id="3265"/>
    <w:p>
      <w:pPr>
        <w:spacing w:after="0"/>
        <w:ind w:left="0"/>
        <w:jc w:val="both"/>
      </w:pPr>
      <w:r>
        <w:rPr>
          <w:rFonts w:ascii="Times New Roman"/>
          <w:b w:val="false"/>
          <w:i w:val="false"/>
          <w:color w:val="000000"/>
          <w:sz w:val="28"/>
        </w:rPr>
        <w:t>
      Жинау әдісі: электрондық түрде</w:t>
      </w:r>
    </w:p>
    <w:bookmarkEnd w:id="3265"/>
    <w:bookmarkStart w:name="z4830" w:id="3266"/>
    <w:p>
      <w:pPr>
        <w:spacing w:after="0"/>
        <w:ind w:left="0"/>
        <w:jc w:val="both"/>
      </w:pPr>
      <w:r>
        <w:rPr>
          <w:rFonts w:ascii="Times New Roman"/>
          <w:b w:val="false"/>
          <w:i w:val="false"/>
          <w:color w:val="000000"/>
          <w:sz w:val="28"/>
        </w:rPr>
        <w:t>
      1-кесте. Қамтамасыз ету туралы есеп</w:t>
      </w:r>
    </w:p>
    <w:bookmarkEnd w:id="3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1" w:id="3267"/>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3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2" w:id="3268"/>
    <w:p>
      <w:pPr>
        <w:spacing w:after="0"/>
        <w:ind w:left="0"/>
        <w:jc w:val="both"/>
      </w:pPr>
      <w:r>
        <w:rPr>
          <w:rFonts w:ascii="Times New Roman"/>
          <w:b w:val="false"/>
          <w:i w:val="false"/>
          <w:color w:val="000000"/>
          <w:sz w:val="28"/>
        </w:rPr>
        <w:t>
      Атауы ________________________________________________________</w:t>
      </w:r>
    </w:p>
    <w:bookmarkEnd w:id="3268"/>
    <w:bookmarkStart w:name="z4833" w:id="3269"/>
    <w:p>
      <w:pPr>
        <w:spacing w:after="0"/>
        <w:ind w:left="0"/>
        <w:jc w:val="both"/>
      </w:pPr>
      <w:r>
        <w:rPr>
          <w:rFonts w:ascii="Times New Roman"/>
          <w:b w:val="false"/>
          <w:i w:val="false"/>
          <w:color w:val="000000"/>
          <w:sz w:val="28"/>
        </w:rPr>
        <w:t>
      Мекенжайы ___________________________________________________</w:t>
      </w:r>
    </w:p>
    <w:bookmarkEnd w:id="3269"/>
    <w:bookmarkStart w:name="z4834" w:id="3270"/>
    <w:p>
      <w:pPr>
        <w:spacing w:after="0"/>
        <w:ind w:left="0"/>
        <w:jc w:val="both"/>
      </w:pPr>
      <w:r>
        <w:rPr>
          <w:rFonts w:ascii="Times New Roman"/>
          <w:b w:val="false"/>
          <w:i w:val="false"/>
          <w:color w:val="000000"/>
          <w:sz w:val="28"/>
        </w:rPr>
        <w:t>
      Телефоны _____________________________________________________</w:t>
      </w:r>
    </w:p>
    <w:bookmarkEnd w:id="3270"/>
    <w:bookmarkStart w:name="z4835" w:id="3271"/>
    <w:p>
      <w:pPr>
        <w:spacing w:after="0"/>
        <w:ind w:left="0"/>
        <w:jc w:val="both"/>
      </w:pPr>
      <w:r>
        <w:rPr>
          <w:rFonts w:ascii="Times New Roman"/>
          <w:b w:val="false"/>
          <w:i w:val="false"/>
          <w:color w:val="000000"/>
          <w:sz w:val="28"/>
        </w:rPr>
        <w:t>
      Электрондық пошта мекенжайы __________________________________</w:t>
      </w:r>
    </w:p>
    <w:bookmarkEnd w:id="3271"/>
    <w:bookmarkStart w:name="z4836" w:id="3272"/>
    <w:p>
      <w:pPr>
        <w:spacing w:after="0"/>
        <w:ind w:left="0"/>
        <w:jc w:val="both"/>
      </w:pPr>
      <w:r>
        <w:rPr>
          <w:rFonts w:ascii="Times New Roman"/>
          <w:b w:val="false"/>
          <w:i w:val="false"/>
          <w:color w:val="000000"/>
          <w:sz w:val="28"/>
        </w:rPr>
        <w:t>
      Орындаушы __________________________________ ________________  тегі, аты және әкесінің аты (ол болған жағдайда) телефоны</w:t>
      </w:r>
    </w:p>
    <w:bookmarkEnd w:id="3272"/>
    <w:bookmarkStart w:name="z4837" w:id="327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273"/>
    <w:bookmarkStart w:name="z4838" w:id="3274"/>
    <w:p>
      <w:pPr>
        <w:spacing w:after="0"/>
        <w:ind w:left="0"/>
        <w:jc w:val="both"/>
      </w:pPr>
      <w:r>
        <w:rPr>
          <w:rFonts w:ascii="Times New Roman"/>
          <w:b w:val="false"/>
          <w:i w:val="false"/>
          <w:color w:val="000000"/>
          <w:sz w:val="28"/>
        </w:rPr>
        <w:t>
      ______________________________________________ _______________  тегі, аты және әкесінің аты (ол болған жағдайда) қолы</w:t>
      </w:r>
    </w:p>
    <w:bookmarkEnd w:id="3274"/>
    <w:bookmarkStart w:name="z4839" w:id="3275"/>
    <w:p>
      <w:pPr>
        <w:spacing w:after="0"/>
        <w:ind w:left="0"/>
        <w:jc w:val="both"/>
      </w:pPr>
      <w:r>
        <w:rPr>
          <w:rFonts w:ascii="Times New Roman"/>
          <w:b w:val="false"/>
          <w:i w:val="false"/>
          <w:color w:val="000000"/>
          <w:sz w:val="28"/>
        </w:rPr>
        <w:t>
      Күні 20__ жылғы "____" ______________</w:t>
      </w:r>
    </w:p>
    <w:bookmarkEnd w:id="3275"/>
    <w:bookmarkStart w:name="z4840" w:id="3276"/>
    <w:p>
      <w:pPr>
        <w:spacing w:after="0"/>
        <w:ind w:left="0"/>
        <w:jc w:val="both"/>
      </w:pPr>
      <w:r>
        <w:rPr>
          <w:rFonts w:ascii="Times New Roman"/>
          <w:b w:val="false"/>
          <w:i w:val="false"/>
          <w:color w:val="000000"/>
          <w:sz w:val="28"/>
        </w:rPr>
        <w:t>
      Ескертпе: нысан "Қамтамасыз ету туралы есеп" әкімшілік деректерді өтеусіз негізде жинауға арналған нысанын толтыру бойынша түсіндірмеге сәйкес толтырылады.</w:t>
      </w:r>
    </w:p>
    <w:bookmarkEnd w:id="3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"Қамтамасыз ету туралы есеп"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негізде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4845" w:id="3277"/>
    <w:p>
      <w:pPr>
        <w:spacing w:after="0"/>
        <w:ind w:left="0"/>
        <w:jc w:val="left"/>
      </w:pPr>
      <w:r>
        <w:rPr>
          <w:rFonts w:ascii="Times New Roman"/>
          <w:b/>
          <w:i w:val="false"/>
          <w:color w:val="000000"/>
        </w:rPr>
        <w:t xml:space="preserve"> "Қамтамасыз ету туралы есеп" (индексі – CR_P1, кезеңділігі – қамтамасыз ету туралы  деректердің өзгеруіне немесе алынуына қарай) әкімшілік деректерді өтеусіз негізде жинауға арналған  нысанын толтыру бойынша түсіндірме</w:t>
      </w:r>
    </w:p>
    <w:bookmarkEnd w:id="3277"/>
    <w:bookmarkStart w:name="z4846" w:id="3278"/>
    <w:p>
      <w:pPr>
        <w:spacing w:after="0"/>
        <w:ind w:left="0"/>
        <w:jc w:val="left"/>
      </w:pPr>
      <w:r>
        <w:rPr>
          <w:rFonts w:ascii="Times New Roman"/>
          <w:b/>
          <w:i w:val="false"/>
          <w:color w:val="000000"/>
        </w:rPr>
        <w:t xml:space="preserve"> 1-тарау. Жалпы ережелер</w:t>
      </w:r>
    </w:p>
    <w:bookmarkEnd w:id="3278"/>
    <w:bookmarkStart w:name="z4847" w:id="3279"/>
    <w:p>
      <w:pPr>
        <w:spacing w:after="0"/>
        <w:ind w:left="0"/>
        <w:jc w:val="both"/>
      </w:pPr>
      <w:r>
        <w:rPr>
          <w:rFonts w:ascii="Times New Roman"/>
          <w:b w:val="false"/>
          <w:i w:val="false"/>
          <w:color w:val="000000"/>
          <w:sz w:val="28"/>
        </w:rPr>
        <w:t>
      1. Осы түсіндірмеде "Қамтамасыз ету туралы есеп" әкімшілік деректерді өтеусіз негізде жинау нысанын (бұдан әрі – Нысан) толтыру бойынша бірыңғай талаптар айқындалады.</w:t>
      </w:r>
    </w:p>
    <w:bookmarkEnd w:id="3279"/>
    <w:bookmarkStart w:name="z4848" w:id="3280"/>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280"/>
    <w:bookmarkStart w:name="z4849" w:id="3281"/>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3281"/>
    <w:bookmarkStart w:name="z4850" w:id="3282"/>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w:t>
      </w:r>
    </w:p>
    <w:bookmarkEnd w:id="3282"/>
    <w:bookmarkStart w:name="z4851" w:id="3283"/>
    <w:p>
      <w:pPr>
        <w:spacing w:after="0"/>
        <w:ind w:left="0"/>
        <w:jc w:val="both"/>
      </w:pPr>
      <w:r>
        <w:rPr>
          <w:rFonts w:ascii="Times New Roman"/>
          <w:b w:val="false"/>
          <w:i w:val="false"/>
          <w:color w:val="000000"/>
          <w:sz w:val="28"/>
        </w:rPr>
        <w:t>
      Нысандағы күндер "КК.АА.ЖЖЖЖ", мұнда "КК" – күні, "АА" – айы, "ЖЖЖЖ" – жылы форматында көрсетіледі.</w:t>
      </w:r>
    </w:p>
    <w:bookmarkEnd w:id="3283"/>
    <w:bookmarkStart w:name="z4852" w:id="3284"/>
    <w:p>
      <w:pPr>
        <w:spacing w:after="0"/>
        <w:ind w:left="0"/>
        <w:jc w:val="both"/>
      </w:pPr>
      <w:r>
        <w:rPr>
          <w:rFonts w:ascii="Times New Roman"/>
          <w:b w:val="false"/>
          <w:i w:val="false"/>
          <w:color w:val="000000"/>
          <w:sz w:val="28"/>
        </w:rPr>
        <w:t xml:space="preserve">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 </w:t>
      </w:r>
    </w:p>
    <w:bookmarkEnd w:id="3284"/>
    <w:bookmarkStart w:name="z4853" w:id="3285"/>
    <w:p>
      <w:pPr>
        <w:spacing w:after="0"/>
        <w:ind w:left="0"/>
        <w:jc w:val="left"/>
      </w:pPr>
      <w:r>
        <w:rPr>
          <w:rFonts w:ascii="Times New Roman"/>
          <w:b/>
          <w:i w:val="false"/>
          <w:color w:val="000000"/>
        </w:rPr>
        <w:t xml:space="preserve"> 2-тарау. Нысанды толтыру бойынша түсіндірме</w:t>
      </w:r>
    </w:p>
    <w:bookmarkEnd w:id="3285"/>
    <w:bookmarkStart w:name="z4854" w:id="3286"/>
    <w:p>
      <w:pPr>
        <w:spacing w:after="0"/>
        <w:ind w:left="0"/>
        <w:jc w:val="both"/>
      </w:pPr>
      <w:r>
        <w:rPr>
          <w:rFonts w:ascii="Times New Roman"/>
          <w:b w:val="false"/>
          <w:i w:val="false"/>
          <w:color w:val="000000"/>
          <w:sz w:val="28"/>
        </w:rPr>
        <w:t>
      6.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bookmarkEnd w:id="3286"/>
    <w:bookmarkStart w:name="z4855" w:id="3287"/>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Деректердің жүйелік тізбесінде көзделген қамтамасыз етудің өзге түрлерімен қамтамасыз етілмесе, онда Нысан бойынша мәліметтер берілмейді.</w:t>
      </w:r>
    </w:p>
    <w:bookmarkEnd w:id="3287"/>
    <w:bookmarkStart w:name="z4856" w:id="3288"/>
    <w:p>
      <w:pPr>
        <w:spacing w:after="0"/>
        <w:ind w:left="0"/>
        <w:jc w:val="both"/>
      </w:pPr>
      <w:r>
        <w:rPr>
          <w:rFonts w:ascii="Times New Roman"/>
          <w:b w:val="false"/>
          <w:i w:val="false"/>
          <w:color w:val="000000"/>
          <w:sz w:val="28"/>
        </w:rPr>
        <w:t>
      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bookmarkEnd w:id="3288"/>
    <w:bookmarkStart w:name="z4857" w:id="3289"/>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bookmarkEnd w:id="3289"/>
    <w:bookmarkStart w:name="z4858" w:id="3290"/>
    <w:p>
      <w:pPr>
        <w:spacing w:after="0"/>
        <w:ind w:left="0"/>
        <w:jc w:val="both"/>
      </w:pPr>
      <w:r>
        <w:rPr>
          <w:rFonts w:ascii="Times New Roman"/>
          <w:b w:val="false"/>
          <w:i w:val="false"/>
          <w:color w:val="000000"/>
          <w:sz w:val="28"/>
        </w:rPr>
        <w:t>
      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bookmarkEnd w:id="3290"/>
    <w:bookmarkStart w:name="z4859" w:id="3291"/>
    <w:p>
      <w:pPr>
        <w:spacing w:after="0"/>
        <w:ind w:left="0"/>
        <w:jc w:val="both"/>
      </w:pPr>
      <w:r>
        <w:rPr>
          <w:rFonts w:ascii="Times New Roman"/>
          <w:b w:val="false"/>
          <w:i w:val="false"/>
          <w:color w:val="000000"/>
          <w:sz w:val="28"/>
        </w:rPr>
        <w:t>
      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bookmarkEnd w:id="3291"/>
    <w:bookmarkStart w:name="z4860" w:id="3292"/>
    <w:p>
      <w:pPr>
        <w:spacing w:after="0"/>
        <w:ind w:left="0"/>
        <w:jc w:val="both"/>
      </w:pPr>
      <w:r>
        <w:rPr>
          <w:rFonts w:ascii="Times New Roman"/>
          <w:b w:val="false"/>
          <w:i w:val="false"/>
          <w:color w:val="000000"/>
          <w:sz w:val="28"/>
        </w:rPr>
        <w:t>
      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bookmarkEnd w:id="3292"/>
    <w:bookmarkStart w:name="z4861" w:id="3293"/>
    <w:p>
      <w:pPr>
        <w:spacing w:after="0"/>
        <w:ind w:left="0"/>
        <w:jc w:val="both"/>
      </w:pPr>
      <w:r>
        <w:rPr>
          <w:rFonts w:ascii="Times New Roman"/>
          <w:b w:val="false"/>
          <w:i w:val="false"/>
          <w:color w:val="000000"/>
          <w:sz w:val="28"/>
        </w:rPr>
        <w:t>
      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bookmarkEnd w:id="3293"/>
    <w:bookmarkStart w:name="z4862" w:id="3294"/>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есепті күнгі жағдай бойынша жаңартылуы тиіс.</w:t>
      </w:r>
    </w:p>
    <w:bookmarkEnd w:id="3294"/>
    <w:bookmarkStart w:name="z4863" w:id="3295"/>
    <w:p>
      <w:pPr>
        <w:spacing w:after="0"/>
        <w:ind w:left="0"/>
        <w:jc w:val="both"/>
      </w:pPr>
      <w:r>
        <w:rPr>
          <w:rFonts w:ascii="Times New Roman"/>
          <w:b w:val="false"/>
          <w:i w:val="false"/>
          <w:color w:val="000000"/>
          <w:sz w:val="28"/>
        </w:rPr>
        <w:t>
      7.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bookmarkEnd w:id="3295"/>
    <w:bookmarkStart w:name="z4864" w:id="3296"/>
    <w:p>
      <w:pPr>
        <w:spacing w:after="0"/>
        <w:ind w:left="0"/>
        <w:jc w:val="both"/>
      </w:pPr>
      <w:r>
        <w:rPr>
          <w:rFonts w:ascii="Times New Roman"/>
          <w:b w:val="false"/>
          <w:i w:val="false"/>
          <w:color w:val="000000"/>
          <w:sz w:val="28"/>
        </w:rPr>
        <w:t>
      "Шарттың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цифрлық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bookmarkEnd w:id="3296"/>
    <w:bookmarkStart w:name="z4865" w:id="3297"/>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bookmarkEnd w:id="3297"/>
    <w:bookmarkStart w:name="z4866" w:id="3298"/>
    <w:p>
      <w:pPr>
        <w:spacing w:after="0"/>
        <w:ind w:left="0"/>
        <w:jc w:val="both"/>
      </w:pPr>
      <w:r>
        <w:rPr>
          <w:rFonts w:ascii="Times New Roman"/>
          <w:b w:val="false"/>
          <w:i w:val="false"/>
          <w:color w:val="000000"/>
          <w:sz w:val="28"/>
        </w:rPr>
        <w:t>
      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bookmarkEnd w:id="3298"/>
    <w:bookmarkStart w:name="z4867" w:id="3299"/>
    <w:p>
      <w:pPr>
        <w:spacing w:after="0"/>
        <w:ind w:left="0"/>
        <w:jc w:val="both"/>
      </w:pPr>
      <w:r>
        <w:rPr>
          <w:rFonts w:ascii="Times New Roman"/>
          <w:b w:val="false"/>
          <w:i w:val="false"/>
          <w:color w:val="000000"/>
          <w:sz w:val="28"/>
        </w:rPr>
        <w:t>
      8. 1-кестенің 2-жолында кепіл туралы шарттың қолданылу мерзімінің нақты аяқталу күні және кепілді тоқтату негізі көрсетіледі.</w:t>
      </w:r>
    </w:p>
    <w:bookmarkEnd w:id="3299"/>
    <w:bookmarkStart w:name="z4868" w:id="3300"/>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End w:id="3300"/>
    <w:bookmarkStart w:name="z4869" w:id="3301"/>
    <w:p>
      <w:pPr>
        <w:spacing w:after="0"/>
        <w:ind w:left="0"/>
        <w:jc w:val="both"/>
      </w:pPr>
      <w:r>
        <w:rPr>
          <w:rFonts w:ascii="Times New Roman"/>
          <w:b w:val="false"/>
          <w:i w:val="false"/>
          <w:color w:val="000000"/>
          <w:sz w:val="28"/>
        </w:rPr>
        <w:t>
      9. 1-кестенің 4.1-жолы шартта көзделген қамтамасыз етуді Деректердің жүйелік тізбесіне сәйкес түрлері бойынша жіктеуге арналған.</w:t>
      </w:r>
    </w:p>
    <w:bookmarkEnd w:id="3301"/>
    <w:bookmarkStart w:name="z4870" w:id="3302"/>
    <w:p>
      <w:pPr>
        <w:spacing w:after="0"/>
        <w:ind w:left="0"/>
        <w:jc w:val="both"/>
      </w:pPr>
      <w:r>
        <w:rPr>
          <w:rFonts w:ascii="Times New Roman"/>
          <w:b w:val="false"/>
          <w:i w:val="false"/>
          <w:color w:val="000000"/>
          <w:sz w:val="28"/>
        </w:rPr>
        <w:t>
      10. 1-кестенің 4.2-жолы шарт бойынша валюта түрін көрсетуге арналған және ол "Валюталар мен қорларды ұсынуға арналған кодтар" ҚР ҰЖ 07 ISO 4217 Қазақстан Республикасының ұлттық жіктеуішіне сәйкес көрсетіледі.</w:t>
      </w:r>
    </w:p>
    <w:bookmarkEnd w:id="3302"/>
    <w:bookmarkStart w:name="z4871" w:id="3303"/>
    <w:p>
      <w:pPr>
        <w:spacing w:after="0"/>
        <w:ind w:left="0"/>
        <w:jc w:val="both"/>
      </w:pPr>
      <w:r>
        <w:rPr>
          <w:rFonts w:ascii="Times New Roman"/>
          <w:b w:val="false"/>
          <w:i w:val="false"/>
          <w:color w:val="000000"/>
          <w:sz w:val="28"/>
        </w:rPr>
        <w:t>
      11. 1-кестенің 4.3-жолы кредитордың кепіл саясатына сәйкес есептелген қамтамасыз ету құнын көрсетуге арналған.</w:t>
      </w:r>
    </w:p>
    <w:bookmarkEnd w:id="3303"/>
    <w:bookmarkStart w:name="z4872" w:id="3304"/>
    <w:p>
      <w:pPr>
        <w:spacing w:after="0"/>
        <w:ind w:left="0"/>
        <w:jc w:val="both"/>
      </w:pPr>
      <w:r>
        <w:rPr>
          <w:rFonts w:ascii="Times New Roman"/>
          <w:b w:val="false"/>
          <w:i w:val="false"/>
          <w:color w:val="000000"/>
          <w:sz w:val="28"/>
        </w:rPr>
        <w:t>
      1-кестенің 4.4-жолы есепті күнгі соңғы бағалауға (қайта бағалауға) қарай өзге түзетулердің дисконттарын қолданғанға дейін қамтамасыз етудің нарықтық құнын көрсетуге арналған.</w:t>
      </w:r>
    </w:p>
    <w:bookmarkEnd w:id="3304"/>
    <w:bookmarkStart w:name="z4873" w:id="3305"/>
    <w:p>
      <w:pPr>
        <w:spacing w:after="0"/>
        <w:ind w:left="0"/>
        <w:jc w:val="both"/>
      </w:pPr>
      <w:r>
        <w:rPr>
          <w:rFonts w:ascii="Times New Roman"/>
          <w:b w:val="false"/>
          <w:i w:val="false"/>
          <w:color w:val="000000"/>
          <w:sz w:val="28"/>
        </w:rPr>
        <w:t>
      1-кестенің 4.5-жолы қамтамасыз ету құны ескерілетін шоттың нөмірін көрсетуге арналған.</w:t>
      </w:r>
    </w:p>
    <w:bookmarkEnd w:id="3305"/>
    <w:bookmarkStart w:name="z4874" w:id="3306"/>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bookmarkEnd w:id="3306"/>
    <w:bookmarkStart w:name="z4875" w:id="3307"/>
    <w:p>
      <w:pPr>
        <w:spacing w:after="0"/>
        <w:ind w:left="0"/>
        <w:jc w:val="both"/>
      </w:pPr>
      <w:r>
        <w:rPr>
          <w:rFonts w:ascii="Times New Roman"/>
          <w:b w:val="false"/>
          <w:i w:val="false"/>
          <w:color w:val="000000"/>
          <w:sz w:val="28"/>
        </w:rPr>
        <w:t>
      12.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3307"/>
    <w:bookmarkStart w:name="z4876" w:id="3308"/>
    <w:p>
      <w:pPr>
        <w:spacing w:after="0"/>
        <w:ind w:left="0"/>
        <w:jc w:val="both"/>
      </w:pPr>
      <w:r>
        <w:rPr>
          <w:rFonts w:ascii="Times New Roman"/>
          <w:b w:val="false"/>
          <w:i w:val="false"/>
          <w:color w:val="000000"/>
          <w:sz w:val="28"/>
        </w:rPr>
        <w:t>
      13.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bookmarkEnd w:id="3308"/>
    <w:bookmarkStart w:name="z4877" w:id="3309"/>
    <w:p>
      <w:pPr>
        <w:spacing w:after="0"/>
        <w:ind w:left="0"/>
        <w:jc w:val="both"/>
      </w:pPr>
      <w:r>
        <w:rPr>
          <w:rFonts w:ascii="Times New Roman"/>
          <w:b w:val="false"/>
          <w:i w:val="false"/>
          <w:color w:val="000000"/>
          <w:sz w:val="28"/>
        </w:rPr>
        <w:t>
      14. 1-кестенің 5-жолы және 2-кестенің 4-жолы қамтамасыз ету туралы мәліметтер ескерілген күнді көрсетуге арналған.</w:t>
      </w:r>
    </w:p>
    <w:bookmarkEnd w:id="3309"/>
    <w:bookmarkStart w:name="z4878" w:id="3310"/>
    <w:p>
      <w:pPr>
        <w:spacing w:after="0"/>
        <w:ind w:left="0"/>
        <w:jc w:val="both"/>
      </w:pPr>
      <w:r>
        <w:rPr>
          <w:rFonts w:ascii="Times New Roman"/>
          <w:b w:val="false"/>
          <w:i w:val="false"/>
          <w:color w:val="000000"/>
          <w:sz w:val="28"/>
        </w:rPr>
        <w:t>
      15. 2-кестенің 1-жолында тиісті кепіл туралы шарт қамтамасыз ету болатын қарыз (шартты міндеттеме) шартының нөмірі мен күні көрсетіледі.</w:t>
      </w:r>
    </w:p>
    <w:bookmarkEnd w:id="3310"/>
    <w:bookmarkStart w:name="z4879" w:id="3311"/>
    <w:p>
      <w:pPr>
        <w:spacing w:after="0"/>
        <w:ind w:left="0"/>
        <w:jc w:val="both"/>
      </w:pPr>
      <w:r>
        <w:rPr>
          <w:rFonts w:ascii="Times New Roman"/>
          <w:b w:val="false"/>
          <w:i w:val="false"/>
          <w:color w:val="000000"/>
          <w:sz w:val="28"/>
        </w:rPr>
        <w:t>
      2-кестенің 2-жолында тиісті қарыз (шартты міндеттеме) шарты бойынша қамтамасыз ету болатын кепіл туралы шарттың нөмірі мен күні көрсетіледі.</w:t>
      </w:r>
    </w:p>
    <w:bookmarkEnd w:id="3311"/>
    <w:bookmarkStart w:name="z4880" w:id="3312"/>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bookmarkEnd w:id="3312"/>
    <w:bookmarkStart w:name="z4881" w:id="3313"/>
    <w:p>
      <w:pPr>
        <w:spacing w:after="0"/>
        <w:ind w:left="0"/>
        <w:jc w:val="both"/>
      </w:pPr>
      <w:r>
        <w:rPr>
          <w:rFonts w:ascii="Times New Roman"/>
          <w:b w:val="false"/>
          <w:i w:val="false"/>
          <w:color w:val="000000"/>
          <w:sz w:val="28"/>
        </w:rPr>
        <w:t>
      16.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bookmarkEnd w:id="3313"/>
    <w:bookmarkStart w:name="z4882" w:id="3314"/>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bookmarkEnd w:id="3314"/>
    <w:bookmarkStart w:name="z4883" w:id="3315"/>
    <w:p>
      <w:pPr>
        <w:spacing w:after="0"/>
        <w:ind w:left="0"/>
        <w:jc w:val="both"/>
      </w:pPr>
      <w:r>
        <w:rPr>
          <w:rFonts w:ascii="Times New Roman"/>
          <w:b w:val="false"/>
          <w:i w:val="false"/>
          <w:color w:val="000000"/>
          <w:sz w:val="28"/>
        </w:rPr>
        <w:t>
      Кепіл құны ретінде Қағидаларға 5-қосымшаға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bookmarkEnd w:id="3315"/>
    <w:bookmarkStart w:name="z4884" w:id="3316"/>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bookmarkEnd w:id="3316"/>
    <w:bookmarkStart w:name="z4885" w:id="3317"/>
    <w:p>
      <w:pPr>
        <w:spacing w:after="0"/>
        <w:ind w:left="0"/>
        <w:jc w:val="both"/>
      </w:pPr>
      <w:r>
        <w:rPr>
          <w:rFonts w:ascii="Times New Roman"/>
          <w:b w:val="false"/>
          <w:i w:val="false"/>
          <w:color w:val="000000"/>
          <w:sz w:val="28"/>
        </w:rPr>
        <w:t>
      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bookmarkEnd w:id="3317"/>
    <w:bookmarkStart w:name="z4886" w:id="3318"/>
    <w:p>
      <w:pPr>
        <w:spacing w:after="0"/>
        <w:ind w:left="0"/>
        <w:jc w:val="both"/>
      </w:pPr>
      <w:r>
        <w:rPr>
          <w:rFonts w:ascii="Times New Roman"/>
          <w:b w:val="false"/>
          <w:i w:val="false"/>
          <w:color w:val="000000"/>
          <w:sz w:val="28"/>
        </w:rPr>
        <w:t>
      2-кестенің 3.1 және 3.2-жолдарындағы көрсеткіштер кредиторда тиісті ақпарат болған кезде толтыру үшін міндетті болады.</w:t>
      </w:r>
    </w:p>
    <w:bookmarkEnd w:id="3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 есептілікті ұсыну мәселелері бойынша өзгерістер мен толықтыру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895" w:id="331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19"/>
    <w:bookmarkStart w:name="z4896" w:id="33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320"/>
    <w:bookmarkStart w:name="z4897" w:id="3321"/>
    <w:p>
      <w:pPr>
        <w:spacing w:after="0"/>
        <w:ind w:left="0"/>
        <w:jc w:val="both"/>
      </w:pPr>
      <w:r>
        <w:rPr>
          <w:rFonts w:ascii="Times New Roman"/>
          <w:b w:val="false"/>
          <w:i w:val="false"/>
          <w:color w:val="000000"/>
          <w:sz w:val="28"/>
        </w:rPr>
        <w:t>
      Әкімшілік нысанның атауы: қарызға (шартты міндеттемеге) қызмет көрсету туралы есеп</w:t>
      </w:r>
    </w:p>
    <w:bookmarkEnd w:id="3321"/>
    <w:bookmarkStart w:name="z4898" w:id="33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CR_CS1</w:t>
      </w:r>
    </w:p>
    <w:bookmarkEnd w:id="3322"/>
    <w:bookmarkStart w:name="z4899" w:id="3323"/>
    <w:p>
      <w:pPr>
        <w:spacing w:after="0"/>
        <w:ind w:left="0"/>
        <w:jc w:val="both"/>
      </w:pPr>
      <w:r>
        <w:rPr>
          <w:rFonts w:ascii="Times New Roman"/>
          <w:b w:val="false"/>
          <w:i w:val="false"/>
          <w:color w:val="000000"/>
          <w:sz w:val="28"/>
        </w:rPr>
        <w:t>
      Кезеңділігі: ай сайын</w:t>
      </w:r>
    </w:p>
    <w:bookmarkEnd w:id="3323"/>
    <w:bookmarkStart w:name="z4900" w:id="3324"/>
    <w:p>
      <w:pPr>
        <w:spacing w:after="0"/>
        <w:ind w:left="0"/>
        <w:jc w:val="both"/>
      </w:pPr>
      <w:r>
        <w:rPr>
          <w:rFonts w:ascii="Times New Roman"/>
          <w:b w:val="false"/>
          <w:i w:val="false"/>
          <w:color w:val="000000"/>
          <w:sz w:val="28"/>
        </w:rPr>
        <w:t>
      Есепті кезеңі: 20___жылғы "__" ________ жағдай бойынша</w:t>
      </w:r>
    </w:p>
    <w:bookmarkEnd w:id="3324"/>
    <w:bookmarkStart w:name="z4901" w:id="332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325"/>
    <w:bookmarkStart w:name="z4902" w:id="33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bookmarkEnd w:id="3326"/>
    <w:bookmarkStart w:name="z4903" w:id="3327"/>
    <w:p>
      <w:pPr>
        <w:spacing w:after="0"/>
        <w:ind w:left="0"/>
        <w:jc w:val="both"/>
      </w:pPr>
      <w:r>
        <w:rPr>
          <w:rFonts w:ascii="Times New Roman"/>
          <w:b w:val="false"/>
          <w:i w:val="false"/>
          <w:color w:val="000000"/>
          <w:sz w:val="28"/>
        </w:rPr>
        <w:t>
      БСН: __________________</w:t>
      </w:r>
    </w:p>
    <w:bookmarkEnd w:id="3327"/>
    <w:bookmarkStart w:name="z4904" w:id="3328"/>
    <w:p>
      <w:pPr>
        <w:spacing w:after="0"/>
        <w:ind w:left="0"/>
        <w:jc w:val="both"/>
      </w:pPr>
      <w:r>
        <w:rPr>
          <w:rFonts w:ascii="Times New Roman"/>
          <w:b w:val="false"/>
          <w:i w:val="false"/>
          <w:color w:val="000000"/>
          <w:sz w:val="28"/>
        </w:rPr>
        <w:t>
      Жинау әдісі: электрондық түрде</w:t>
      </w:r>
    </w:p>
    <w:bookmarkEnd w:id="3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мен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кешірілген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5" w:id="3329"/>
    <w:p>
      <w:pPr>
        <w:spacing w:after="0"/>
        <w:ind w:left="0"/>
        <w:jc w:val="both"/>
      </w:pPr>
      <w:r>
        <w:rPr>
          <w:rFonts w:ascii="Times New Roman"/>
          <w:b w:val="false"/>
          <w:i w:val="false"/>
          <w:color w:val="000000"/>
          <w:sz w:val="28"/>
        </w:rPr>
        <w:t>
      Атауы ________________________________________________________</w:t>
      </w:r>
    </w:p>
    <w:bookmarkEnd w:id="3329"/>
    <w:bookmarkStart w:name="z4906" w:id="3330"/>
    <w:p>
      <w:pPr>
        <w:spacing w:after="0"/>
        <w:ind w:left="0"/>
        <w:jc w:val="both"/>
      </w:pPr>
      <w:r>
        <w:rPr>
          <w:rFonts w:ascii="Times New Roman"/>
          <w:b w:val="false"/>
          <w:i w:val="false"/>
          <w:color w:val="000000"/>
          <w:sz w:val="28"/>
        </w:rPr>
        <w:t>
      Мекенжайы ___________________________________________________</w:t>
      </w:r>
    </w:p>
    <w:bookmarkEnd w:id="3330"/>
    <w:bookmarkStart w:name="z4907" w:id="3331"/>
    <w:p>
      <w:pPr>
        <w:spacing w:after="0"/>
        <w:ind w:left="0"/>
        <w:jc w:val="both"/>
      </w:pPr>
      <w:r>
        <w:rPr>
          <w:rFonts w:ascii="Times New Roman"/>
          <w:b w:val="false"/>
          <w:i w:val="false"/>
          <w:color w:val="000000"/>
          <w:sz w:val="28"/>
        </w:rPr>
        <w:t>
      Телефоны _____________________________________________________</w:t>
      </w:r>
    </w:p>
    <w:bookmarkEnd w:id="3331"/>
    <w:bookmarkStart w:name="z4908" w:id="3332"/>
    <w:p>
      <w:pPr>
        <w:spacing w:after="0"/>
        <w:ind w:left="0"/>
        <w:jc w:val="both"/>
      </w:pPr>
      <w:r>
        <w:rPr>
          <w:rFonts w:ascii="Times New Roman"/>
          <w:b w:val="false"/>
          <w:i w:val="false"/>
          <w:color w:val="000000"/>
          <w:sz w:val="28"/>
        </w:rPr>
        <w:t>
      Электрондық пошта мекенжайы __________________________________</w:t>
      </w:r>
    </w:p>
    <w:bookmarkEnd w:id="3332"/>
    <w:bookmarkStart w:name="z4909" w:id="3333"/>
    <w:p>
      <w:pPr>
        <w:spacing w:after="0"/>
        <w:ind w:left="0"/>
        <w:jc w:val="both"/>
      </w:pPr>
      <w:r>
        <w:rPr>
          <w:rFonts w:ascii="Times New Roman"/>
          <w:b w:val="false"/>
          <w:i w:val="false"/>
          <w:color w:val="000000"/>
          <w:sz w:val="28"/>
        </w:rPr>
        <w:t>
      Орындаушы __________________________________ ________________  тегі, аты және әкесінің аты (ол болған жағдайда) телефоны</w:t>
      </w:r>
    </w:p>
    <w:bookmarkEnd w:id="3333"/>
    <w:bookmarkStart w:name="z4910" w:id="333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34"/>
    <w:bookmarkStart w:name="z4911" w:id="3335"/>
    <w:p>
      <w:pPr>
        <w:spacing w:after="0"/>
        <w:ind w:left="0"/>
        <w:jc w:val="both"/>
      </w:pPr>
      <w:r>
        <w:rPr>
          <w:rFonts w:ascii="Times New Roman"/>
          <w:b w:val="false"/>
          <w:i w:val="false"/>
          <w:color w:val="000000"/>
          <w:sz w:val="28"/>
        </w:rPr>
        <w:t>
      ______________________________________________ _______________  тегі, аты және әкесінің аты (ол болған жағдайда) қолы</w:t>
      </w:r>
    </w:p>
    <w:bookmarkEnd w:id="3335"/>
    <w:bookmarkStart w:name="z4912" w:id="3336"/>
    <w:p>
      <w:pPr>
        <w:spacing w:after="0"/>
        <w:ind w:left="0"/>
        <w:jc w:val="both"/>
      </w:pPr>
      <w:r>
        <w:rPr>
          <w:rFonts w:ascii="Times New Roman"/>
          <w:b w:val="false"/>
          <w:i w:val="false"/>
          <w:color w:val="000000"/>
          <w:sz w:val="28"/>
        </w:rPr>
        <w:t>
      Күні 20__ жылғы "____" ______________</w:t>
      </w:r>
    </w:p>
    <w:bookmarkEnd w:id="3336"/>
    <w:bookmarkStart w:name="z4913" w:id="3337"/>
    <w:p>
      <w:pPr>
        <w:spacing w:after="0"/>
        <w:ind w:left="0"/>
        <w:jc w:val="both"/>
      </w:pPr>
      <w:r>
        <w:rPr>
          <w:rFonts w:ascii="Times New Roman"/>
          <w:b w:val="false"/>
          <w:i w:val="false"/>
          <w:color w:val="000000"/>
          <w:sz w:val="28"/>
        </w:rPr>
        <w:t>
      Ескертпе: нысан "Қарызға (шартты міндеттемеге)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3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"Қарызға (шартты міндеттемеге)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деректерді өтеусіз негізде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919" w:id="3338"/>
    <w:p>
      <w:pPr>
        <w:spacing w:after="0"/>
        <w:ind w:left="0"/>
        <w:jc w:val="left"/>
      </w:pPr>
      <w:r>
        <w:rPr>
          <w:rFonts w:ascii="Times New Roman"/>
          <w:b/>
          <w:i w:val="false"/>
          <w:color w:val="000000"/>
        </w:rPr>
        <w:t xml:space="preserve"> "Қарызға (шартты міндеттемеге) қызмет көрсету туралы есеп" (индексі – CR_CS1, кезеңділігі – ай сайын) әкімшілік деректерді өтеусіз негізде жинауға арналған нысанын толтыру бойынша түсіндірме</w:t>
      </w:r>
    </w:p>
    <w:bookmarkEnd w:id="3338"/>
    <w:bookmarkStart w:name="z4920" w:id="3339"/>
    <w:p>
      <w:pPr>
        <w:spacing w:after="0"/>
        <w:ind w:left="0"/>
        <w:jc w:val="left"/>
      </w:pPr>
      <w:r>
        <w:rPr>
          <w:rFonts w:ascii="Times New Roman"/>
          <w:b/>
          <w:i w:val="false"/>
          <w:color w:val="000000"/>
        </w:rPr>
        <w:t xml:space="preserve"> 1-тарау. Жалпы ережелер</w:t>
      </w:r>
    </w:p>
    <w:bookmarkEnd w:id="3339"/>
    <w:bookmarkStart w:name="z4921" w:id="3340"/>
    <w:p>
      <w:pPr>
        <w:spacing w:after="0"/>
        <w:ind w:left="0"/>
        <w:jc w:val="both"/>
      </w:pPr>
      <w:r>
        <w:rPr>
          <w:rFonts w:ascii="Times New Roman"/>
          <w:b w:val="false"/>
          <w:i w:val="false"/>
          <w:color w:val="000000"/>
          <w:sz w:val="28"/>
        </w:rPr>
        <w:t>
      1. Осы түсіндірмеде "Қарызға (шартты міндеттемеге)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40"/>
    <w:bookmarkStart w:name="z4922" w:id="3341"/>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341"/>
    <w:bookmarkStart w:name="z4923" w:id="3342"/>
    <w:p>
      <w:pPr>
        <w:spacing w:after="0"/>
        <w:ind w:left="0"/>
        <w:jc w:val="both"/>
      </w:pPr>
      <w:r>
        <w:rPr>
          <w:rFonts w:ascii="Times New Roman"/>
          <w:b w:val="false"/>
          <w:i w:val="false"/>
          <w:color w:val="000000"/>
          <w:sz w:val="28"/>
        </w:rPr>
        <w:t>
      3.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bookmarkEnd w:id="3342"/>
    <w:bookmarkStart w:name="z4924" w:id="3343"/>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3343"/>
    <w:bookmarkStart w:name="z4925" w:id="3344"/>
    <w:p>
      <w:pPr>
        <w:spacing w:after="0"/>
        <w:ind w:left="0"/>
        <w:jc w:val="both"/>
      </w:pPr>
      <w:r>
        <w:rPr>
          <w:rFonts w:ascii="Times New Roman"/>
          <w:b w:val="false"/>
          <w:i w:val="false"/>
          <w:color w:val="000000"/>
          <w:sz w:val="28"/>
        </w:rPr>
        <w:t>
      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bookmarkEnd w:id="3344"/>
    <w:bookmarkStart w:name="z4926" w:id="3345"/>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(бұдан әрі – Деректердің жүйелік тізбесі) сәйкес көрсетіледі. Нысандағы күндер "КК.АА.ЖЖЖЖ", мұнда "КК" – күні, "АА" – айы, "ЖЖЖЖ" – жылы форматында көрсетіледі. Күнді уақытсыз көрсету көзделген жағдайларда уақыт көрсетілген күннің 0 сағаты 00 минуты 00 секунды ретінде қабылданады.</w:t>
      </w:r>
    </w:p>
    <w:bookmarkEnd w:id="3345"/>
    <w:bookmarkStart w:name="z4927" w:id="3346"/>
    <w:p>
      <w:pPr>
        <w:spacing w:after="0"/>
        <w:ind w:left="0"/>
        <w:jc w:val="both"/>
      </w:pPr>
      <w:r>
        <w:rPr>
          <w:rFonts w:ascii="Times New Roman"/>
          <w:b w:val="false"/>
          <w:i w:val="false"/>
          <w:color w:val="000000"/>
          <w:sz w:val="28"/>
        </w:rPr>
        <w:t>
      5.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bookmarkEnd w:id="3346"/>
    <w:bookmarkStart w:name="z4928" w:id="3347"/>
    <w:p>
      <w:pPr>
        <w:spacing w:after="0"/>
        <w:ind w:left="0"/>
        <w:jc w:val="left"/>
      </w:pPr>
      <w:r>
        <w:rPr>
          <w:rFonts w:ascii="Times New Roman"/>
          <w:b/>
          <w:i w:val="false"/>
          <w:color w:val="000000"/>
        </w:rPr>
        <w:t xml:space="preserve"> 2-тарау. Нысанды толтыру бойынша түсіндірме</w:t>
      </w:r>
    </w:p>
    <w:bookmarkEnd w:id="3347"/>
    <w:bookmarkStart w:name="z4929" w:id="3348"/>
    <w:p>
      <w:pPr>
        <w:spacing w:after="0"/>
        <w:ind w:left="0"/>
        <w:jc w:val="both"/>
      </w:pPr>
      <w:r>
        <w:rPr>
          <w:rFonts w:ascii="Times New Roman"/>
          <w:b w:val="false"/>
          <w:i w:val="false"/>
          <w:color w:val="000000"/>
          <w:sz w:val="28"/>
        </w:rPr>
        <w:t>
      6.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bookmarkEnd w:id="3348"/>
    <w:bookmarkStart w:name="z4930" w:id="3349"/>
    <w:p>
      <w:pPr>
        <w:spacing w:after="0"/>
        <w:ind w:left="0"/>
        <w:jc w:val="both"/>
      </w:pPr>
      <w:r>
        <w:rPr>
          <w:rFonts w:ascii="Times New Roman"/>
          <w:b w:val="false"/>
          <w:i w:val="false"/>
          <w:color w:val="000000"/>
          <w:sz w:val="28"/>
        </w:rPr>
        <w:t>
      Қазақстан Республикасы бейрезидент-банкінің филиалы үшін бухгалтерлік баланс деп активтер мен міндеттемелер туралы есеп түсініледі.</w:t>
      </w:r>
    </w:p>
    <w:bookmarkEnd w:id="3349"/>
    <w:bookmarkStart w:name="z4931" w:id="3350"/>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жаңартылуы тиіс.</w:t>
      </w:r>
    </w:p>
    <w:bookmarkEnd w:id="3350"/>
    <w:bookmarkStart w:name="z4932" w:id="3351"/>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bookmarkEnd w:id="3351"/>
    <w:bookmarkStart w:name="z4933" w:id="3352"/>
    <w:p>
      <w:pPr>
        <w:spacing w:after="0"/>
        <w:ind w:left="0"/>
        <w:jc w:val="both"/>
      </w:pPr>
      <w:r>
        <w:rPr>
          <w:rFonts w:ascii="Times New Roman"/>
          <w:b w:val="false"/>
          <w:i w:val="false"/>
          <w:color w:val="000000"/>
          <w:sz w:val="28"/>
        </w:rPr>
        <w:t>
      7.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3352"/>
    <w:bookmarkStart w:name="z4934" w:id="3353"/>
    <w:p>
      <w:pPr>
        <w:spacing w:after="0"/>
        <w:ind w:left="0"/>
        <w:jc w:val="both"/>
      </w:pPr>
      <w:r>
        <w:rPr>
          <w:rFonts w:ascii="Times New Roman"/>
          <w:b w:val="false"/>
          <w:i w:val="false"/>
          <w:color w:val="000000"/>
          <w:sz w:val="28"/>
        </w:rPr>
        <w:t>
      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bookmarkEnd w:id="3353"/>
    <w:bookmarkStart w:name="z4935" w:id="3354"/>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bookmarkEnd w:id="3354"/>
    <w:bookmarkStart w:name="z4936" w:id="3355"/>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bookmarkEnd w:id="3355"/>
    <w:bookmarkStart w:name="z4937" w:id="3356"/>
    <w:p>
      <w:pPr>
        <w:spacing w:after="0"/>
        <w:ind w:left="0"/>
        <w:jc w:val="both"/>
      </w:pPr>
      <w:r>
        <w:rPr>
          <w:rFonts w:ascii="Times New Roman"/>
          <w:b w:val="false"/>
          <w:i w:val="false"/>
          <w:color w:val="000000"/>
          <w:sz w:val="28"/>
        </w:rPr>
        <w:t>
      8.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3356"/>
    <w:bookmarkStart w:name="z4938" w:id="3357"/>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End w:id="3357"/>
    <w:bookmarkStart w:name="z4939" w:id="3358"/>
    <w:p>
      <w:pPr>
        <w:spacing w:after="0"/>
        <w:ind w:left="0"/>
        <w:jc w:val="both"/>
      </w:pPr>
      <w:r>
        <w:rPr>
          <w:rFonts w:ascii="Times New Roman"/>
          <w:b w:val="false"/>
          <w:i w:val="false"/>
          <w:color w:val="000000"/>
          <w:sz w:val="28"/>
        </w:rPr>
        <w:t>
      9.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3358"/>
    <w:bookmarkStart w:name="z4940" w:id="3359"/>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bookmarkEnd w:id="3359"/>
    <w:bookmarkStart w:name="z4941" w:id="3360"/>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bookmarkEnd w:id="3360"/>
    <w:bookmarkStart w:name="z4942" w:id="3361"/>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bookmarkEnd w:id="3361"/>
    <w:bookmarkStart w:name="z4943" w:id="3362"/>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362"/>
    <w:bookmarkStart w:name="z4944" w:id="3363"/>
    <w:p>
      <w:pPr>
        <w:spacing w:after="0"/>
        <w:ind w:left="0"/>
        <w:jc w:val="both"/>
      </w:pPr>
      <w:r>
        <w:rPr>
          <w:rFonts w:ascii="Times New Roman"/>
          <w:b w:val="false"/>
          <w:i w:val="false"/>
          <w:color w:val="000000"/>
          <w:sz w:val="28"/>
        </w:rPr>
        <w:t>
      10.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3363"/>
    <w:bookmarkStart w:name="z4945" w:id="3364"/>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bookmarkEnd w:id="3364"/>
    <w:bookmarkStart w:name="z4946" w:id="3365"/>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bookmarkEnd w:id="3365"/>
    <w:bookmarkStart w:name="z4947" w:id="3366"/>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366"/>
    <w:bookmarkStart w:name="z4948" w:id="3367"/>
    <w:p>
      <w:pPr>
        <w:spacing w:after="0"/>
        <w:ind w:left="0"/>
        <w:jc w:val="both"/>
      </w:pPr>
      <w:r>
        <w:rPr>
          <w:rFonts w:ascii="Times New Roman"/>
          <w:b w:val="false"/>
          <w:i w:val="false"/>
          <w:color w:val="000000"/>
          <w:sz w:val="28"/>
        </w:rPr>
        <w:t>
      11. 2.9 және 2.10-жолдар есепті күнгі жағдай бойынша шартты міндеттеме сомасын және сома есепке алынатын шот нөмірін көрсетуге арналған.</w:t>
      </w:r>
    </w:p>
    <w:bookmarkEnd w:id="3367"/>
    <w:bookmarkStart w:name="z4949" w:id="3368"/>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bookmarkEnd w:id="3368"/>
    <w:bookmarkStart w:name="z4950" w:id="3369"/>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bookmarkEnd w:id="3369"/>
    <w:bookmarkStart w:name="z4951" w:id="3370"/>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End w:id="3370"/>
    <w:bookmarkStart w:name="z4952" w:id="3371"/>
    <w:p>
      <w:pPr>
        <w:spacing w:after="0"/>
        <w:ind w:left="0"/>
        <w:jc w:val="both"/>
      </w:pPr>
      <w:r>
        <w:rPr>
          <w:rFonts w:ascii="Times New Roman"/>
          <w:b w:val="false"/>
          <w:i w:val="false"/>
          <w:color w:val="000000"/>
          <w:sz w:val="28"/>
        </w:rPr>
        <w:t>
      12.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3371"/>
    <w:bookmarkStart w:name="z4953" w:id="3372"/>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bookmarkEnd w:id="3372"/>
    <w:bookmarkStart w:name="z4954" w:id="3373"/>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bookmarkEnd w:id="3373"/>
    <w:bookmarkStart w:name="z4955" w:id="3374"/>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374"/>
    <w:bookmarkStart w:name="z4956" w:id="3375"/>
    <w:p>
      <w:pPr>
        <w:spacing w:after="0"/>
        <w:ind w:left="0"/>
        <w:jc w:val="both"/>
      </w:pPr>
      <w:r>
        <w:rPr>
          <w:rFonts w:ascii="Times New Roman"/>
          <w:b w:val="false"/>
          <w:i w:val="false"/>
          <w:color w:val="000000"/>
          <w:sz w:val="28"/>
        </w:rPr>
        <w:t xml:space="preserve">
      13.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 </w:t>
      </w:r>
    </w:p>
    <w:bookmarkEnd w:id="3375"/>
    <w:bookmarkStart w:name="z4957" w:id="3376"/>
    <w:p>
      <w:pPr>
        <w:spacing w:after="0"/>
        <w:ind w:left="0"/>
        <w:jc w:val="both"/>
      </w:pPr>
      <w:r>
        <w:rPr>
          <w:rFonts w:ascii="Times New Roman"/>
          <w:b w:val="false"/>
          <w:i w:val="false"/>
          <w:color w:val="000000"/>
          <w:sz w:val="28"/>
        </w:rPr>
        <w:t>
      Екі әртүрлі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End w:id="3376"/>
    <w:bookmarkStart w:name="z4958" w:id="3377"/>
    <w:p>
      <w:pPr>
        <w:spacing w:after="0"/>
        <w:ind w:left="0"/>
        <w:jc w:val="both"/>
      </w:pPr>
      <w:r>
        <w:rPr>
          <w:rFonts w:ascii="Times New Roman"/>
          <w:b w:val="false"/>
          <w:i w:val="false"/>
          <w:color w:val="000000"/>
          <w:sz w:val="28"/>
        </w:rPr>
        <w:t>
      14.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3377"/>
    <w:bookmarkStart w:name="z4959" w:id="3378"/>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bookmarkEnd w:id="3378"/>
    <w:bookmarkStart w:name="z4960" w:id="3379"/>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bookmarkEnd w:id="3379"/>
    <w:bookmarkStart w:name="z4961" w:id="3380"/>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End w:id="3380"/>
    <w:bookmarkStart w:name="z4962" w:id="3381"/>
    <w:p>
      <w:pPr>
        <w:spacing w:after="0"/>
        <w:ind w:left="0"/>
        <w:jc w:val="both"/>
      </w:pPr>
      <w:r>
        <w:rPr>
          <w:rFonts w:ascii="Times New Roman"/>
          <w:b w:val="false"/>
          <w:i w:val="false"/>
          <w:color w:val="000000"/>
          <w:sz w:val="28"/>
        </w:rPr>
        <w:t>
      15.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3381"/>
    <w:bookmarkStart w:name="z4963" w:id="3382"/>
    <w:p>
      <w:pPr>
        <w:spacing w:after="0"/>
        <w:ind w:left="0"/>
        <w:jc w:val="both"/>
      </w:pPr>
      <w:r>
        <w:rPr>
          <w:rFonts w:ascii="Times New Roman"/>
          <w:b w:val="false"/>
          <w:i w:val="false"/>
          <w:color w:val="000000"/>
          <w:sz w:val="28"/>
        </w:rPr>
        <w:t>
      16.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3382"/>
    <w:bookmarkStart w:name="z4964" w:id="3383"/>
    <w:p>
      <w:pPr>
        <w:spacing w:after="0"/>
        <w:ind w:left="0"/>
        <w:jc w:val="both"/>
      </w:pPr>
      <w:r>
        <w:rPr>
          <w:rFonts w:ascii="Times New Roman"/>
          <w:b w:val="false"/>
          <w:i w:val="false"/>
          <w:color w:val="000000"/>
          <w:sz w:val="28"/>
        </w:rPr>
        <w:t>
      17. 3-жол жүргізілген күнін көрсете отырып, есепті кезеңде қайта құрылымдау жүргізілген қарыздарды сәйкестендіруге арналған.</w:t>
      </w:r>
    </w:p>
    <w:bookmarkEnd w:id="3383"/>
    <w:bookmarkStart w:name="z4965" w:id="3384"/>
    <w:p>
      <w:pPr>
        <w:spacing w:after="0"/>
        <w:ind w:left="0"/>
        <w:jc w:val="both"/>
      </w:pPr>
      <w:r>
        <w:rPr>
          <w:rFonts w:ascii="Times New Roman"/>
          <w:b w:val="false"/>
          <w:i w:val="false"/>
          <w:color w:val="000000"/>
          <w:sz w:val="28"/>
        </w:rPr>
        <w:t>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36994 болып тіркелген) сәйкес анықталады. Осы абзац "Қазақстанның Даму Банкі" акционерлік қоғамына қолданылмайды. </w:t>
      </w:r>
    </w:p>
    <w:bookmarkEnd w:id="3384"/>
    <w:bookmarkStart w:name="z4966" w:id="3385"/>
    <w:p>
      <w:pPr>
        <w:spacing w:after="0"/>
        <w:ind w:left="0"/>
        <w:jc w:val="both"/>
      </w:pPr>
      <w:r>
        <w:rPr>
          <w:rFonts w:ascii="Times New Roman"/>
          <w:b w:val="false"/>
          <w:i w:val="false"/>
          <w:color w:val="000000"/>
          <w:sz w:val="28"/>
        </w:rPr>
        <w:t>
      Егер қарыз жаңа қарыз шартын жасау арқылы қайта құрылымдалған болса, қайта құрылымдау туралы мәліметтер жаңа шартта көрсетіледі.</w:t>
      </w:r>
    </w:p>
    <w:bookmarkEnd w:id="3385"/>
    <w:bookmarkStart w:name="z4967" w:id="3386"/>
    <w:p>
      <w:pPr>
        <w:spacing w:after="0"/>
        <w:ind w:left="0"/>
        <w:jc w:val="both"/>
      </w:pPr>
      <w:r>
        <w:rPr>
          <w:rFonts w:ascii="Times New Roman"/>
          <w:b w:val="false"/>
          <w:i w:val="false"/>
          <w:color w:val="000000"/>
          <w:sz w:val="28"/>
        </w:rPr>
        <w:t>
      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bookmarkEnd w:id="3386"/>
    <w:bookmarkStart w:name="z4968" w:id="3387"/>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End w:id="3387"/>
    <w:bookmarkStart w:name="z4969" w:id="3388"/>
    <w:p>
      <w:pPr>
        <w:spacing w:after="0"/>
        <w:ind w:left="0"/>
        <w:jc w:val="both"/>
      </w:pPr>
      <w:r>
        <w:rPr>
          <w:rFonts w:ascii="Times New Roman"/>
          <w:b w:val="false"/>
          <w:i w:val="false"/>
          <w:color w:val="000000"/>
          <w:sz w:val="28"/>
        </w:rPr>
        <w:t>
      18. 4-жол қарызға (шартты міндеттемеге) қызмет көрсету туралы мәліметтер ескерілген күнді көрсетуге арналған.</w:t>
      </w:r>
    </w:p>
    <w:bookmarkEnd w:id="3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нарығына қатысушылардың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мәселелері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"Қазақстанның Даму Банкі" акционерлік қоғамының және банк операцияларының жекелеген түрлерін жүзеге асыратын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ұйымдардың қарыздар мен шартты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жөніндегі 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986" w:id="338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389"/>
    <w:bookmarkStart w:name="z4987" w:id="33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390"/>
    <w:bookmarkStart w:name="z4988" w:id="3391"/>
    <w:p>
      <w:pPr>
        <w:spacing w:after="0"/>
        <w:ind w:left="0"/>
        <w:jc w:val="both"/>
      </w:pPr>
      <w:r>
        <w:rPr>
          <w:rFonts w:ascii="Times New Roman"/>
          <w:b w:val="false"/>
          <w:i w:val="false"/>
          <w:color w:val="000000"/>
          <w:sz w:val="28"/>
        </w:rPr>
        <w:t>
      Әкімшілік нысанның атауы: провизиялар және тәуекелдерді бағалау туралы есеп</w:t>
      </w:r>
    </w:p>
    <w:bookmarkEnd w:id="3391"/>
    <w:bookmarkStart w:name="z4989" w:id="33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CR_PRA1</w:t>
      </w:r>
    </w:p>
    <w:bookmarkEnd w:id="3392"/>
    <w:bookmarkStart w:name="z4990" w:id="3393"/>
    <w:p>
      <w:pPr>
        <w:spacing w:after="0"/>
        <w:ind w:left="0"/>
        <w:jc w:val="both"/>
      </w:pPr>
      <w:r>
        <w:rPr>
          <w:rFonts w:ascii="Times New Roman"/>
          <w:b w:val="false"/>
          <w:i w:val="false"/>
          <w:color w:val="000000"/>
          <w:sz w:val="28"/>
        </w:rPr>
        <w:t>
      Кезеңділігі: ай сайын</w:t>
      </w:r>
    </w:p>
    <w:bookmarkEnd w:id="3393"/>
    <w:bookmarkStart w:name="z4991" w:id="3394"/>
    <w:p>
      <w:pPr>
        <w:spacing w:after="0"/>
        <w:ind w:left="0"/>
        <w:jc w:val="both"/>
      </w:pPr>
      <w:r>
        <w:rPr>
          <w:rFonts w:ascii="Times New Roman"/>
          <w:b w:val="false"/>
          <w:i w:val="false"/>
          <w:color w:val="000000"/>
          <w:sz w:val="28"/>
        </w:rPr>
        <w:t>
      Есепті кезеңі: 20__жылғы "___" ________ жағдай бойынша</w:t>
      </w:r>
    </w:p>
    <w:bookmarkEnd w:id="3394"/>
    <w:bookmarkStart w:name="z4992" w:id="33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395"/>
    <w:bookmarkStart w:name="z4993" w:id="33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bookmarkEnd w:id="3396"/>
    <w:bookmarkStart w:name="z4994" w:id="3397"/>
    <w:p>
      <w:pPr>
        <w:spacing w:after="0"/>
        <w:ind w:left="0"/>
        <w:jc w:val="both"/>
      </w:pPr>
      <w:r>
        <w:rPr>
          <w:rFonts w:ascii="Times New Roman"/>
          <w:b w:val="false"/>
          <w:i w:val="false"/>
          <w:color w:val="000000"/>
          <w:sz w:val="28"/>
        </w:rPr>
        <w:t>
      БСН: __________________</w:t>
      </w:r>
    </w:p>
    <w:bookmarkEnd w:id="3397"/>
    <w:bookmarkStart w:name="z4995" w:id="3398"/>
    <w:p>
      <w:pPr>
        <w:spacing w:after="0"/>
        <w:ind w:left="0"/>
        <w:jc w:val="both"/>
      </w:pPr>
      <w:r>
        <w:rPr>
          <w:rFonts w:ascii="Times New Roman"/>
          <w:b w:val="false"/>
          <w:i w:val="false"/>
          <w:color w:val="000000"/>
          <w:sz w:val="28"/>
        </w:rPr>
        <w:t>
      Жинау әдісі: электрондық түрде</w:t>
      </w:r>
    </w:p>
    <w:bookmarkEnd w:id="3398"/>
    <w:bookmarkStart w:name="z4996" w:id="3399"/>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3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кірісіне борыштың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кірісіне борыштың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жобасының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7" w:id="3400"/>
    <w:p>
      <w:pPr>
        <w:spacing w:after="0"/>
        <w:ind w:left="0"/>
        <w:jc w:val="both"/>
      </w:pPr>
      <w:r>
        <w:rPr>
          <w:rFonts w:ascii="Times New Roman"/>
          <w:b w:val="false"/>
          <w:i w:val="false"/>
          <w:color w:val="000000"/>
          <w:sz w:val="28"/>
        </w:rPr>
        <w:t>
      2-кесте. Қамтамасыз ету бойынша тәуекелдерді бағалау туралы есеп</w:t>
      </w:r>
    </w:p>
    <w:bookmarkEnd w:id="3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8" w:id="3401"/>
    <w:p>
      <w:pPr>
        <w:spacing w:after="0"/>
        <w:ind w:left="0"/>
        <w:jc w:val="both"/>
      </w:pPr>
      <w:r>
        <w:rPr>
          <w:rFonts w:ascii="Times New Roman"/>
          <w:b w:val="false"/>
          <w:i w:val="false"/>
          <w:color w:val="000000"/>
          <w:sz w:val="28"/>
        </w:rPr>
        <w:t>
      Атауы _________________________________________________________</w:t>
      </w:r>
    </w:p>
    <w:bookmarkEnd w:id="3401"/>
    <w:bookmarkStart w:name="z4999" w:id="3402"/>
    <w:p>
      <w:pPr>
        <w:spacing w:after="0"/>
        <w:ind w:left="0"/>
        <w:jc w:val="both"/>
      </w:pPr>
      <w:r>
        <w:rPr>
          <w:rFonts w:ascii="Times New Roman"/>
          <w:b w:val="false"/>
          <w:i w:val="false"/>
          <w:color w:val="000000"/>
          <w:sz w:val="28"/>
        </w:rPr>
        <w:t>
      Мекенжайы ____________________________________________________</w:t>
      </w:r>
    </w:p>
    <w:bookmarkEnd w:id="3402"/>
    <w:bookmarkStart w:name="z5000" w:id="3403"/>
    <w:p>
      <w:pPr>
        <w:spacing w:after="0"/>
        <w:ind w:left="0"/>
        <w:jc w:val="both"/>
      </w:pPr>
      <w:r>
        <w:rPr>
          <w:rFonts w:ascii="Times New Roman"/>
          <w:b w:val="false"/>
          <w:i w:val="false"/>
          <w:color w:val="000000"/>
          <w:sz w:val="28"/>
        </w:rPr>
        <w:t>
      Телефоны ______________________________________________________</w:t>
      </w:r>
    </w:p>
    <w:bookmarkEnd w:id="3403"/>
    <w:bookmarkStart w:name="z5001" w:id="3404"/>
    <w:p>
      <w:pPr>
        <w:spacing w:after="0"/>
        <w:ind w:left="0"/>
        <w:jc w:val="both"/>
      </w:pPr>
      <w:r>
        <w:rPr>
          <w:rFonts w:ascii="Times New Roman"/>
          <w:b w:val="false"/>
          <w:i w:val="false"/>
          <w:color w:val="000000"/>
          <w:sz w:val="28"/>
        </w:rPr>
        <w:t>
      Электрондық пошта мекенжайы ___________________________________</w:t>
      </w:r>
    </w:p>
    <w:bookmarkEnd w:id="3404"/>
    <w:bookmarkStart w:name="z5002" w:id="3405"/>
    <w:p>
      <w:pPr>
        <w:spacing w:after="0"/>
        <w:ind w:left="0"/>
        <w:jc w:val="both"/>
      </w:pPr>
      <w:r>
        <w:rPr>
          <w:rFonts w:ascii="Times New Roman"/>
          <w:b w:val="false"/>
          <w:i w:val="false"/>
          <w:color w:val="000000"/>
          <w:sz w:val="28"/>
        </w:rPr>
        <w:t>
      Орындаушы __________________________________ ________________  тегі, аты және әкесінің аты (ол болған жағдайда) телефоны</w:t>
      </w:r>
    </w:p>
    <w:bookmarkEnd w:id="3405"/>
    <w:bookmarkStart w:name="z5003" w:id="340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406"/>
    <w:bookmarkStart w:name="z5004" w:id="3407"/>
    <w:p>
      <w:pPr>
        <w:spacing w:after="0"/>
        <w:ind w:left="0"/>
        <w:jc w:val="both"/>
      </w:pPr>
      <w:r>
        <w:rPr>
          <w:rFonts w:ascii="Times New Roman"/>
          <w:b w:val="false"/>
          <w:i w:val="false"/>
          <w:color w:val="000000"/>
          <w:sz w:val="28"/>
        </w:rPr>
        <w:t>
      ______________________________________________ _______________  тегі, аты және әкесінің аты (ол болған жағдайда) қолы</w:t>
      </w:r>
    </w:p>
    <w:bookmarkEnd w:id="3407"/>
    <w:bookmarkStart w:name="z5005" w:id="3408"/>
    <w:p>
      <w:pPr>
        <w:spacing w:after="0"/>
        <w:ind w:left="0"/>
        <w:jc w:val="both"/>
      </w:pPr>
      <w:r>
        <w:rPr>
          <w:rFonts w:ascii="Times New Roman"/>
          <w:b w:val="false"/>
          <w:i w:val="false"/>
          <w:color w:val="000000"/>
          <w:sz w:val="28"/>
        </w:rPr>
        <w:t>
      Күні 20__ жылғы "____" ______________</w:t>
      </w:r>
    </w:p>
    <w:bookmarkEnd w:id="3408"/>
    <w:bookmarkStart w:name="z5006" w:id="3409"/>
    <w:p>
      <w:pPr>
        <w:spacing w:after="0"/>
        <w:ind w:left="0"/>
        <w:jc w:val="both"/>
      </w:pPr>
      <w:r>
        <w:rPr>
          <w:rFonts w:ascii="Times New Roman"/>
          <w:b w:val="false"/>
          <w:i w:val="false"/>
          <w:color w:val="000000"/>
          <w:sz w:val="28"/>
        </w:rPr>
        <w:t>
      Ескертпе: нысан "Провизиялар және тәуекелдерді бағалау туралы есеп" әкімшілік деректерді өтеусіз негізде жинауға арналған нысанын толтыру бойынша түсіндірмеге сәйкес толтырылады</w:t>
      </w:r>
    </w:p>
    <w:bookmarkEnd w:id="3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және тәуекелдерді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5012" w:id="3410"/>
    <w:p>
      <w:pPr>
        <w:spacing w:after="0"/>
        <w:ind w:left="0"/>
        <w:jc w:val="left"/>
      </w:pPr>
      <w:r>
        <w:rPr>
          <w:rFonts w:ascii="Times New Roman"/>
          <w:b/>
          <w:i w:val="false"/>
          <w:color w:val="000000"/>
        </w:rPr>
        <w:t xml:space="preserve"> "Провизиялар және тәуекелдерді бағалау туралы есеп"  (индексі – CR_PRA1, кезеңділігі – ай сайын) әкімшілік деректерді өтеусіз негізде жинауға  арналған нысанын толтыру бойынша түсіндірме</w:t>
      </w:r>
    </w:p>
    <w:bookmarkEnd w:id="3410"/>
    <w:bookmarkStart w:name="z5013" w:id="3411"/>
    <w:p>
      <w:pPr>
        <w:spacing w:after="0"/>
        <w:ind w:left="0"/>
        <w:jc w:val="left"/>
      </w:pPr>
      <w:r>
        <w:rPr>
          <w:rFonts w:ascii="Times New Roman"/>
          <w:b/>
          <w:i w:val="false"/>
          <w:color w:val="000000"/>
        </w:rPr>
        <w:t xml:space="preserve"> 1-тарау. Жалпы ережелер</w:t>
      </w:r>
    </w:p>
    <w:bookmarkEnd w:id="3411"/>
    <w:bookmarkStart w:name="z5014" w:id="3412"/>
    <w:p>
      <w:pPr>
        <w:spacing w:after="0"/>
        <w:ind w:left="0"/>
        <w:jc w:val="both"/>
      </w:pPr>
      <w:r>
        <w:rPr>
          <w:rFonts w:ascii="Times New Roman"/>
          <w:b w:val="false"/>
          <w:i w:val="false"/>
          <w:color w:val="000000"/>
          <w:sz w:val="28"/>
        </w:rPr>
        <w:t>
      1. Осы түсіндірмеде "Провизиялар және тәуекелдерді бағалау туралы есеп" әкімшілік деректерді өтеусіз негізде жинауға арналған нысанды (бұдан әрі – Нысан) толтыру бойынша бірыңғай талаптар айқындалады.</w:t>
      </w:r>
    </w:p>
    <w:bookmarkEnd w:id="3412"/>
    <w:bookmarkStart w:name="z5015" w:id="3413"/>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413"/>
    <w:bookmarkStart w:name="z5016" w:id="3414"/>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3414"/>
    <w:bookmarkStart w:name="z5017" w:id="3415"/>
    <w:p>
      <w:pPr>
        <w:spacing w:after="0"/>
        <w:ind w:left="0"/>
        <w:jc w:val="both"/>
      </w:pPr>
      <w:r>
        <w:rPr>
          <w:rFonts w:ascii="Times New Roman"/>
          <w:b w:val="false"/>
          <w:i w:val="false"/>
          <w:color w:val="000000"/>
          <w:sz w:val="28"/>
        </w:rPr>
        <w:t>
      Коэффициенттер мен пайыздар үтірден кейін төрт таңбадан аспайтын сан форматында көрсетіледі.</w:t>
      </w:r>
    </w:p>
    <w:bookmarkEnd w:id="3415"/>
    <w:bookmarkStart w:name="z5018" w:id="3416"/>
    <w:p>
      <w:pPr>
        <w:spacing w:after="0"/>
        <w:ind w:left="0"/>
        <w:jc w:val="both"/>
      </w:pPr>
      <w:r>
        <w:rPr>
          <w:rFonts w:ascii="Times New Roman"/>
          <w:b w:val="false"/>
          <w:i w:val="false"/>
          <w:color w:val="000000"/>
          <w:sz w:val="28"/>
        </w:rPr>
        <w:t>
      Шетел валютасындағы қарыздар (шартты міндеттемелер) бойынша есепті күнге берілген, есептелген берешек сомасы шетел валютасында және теңгемен баламада көрсетіледі.</w:t>
      </w:r>
    </w:p>
    <w:bookmarkEnd w:id="3416"/>
    <w:bookmarkStart w:name="z5019" w:id="3417"/>
    <w:p>
      <w:pPr>
        <w:spacing w:after="0"/>
        <w:ind w:left="0"/>
        <w:jc w:val="both"/>
      </w:pPr>
      <w:r>
        <w:rPr>
          <w:rFonts w:ascii="Times New Roman"/>
          <w:b w:val="false"/>
          <w:i w:val="false"/>
          <w:color w:val="000000"/>
          <w:sz w:val="28"/>
        </w:rPr>
        <w:t>
      4. Нысанды толтыру кезінде кодтар деректерді өңдеу үшін пайдаланылатын цифрлық ресурсқа (Деректердің жүйелік тізбесі) сәйкес көрсетіледі. Нысандағы күндер "КК.АА.ЖЖЖЖ", мұнда "КК" – күні, "АА" – айы, "ЖЖЖЖ" – жылы форматында көрсетіледі.</w:t>
      </w:r>
    </w:p>
    <w:bookmarkEnd w:id="3417"/>
    <w:bookmarkStart w:name="z5020" w:id="3418"/>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3418"/>
    <w:bookmarkStart w:name="z5021" w:id="3419"/>
    <w:p>
      <w:pPr>
        <w:spacing w:after="0"/>
        <w:ind w:left="0"/>
        <w:jc w:val="left"/>
      </w:pPr>
      <w:r>
        <w:rPr>
          <w:rFonts w:ascii="Times New Roman"/>
          <w:b/>
          <w:i w:val="false"/>
          <w:color w:val="000000"/>
        </w:rPr>
        <w:t xml:space="preserve"> 2-тарау. Нысанды толтыру бойынша түсіндірме</w:t>
      </w:r>
    </w:p>
    <w:bookmarkEnd w:id="3419"/>
    <w:bookmarkStart w:name="z5022" w:id="3420"/>
    <w:p>
      <w:pPr>
        <w:spacing w:after="0"/>
        <w:ind w:left="0"/>
        <w:jc w:val="both"/>
      </w:pPr>
      <w:r>
        <w:rPr>
          <w:rFonts w:ascii="Times New Roman"/>
          <w:b w:val="false"/>
          <w:i w:val="false"/>
          <w:color w:val="000000"/>
          <w:sz w:val="28"/>
        </w:rPr>
        <w:t>
      6. Нысанда кредитор жеке, біртекті немесе құнсыздану белгілері жоқ жеке активтер ретінде жіктеген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3420"/>
    <w:bookmarkStart w:name="z5023" w:id="3421"/>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bookmarkEnd w:id="3421"/>
    <w:bookmarkStart w:name="z5024" w:id="3422"/>
    <w:p>
      <w:pPr>
        <w:spacing w:after="0"/>
        <w:ind w:left="0"/>
        <w:jc w:val="both"/>
      </w:pPr>
      <w:r>
        <w:rPr>
          <w:rFonts w:ascii="Times New Roman"/>
          <w:b w:val="false"/>
          <w:i w:val="false"/>
          <w:color w:val="000000"/>
          <w:sz w:val="28"/>
        </w:rPr>
        <w:t>
      Кредитор 1-кестедегі қарыз (шартты міндеттеме) шартының нөмірі мен күні Қағидаларға 2-қосымшаға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Қағидаларға 3-қосымшаға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End w:id="3422"/>
    <w:bookmarkStart w:name="z5025" w:id="3423"/>
    <w:p>
      <w:pPr>
        <w:spacing w:after="0"/>
        <w:ind w:left="0"/>
        <w:jc w:val="both"/>
      </w:pPr>
      <w:r>
        <w:rPr>
          <w:rFonts w:ascii="Times New Roman"/>
          <w:b w:val="false"/>
          <w:i w:val="false"/>
          <w:color w:val="000000"/>
          <w:sz w:val="28"/>
        </w:rPr>
        <w:t>
      7.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bookmarkEnd w:id="3423"/>
    <w:bookmarkStart w:name="z5026" w:id="3424"/>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End w:id="3424"/>
    <w:bookmarkStart w:name="z5027" w:id="3425"/>
    <w:p>
      <w:pPr>
        <w:spacing w:after="0"/>
        <w:ind w:left="0"/>
        <w:jc w:val="both"/>
      </w:pPr>
      <w:r>
        <w:rPr>
          <w:rFonts w:ascii="Times New Roman"/>
          <w:b w:val="false"/>
          <w:i w:val="false"/>
          <w:color w:val="000000"/>
          <w:sz w:val="28"/>
        </w:rPr>
        <w:t>
      8. 1-кестенің 2.3-жолында резервтеу мөлшерлемесінің мәні оң болып табылады және 100 (жүз) пайыздан аспайды.</w:t>
      </w:r>
    </w:p>
    <w:bookmarkEnd w:id="3425"/>
    <w:bookmarkStart w:name="z5028" w:id="3426"/>
    <w:p>
      <w:pPr>
        <w:spacing w:after="0"/>
        <w:ind w:left="0"/>
        <w:jc w:val="both"/>
      </w:pPr>
      <w:r>
        <w:rPr>
          <w:rFonts w:ascii="Times New Roman"/>
          <w:b w:val="false"/>
          <w:i w:val="false"/>
          <w:color w:val="000000"/>
          <w:sz w:val="28"/>
        </w:rPr>
        <w:t>
      9.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3426"/>
    <w:bookmarkStart w:name="z5029" w:id="3427"/>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дербес жаңартады.</w:t>
      </w:r>
    </w:p>
    <w:bookmarkEnd w:id="3427"/>
    <w:bookmarkStart w:name="z5030" w:id="3428"/>
    <w:p>
      <w:pPr>
        <w:spacing w:after="0"/>
        <w:ind w:left="0"/>
        <w:jc w:val="both"/>
      </w:pPr>
      <w:r>
        <w:rPr>
          <w:rFonts w:ascii="Times New Roman"/>
          <w:b w:val="false"/>
          <w:i w:val="false"/>
          <w:color w:val="000000"/>
          <w:sz w:val="28"/>
        </w:rPr>
        <w:t>
      10.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3428"/>
    <w:bookmarkStart w:name="z5031" w:id="3429"/>
    <w:p>
      <w:pPr>
        <w:spacing w:after="0"/>
        <w:ind w:left="0"/>
        <w:jc w:val="both"/>
      </w:pPr>
      <w:r>
        <w:rPr>
          <w:rFonts w:ascii="Times New Roman"/>
          <w:b w:val="false"/>
          <w:i w:val="false"/>
          <w:color w:val="000000"/>
          <w:sz w:val="28"/>
        </w:rPr>
        <w:t xml:space="preserve">
      Көрсеткіш құнсыздану белгілері анықталған жеке ретінде жіктелген барлық қарыздар үшін толтыруға міндетті болып табылады. </w:t>
      </w:r>
    </w:p>
    <w:bookmarkEnd w:id="3429"/>
    <w:bookmarkStart w:name="z5032" w:id="3430"/>
    <w:p>
      <w:pPr>
        <w:spacing w:after="0"/>
        <w:ind w:left="0"/>
        <w:jc w:val="both"/>
      </w:pPr>
      <w:r>
        <w:rPr>
          <w:rFonts w:ascii="Times New Roman"/>
          <w:b w:val="false"/>
          <w:i w:val="false"/>
          <w:color w:val="000000"/>
          <w:sz w:val="28"/>
        </w:rPr>
        <w:t xml:space="preserve">
      11. 1-кестенің 2.6, 2.7, 2.8, 2.9, 2.10, 2.11 және 2.12-жолдарында және 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36994 болып тіркелген) сәйкес айқындалады. Осы абзацтың күші "Қазақстанның Даму Банкі" акционерлік қоғамына қолданылмайды.</w:t>
      </w:r>
    </w:p>
    <w:bookmarkEnd w:id="3430"/>
    <w:bookmarkStart w:name="z5033" w:id="3431"/>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bookmarkEnd w:id="3431"/>
    <w:bookmarkStart w:name="z5034" w:id="3432"/>
    <w:p>
      <w:pPr>
        <w:spacing w:after="0"/>
        <w:ind w:left="0"/>
        <w:jc w:val="both"/>
      </w:pPr>
      <w:r>
        <w:rPr>
          <w:rFonts w:ascii="Times New Roman"/>
          <w:b w:val="false"/>
          <w:i w:val="false"/>
          <w:color w:val="000000"/>
          <w:sz w:val="28"/>
        </w:rPr>
        <w:t>
      1-кестенің 2.9 және 2.10-жоларында мәндер оң болып табылады және 100 (жүз) пайыздан аспайды.</w:t>
      </w:r>
    </w:p>
    <w:bookmarkEnd w:id="3432"/>
    <w:bookmarkStart w:name="z5035" w:id="3433"/>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bookmarkEnd w:id="3433"/>
    <w:bookmarkStart w:name="z5036" w:id="3434"/>
    <w:p>
      <w:pPr>
        <w:spacing w:after="0"/>
        <w:ind w:left="0"/>
        <w:jc w:val="both"/>
      </w:pPr>
      <w:r>
        <w:rPr>
          <w:rFonts w:ascii="Times New Roman"/>
          <w:b w:val="false"/>
          <w:i w:val="false"/>
          <w:color w:val="000000"/>
          <w:sz w:val="28"/>
        </w:rPr>
        <w:t xml:space="preserve">
      12. 1-кестенің 2.13-жолында мән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38587 болып тіркелген) сәйкес айқындалады.</w:t>
      </w:r>
    </w:p>
    <w:bookmarkEnd w:id="3434"/>
    <w:bookmarkStart w:name="z5037" w:id="3435"/>
    <w:p>
      <w:pPr>
        <w:spacing w:after="0"/>
        <w:ind w:left="0"/>
        <w:jc w:val="both"/>
      </w:pPr>
      <w:r>
        <w:rPr>
          <w:rFonts w:ascii="Times New Roman"/>
          <w:b w:val="false"/>
          <w:i w:val="false"/>
          <w:color w:val="000000"/>
          <w:sz w:val="28"/>
        </w:rPr>
        <w:t xml:space="preserve">
      13. 1-кестенің 2.14, 2.15 және 2.17-жолдарында мәндер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36722 болып тіркелген) сәйкес айқындалады. Осы абзац "Қазақстанның Даму Банкі" акционерлік қоғамына қолданылмайды.</w:t>
      </w:r>
    </w:p>
    <w:bookmarkEnd w:id="3435"/>
    <w:bookmarkStart w:name="z5038" w:id="3436"/>
    <w:p>
      <w:pPr>
        <w:spacing w:after="0"/>
        <w:ind w:left="0"/>
        <w:jc w:val="both"/>
      </w:pPr>
      <w:r>
        <w:rPr>
          <w:rFonts w:ascii="Times New Roman"/>
          <w:b w:val="false"/>
          <w:i w:val="false"/>
          <w:color w:val="000000"/>
          <w:sz w:val="28"/>
        </w:rPr>
        <w:t>
      14.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bookmarkEnd w:id="3436"/>
    <w:bookmarkStart w:name="z5039" w:id="3437"/>
    <w:p>
      <w:pPr>
        <w:spacing w:after="0"/>
        <w:ind w:left="0"/>
        <w:jc w:val="both"/>
      </w:pPr>
      <w:r>
        <w:rPr>
          <w:rFonts w:ascii="Times New Roman"/>
          <w:b w:val="false"/>
          <w:i w:val="false"/>
          <w:color w:val="000000"/>
          <w:sz w:val="28"/>
        </w:rPr>
        <w:t>
      15. 1-кестенің 2.19-жолы орнықты даму жобаларына жатқызылған қарыздарды сәйкестендіруді қамтамасыз етуге арналған.</w:t>
      </w:r>
    </w:p>
    <w:bookmarkEnd w:id="3437"/>
    <w:bookmarkStart w:name="z5040" w:id="3438"/>
    <w:p>
      <w:pPr>
        <w:spacing w:after="0"/>
        <w:ind w:left="0"/>
        <w:jc w:val="both"/>
      </w:pPr>
      <w:r>
        <w:rPr>
          <w:rFonts w:ascii="Times New Roman"/>
          <w:b w:val="false"/>
          <w:i w:val="false"/>
          <w:color w:val="000000"/>
          <w:sz w:val="28"/>
        </w:rPr>
        <w:t>
      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bookmarkEnd w:id="3438"/>
    <w:bookmarkStart w:name="z5041" w:id="3439"/>
    <w:p>
      <w:pPr>
        <w:spacing w:after="0"/>
        <w:ind w:left="0"/>
        <w:jc w:val="both"/>
      </w:pPr>
      <w:r>
        <w:rPr>
          <w:rFonts w:ascii="Times New Roman"/>
          <w:b w:val="false"/>
          <w:i w:val="false"/>
          <w:color w:val="000000"/>
          <w:sz w:val="28"/>
        </w:rPr>
        <w:t>
      16.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bookmarkEnd w:id="3439"/>
    <w:bookmarkStart w:name="z5042" w:id="3440"/>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bookmarkEnd w:id="3440"/>
    <w:bookmarkStart w:name="z5043" w:id="3441"/>
    <w:p>
      <w:pPr>
        <w:spacing w:after="0"/>
        <w:ind w:left="0"/>
        <w:jc w:val="both"/>
      </w:pPr>
      <w:r>
        <w:rPr>
          <w:rFonts w:ascii="Times New Roman"/>
          <w:b w:val="false"/>
          <w:i w:val="false"/>
          <w:color w:val="000000"/>
          <w:sz w:val="28"/>
        </w:rPr>
        <w:t xml:space="preserve">
      Бағалаушылар анықтамалығын кредиторлар жүргізеді, анықтамалықтағы тиісті ақпаратты кредиторлар дербес жаңартады. </w:t>
      </w:r>
    </w:p>
    <w:bookmarkEnd w:id="3441"/>
    <w:bookmarkStart w:name="z5044" w:id="3442"/>
    <w:p>
      <w:pPr>
        <w:spacing w:after="0"/>
        <w:ind w:left="0"/>
        <w:jc w:val="both"/>
      </w:pPr>
      <w:r>
        <w:rPr>
          <w:rFonts w:ascii="Times New Roman"/>
          <w:b w:val="false"/>
          <w:i w:val="false"/>
          <w:color w:val="000000"/>
          <w:sz w:val="28"/>
        </w:rPr>
        <w:t>
      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болады.</w:t>
      </w:r>
    </w:p>
    <w:bookmarkEnd w:id="3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