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4188" w14:textId="f794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маңызы бар қалаларды, астананы қоспағанда, автомобиль көлігімен жолаушылар мен багажды тасымалдау қағидаларын бекіту туралы" Қазақстан Республикасы Инвестициялар және даму министрінің міндетін атқарушының 2015 жылғы 26 наурыздағы № 349 бұйрығының және "Автомобиль көлігімен жүктерді тасымалдау қағидаларын бекіту туралы" Қазақстан Республикасы Инвестициялар және даму министрінің 2015 жылғы 30 сәуірдегі № 546 бұйрығының кейбір құрылымдық элементтерінің әрекеттерін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2026 жылғы 23 шілдедегі № 189 бұйрығы. Қазақстан Республикасының Әділет министрлігінде 2026 жылғы 23 шілдеде № 39385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Инвестициялар және даму министрінің міндетін атқарушының 2015 жылғы 26 наурыздағы № 349 бұйрығымен бекітілген Республикалық маңызы бар қалаларды, астананы қоспағанда, автомобиль көлігімен жолаушылар мен багажды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11550 болып тіркелген) 3-тармағының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бөлігінің, </w:t>
      </w:r>
      <w:r>
        <w:rPr>
          <w:rFonts w:ascii="Times New Roman"/>
          <w:b w:val="false"/>
          <w:i w:val="false"/>
          <w:color w:val="000000"/>
          <w:sz w:val="28"/>
        </w:rPr>
        <w:t>379-тармағының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тармақшасының,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1-бөлігінің және 2-тармағының;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Инвестициялар және даму министрінің 2015 жылғы 30 сәуірдегі № 546 бұйрығымен бекітілген Автомобиль көлігімен жүктерді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тармақшасының және </w:t>
      </w:r>
      <w:r>
        <w:rPr>
          <w:rFonts w:ascii="Times New Roman"/>
          <w:b w:val="false"/>
          <w:i w:val="false"/>
          <w:color w:val="000000"/>
          <w:sz w:val="28"/>
        </w:rPr>
        <w:t>22-тармағының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2027 жылғы 1 маусымына дейін тоқтатылсын.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Көлік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Жасанды интеллект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цифрлық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