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300f" w14:textId="6c43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2026 жылғы 15 шілдедегі № 129 бұйрығы. Қазақстан Республикасының Әділет министрлігінде 2026 жылғы 16 шілдеде № 39311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3"/>
    <w:bookmarkStart w:name="z8" w:id="4"/>
    <w:p>
      <w:pPr>
        <w:spacing w:after="0"/>
        <w:ind w:left="0"/>
        <w:jc w:val="both"/>
      </w:pPr>
      <w:r>
        <w:rPr>
          <w:rFonts w:ascii="Times New Roman"/>
          <w:b w:val="false"/>
          <w:i w:val="false"/>
          <w:color w:val="000000"/>
          <w:sz w:val="28"/>
        </w:rPr>
        <w:t>
      2) осы бұйрықты қолданысқа енгеннен кейін үш жұмыс күні ішінде Қазақстан Республикасы Туризм және спорт министрлігінің интернет-ресурсында орналастыру;</w:t>
      </w:r>
    </w:p>
    <w:bookmarkEnd w:id="4"/>
    <w:bookmarkStart w:name="z9" w:id="5"/>
    <w:p>
      <w:pPr>
        <w:spacing w:after="0"/>
        <w:ind w:left="0"/>
        <w:jc w:val="both"/>
      </w:pPr>
      <w:r>
        <w:rPr>
          <w:rFonts w:ascii="Times New Roman"/>
          <w:b w:val="false"/>
          <w:i w:val="false"/>
          <w:color w:val="000000"/>
          <w:sz w:val="28"/>
        </w:rPr>
        <w:t>
      3) осы тармақтың 1) және 2)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 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 цифрлық</w:t>
      </w:r>
    </w:p>
    <w:p>
      <w:pPr>
        <w:spacing w:after="0"/>
        <w:ind w:left="0"/>
        <w:jc w:val="both"/>
      </w:pPr>
      <w:r>
        <w:rPr>
          <w:rFonts w:ascii="Times New Roman"/>
          <w:b w:val="false"/>
          <w:i w:val="false"/>
          <w:color w:val="000000"/>
          <w:sz w:val="28"/>
        </w:rPr>
        <w:t>Даму министрлгі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129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Өзгерістер енгізілетін кейбір бұйрықтардың тізбесі</w:t>
      </w:r>
    </w:p>
    <w:bookmarkEnd w:id="9"/>
    <w:bookmarkStart w:name="z16" w:id="10"/>
    <w:p>
      <w:pPr>
        <w:spacing w:after="0"/>
        <w:ind w:left="0"/>
        <w:jc w:val="both"/>
      </w:pPr>
      <w:r>
        <w:rPr>
          <w:rFonts w:ascii="Times New Roman"/>
          <w:b w:val="false"/>
          <w:i w:val="false"/>
          <w:color w:val="000000"/>
          <w:sz w:val="28"/>
        </w:rPr>
        <w:t xml:space="preserve">
      1.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қағидаларын бекіту туралы" Қазақстан Республикасы Спорт және дене шынықтыру істері агенттігі Төрағасының 2014 жылғы 28 шілдедегі № 292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9672 болып тіркелген) мынадай өзгерістер енгізілсін:</w:t>
      </w:r>
    </w:p>
    <w:bookmarkEnd w:id="10"/>
    <w:bookmarkStart w:name="z17" w:id="11"/>
    <w:p>
      <w:pPr>
        <w:spacing w:after="0"/>
        <w:ind w:left="0"/>
        <w:jc w:val="both"/>
      </w:pPr>
      <w:r>
        <w:rPr>
          <w:rFonts w:ascii="Times New Roman"/>
          <w:b w:val="false"/>
          <w:i w:val="false"/>
          <w:color w:val="000000"/>
          <w:sz w:val="28"/>
        </w:rPr>
        <w:t xml:space="preserve">
      көрсетілген бұйрықпен бекітілген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"1. Осы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 көрсету қағидалары (бұдан әрі – Қағидалар) "Дене шынықтыру және спорт туралы"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34) және 35) тармақшаларына сәйкес әзірленді және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 көрсету (бұдан әрі – мемлекеттік қызмет көрсету) тәртібін айқындайды.";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 құжаттардың пакетін ұсына отырып, "Азаматтарға арналған үкімет "Мемлекеттік корпорациясы" коммерциялық емес акционерлік қоғамына (бұдан әрі – Мемлекеттік корпорация) немесе "цифрлық үкіметтің" www.egov.kz веб-порталы (бұдан әрі - портал) арқылы жүгінеді.</w:t>
      </w:r>
    </w:p>
    <w:bookmarkEnd w:id="13"/>
    <w:bookmarkStart w:name="z22" w:id="14"/>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сәйкес жазылған.</w:t>
      </w:r>
    </w:p>
    <w:bookmarkEnd w:id="14"/>
    <w:bookmarkStart w:name="z23" w:id="15"/>
    <w:p>
      <w:pPr>
        <w:spacing w:after="0"/>
        <w:ind w:left="0"/>
        <w:jc w:val="both"/>
      </w:pPr>
      <w:r>
        <w:rPr>
          <w:rFonts w:ascii="Times New Roman"/>
          <w:b w:val="false"/>
          <w:i w:val="false"/>
          <w:color w:val="000000"/>
          <w:sz w:val="28"/>
        </w:rPr>
        <w:t>
      6. Көрсетілетін қызметті алушының жеке басын куәландыратын, құжаттардың мәліметтерін Мемлекеттік корпорация қызметкері тиісті мемлекеттік цифрлық жүйелерден "цифрлық үкімет" шлюзі арқылы алады.</w:t>
      </w:r>
    </w:p>
    <w:bookmarkEnd w:id="15"/>
    <w:bookmarkStart w:name="z24" w:id="16"/>
    <w:p>
      <w:pPr>
        <w:spacing w:after="0"/>
        <w:ind w:left="0"/>
        <w:jc w:val="both"/>
      </w:pPr>
      <w:r>
        <w:rPr>
          <w:rFonts w:ascii="Times New Roman"/>
          <w:b w:val="false"/>
          <w:i w:val="false"/>
          <w:color w:val="000000"/>
          <w:sz w:val="28"/>
        </w:rPr>
        <w:t>
      Мемлекеттік корпорацияда құжаттарды қабылдау күні мемлекеттік қызметті көрсету мерзіміне кірмейді.</w:t>
      </w:r>
    </w:p>
    <w:bookmarkEnd w:id="16"/>
    <w:bookmarkStart w:name="z25" w:id="17"/>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электрондық көшірмелерін жасайды, содан кейін түпнұсқаларды көрсетілетін қызметті алушыға қайтарады және қолхат береді.</w:t>
      </w:r>
    </w:p>
    <w:bookmarkEnd w:id="17"/>
    <w:bookmarkStart w:name="z26" w:id="18"/>
    <w:p>
      <w:pPr>
        <w:spacing w:after="0"/>
        <w:ind w:left="0"/>
        <w:jc w:val="both"/>
      </w:pPr>
      <w:r>
        <w:rPr>
          <w:rFonts w:ascii="Times New Roman"/>
          <w:b w:val="false"/>
          <w:i w:val="false"/>
          <w:color w:val="000000"/>
          <w:sz w:val="28"/>
        </w:rPr>
        <w:t>
      Құжаттар көрсетілетін қызметті берушіге "Халыққа қызмет көрсету орталықтарының" Ықпалдастырылған цифрлық жүйесіндегі мемлекеттік органның автоматтандырылған жұмыс орны" (бұдан әрі – ХҚКО ЫЦЖ МО АЖО) ішкі жүйесі арқылы келіп түседі.</w:t>
      </w:r>
    </w:p>
    <w:bookmarkEnd w:id="18"/>
    <w:bookmarkStart w:name="z27" w:id="19"/>
    <w:p>
      <w:pPr>
        <w:spacing w:after="0"/>
        <w:ind w:left="0"/>
        <w:jc w:val="both"/>
      </w:pPr>
      <w:r>
        <w:rPr>
          <w:rFonts w:ascii="Times New Roman"/>
          <w:b w:val="false"/>
          <w:i w:val="false"/>
          <w:color w:val="000000"/>
          <w:sz w:val="28"/>
        </w:rPr>
        <w:t xml:space="preserve">
      Көрсетілетін қызметті алушы Тізбенің 10-тармағына сәйкес құжаттардың және (немесе) қолданылу мерзімі өткен құжаттардың толық топтамасын ұсынбаған жағдайда, Мемлекеттік корпорация қызметкері өтінішті қабылдаудан бас тартады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бас тарту туралы қолхат береді.</w:t>
      </w:r>
    </w:p>
    <w:bookmarkEnd w:id="19"/>
    <w:bookmarkStart w:name="z28" w:id="20"/>
    <w:p>
      <w:pPr>
        <w:spacing w:after="0"/>
        <w:ind w:left="0"/>
        <w:jc w:val="both"/>
      </w:pPr>
      <w:r>
        <w:rPr>
          <w:rFonts w:ascii="Times New Roman"/>
          <w:b w:val="false"/>
          <w:i w:val="false"/>
          <w:color w:val="000000"/>
          <w:sz w:val="28"/>
        </w:rPr>
        <w:t>
      Портал арқылы жүгінген жағдайда, "жеке кабинетте" көрсетілетін қызметті алушы өтініштерінің тарихында мемлекеттік қызметті көрсету үшін электрондық сұрау салуды қабылдау туралы мәртебе көрсетіледі.";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"8. Көрсетілетін қызметті берушінің жауапты қызметкері құжаттарды портал арқылы алған сәттен бастап 2 (екі) жұмыс күні ішінде Тізбенің 10-тармағында көзделген ұсынылған құжаттардың толықтығы мен сәйкестігін ХҚКО ЫЦЖ МО АЖО ішкі жүйеде тексереді.</w:t>
      </w:r>
    </w:p>
    <w:bookmarkEnd w:id="21"/>
    <w:bookmarkStart w:name="z31" w:id="22"/>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берушінің жауапты қызметкері көрсетілетін қызметті берушінің уәкілетті адамының электрондық цифрлық қолтаңбасы (бұдан әрі – ЭЦҚ) қойылған электрондық құжат нысанында өтінішті одан әрі қараудан дәлелді бас тартуды жібереді. </w:t>
      </w:r>
    </w:p>
    <w:bookmarkEnd w:id="22"/>
    <w:bookmarkStart w:name="z32" w:id="23"/>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қызметкері 2 (екі) жұмыс күні ішінде құжаттарды қоса бере отырып, өз басшысының атына қорытынды шығарады, оның негізінде 1 (бір) жұмыс күні ішінде өтемақы төлемін жүзеге асыру туралы шешім қабылданады және көрсетілетін қызметті алушыға өтемақы төлемі туралы хабарлама не мемлекеттік қызметті көрсетуден бас тарту туралы дәлелді жауап жіберіледі.</w:t>
      </w:r>
    </w:p>
    <w:bookmarkEnd w:id="23"/>
    <w:bookmarkStart w:name="z33" w:id="24"/>
    <w:p>
      <w:pPr>
        <w:spacing w:after="0"/>
        <w:ind w:left="0"/>
        <w:jc w:val="both"/>
      </w:pPr>
      <w:r>
        <w:rPr>
          <w:rFonts w:ascii="Times New Roman"/>
          <w:b w:val="false"/>
          <w:i w:val="false"/>
          <w:color w:val="000000"/>
          <w:sz w:val="28"/>
        </w:rPr>
        <w:t>
      Жауап теріс болған немесе мемлекеттік қызметті көрсетуден бас тарту үшін өзге де негіздер анықталған кезде көрсетілетін қызметті беруші көрсетілетін қызметті алушыға алдын ала шешім бойынша позициясын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w:t>
      </w:r>
    </w:p>
    <w:bookmarkEnd w:id="24"/>
    <w:bookmarkStart w:name="z34" w:id="25"/>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bookmarkEnd w:id="25"/>
    <w:bookmarkStart w:name="z35" w:id="26"/>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bookmarkEnd w:id="26"/>
    <w:bookmarkStart w:name="z36" w:id="27"/>
    <w:p>
      <w:pPr>
        <w:spacing w:after="0"/>
        <w:ind w:left="0"/>
        <w:jc w:val="both"/>
      </w:pPr>
      <w:r>
        <w:rPr>
          <w:rFonts w:ascii="Times New Roman"/>
          <w:b w:val="false"/>
          <w:i w:val="false"/>
          <w:color w:val="000000"/>
          <w:sz w:val="28"/>
        </w:rPr>
        <w:t>
      Тыңдау нәтижелері бойынша көрсетілетін қызметті беруші өтемақы төлемін жүзеге асыру туралы оң шешім болған кезде көрсетілетін қызметті алушыға өтемақы төлемі туралы хабарлама, теріс шешім болған кезде - көрсетілетін қызметті берушінің уәкілетті адамының ЭЦҚ қойылған электрондық құжат нысанында мемлекеттік қызметті көрсетуден бас тарту туралы дәлелді жауап жібереді.</w:t>
      </w:r>
    </w:p>
    <w:bookmarkEnd w:id="27"/>
    <w:bookmarkStart w:name="z37" w:id="28"/>
    <w:p>
      <w:pPr>
        <w:spacing w:after="0"/>
        <w:ind w:left="0"/>
        <w:jc w:val="both"/>
      </w:pPr>
      <w:r>
        <w:rPr>
          <w:rFonts w:ascii="Times New Roman"/>
          <w:b w:val="false"/>
          <w:i w:val="false"/>
          <w:color w:val="000000"/>
          <w:sz w:val="28"/>
        </w:rPr>
        <w:t>
      9.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тәуліктен кешіктірмей ұсынады.</w:t>
      </w:r>
    </w:p>
    <w:bookmarkEnd w:id="28"/>
    <w:bookmarkStart w:name="z38" w:id="29"/>
    <w:p>
      <w:pPr>
        <w:spacing w:after="0"/>
        <w:ind w:left="0"/>
        <w:jc w:val="both"/>
      </w:pPr>
      <w:r>
        <w:rPr>
          <w:rFonts w:ascii="Times New Roman"/>
          <w:b w:val="false"/>
          <w:i w:val="false"/>
          <w:color w:val="000000"/>
          <w:sz w:val="28"/>
        </w:rPr>
        <w:t>
      Порталда - Мемлекеттік корпорацияда мемлекеттік көрсетілетін қызмет нәтижесін алу үшін уәкілетті лауазымды тұлғаның ЭЦҚ-мен куәландырылған мемлекеттік көрсетілетін қызмет нәтижесінің дайындығы туралы хабарлама.</w:t>
      </w:r>
    </w:p>
    <w:bookmarkEnd w:id="29"/>
    <w:bookmarkStart w:name="z39" w:id="30"/>
    <w:p>
      <w:pPr>
        <w:spacing w:after="0"/>
        <w:ind w:left="0"/>
        <w:jc w:val="both"/>
      </w:pPr>
      <w:r>
        <w:rPr>
          <w:rFonts w:ascii="Times New Roman"/>
          <w:b w:val="false"/>
          <w:i w:val="false"/>
          <w:color w:val="000000"/>
          <w:sz w:val="28"/>
        </w:rPr>
        <w:t xml:space="preserve">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цифрлық саласындағы уәкілетті орган белгілеген тәртіппен мемлекеттік қызмет көрсету сатысы туралы мемлекеттік қызметтер көрсету мониторингінің цифрлық жүйесіне деректерді енгізуді қамтамасыз етеді.</w:t>
      </w:r>
    </w:p>
    <w:bookmarkEnd w:id="30"/>
    <w:bookmarkStart w:name="z40" w:id="31"/>
    <w:p>
      <w:pPr>
        <w:spacing w:after="0"/>
        <w:ind w:left="0"/>
        <w:jc w:val="both"/>
      </w:pPr>
      <w:r>
        <w:rPr>
          <w:rFonts w:ascii="Times New Roman"/>
          <w:b w:val="false"/>
          <w:i w:val="false"/>
          <w:color w:val="000000"/>
          <w:sz w:val="28"/>
        </w:rPr>
        <w:t>
      9-1. Көрсетілетін қызметті беруші "цифрлық үкіметтің" операторына (портал арқылы қызмет көрсетуді ескере отырып), Мемлекеттік корпорациясы, Бірыңғай байланыс орталығына мемлекеттік қызметтер көрсету тәртібіне енгізілген өзгерістер туралы ақпаратты ұсынады.</w:t>
      </w:r>
    </w:p>
    <w:bookmarkEnd w:id="31"/>
    <w:bookmarkStart w:name="z41" w:id="32"/>
    <w:p>
      <w:pPr>
        <w:spacing w:after="0"/>
        <w:ind w:left="0"/>
        <w:jc w:val="both"/>
      </w:pPr>
      <w:r>
        <w:rPr>
          <w:rFonts w:ascii="Times New Roman"/>
          <w:b w:val="false"/>
          <w:i w:val="false"/>
          <w:color w:val="000000"/>
          <w:sz w:val="28"/>
        </w:rPr>
        <w:t>
      10. Мемлекеттік қызметті көрсету нәтижесі көрсетілетін қызметті алушыға өтемақы төлеу туралы хабарлама немесе осы Тізбенің 11-тармағында көзделген жағдайларда және негіздер бойынша мемлекеттік қызметті көрсетуден бас тарту туралы дәлелді жауап болып табылады.</w:t>
      </w:r>
    </w:p>
    <w:bookmarkEnd w:id="32"/>
    <w:bookmarkStart w:name="z42" w:id="33"/>
    <w:p>
      <w:pPr>
        <w:spacing w:after="0"/>
        <w:ind w:left="0"/>
        <w:jc w:val="both"/>
      </w:pPr>
      <w:r>
        <w:rPr>
          <w:rFonts w:ascii="Times New Roman"/>
          <w:b w:val="false"/>
          <w:i w:val="false"/>
          <w:color w:val="000000"/>
          <w:sz w:val="28"/>
        </w:rPr>
        <w:t>
      Өтемақы төлемі халықаралық спорттық жарыстарда спорттық жарақат алған және мертіккен адамдарды емдеуге және оңалтуға жұмсалған шығындардың құны мөлшерінде Қазақстан Республикасының екінші деңгейдегі банктегі көрсетілетін қызметті алушының есеп шотына ақшаны аудару арқылы жүргізіледі.";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4" w:id="34"/>
    <w:p>
      <w:pPr>
        <w:spacing w:after="0"/>
        <w:ind w:left="0"/>
        <w:jc w:val="both"/>
      </w:pPr>
      <w:r>
        <w:rPr>
          <w:rFonts w:ascii="Times New Roman"/>
          <w:b w:val="false"/>
          <w:i w:val="false"/>
          <w:color w:val="000000"/>
          <w:sz w:val="28"/>
        </w:rPr>
        <w:t>
      "13. Шағым жазбаша (қағаз және (немесе) электрондық) нысанда "Электрондық өтініштер" цифрлық талдау жүйесі немесе электрондық құжат айналымы жүйесі арқылы беріледі.";</w:t>
      </w:r>
    </w:p>
    <w:bookmarkEnd w:id="34"/>
    <w:bookmarkStart w:name="z45" w:id="35"/>
    <w:p>
      <w:pPr>
        <w:spacing w:after="0"/>
        <w:ind w:left="0"/>
        <w:jc w:val="both"/>
      </w:pPr>
      <w:r>
        <w:rPr>
          <w:rFonts w:ascii="Times New Roman"/>
          <w:b w:val="false"/>
          <w:i w:val="false"/>
          <w:color w:val="000000"/>
          <w:sz w:val="28"/>
        </w:rPr>
        <w:t xml:space="preserve">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қызметін көрсету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5"/>
    <w:bookmarkStart w:name="z46" w:id="36"/>
    <w:p>
      <w:pPr>
        <w:spacing w:after="0"/>
        <w:ind w:left="0"/>
        <w:jc w:val="both"/>
      </w:pPr>
      <w:r>
        <w:rPr>
          <w:rFonts w:ascii="Times New Roman"/>
          <w:b w:val="false"/>
          <w:i w:val="false"/>
          <w:color w:val="000000"/>
          <w:sz w:val="28"/>
        </w:rPr>
        <w:t xml:space="preserve">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 көрсетуге негізгі талаптар тізбесіне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6"/>
    <w:bookmarkStart w:name="z47" w:id="37"/>
    <w:p>
      <w:pPr>
        <w:spacing w:after="0"/>
        <w:ind w:left="0"/>
        <w:jc w:val="both"/>
      </w:pPr>
      <w:r>
        <w:rPr>
          <w:rFonts w:ascii="Times New Roman"/>
          <w:b w:val="false"/>
          <w:i w:val="false"/>
          <w:color w:val="000000"/>
          <w:sz w:val="28"/>
        </w:rPr>
        <w:t xml:space="preserve">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қызметін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7"/>
    <w:bookmarkStart w:name="z48" w:id="38"/>
    <w:p>
      <w:pPr>
        <w:spacing w:after="0"/>
        <w:ind w:left="0"/>
        <w:jc w:val="both"/>
      </w:pPr>
      <w:r>
        <w:rPr>
          <w:rFonts w:ascii="Times New Roman"/>
          <w:b w:val="false"/>
          <w:i w:val="false"/>
          <w:color w:val="000000"/>
          <w:sz w:val="28"/>
        </w:rPr>
        <w:t xml:space="preserve">
      2.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9675 болып тіркелген) мынадай өзгерістер енгізілсін:</w:t>
      </w:r>
    </w:p>
    <w:bookmarkEnd w:id="38"/>
    <w:bookmarkStart w:name="z49" w:id="39"/>
    <w:p>
      <w:pPr>
        <w:spacing w:after="0"/>
        <w:ind w:left="0"/>
        <w:jc w:val="both"/>
      </w:pPr>
      <w:r>
        <w:rPr>
          <w:rFonts w:ascii="Times New Roman"/>
          <w:b w:val="false"/>
          <w:i w:val="false"/>
          <w:color w:val="000000"/>
          <w:sz w:val="28"/>
        </w:rPr>
        <w:t xml:space="preserve">
      көрсетілген бұйрықпен бекітілген Спорттық атақтар, разрядтар және біліктілік санаттарын беру және олардан айыру, омырауға тағатын белгілерді беру қағидалары, сондай-ақ олардың </w:t>
      </w:r>
      <w:r>
        <w:rPr>
          <w:rFonts w:ascii="Times New Roman"/>
          <w:b w:val="false"/>
          <w:i w:val="false"/>
          <w:color w:val="000000"/>
          <w:sz w:val="28"/>
        </w:rPr>
        <w:t>сипаттамасында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1" w:id="40"/>
    <w:p>
      <w:pPr>
        <w:spacing w:after="0"/>
        <w:ind w:left="0"/>
        <w:jc w:val="both"/>
      </w:pPr>
      <w:r>
        <w:rPr>
          <w:rFonts w:ascii="Times New Roman"/>
          <w:b w:val="false"/>
          <w:i w:val="false"/>
          <w:color w:val="000000"/>
          <w:sz w:val="28"/>
        </w:rPr>
        <w:t>
      "3.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еңбек сіңірген жаттықтырушысы" спорттық атақтары және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біліктілігі жоғары деңгейдегі жоғары санатты әдіскер, біліктілігі орта деңгейдегі жоғары санатты әдіскер, біліктілігі жоғары деңгейдегі жоғары санатты нұсқаушы-спортшы, жоғары санатты ұлттық спорт төрешісі, ұлттық спорт төрешісі біліктілік санаттарын беру мемлекеттік көрсетілетін қызметтер болып табылады (бұдан әрі - спорттық атақтар және біліктілік санаттарын беру бойынша мемлекеттік көрсетілетін қызмет), оны алу үшін жеке тұлғалар (бұдан әрі - көрсетілетін қызметті алушы) "Азаматтарға арналған үкімет" мемлекеттік корпорациясы" коммерциялық емес акционерлік қоғамы (бұдан әрі - Мемлекеттік корпорация), "цифрлық үкіметтің" www.egov.kz веб-порталы (бұдан әрі - портал) арқылы дене шынықтыру және спорт саласындағы уәкілетті органға (бұдан әрі - уәкілетті орган) жүгінеді.</w:t>
      </w:r>
    </w:p>
    <w:bookmarkEnd w:id="40"/>
    <w:bookmarkStart w:name="z52" w:id="41"/>
    <w:p>
      <w:pPr>
        <w:spacing w:after="0"/>
        <w:ind w:left="0"/>
        <w:jc w:val="both"/>
      </w:pPr>
      <w:r>
        <w:rPr>
          <w:rFonts w:ascii="Times New Roman"/>
          <w:b w:val="false"/>
          <w:i w:val="false"/>
          <w:color w:val="000000"/>
          <w:sz w:val="28"/>
        </w:rPr>
        <w:t xml:space="preserve">
      4. Спорттық атақтар және біліктілік санаттарын беру бойынша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жазылған.</w:t>
      </w:r>
    </w:p>
    <w:bookmarkEnd w:id="41"/>
    <w:bookmarkStart w:name="z53" w:id="42"/>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мәліметтерін уәкілетті орган және Мемлекеттік корпорация қызметкері тиісті мемлекеттік ақпараттық жүйелерден "электрондық үкімет" шлюзі арқылы алады.</w:t>
      </w:r>
    </w:p>
    <w:bookmarkEnd w:id="42"/>
    <w:bookmarkStart w:name="z54" w:id="43"/>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жасайды, содан кейін түпнұсқаларды көрсетілетін қызметті алушыға қайтарады және тиісті құжаттардың қабылданғаны туралы қолхат береді.</w:t>
      </w:r>
    </w:p>
    <w:bookmarkEnd w:id="43"/>
    <w:bookmarkStart w:name="z55" w:id="44"/>
    <w:p>
      <w:pPr>
        <w:spacing w:after="0"/>
        <w:ind w:left="0"/>
        <w:jc w:val="both"/>
      </w:pPr>
      <w:r>
        <w:rPr>
          <w:rFonts w:ascii="Times New Roman"/>
          <w:b w:val="false"/>
          <w:i w:val="false"/>
          <w:color w:val="000000"/>
          <w:sz w:val="28"/>
        </w:rPr>
        <w:t>
      Құжаттарды Мемлекеттік корпорация арқылы берген жағдайда көрсетілетін қызметті алушы спорттық атақтар мен біліктілік санаттарын беру бойынша мемлекеттік қызмет көрсетуге қойылатын негізгі талаптар тізбесінің 10-тармағында көзделген спорттық атақтар мен біліктілік санаттарын беру бойынша мемлекеттік көрсетілетін қызметті көрсету үшін көрсетілетін қызметті алушыдан талап етілетін құжаттар мен мәліметтердің тізбесіне сәйкес құжаттар топтамасын толық ұсынбаған жағдайда, сондай-ақ мерзімі өткен құжаттарды ұсынса Мемлекеттік корпорация қызметкері өтінішті қабылдаудан бас тартады.</w:t>
      </w:r>
    </w:p>
    <w:bookmarkEnd w:id="44"/>
    <w:bookmarkStart w:name="z56" w:id="45"/>
    <w:p>
      <w:pPr>
        <w:spacing w:after="0"/>
        <w:ind w:left="0"/>
        <w:jc w:val="both"/>
      </w:pPr>
      <w:r>
        <w:rPr>
          <w:rFonts w:ascii="Times New Roman"/>
          <w:b w:val="false"/>
          <w:i w:val="false"/>
          <w:color w:val="000000"/>
          <w:sz w:val="28"/>
        </w:rPr>
        <w:t>
      Құжаттар көрсетілетін қызметті берушіге "Халыққа қызмет көрсету орталықтарының" Ықпалдастырылған цифрлық жүйесіндегі мемлекеттік органның автоматтандырылған жұмыс орны" (бұдан әрі – ХҚКО ЫЦЖ МО АЖО) ішкі жүйесі арқылы келіп түседі.</w:t>
      </w:r>
    </w:p>
    <w:bookmarkEnd w:id="45"/>
    <w:bookmarkStart w:name="z57" w:id="46"/>
    <w:p>
      <w:pPr>
        <w:spacing w:after="0"/>
        <w:ind w:left="0"/>
        <w:jc w:val="both"/>
      </w:pPr>
      <w:r>
        <w:rPr>
          <w:rFonts w:ascii="Times New Roman"/>
          <w:b w:val="false"/>
          <w:i w:val="false"/>
          <w:color w:val="000000"/>
          <w:sz w:val="28"/>
        </w:rPr>
        <w:t>
      Портал арқылы жүгінген жағдайда "жеке кабинетте" көрсетілетін қызметті алушының өтініштерінің тарихында спорттық атақтар мен біліктілік санаттарын беру бойынша мемлекеттік көрсетілетін қызметті көрсету үшін өтініш қабылданғаны туралы мәртебе, сондай-ақ спорттық атақтар мен біліктілік санаттарын беру бойынша мемлекеттік көрсетілетін қызмет нәтижесін алу күні көрсетілген хабарлама көрсетіледі.";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9" w:id="47"/>
    <w:p>
      <w:pPr>
        <w:spacing w:after="0"/>
        <w:ind w:left="0"/>
        <w:jc w:val="both"/>
      </w:pPr>
      <w:r>
        <w:rPr>
          <w:rFonts w:ascii="Times New Roman"/>
          <w:b w:val="false"/>
          <w:i w:val="false"/>
          <w:color w:val="000000"/>
          <w:sz w:val="28"/>
        </w:rPr>
        <w:t>
      "10. Уәкілетті органның жауапты қызметкері құжаттарды портал арқылы алған сәттен бастап 2 (екі) жұмыс күні ішінде спорттық атақтар мен біліктілік санаттарын беру бойынша мемлекеттік қызмет көрсетуге қойылатын негізгі талаптар тізбесінің 10-тармағында көзделген ұсынылған құжаттардың толықтығын ХҚКО ЫЦЖ МО АЖО ішкі жүйеде тексереді.</w:t>
      </w:r>
    </w:p>
    <w:bookmarkEnd w:id="47"/>
    <w:bookmarkStart w:name="z60" w:id="48"/>
    <w:p>
      <w:pPr>
        <w:spacing w:after="0"/>
        <w:ind w:left="0"/>
        <w:jc w:val="both"/>
      </w:pPr>
      <w:r>
        <w:rPr>
          <w:rFonts w:ascii="Times New Roman"/>
          <w:b w:val="false"/>
          <w:i w:val="false"/>
          <w:color w:val="000000"/>
          <w:sz w:val="28"/>
        </w:rPr>
        <w:t>
      Көрсетілетін қызметті алушы құжаттар топтамасын және (немесе) қолданылу мерзімі өткен құжаттарды толық ұсынбаған жағдайда, уәкілетті органның жауапты қызметкері уәкілетті органның лауазымды адамының электрондық цирфрлық қолтаңбасы (бұдан әрі – ЭЦҚ) қойылған электрондық құжат нысанында өтінішті қабылдаудан дәлелді бас тарту жібереді.";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2" w:id="49"/>
    <w:p>
      <w:pPr>
        <w:spacing w:after="0"/>
        <w:ind w:left="0"/>
        <w:jc w:val="both"/>
      </w:pPr>
      <w:r>
        <w:rPr>
          <w:rFonts w:ascii="Times New Roman"/>
          <w:b w:val="false"/>
          <w:i w:val="false"/>
          <w:color w:val="000000"/>
          <w:sz w:val="28"/>
        </w:rPr>
        <w:t xml:space="preserve">
      "17. Спорттық разрядтар мен біліктілік санаттарын беру бойынша мемлекеттік қызмет көрсетуге қойылатын негізгі талаптардың тізбесі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және жасөспірімдік разрядтар мен біліктілік санаттарын беру бойынша мемлекеттік қызмет көрсетуге қойылатын негізгі талаптардың тізбесі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жазылған.</w:t>
      </w:r>
    </w:p>
    <w:bookmarkEnd w:id="49"/>
    <w:bookmarkStart w:name="z63" w:id="50"/>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мәліметтерін жергілікті атқарушы орган, ауданның жергілікті атқарушы органы және Мемлекеттік корпорация қызметкері тиісті мемлекеттік цифрлық жүйелерден "цифрлық үкімет" шлюзі арқылы алады.</w:t>
      </w:r>
    </w:p>
    <w:bookmarkEnd w:id="50"/>
    <w:bookmarkStart w:name="z64" w:id="51"/>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жасайды, содан кейін түпнұсқаларды көрсетілетін қызметті алушыға қайтарады және тиісті құжаттардың қабылданғаны туралы қолхат береді.</w:t>
      </w:r>
    </w:p>
    <w:bookmarkEnd w:id="51"/>
    <w:bookmarkStart w:name="z65" w:id="52"/>
    <w:p>
      <w:pPr>
        <w:spacing w:after="0"/>
        <w:ind w:left="0"/>
        <w:jc w:val="both"/>
      </w:pPr>
      <w:r>
        <w:rPr>
          <w:rFonts w:ascii="Times New Roman"/>
          <w:b w:val="false"/>
          <w:i w:val="false"/>
          <w:color w:val="000000"/>
          <w:sz w:val="28"/>
        </w:rPr>
        <w:t>
      Егер көрсетілетін қызметті алушы спорттық разрядтар мен біліктілік санаттарын және жасөспірімдік разрядтар мен біліктілік санаттарын беру бойынша мемлекеттік қызмет көрсетуге қойылатын негізгі талаптар тізбесінің 10-тармағында көзделген спорттық разрядтар мен біліктілік санаттарын және жасөспірімдік разрядтар мен біліктілік санаттарын беру бойынша мемлекеттік көрсетілетін қызметті көрсету үшін көрсетілетін қызметті алушыдан талап етілетін құжаттар мен мәліметтердің тізбесіне сәйкес құжаттар топтамасын толық ұсынбаған, сондай-ақ мерзімі өткен құжаттарды ұсынған жағдайда Мемлекеттік корпорация қызметкері өтінішті қабылдаудан бас тартады.</w:t>
      </w:r>
    </w:p>
    <w:bookmarkEnd w:id="52"/>
    <w:bookmarkStart w:name="z66" w:id="53"/>
    <w:p>
      <w:pPr>
        <w:spacing w:after="0"/>
        <w:ind w:left="0"/>
        <w:jc w:val="both"/>
      </w:pPr>
      <w:r>
        <w:rPr>
          <w:rFonts w:ascii="Times New Roman"/>
          <w:b w:val="false"/>
          <w:i w:val="false"/>
          <w:color w:val="000000"/>
          <w:sz w:val="28"/>
        </w:rPr>
        <w:t>
      Портал арқылы жүгінген жағдайда "жеке кабинетте" көрсетілетін қызметті алушының өтініштерінің тарихында спорттық разрядтар мен біліктілік санаттарын және жасөспірімдік разрядтар мен біліктілік санаттарын беру бойынша мемлекеттік көрсетілетін қызметті көрсету үшін өтініш қабылдау туралы мәртебе, сондай-ақ спорттық разрядтар мен біліктілік санаттарын және жасөспірімдік разрядтар мен біліктілік санаттарын беру бойынша мемлекеттік көрсетілетін қызмет нәтижесін алу күні көрсетілген хабарлама көрсетіледі.";</w:t>
      </w:r>
    </w:p>
    <w:bookmarkEnd w:id="53"/>
    <w:bookmarkStart w:name="z67" w:id="54"/>
    <w:p>
      <w:pPr>
        <w:spacing w:after="0"/>
        <w:ind w:left="0"/>
        <w:jc w:val="both"/>
      </w:pPr>
      <w:r>
        <w:rPr>
          <w:rFonts w:ascii="Times New Roman"/>
          <w:b w:val="false"/>
          <w:i w:val="false"/>
          <w:color w:val="000000"/>
          <w:sz w:val="28"/>
        </w:rPr>
        <w:t>
      20-тармақ мынадай редакцияда жазылсын:</w:t>
      </w:r>
    </w:p>
    <w:bookmarkEnd w:id="54"/>
    <w:bookmarkStart w:name="z68" w:id="55"/>
    <w:p>
      <w:pPr>
        <w:spacing w:after="0"/>
        <w:ind w:left="0"/>
        <w:jc w:val="both"/>
      </w:pPr>
      <w:r>
        <w:rPr>
          <w:rFonts w:ascii="Times New Roman"/>
          <w:b w:val="false"/>
          <w:i w:val="false"/>
          <w:color w:val="000000"/>
          <w:sz w:val="28"/>
        </w:rPr>
        <w:t>
      "20. Ауданның жергілікті атқарушы органының және жергілікті атқарушы органының жауапты қызметкері құжаттарды портал арқылы алған сәттен бастап 2 (екі) жұмыс күні ішінде мемлекеттік қызмет көрсетуге қойылатын негізгі талаптар тізбесінің 10-тармағында көзделген ұсынылған құжаттардың толықтығын ХҚКО ЫЦЖ МО АЖО ішкі жүйеде тексереді.</w:t>
      </w:r>
    </w:p>
    <w:bookmarkEnd w:id="55"/>
    <w:bookmarkStart w:name="z69" w:id="56"/>
    <w:p>
      <w:pPr>
        <w:spacing w:after="0"/>
        <w:ind w:left="0"/>
        <w:jc w:val="both"/>
      </w:pPr>
      <w:r>
        <w:rPr>
          <w:rFonts w:ascii="Times New Roman"/>
          <w:b w:val="false"/>
          <w:i w:val="false"/>
          <w:color w:val="000000"/>
          <w:sz w:val="28"/>
        </w:rPr>
        <w:t>
      Көрсетілетін қызметті алушы құжаттар топтамасын және (немесе) қолданылу мерзімі өткен құжаттарды толық ұсынбаған жағдайда, жергілікті атқарушы органның және ауданның жергілікті атқарушы органының жауапты қызметкері жергілікті атқарушы органның және ауданның жергілікті атқарушы органының лауазымды адамыныңЭЦҚ қойылған электрондық құжат нысанында өтінішті қабылдаудан дәлелді бас тарту жібереді.</w:t>
      </w:r>
    </w:p>
    <w:bookmarkEnd w:id="56"/>
    <w:bookmarkStart w:name="z70" w:id="57"/>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жергілікті атқарушы орган және ауданның жергілікті атқарушы органы құжаттар топтамасын Нормалар мен талаптарға сәйкестігіне қарайды және оң шешім болған кезде спорттық разрядтары мен біліктілік санаттарын беру туралы бұйрықты қабылдайды.</w:t>
      </w:r>
    </w:p>
    <w:bookmarkEnd w:id="57"/>
    <w:bookmarkStart w:name="z71" w:id="58"/>
    <w:p>
      <w:pPr>
        <w:spacing w:after="0"/>
        <w:ind w:left="0"/>
        <w:jc w:val="both"/>
      </w:pPr>
      <w:r>
        <w:rPr>
          <w:rFonts w:ascii="Times New Roman"/>
          <w:b w:val="false"/>
          <w:i w:val="false"/>
          <w:color w:val="000000"/>
          <w:sz w:val="28"/>
        </w:rPr>
        <w:t>
      Бас тарту туралы алдын ала шешім қабылданған немесе спорттық разрядтар мен біліктілік санаттарын және жасөспірімдік разрядтар мен біліктілік санаттарын беру бойынша мемлекеттік көрсетілетін қызмет көрсетуден бас тарту үшін өзге де негіздер анықталған жағдайда, жергілікті атқарушы органның және ауданның жергілікті атқарушы органының жауапты қызметкері көрсетілетін қызметті алушыға алдын ала шешім бойынша позициясын білдіру мүмкіндігі үшін спорттық разрядтар мен біліктілік санаттарын және жасөспірімдік разрядтар мен біліктілік санаттарын беру бойынша мемлекеттік көрсетілетін қызмет көрсетуден бас тарту туралы алдын ала шешім, сондай-ақ тыңдауды өткізу уақыты мен орны (тәсілі) туралы хабарлайды.</w:t>
      </w:r>
    </w:p>
    <w:bookmarkEnd w:id="58"/>
    <w:bookmarkStart w:name="z72" w:id="59"/>
    <w:p>
      <w:pPr>
        <w:spacing w:after="0"/>
        <w:ind w:left="0"/>
        <w:jc w:val="both"/>
      </w:pPr>
      <w:r>
        <w:rPr>
          <w:rFonts w:ascii="Times New Roman"/>
          <w:b w:val="false"/>
          <w:i w:val="false"/>
          <w:color w:val="000000"/>
          <w:sz w:val="28"/>
        </w:rPr>
        <w:t>
      Тыңдау туралы хабарлама спорттық разрядтар мен біліктілік санаттарын және жасөспірімдік разрядтар мен біліктілік санаттарын беру бойынша мемлекеттік көрсетілетін қызмет көрсету мерзімі аяқталғанға дейін кемінде 3 (үш) жұмыс күні бұрын жіберіледі.</w:t>
      </w:r>
    </w:p>
    <w:bookmarkEnd w:id="59"/>
    <w:bookmarkStart w:name="z73" w:id="60"/>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жергілікті атқарушы орган және ауданның жергілікті атқарушы органы оны алған күннен бастап 2 (екі) жұмыс күні ішінде қабылдайды.</w:t>
      </w:r>
    </w:p>
    <w:bookmarkEnd w:id="60"/>
    <w:bookmarkStart w:name="z74" w:id="61"/>
    <w:p>
      <w:pPr>
        <w:spacing w:after="0"/>
        <w:ind w:left="0"/>
        <w:jc w:val="both"/>
      </w:pPr>
      <w:r>
        <w:rPr>
          <w:rFonts w:ascii="Times New Roman"/>
          <w:b w:val="false"/>
          <w:i w:val="false"/>
          <w:color w:val="000000"/>
          <w:sz w:val="28"/>
        </w:rPr>
        <w:t>
      Тыңдау нәтижелері бойынша ескертулерді жойған кезде жергілікті атқарушы орган және ауданның жергілікті атқарушы органы құжаттар топтамасын қарайды, оң шешім болған кезде 1 (бір) жұмыс күні ішінде спорттық разрядтар мен біліктілік санаттар беру туралы бұйрық шығарады, теріс шешім болған кезде жергілікті атқарушы органның және ауданның жергілікті атқарушы органының лауазымды адамыныңЭЦҚ қойылған электрондық құжат нысанында дәлелді бас тарту жібереді.";</w:t>
      </w:r>
    </w:p>
    <w:bookmarkEnd w:id="61"/>
    <w:bookmarkStart w:name="z75" w:id="62"/>
    <w:p>
      <w:pPr>
        <w:spacing w:after="0"/>
        <w:ind w:left="0"/>
        <w:jc w:val="both"/>
      </w:pPr>
      <w:r>
        <w:rPr>
          <w:rFonts w:ascii="Times New Roman"/>
          <w:b w:val="false"/>
          <w:i w:val="false"/>
          <w:color w:val="000000"/>
          <w:sz w:val="28"/>
        </w:rPr>
        <w:t xml:space="preserve">
      Спорттық атақтар,разрядтар және біліктілік санаттарын беру және олардан айыру, омырауға тағатын белгілерді беру қағидалары, сондай-ақ олардың сипаттамасына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2"/>
    <w:bookmarkStart w:name="z76" w:id="63"/>
    <w:p>
      <w:pPr>
        <w:spacing w:after="0"/>
        <w:ind w:left="0"/>
        <w:jc w:val="both"/>
      </w:pPr>
      <w:r>
        <w:rPr>
          <w:rFonts w:ascii="Times New Roman"/>
          <w:b w:val="false"/>
          <w:i w:val="false"/>
          <w:color w:val="000000"/>
          <w:sz w:val="28"/>
        </w:rPr>
        <w:t xml:space="preserve">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және "Қазақстан Республикасының еңбек сіңірген жаттықтырушысы" спорттық атақтарын және бiлiктiлiгi жоғары деңгейдегi жоғары санатты жаттықтырушы, бiлiктiлiгi жоғары деңгейдегi жоғары санатты жаттықтырушы-оқытушы, бiлiктiлiгi орта деңгейдегi жоғары санатты жаттықтырушы, бiлiктiлiгi орта деңгейдегi жоғары санатты жаттықтырушы-оқытушы, бiлiктiлiгi жоғары деңгейдегi жоғары санатты әдіскер, бiлiктiлiгi орта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қызмет көрсетуге қойылатын негізгі талаптардың тізбесіне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3"/>
    <w:bookmarkStart w:name="z77" w:id="64"/>
    <w:p>
      <w:pPr>
        <w:spacing w:after="0"/>
        <w:ind w:left="0"/>
        <w:jc w:val="both"/>
      </w:pPr>
      <w:r>
        <w:rPr>
          <w:rFonts w:ascii="Times New Roman"/>
          <w:b w:val="false"/>
          <w:i w:val="false"/>
          <w:color w:val="000000"/>
          <w:sz w:val="28"/>
        </w:rPr>
        <w:t xml:space="preserve">
      Спорттық атақтар, разрядтар және біліктілік санаттарын беру және олардан айыру, омырауға тағатын белгілерді беру қағидалары, сондай-ақ олардың сипаттамасына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64"/>
    <w:bookmarkStart w:name="z78" w:id="65"/>
    <w:p>
      <w:pPr>
        <w:spacing w:after="0"/>
        <w:ind w:left="0"/>
        <w:jc w:val="both"/>
      </w:pPr>
      <w:r>
        <w:rPr>
          <w:rFonts w:ascii="Times New Roman"/>
          <w:b w:val="false"/>
          <w:i w:val="false"/>
          <w:color w:val="000000"/>
          <w:sz w:val="28"/>
        </w:rPr>
        <w:t xml:space="preserve">
      Спорттық атақтар,разрядтар және біліктілік санаттарын беру және олардан айыру, омырауға тағатын белгілерді беру қағидалары, сондай-ақ олардың сипаттамасына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65"/>
    <w:bookmarkStart w:name="z79" w:id="66"/>
    <w:p>
      <w:pPr>
        <w:spacing w:after="0"/>
        <w:ind w:left="0"/>
        <w:jc w:val="both"/>
      </w:pPr>
      <w:r>
        <w:rPr>
          <w:rFonts w:ascii="Times New Roman"/>
          <w:b w:val="false"/>
          <w:i w:val="false"/>
          <w:color w:val="000000"/>
          <w:sz w:val="28"/>
        </w:rPr>
        <w:t xml:space="preserve">
      3. "Спорт түрлерін, спорт салаларын тану және спорт түрлерінің тізілімін қалаптастыру қағидаларын бекіту туралы" Қазақстан Республикасы Мәдениет және спорт министрінің міндетін атқарушының 2014 жылғы 28 қазандағы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9912 болып тіркелген) мынадай өзгерістер енгізілсін:</w:t>
      </w:r>
    </w:p>
    <w:bookmarkEnd w:id="66"/>
    <w:bookmarkStart w:name="z80" w:id="67"/>
    <w:p>
      <w:pPr>
        <w:spacing w:after="0"/>
        <w:ind w:left="0"/>
        <w:jc w:val="both"/>
      </w:pPr>
      <w:r>
        <w:rPr>
          <w:rFonts w:ascii="Times New Roman"/>
          <w:b w:val="false"/>
          <w:i w:val="false"/>
          <w:color w:val="000000"/>
          <w:sz w:val="28"/>
        </w:rPr>
        <w:t xml:space="preserve">
      көрсетілген бұйрықпен бекітілген Спорт түрлерін, спорт салаларын тану және спорт түрлерінің тізілімін қалаптастыру </w:t>
      </w:r>
      <w:r>
        <w:rPr>
          <w:rFonts w:ascii="Times New Roman"/>
          <w:b w:val="false"/>
          <w:i w:val="false"/>
          <w:color w:val="000000"/>
          <w:sz w:val="28"/>
        </w:rPr>
        <w:t>қағидаларында: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2" w:id="68"/>
    <w:p>
      <w:pPr>
        <w:spacing w:after="0"/>
        <w:ind w:left="0"/>
        <w:jc w:val="both"/>
      </w:pPr>
      <w:r>
        <w:rPr>
          <w:rFonts w:ascii="Times New Roman"/>
          <w:b w:val="false"/>
          <w:i w:val="false"/>
          <w:color w:val="000000"/>
          <w:sz w:val="28"/>
        </w:rPr>
        <w:t xml:space="preserve">
      "1. Осы Спорт түрлерін, спорт салаларын тану және спорт түрлерінің тізілімін қалыптастыру қағидалары (бұдан әрі - Қағидалар) "Дене шынықтыру және спорт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37) тармақшасына сәйкес әзірленген және спорт түрлерін, спорт салаларын танудың және спорт түрлерінің тізілімін қалыптастырудың тәртібін айқындайды, сондай-ақ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"Спорт түрлерін, спорт салаларын тану" мемлекеттік қызмет көрсету (бұдан әрі - мемлекеттік көрсетілетін қызмет) тәртібін айқындайды.";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84" w:id="69"/>
    <w:p>
      <w:pPr>
        <w:spacing w:after="0"/>
        <w:ind w:left="0"/>
        <w:jc w:val="both"/>
      </w:pPr>
      <w:r>
        <w:rPr>
          <w:rFonts w:ascii="Times New Roman"/>
          <w:b w:val="false"/>
          <w:i w:val="false"/>
          <w:color w:val="000000"/>
          <w:sz w:val="28"/>
        </w:rPr>
        <w:t>
      "5. Спорт түрі бойынша аккредиттелген ұлттық спорт федерациясы (бұдан әрі – көрсетілетін қызметті алушы) "Спорт түрлерін, спорт салаларын тану" мемлекеттік көрсетілетін қызметті алу үшін құжаттар топтамасымен уәкілетті органға "цифрлық үкімет" www.egov.kz веб-порталы (бұдан әрі – портал), "Е-лицензицялау" мемлекеттік деректер қоры www.elicense.kz (бұдан әрі – ЕЛ МДҚ) арқылы жүгінеді.</w:t>
      </w:r>
    </w:p>
    <w:bookmarkEnd w:id="69"/>
    <w:bookmarkStart w:name="z85" w:id="70"/>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(бұдан әрі – Тізбе) осы Қағидаларда </w:t>
      </w:r>
      <w:r>
        <w:rPr>
          <w:rFonts w:ascii="Times New Roman"/>
          <w:b w:val="false"/>
          <w:i w:val="false"/>
          <w:color w:val="000000"/>
          <w:sz w:val="28"/>
        </w:rPr>
        <w:t>1-қосымшаға</w:t>
      </w:r>
      <w:r>
        <w:rPr>
          <w:rFonts w:ascii="Times New Roman"/>
          <w:b w:val="false"/>
          <w:i w:val="false"/>
          <w:color w:val="000000"/>
          <w:sz w:val="28"/>
        </w:rPr>
        <w:t xml:space="preserve"> жазылған.</w:t>
      </w:r>
    </w:p>
    <w:bookmarkEnd w:id="70"/>
    <w:bookmarkStart w:name="z86" w:id="71"/>
    <w:p>
      <w:pPr>
        <w:spacing w:after="0"/>
        <w:ind w:left="0"/>
        <w:jc w:val="both"/>
      </w:pPr>
      <w:r>
        <w:rPr>
          <w:rFonts w:ascii="Times New Roman"/>
          <w:b w:val="false"/>
          <w:i w:val="false"/>
          <w:color w:val="000000"/>
          <w:sz w:val="28"/>
        </w:rPr>
        <w:t>
      5-1. Көрсетілетін қызметті беруші "цифрлық үкіметтің" операторына (портал арқылы қызмет көрсетуді ескере отырып), Бірыңғай байланыс орталығына мемлекеттік қызметтер көрсету тәртібіне енгізілген өзгерістер туралы ақпаратты ұсынады.";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88" w:id="72"/>
    <w:p>
      <w:pPr>
        <w:spacing w:after="0"/>
        <w:ind w:left="0"/>
        <w:jc w:val="both"/>
      </w:pPr>
      <w:r>
        <w:rPr>
          <w:rFonts w:ascii="Times New Roman"/>
          <w:b w:val="false"/>
          <w:i w:val="false"/>
          <w:color w:val="000000"/>
          <w:sz w:val="28"/>
        </w:rPr>
        <w:t>
      "7. Мемлекеттік көрсетілетін қызметті алу үшін портал арқылы жүгінген жағдайда Тізбенің 10-тармағында көзделген құжаттарды көрсетілетін қызметті алушы электрондық немесе сканерленген түрде жүктейді.</w:t>
      </w:r>
    </w:p>
    <w:bookmarkEnd w:id="72"/>
    <w:bookmarkStart w:name="z89" w:id="73"/>
    <w:p>
      <w:pPr>
        <w:spacing w:after="0"/>
        <w:ind w:left="0"/>
        <w:jc w:val="both"/>
      </w:pPr>
      <w:r>
        <w:rPr>
          <w:rFonts w:ascii="Times New Roman"/>
          <w:b w:val="false"/>
          <w:i w:val="false"/>
          <w:color w:val="000000"/>
          <w:sz w:val="28"/>
        </w:rPr>
        <w:t>
      Бұл ретте, "жеке кабинетте" көрсетілетін қызметті алушының өтініштері тарихында мемлекеттік қызметті көрсету үшін сұрау салу қабылдау туралы мәртебе, сондай-ақ мемлекеттік көрсетілетін қызмет нәтижесін алу күні көрсетілген хабарлама жіберіледі.</w:t>
      </w:r>
    </w:p>
    <w:bookmarkEnd w:id="73"/>
    <w:bookmarkStart w:name="z90" w:id="74"/>
    <w:p>
      <w:pPr>
        <w:spacing w:after="0"/>
        <w:ind w:left="0"/>
        <w:jc w:val="both"/>
      </w:pPr>
      <w:r>
        <w:rPr>
          <w:rFonts w:ascii="Times New Roman"/>
          <w:b w:val="false"/>
          <w:i w:val="false"/>
          <w:color w:val="000000"/>
          <w:sz w:val="28"/>
        </w:rPr>
        <w:t>
      8. Уәкілетті органның жауапты орындаушысы құжаттарды алған сәттен бастап 2 (екі) жұмыс күні ішінде "Е-лицензицялау" мемлекеттік деректер қорында www.elicense.kz (бұдан әрі – ЕЛ МДҚ) Тізбенің 10-тармағында көзделген ұсынылған құжаттардың толықтығы мен сәйкестігін тексереді.</w:t>
      </w:r>
    </w:p>
    <w:bookmarkEnd w:id="74"/>
    <w:bookmarkStart w:name="z91" w:id="75"/>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берушінің жауапты қызметкері ЕЛ МДҚ жеке кабинетінде көрсетілетін қызметті алушыға көрсетілетін қызметті берушінің уәкілетті адамының электрондық цифрлық қолтаңбасымен (бұдан әрі – ЭЦҚ) қол қойылған электрондық құжат нысанында өтінішті одан әрі қараудан дәлелді бас тартуды жібереді.</w:t>
      </w:r>
    </w:p>
    <w:bookmarkEnd w:id="75"/>
    <w:bookmarkStart w:name="z92" w:id="76"/>
    <w:p>
      <w:pPr>
        <w:spacing w:after="0"/>
        <w:ind w:left="0"/>
        <w:jc w:val="both"/>
      </w:pPr>
      <w:r>
        <w:rPr>
          <w:rFonts w:ascii="Times New Roman"/>
          <w:b w:val="false"/>
          <w:i w:val="false"/>
          <w:color w:val="000000"/>
          <w:sz w:val="28"/>
        </w:rPr>
        <w:t>
      9. Құжаттардың толық топтамасы 6 (алты) жұмыс күні ішінде уәкілетті органда қарастырылады, оның қорытындысы бойынша спорт түрлерін, спорт салаларын тану туралы бұйрық (бұдан әрі - бұйрық) немесе мемлекеттік қызмет көрсетуден бас тарту туралы дәлелді жауап қабылданып, ЕЛ МДҚ жеке кабинетінде көрсетілетін қызметті алушыға жіберіледі.</w:t>
      </w:r>
    </w:p>
    <w:bookmarkEnd w:id="76"/>
    <w:bookmarkStart w:name="z93" w:id="77"/>
    <w:p>
      <w:pPr>
        <w:spacing w:after="0"/>
        <w:ind w:left="0"/>
        <w:jc w:val="both"/>
      </w:pPr>
      <w:r>
        <w:rPr>
          <w:rFonts w:ascii="Times New Roman"/>
          <w:b w:val="false"/>
          <w:i w:val="false"/>
          <w:color w:val="000000"/>
          <w:sz w:val="28"/>
        </w:rPr>
        <w:t>
      10. Спорт түрлерін, спорт салаларын танудан бас тарту туралы алдын ала шешім қабылданған немесе мемлекеттік қызмет көрсетуден бас тарту үшін өзге де негіздер анықталған жағдайда, уәкілетті органның жауапты орындаушысы көрсетілетін қызметті алушыны мемлекеттік қызмет көрсетуден бас тарту туралы алдын ала шешім,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w:t>
      </w:r>
    </w:p>
    <w:bookmarkEnd w:id="77"/>
    <w:bookmarkStart w:name="z94" w:id="78"/>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bookmarkEnd w:id="78"/>
    <w:bookmarkStart w:name="z95" w:id="79"/>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bookmarkEnd w:id="79"/>
    <w:bookmarkStart w:name="z96" w:id="80"/>
    <w:p>
      <w:pPr>
        <w:spacing w:after="0"/>
        <w:ind w:left="0"/>
        <w:jc w:val="both"/>
      </w:pPr>
      <w:r>
        <w:rPr>
          <w:rFonts w:ascii="Times New Roman"/>
          <w:b w:val="false"/>
          <w:i w:val="false"/>
          <w:color w:val="000000"/>
          <w:sz w:val="28"/>
        </w:rPr>
        <w:t>
      Тыңдау нәтижерелі бойынша уәкілетті орган оң шешім қабылдаған кезде бұйрық қабылдайды, теріс шешім қабылдаған кезде мемлекеттік қызмет көрсетуден бас тарту туралы дәлелді жауап жолдайды.</w:t>
      </w:r>
    </w:p>
    <w:bookmarkEnd w:id="80"/>
    <w:bookmarkStart w:name="z97" w:id="81"/>
    <w:p>
      <w:pPr>
        <w:spacing w:after="0"/>
        <w:ind w:left="0"/>
        <w:jc w:val="both"/>
      </w:pPr>
      <w:r>
        <w:rPr>
          <w:rFonts w:ascii="Times New Roman"/>
          <w:b w:val="false"/>
          <w:i w:val="false"/>
          <w:color w:val="000000"/>
          <w:sz w:val="28"/>
        </w:rPr>
        <w:t>
      Уәкілетті органның жауапты орындаушысы 1 (бір) жұмыс күні ішінде ЕЛ МДҚ жеке кабинетінде көрсетілетін қызметті алушыға уәкілетті адамының ЭЦҚ-мен куәландырылған бұйрықтың көшірмесін немесе мемлекеттік қызметті көрсетуден бас тарту туралы дәлелді жауапты жолдайды.";</w:t>
      </w:r>
    </w:p>
    <w:bookmarkEnd w:id="81"/>
    <w:bookmarkStart w:name="z98" w:id="82"/>
    <w:p>
      <w:pPr>
        <w:spacing w:after="0"/>
        <w:ind w:left="0"/>
        <w:jc w:val="both"/>
      </w:pPr>
      <w:r>
        <w:rPr>
          <w:rFonts w:ascii="Times New Roman"/>
          <w:b w:val="false"/>
          <w:i w:val="false"/>
          <w:color w:val="000000"/>
          <w:sz w:val="28"/>
        </w:rPr>
        <w:t xml:space="preserve">
      Спорт түрлерін, спорт салаларын тану және спорт түрлерінің тізілімін қалыптастыру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82"/>
    <w:bookmarkStart w:name="z99" w:id="83"/>
    <w:p>
      <w:pPr>
        <w:spacing w:after="0"/>
        <w:ind w:left="0"/>
        <w:jc w:val="both"/>
      </w:pPr>
      <w:r>
        <w:rPr>
          <w:rFonts w:ascii="Times New Roman"/>
          <w:b w:val="false"/>
          <w:i w:val="false"/>
          <w:color w:val="000000"/>
          <w:sz w:val="28"/>
        </w:rPr>
        <w:t xml:space="preserve">
      4. "Мүгедектігі бар спортшыларға сыныптау жүргізудің қағидаларын бекіту туралы" Қазақстан Республикасы Мәдениет және спорт министрінің 2014 жылғы 26 қарашадағы № 111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10011 болып тіркелген) мынадай өзгеріс енгізілсін:</w:t>
      </w:r>
    </w:p>
    <w:bookmarkEnd w:id="83"/>
    <w:bookmarkStart w:name="z100" w:id="84"/>
    <w:p>
      <w:pPr>
        <w:spacing w:after="0"/>
        <w:ind w:left="0"/>
        <w:jc w:val="both"/>
      </w:pPr>
      <w:r>
        <w:rPr>
          <w:rFonts w:ascii="Times New Roman"/>
          <w:b w:val="false"/>
          <w:i w:val="false"/>
          <w:color w:val="000000"/>
          <w:sz w:val="28"/>
        </w:rPr>
        <w:t xml:space="preserve">
      көрсетілген бұйрықпен бекітілген Мүгедектігі бар спортшыларға сыныптау жүргізудің </w:t>
      </w:r>
      <w:r>
        <w:rPr>
          <w:rFonts w:ascii="Times New Roman"/>
          <w:b w:val="false"/>
          <w:i w:val="false"/>
          <w:color w:val="000000"/>
          <w:sz w:val="28"/>
        </w:rPr>
        <w:t>қағидаларында:</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2" w:id="85"/>
    <w:p>
      <w:pPr>
        <w:spacing w:after="0"/>
        <w:ind w:left="0"/>
        <w:jc w:val="both"/>
      </w:pPr>
      <w:r>
        <w:rPr>
          <w:rFonts w:ascii="Times New Roman"/>
          <w:b w:val="false"/>
          <w:i w:val="false"/>
          <w:color w:val="000000"/>
          <w:sz w:val="28"/>
        </w:rPr>
        <w:t>
      "12. Сыныптау кезінде бұған мүгедектігі бар спортшының жазбаша келісімі болған жағдайда мүгедектігі бар спортшының дербес деректерін қамтитын цифрлық ресурстар пайдаланылады.".</w:t>
      </w:r>
    </w:p>
    <w:bookmarkEnd w:id="85"/>
    <w:bookmarkStart w:name="z103" w:id="86"/>
    <w:p>
      <w:pPr>
        <w:spacing w:after="0"/>
        <w:ind w:left="0"/>
        <w:jc w:val="both"/>
      </w:pPr>
      <w:r>
        <w:rPr>
          <w:rFonts w:ascii="Times New Roman"/>
          <w:b w:val="false"/>
          <w:i w:val="false"/>
          <w:color w:val="000000"/>
          <w:sz w:val="28"/>
        </w:rPr>
        <w:t xml:space="preserve">
      5. "Спорт мектептеріне және спорт мектептерінің бөлімшелеріне "мамандандырылған" деген мәртебе беру қағидаларын бекіту туралы" Қазақстан Республикасы Мәдениет және спорт министрінің міндетін атқарушының 2015 жылғы 9 маусымдағы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11642 болып тіркелген) мынадай өзгерістер енгізілсін:</w:t>
      </w:r>
    </w:p>
    <w:bookmarkEnd w:id="86"/>
    <w:bookmarkStart w:name="z104" w:id="87"/>
    <w:p>
      <w:pPr>
        <w:spacing w:after="0"/>
        <w:ind w:left="0"/>
        <w:jc w:val="both"/>
      </w:pPr>
      <w:r>
        <w:rPr>
          <w:rFonts w:ascii="Times New Roman"/>
          <w:b w:val="false"/>
          <w:i w:val="false"/>
          <w:color w:val="000000"/>
          <w:sz w:val="28"/>
        </w:rPr>
        <w:t xml:space="preserve">
      көрсетілген бұйрықпен бекітілген Спорт мектептеріне және спорт мектептерінің бөлімшелеріне "мамандандырылған" деген мәртебе беру </w:t>
      </w:r>
      <w:r>
        <w:rPr>
          <w:rFonts w:ascii="Times New Roman"/>
          <w:b w:val="false"/>
          <w:i w:val="false"/>
          <w:color w:val="000000"/>
          <w:sz w:val="28"/>
        </w:rPr>
        <w:t>қағидаларында: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6" w:id="88"/>
    <w:p>
      <w:pPr>
        <w:spacing w:after="0"/>
        <w:ind w:left="0"/>
        <w:jc w:val="both"/>
      </w:pPr>
      <w:r>
        <w:rPr>
          <w:rFonts w:ascii="Times New Roman"/>
          <w:b w:val="false"/>
          <w:i w:val="false"/>
          <w:color w:val="000000"/>
          <w:sz w:val="28"/>
        </w:rPr>
        <w:t xml:space="preserve">
      "1. Осы Спорт мектептеріне және спорт мектептерінің бөлімшелеріне "мамандандырылған" деген мәртебе беру қағидалары (бұдан әрі - Қағидалар) "Дене шынықтыру және спорт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43) тармақшасына сәйкес әзірленді және спорт мектептеріне және спорт мектептерінің бөлімшелеріне "мамандандырылған" деген мәртебе беру тәртібін айқындайды, сондай-ақ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"Спорт мектептеріне және спорт мектептерінің бөлімшелеріне "мамандандырылған" деген мәртебе беру" мемлекеттік қызмет көрсету (бұдан әрі - мемлекеттік қызмет көрсету) тәртібін айқындайды.";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7-1-тармақтар</w:t>
      </w:r>
      <w:r>
        <w:rPr>
          <w:rFonts w:ascii="Times New Roman"/>
          <w:b w:val="false"/>
          <w:i w:val="false"/>
          <w:color w:val="000000"/>
          <w:sz w:val="28"/>
        </w:rPr>
        <w:t xml:space="preserve"> мынадай редакцияда жазылсын:</w:t>
      </w:r>
    </w:p>
    <w:bookmarkStart w:name="z108" w:id="89"/>
    <w:p>
      <w:pPr>
        <w:spacing w:after="0"/>
        <w:ind w:left="0"/>
        <w:jc w:val="both"/>
      </w:pPr>
      <w:r>
        <w:rPr>
          <w:rFonts w:ascii="Times New Roman"/>
          <w:b w:val="false"/>
          <w:i w:val="false"/>
          <w:color w:val="000000"/>
          <w:sz w:val="28"/>
        </w:rPr>
        <w:t>
      "7. Мемлекеттік көрсетілетін қызметті алу үшін спорт мектебі (бұдан әрі - көрсетілетін қызметті алушы) құжаттардың пакетін ұсына отырып, "Азаматтарға арналған үкімет "Мемлекеттік корпорациясы" коммерциялық емес акционерлік қоғамына (бұдан әрі - Мемлекеттік корпорация) немесе "цифрлық үкіметтің" www.egov.kz веб-порталы (бұдан әрі - портал) арқылы жүгінеді.</w:t>
      </w:r>
    </w:p>
    <w:bookmarkEnd w:id="89"/>
    <w:bookmarkStart w:name="z109" w:id="90"/>
    <w:p>
      <w:pPr>
        <w:spacing w:after="0"/>
        <w:ind w:left="0"/>
        <w:jc w:val="both"/>
      </w:pPr>
      <w:r>
        <w:rPr>
          <w:rFonts w:ascii="Times New Roman"/>
          <w:b w:val="false"/>
          <w:i w:val="false"/>
          <w:color w:val="000000"/>
          <w:sz w:val="28"/>
        </w:rPr>
        <w:t xml:space="preserve">
      Мемлекеттік көрсетілетін қызметтің процесінің сипаттамасын, нысанын, мазмұнын және мемлекеттік қызмет көрсетудің нәтижесі кіретін мемлекеттік қызметті көрсетудің негізгі талаптарының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Тізбе) жазылған.</w:t>
      </w:r>
    </w:p>
    <w:bookmarkEnd w:id="90"/>
    <w:bookmarkStart w:name="z110" w:id="91"/>
    <w:p>
      <w:pPr>
        <w:spacing w:after="0"/>
        <w:ind w:left="0"/>
        <w:jc w:val="both"/>
      </w:pPr>
      <w:r>
        <w:rPr>
          <w:rFonts w:ascii="Times New Roman"/>
          <w:b w:val="false"/>
          <w:i w:val="false"/>
          <w:color w:val="000000"/>
          <w:sz w:val="28"/>
        </w:rPr>
        <w:t>
      7-1. Дене шынықтыру және спорт саласындағы уәкілетті орган мемлекеттік қызметтер көрсету тәртібіне енгізілген өзгерістер туралы ақпаратты "цифрлық үкіметтің" операторына (портал арқылы қызмет көрсетуді ескере отырып), Мемлекеттік корпорациясы, Бірыңғай байланыс орталығы және көрсетілетін қызметті берушілерге ұсынады.";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2" w:id="92"/>
    <w:p>
      <w:pPr>
        <w:spacing w:after="0"/>
        <w:ind w:left="0"/>
        <w:jc w:val="both"/>
      </w:pPr>
      <w:r>
        <w:rPr>
          <w:rFonts w:ascii="Times New Roman"/>
          <w:b w:val="false"/>
          <w:i w:val="false"/>
          <w:color w:val="000000"/>
          <w:sz w:val="28"/>
        </w:rPr>
        <w:t>
      "9. Көрсетілетін қызметті алушының жеке басын куәландыратын, заңды тұлғаны мемлекеттік тіркеу (қайта тіркеу) туралы, жылжымайтын мүлікке тіркелген құқықтар (ауыртпалықтар) және көрсетілетін қызметті алушыға тиесілі спорт объектісіне (үй-жайға) берілген техникалық сипаттамалары туралы құжаттардың мәліметтерін Мемлекеттік корпорация қызметкері тиісті мемлекеттік ақпараттық жүйелерден "электрондық үкімет" шлюзі арқылы алады.</w:t>
      </w:r>
    </w:p>
    <w:bookmarkEnd w:id="92"/>
    <w:bookmarkStart w:name="z113" w:id="93"/>
    <w:p>
      <w:pPr>
        <w:spacing w:after="0"/>
        <w:ind w:left="0"/>
        <w:jc w:val="both"/>
      </w:pPr>
      <w:r>
        <w:rPr>
          <w:rFonts w:ascii="Times New Roman"/>
          <w:b w:val="false"/>
          <w:i w:val="false"/>
          <w:color w:val="000000"/>
          <w:sz w:val="28"/>
        </w:rPr>
        <w:t>
      Мемлекеттік корпорацияда құжаттарды қабылдау күні мемлекеттік қызмет көрсету мерзіміне кірмейді.</w:t>
      </w:r>
    </w:p>
    <w:bookmarkEnd w:id="93"/>
    <w:bookmarkStart w:name="z114" w:id="94"/>
    <w:p>
      <w:pPr>
        <w:spacing w:after="0"/>
        <w:ind w:left="0"/>
        <w:jc w:val="both"/>
      </w:pPr>
      <w:r>
        <w:rPr>
          <w:rFonts w:ascii="Times New Roman"/>
          <w:b w:val="false"/>
          <w:i w:val="false"/>
          <w:color w:val="000000"/>
          <w:sz w:val="28"/>
        </w:rPr>
        <w:t>
      Мемлекеттік корпорация қызметкері құжаттарды қабылдау кезінде құжаттардың электрондық көшірмелерін жасайды, содан кейін түпнұсқаларды көрсетілетін қызметті алушыға қайтарады және қолхат береді.</w:t>
      </w:r>
    </w:p>
    <w:bookmarkEnd w:id="94"/>
    <w:bookmarkStart w:name="z115" w:id="95"/>
    <w:p>
      <w:pPr>
        <w:spacing w:after="0"/>
        <w:ind w:left="0"/>
        <w:jc w:val="both"/>
      </w:pPr>
      <w:r>
        <w:rPr>
          <w:rFonts w:ascii="Times New Roman"/>
          <w:b w:val="false"/>
          <w:i w:val="false"/>
          <w:color w:val="000000"/>
          <w:sz w:val="28"/>
        </w:rPr>
        <w:t>
      Құжаттар уәкілетті органға "Халыққа қызмет көрсету орталықтарының" Ықпалдастырылған цифрлық жүйесіндегі мемлекеттік органның автоматтандырылған жұмыс орны" (бұдан әрі – ХҚКО ЫЦЖ МО АЖО) ішкі жүйесі арқылы келіп түседі.</w:t>
      </w:r>
    </w:p>
    <w:bookmarkEnd w:id="95"/>
    <w:bookmarkStart w:name="z116" w:id="96"/>
    <w:p>
      <w:pPr>
        <w:spacing w:after="0"/>
        <w:ind w:left="0"/>
        <w:jc w:val="both"/>
      </w:pPr>
      <w:r>
        <w:rPr>
          <w:rFonts w:ascii="Times New Roman"/>
          <w:b w:val="false"/>
          <w:i w:val="false"/>
          <w:color w:val="000000"/>
          <w:sz w:val="28"/>
        </w:rPr>
        <w:t xml:space="preserve">
      Көрсетілетін қызметті алушы құжаттардың және (немесе) қолданылу мерзімі өткен құжаттардың толық топтамасын ұсынбаған жағдайда,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96"/>
    <w:bookmarkStart w:name="z117" w:id="97"/>
    <w:p>
      <w:pPr>
        <w:spacing w:after="0"/>
        <w:ind w:left="0"/>
        <w:jc w:val="both"/>
      </w:pPr>
      <w:r>
        <w:rPr>
          <w:rFonts w:ascii="Times New Roman"/>
          <w:b w:val="false"/>
          <w:i w:val="false"/>
          <w:color w:val="000000"/>
          <w:sz w:val="28"/>
        </w:rPr>
        <w:t>
      Портал арқылы жүгінген кезде "жеке кабинетте" көрсетілетін қызметті алушының өтініштері тарихында мемлекеттік қызметті көрсету үшін электрондық сұрау салуды қабылдау туралы мәртебе көрсетіледі.";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11-1-тармақтар</w:t>
      </w:r>
      <w:r>
        <w:rPr>
          <w:rFonts w:ascii="Times New Roman"/>
          <w:b w:val="false"/>
          <w:i w:val="false"/>
          <w:color w:val="000000"/>
          <w:sz w:val="28"/>
        </w:rPr>
        <w:t xml:space="preserve"> мынадай редакцияда жазылсын:</w:t>
      </w:r>
    </w:p>
    <w:bookmarkStart w:name="z119" w:id="98"/>
    <w:p>
      <w:pPr>
        <w:spacing w:after="0"/>
        <w:ind w:left="0"/>
        <w:jc w:val="both"/>
      </w:pPr>
      <w:r>
        <w:rPr>
          <w:rFonts w:ascii="Times New Roman"/>
          <w:b w:val="false"/>
          <w:i w:val="false"/>
          <w:color w:val="000000"/>
          <w:sz w:val="28"/>
        </w:rPr>
        <w:t>
      "11. Көрсетілетін қызметті берушінің жауапты қызметкері ХҚКО ЫЦЖ МО АЖО ішкі жүйеде құжаттарды портал арқылы алған сәттен бастап 2 (екі) жұмыс күні ішінде Тізбенің 10-тармағында көзделген ұсынылған құжаттардың толықтығы мен сәйкестігін тексереді.</w:t>
      </w:r>
    </w:p>
    <w:bookmarkEnd w:id="98"/>
    <w:bookmarkStart w:name="z120" w:id="99"/>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берушінің жауапты қызметкері көрсетілетін қызметті берушінің уәкілетті адамының электрондық цифрлық қолтаңбасы (бұдан әрі – ЭЦҚ) қойылған электрондық құжат нысанында өтінішті одан әрі қараудан дәлелді бас тартуды жібереді.</w:t>
      </w:r>
    </w:p>
    <w:bookmarkEnd w:id="99"/>
    <w:bookmarkStart w:name="z121" w:id="100"/>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орындаушысы 2 (екі) жұмыс күні ішінде құжаттарды қоса бере отырып, өз басшысының атына қорытынды шығарады, оның негізінде 1 (бір) жұмыс күні ішінде спорт мектептеріне немесе спорт мектептерінің бөлімшелеріне "мамандандырылған" мәртебесін беру туралы бұйрық немесе мемлекеттік қызметті көрсетуден бас тарту туралы дәлелді жауап шығарады.</w:t>
      </w:r>
    </w:p>
    <w:bookmarkEnd w:id="100"/>
    <w:bookmarkStart w:name="z122" w:id="101"/>
    <w:p>
      <w:pPr>
        <w:spacing w:after="0"/>
        <w:ind w:left="0"/>
        <w:jc w:val="both"/>
      </w:pPr>
      <w:r>
        <w:rPr>
          <w:rFonts w:ascii="Times New Roman"/>
          <w:b w:val="false"/>
          <w:i w:val="false"/>
          <w:color w:val="000000"/>
          <w:sz w:val="28"/>
        </w:rPr>
        <w:t>
      Жауап теріс болған немесе мемлекеттік қызметті көрсетуден бас тарту үшін өзге де негіздер анықталған кезде көрсетілетін қызметті беруші көрсетілетін қызметті алушыға алдын ала шешім бойынша позициясын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w:t>
      </w:r>
    </w:p>
    <w:bookmarkEnd w:id="101"/>
    <w:bookmarkStart w:name="z123" w:id="102"/>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bookmarkEnd w:id="102"/>
    <w:bookmarkStart w:name="z124" w:id="103"/>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bookmarkEnd w:id="103"/>
    <w:bookmarkStart w:name="z125" w:id="104"/>
    <w:p>
      <w:pPr>
        <w:spacing w:after="0"/>
        <w:ind w:left="0"/>
        <w:jc w:val="both"/>
      </w:pPr>
      <w:r>
        <w:rPr>
          <w:rFonts w:ascii="Times New Roman"/>
          <w:b w:val="false"/>
          <w:i w:val="false"/>
          <w:color w:val="000000"/>
          <w:sz w:val="28"/>
        </w:rPr>
        <w:t>
      Тыңдау нәтижелері бойынша көрсетілетін қызметті беруші спорт мектептеріне немесе спорт мектептерінің бөлімшелеріне "мамандандырылған" деген мәртебе беру туралы бұйрық немесе мемлекеттік қызметті көрсетуден бас тарту туралы дәлелді жауап қабылдайды.</w:t>
      </w:r>
    </w:p>
    <w:bookmarkEnd w:id="104"/>
    <w:bookmarkStart w:name="z126" w:id="105"/>
    <w:p>
      <w:pPr>
        <w:spacing w:after="0"/>
        <w:ind w:left="0"/>
        <w:jc w:val="both"/>
      </w:pPr>
      <w:r>
        <w:rPr>
          <w:rFonts w:ascii="Times New Roman"/>
          <w:b w:val="false"/>
          <w:i w:val="false"/>
          <w:color w:val="000000"/>
          <w:sz w:val="28"/>
        </w:rPr>
        <w:t xml:space="preserve">
      11-1.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цифрландыру саласындағы уәкілетті орган белгілеген тәртіппен мемлекеттік қызмет көрсету сатысы туралы мемлекеттік қызметтер көрсету мониторингінің цифрлық жүйесіне деректерді енгізуді қамтамасыз етеді.";</w:t>
      </w:r>
    </w:p>
    <w:bookmarkEnd w:id="105"/>
    <w:bookmarkStart w:name="z127" w:id="106"/>
    <w:p>
      <w:pPr>
        <w:spacing w:after="0"/>
        <w:ind w:left="0"/>
        <w:jc w:val="both"/>
      </w:pPr>
      <w:r>
        <w:rPr>
          <w:rFonts w:ascii="Times New Roman"/>
          <w:b w:val="false"/>
          <w:i w:val="false"/>
          <w:color w:val="000000"/>
          <w:sz w:val="28"/>
        </w:rPr>
        <w:t xml:space="preserve">
      Спорт мектептеріне және спорт мектептерінің бөлімшелеріне "мамандандырылған" деген мәртебе беру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06"/>
    <w:bookmarkStart w:name="z128" w:id="107"/>
    <w:p>
      <w:pPr>
        <w:spacing w:after="0"/>
        <w:ind w:left="0"/>
        <w:jc w:val="both"/>
      </w:pPr>
      <w:r>
        <w:rPr>
          <w:rFonts w:ascii="Times New Roman"/>
          <w:b w:val="false"/>
          <w:i w:val="false"/>
          <w:color w:val="000000"/>
          <w:sz w:val="28"/>
        </w:rPr>
        <w:t xml:space="preserve">
      Спорт мектептеріне және спорт мектептерінің бөлімшелеріне "мамандандырылған" деген мәртебе беру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07"/>
    <w:bookmarkStart w:name="z129" w:id="108"/>
    <w:p>
      <w:pPr>
        <w:spacing w:after="0"/>
        <w:ind w:left="0"/>
        <w:jc w:val="both"/>
      </w:pPr>
      <w:r>
        <w:rPr>
          <w:rFonts w:ascii="Times New Roman"/>
          <w:b w:val="false"/>
          <w:i w:val="false"/>
          <w:color w:val="000000"/>
          <w:sz w:val="28"/>
        </w:rPr>
        <w:t xml:space="preserve">
      6. "Дене шынықтыру және спорт саласындағы мамандарды даярлау, қайта даярлау мен олардың біліктілігін арттыру қағидаларын бекіту туралы" Қазақстан Республикасы Мәдениет және спорт министрінің 2017 жылғы 29 маусымдағы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15344 болып тіркелген) мынадай өзгерістер енгізілсін:</w:t>
      </w:r>
    </w:p>
    <w:bookmarkEnd w:id="108"/>
    <w:bookmarkStart w:name="z130" w:id="109"/>
    <w:p>
      <w:pPr>
        <w:spacing w:after="0"/>
        <w:ind w:left="0"/>
        <w:jc w:val="both"/>
      </w:pPr>
      <w:r>
        <w:rPr>
          <w:rFonts w:ascii="Times New Roman"/>
          <w:b w:val="false"/>
          <w:i w:val="false"/>
          <w:color w:val="000000"/>
          <w:sz w:val="28"/>
        </w:rPr>
        <w:t xml:space="preserve">
      көрсетілген бұйрықпен бекітілген Дене шынықтыру және спорт саласындағы мамандарды даярлау, қайта даярлау мен олардың біліктілігін арттыру </w:t>
      </w:r>
      <w:r>
        <w:rPr>
          <w:rFonts w:ascii="Times New Roman"/>
          <w:b w:val="false"/>
          <w:i w:val="false"/>
          <w:color w:val="000000"/>
          <w:sz w:val="28"/>
        </w:rPr>
        <w:t>қағидаларында</w:t>
      </w:r>
      <w:r>
        <w:rPr>
          <w:rFonts w:ascii="Times New Roman"/>
          <w:b w:val="false"/>
          <w:i w:val="false"/>
          <w:color w:val="000000"/>
          <w:sz w:val="28"/>
        </w:rPr>
        <w:t>:</w:t>
      </w:r>
    </w:p>
    <w:bookmarkEnd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2" w:id="110"/>
    <w:p>
      <w:pPr>
        <w:spacing w:after="0"/>
        <w:ind w:left="0"/>
        <w:jc w:val="both"/>
      </w:pPr>
      <w:r>
        <w:rPr>
          <w:rFonts w:ascii="Times New Roman"/>
          <w:b w:val="false"/>
          <w:i w:val="false"/>
          <w:color w:val="000000"/>
          <w:sz w:val="28"/>
        </w:rPr>
        <w:t xml:space="preserve">
      "1. Осы Дене шынықтыру және спорт саласындағы мамандарды даярлау, қайта даярлау мен олардың біліктілігін арттыру қағидалары (бұдан әрі – Қағидалар) дене шынықтыру және спорт саласында мамандарды (бұдан әрі – мамандар) даярлауды, қайта даярлауды және олардың біліктілігін арттыруды жүргізу тәртібін айқындайды, сондай-ақ,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"Дене шынықтыру және спорт саласында мамандарды даярлауға, қайта даярлауға, біліктілігін арттыруға құжаттарды қабылдау" мемлекеттік қызмет көрсету (бұдан әрі - мемлекеттік қызмет көрсету) тәртібін айқындайды.";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4" w:id="111"/>
    <w:p>
      <w:pPr>
        <w:spacing w:after="0"/>
        <w:ind w:left="0"/>
        <w:jc w:val="both"/>
      </w:pPr>
      <w:r>
        <w:rPr>
          <w:rFonts w:ascii="Times New Roman"/>
          <w:b w:val="false"/>
          <w:i w:val="false"/>
          <w:color w:val="000000"/>
          <w:sz w:val="28"/>
        </w:rPr>
        <w:t>
      "9. Мемлекеттік көрсетілетін қызметті мамандарды даярлау, қайта даярлау және біліктілігін арттыру жөніндегі қызметті жүзеге асыратын оқыту ұйымдар (бұдан әрі – көрсетілетін қызметті беруші) көрсетеді.</w:t>
      </w:r>
    </w:p>
    <w:bookmarkEnd w:id="111"/>
    <w:bookmarkStart w:name="z135" w:id="112"/>
    <w:p>
      <w:pPr>
        <w:spacing w:after="0"/>
        <w:ind w:left="0"/>
        <w:jc w:val="both"/>
      </w:pPr>
      <w:r>
        <w:rPr>
          <w:rFonts w:ascii="Times New Roman"/>
          <w:b w:val="false"/>
          <w:i w:val="false"/>
          <w:color w:val="000000"/>
          <w:sz w:val="28"/>
        </w:rPr>
        <w:t xml:space="preserve">
      Дене шынықтыру және спорт саласындағы мамандарды даярлауға, қайта даярлауға, біліктілігін арттыруға қабылдау үшін жеке және заңды тұлғалар (бұдан әрі – көрсетілетін қызметті алушы) курстарды өткізу басталғанға дейін күнтізбелік 14 (он төрт) күн ішінде www.egov.kz "цифрлық үкімет" веб-порталы арқылы (бұдан әрі – портал) мемлекеттік қызмет көрсетуге қойылатын негізгі талаптар тізбесінде (бұдан әрі – Тізбе) көрсетілген құжаттарды қоса бере отырып,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өтініммен (бұдан әрі – өтінім) жүгінеді.</w:t>
      </w:r>
    </w:p>
    <w:bookmarkEnd w:id="112"/>
    <w:bookmarkStart w:name="z136" w:id="113"/>
    <w:p>
      <w:pPr>
        <w:spacing w:after="0"/>
        <w:ind w:left="0"/>
        <w:jc w:val="both"/>
      </w:pPr>
      <w:r>
        <w:rPr>
          <w:rFonts w:ascii="Times New Roman"/>
          <w:b w:val="false"/>
          <w:i w:val="false"/>
          <w:color w:val="000000"/>
          <w:sz w:val="28"/>
        </w:rPr>
        <w:t>
      Құжаттар көрсетілетін қызметті берушіге "Халыққа қызмет көрсету орталықтарының" Ықпалдастырылған цифрлық жүйесіндегі мемлекеттік органның автоматтандырылған жұмыс орны" ішкі жүйесі арқылы келіп түседі.</w:t>
      </w:r>
    </w:p>
    <w:bookmarkEnd w:id="113"/>
    <w:bookmarkStart w:name="z137" w:id="114"/>
    <w:p>
      <w:pPr>
        <w:spacing w:after="0"/>
        <w:ind w:left="0"/>
        <w:jc w:val="both"/>
      </w:pPr>
      <w:r>
        <w:rPr>
          <w:rFonts w:ascii="Times New Roman"/>
          <w:b w:val="false"/>
          <w:i w:val="false"/>
          <w:color w:val="000000"/>
          <w:sz w:val="28"/>
        </w:rPr>
        <w:t xml:space="preserve">
      10. Мемлекеттік қызмет көрсетуге қойылатын негізгі талаптар тізбесі (бұдан әрі – Тізбе)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End w:id="114"/>
    <w:bookmarkStart w:name="z138" w:id="115"/>
    <w:p>
      <w:pPr>
        <w:spacing w:after="0"/>
        <w:ind w:left="0"/>
        <w:jc w:val="both"/>
      </w:pPr>
      <w:r>
        <w:rPr>
          <w:rFonts w:ascii="Times New Roman"/>
          <w:b w:val="false"/>
          <w:i w:val="false"/>
          <w:color w:val="000000"/>
          <w:sz w:val="28"/>
        </w:rPr>
        <w:t>
      Дене шынықтыру және спорт саласындағы уәкілетті орган үш жұмыс күні ішінде мемлекеттік қызметтер көрсету тәртібіне енгізілген өзгерістер туралы ақпаратты "цифрлық үкіметтің" операторына ("электрондық үкімет" порталы арқылы қызмет көрсетуді ескере отырып), Бірыңғай байланыс орталығы және көрсетілетін қызметті берушілерге ұсынады.";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40" w:id="116"/>
    <w:p>
      <w:pPr>
        <w:spacing w:after="0"/>
        <w:ind w:left="0"/>
        <w:jc w:val="both"/>
      </w:pPr>
      <w:r>
        <w:rPr>
          <w:rFonts w:ascii="Times New Roman"/>
          <w:b w:val="false"/>
          <w:i w:val="false"/>
          <w:color w:val="000000"/>
          <w:sz w:val="28"/>
        </w:rPr>
        <w:t>
      "14. Оқыту аяқталғаннан кейін игерілген білімдерін бақылау мақсатында тест түрінде цифрлық форматта емтихан өткізіледі.</w:t>
      </w:r>
    </w:p>
    <w:bookmarkEnd w:id="116"/>
    <w:bookmarkStart w:name="z141" w:id="117"/>
    <w:p>
      <w:pPr>
        <w:spacing w:after="0"/>
        <w:ind w:left="0"/>
        <w:jc w:val="both"/>
      </w:pPr>
      <w:r>
        <w:rPr>
          <w:rFonts w:ascii="Times New Roman"/>
          <w:b w:val="false"/>
          <w:i w:val="false"/>
          <w:color w:val="000000"/>
          <w:sz w:val="28"/>
        </w:rPr>
        <w:t>
      Тестілеудің нәтижесі сұрақтардың жалпы санынан елу пайыздан аса дұрыс жауаптар жиналған болса оң, ал тест сұрақтарының жалпы саны елу пайыздан кем болса – теріс деп бағаланады.";</w:t>
      </w:r>
    </w:p>
    <w:bookmarkEnd w:id="117"/>
    <w:bookmarkStart w:name="z142" w:id="118"/>
    <w:p>
      <w:pPr>
        <w:spacing w:after="0"/>
        <w:ind w:left="0"/>
        <w:jc w:val="both"/>
      </w:pPr>
      <w:r>
        <w:rPr>
          <w:rFonts w:ascii="Times New Roman"/>
          <w:b w:val="false"/>
          <w:i w:val="false"/>
          <w:color w:val="000000"/>
          <w:sz w:val="28"/>
        </w:rPr>
        <w:t xml:space="preserve">
      Дене шынықтыру және спорт саласындағы мамандарды даярлау, қайта даярлау және біліктілікті арттыру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18"/>
    <w:bookmarkStart w:name="z143" w:id="119"/>
    <w:p>
      <w:pPr>
        <w:spacing w:after="0"/>
        <w:ind w:left="0"/>
        <w:jc w:val="both"/>
      </w:pPr>
      <w:r>
        <w:rPr>
          <w:rFonts w:ascii="Times New Roman"/>
          <w:b w:val="false"/>
          <w:i w:val="false"/>
          <w:color w:val="000000"/>
          <w:sz w:val="28"/>
        </w:rPr>
        <w:t xml:space="preserve">
      Дене шынықтыру және спорт саласындағы мамандарды даярлау, қайта даярлау және біліктілікті арттыру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119"/>
    <w:bookmarkStart w:name="z144" w:id="120"/>
    <w:p>
      <w:pPr>
        <w:spacing w:after="0"/>
        <w:ind w:left="0"/>
        <w:jc w:val="both"/>
      </w:pPr>
      <w:r>
        <w:rPr>
          <w:rFonts w:ascii="Times New Roman"/>
          <w:b w:val="false"/>
          <w:i w:val="false"/>
          <w:color w:val="000000"/>
          <w:sz w:val="28"/>
        </w:rPr>
        <w:t xml:space="preserve">
      7. "Олимпиадалық, Паралимпиадалық және Сурдлимпиадалық ойындардың чемпиондары мен жүлдегерлеріне тұрғынжай беру және оны пайдалану қағидаларын бекіту туралы" Қазақстан Республикасы Мәдениет және спорт министрінің 2020 жылғы 20 сәуірдегі № 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20438 болып тіркелген) мынадай өзгерістер енгізілсін:</w:t>
      </w:r>
    </w:p>
    <w:bookmarkEnd w:id="120"/>
    <w:bookmarkStart w:name="z145" w:id="121"/>
    <w:p>
      <w:pPr>
        <w:spacing w:after="0"/>
        <w:ind w:left="0"/>
        <w:jc w:val="both"/>
      </w:pPr>
      <w:r>
        <w:rPr>
          <w:rFonts w:ascii="Times New Roman"/>
          <w:b w:val="false"/>
          <w:i w:val="false"/>
          <w:color w:val="000000"/>
          <w:sz w:val="28"/>
        </w:rPr>
        <w:t xml:space="preserve">
      көрсетілген бұйрықпен бекітілген Олимпиадалық, Паралимпиадалық және Сурдлимпиадалық ойындардың чемпиондары мен жүлдегерлеріне тұрғынжай беру және оны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47" w:id="122"/>
    <w:p>
      <w:pPr>
        <w:spacing w:after="0"/>
        <w:ind w:left="0"/>
        <w:jc w:val="both"/>
      </w:pPr>
      <w:r>
        <w:rPr>
          <w:rFonts w:ascii="Times New Roman"/>
          <w:b w:val="false"/>
          <w:i w:val="false"/>
          <w:color w:val="000000"/>
          <w:sz w:val="28"/>
        </w:rPr>
        <w:t xml:space="preserve">
      "11. Мемлекеттік қызметті алу үшін көрсетілетін қызметті алушы хабарламаны алғаннан кейін 1 (бір) ай ішінде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құжаттардың топтамасын ұсына отырып, өтінішпен "Азаматтарға арналған үкімет" мемлекеттік корпорациясы" коммерциялық емес акционерлік қоғамына (бұдан әрі – Мемлекеттік корпорация) жүгінеді.</w:t>
      </w:r>
    </w:p>
    <w:bookmarkEnd w:id="122"/>
    <w:bookmarkStart w:name="z148" w:id="123"/>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(бұдан әрі – Тізбе)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End w:id="123"/>
    <w:bookmarkStart w:name="z149" w:id="124"/>
    <w:p>
      <w:pPr>
        <w:spacing w:after="0"/>
        <w:ind w:left="0"/>
        <w:jc w:val="both"/>
      </w:pPr>
      <w:r>
        <w:rPr>
          <w:rFonts w:ascii="Times New Roman"/>
          <w:b w:val="false"/>
          <w:i w:val="false"/>
          <w:color w:val="000000"/>
          <w:sz w:val="28"/>
        </w:rPr>
        <w:t>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жібереді.</w:t>
      </w:r>
    </w:p>
    <w:bookmarkEnd w:id="124"/>
    <w:bookmarkStart w:name="z150" w:id="125"/>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құжаттардың мәліметтерін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bookmarkEnd w:id="125"/>
    <w:bookmarkStart w:name="z151" w:id="126"/>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тиісті құжаттардың қабылданғаны туралы қолхат беріледі.</w:t>
      </w:r>
    </w:p>
    <w:bookmarkEnd w:id="126"/>
    <w:bookmarkStart w:name="z152" w:id="127"/>
    <w:p>
      <w:pPr>
        <w:spacing w:after="0"/>
        <w:ind w:left="0"/>
        <w:jc w:val="both"/>
      </w:pPr>
      <w:r>
        <w:rPr>
          <w:rFonts w:ascii="Times New Roman"/>
          <w:b w:val="false"/>
          <w:i w:val="false"/>
          <w:color w:val="000000"/>
          <w:sz w:val="28"/>
        </w:rPr>
        <w:t>
      Құжаттар уәкілетті органға "Халыққа қызмет көрсету орталықтарының" Ықпалдастырылған цифрлық жүйесіндегі мемлекеттік органның автоматтандырылған жұмыс орны" ішкі жүйесі арқылы келіп түседі.</w:t>
      </w:r>
    </w:p>
    <w:bookmarkEnd w:id="127"/>
    <w:bookmarkStart w:name="z153" w:id="128"/>
    <w:p>
      <w:pPr>
        <w:spacing w:after="0"/>
        <w:ind w:left="0"/>
        <w:jc w:val="both"/>
      </w:pPr>
      <w:r>
        <w:rPr>
          <w:rFonts w:ascii="Times New Roman"/>
          <w:b w:val="false"/>
          <w:i w:val="false"/>
          <w:color w:val="000000"/>
          <w:sz w:val="28"/>
        </w:rPr>
        <w:t xml:space="preserve">
      12. Көрсетілетін қызметті алушы Тізбенің 10-тармағында көзделген құжаттар топтамасын толық ұсынбаған және (немесе) қолданылу мерзімі өткен құжаттарды ұсынған жағдайда,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55" w:id="129"/>
    <w:p>
      <w:pPr>
        <w:spacing w:after="0"/>
        <w:ind w:left="0"/>
        <w:jc w:val="both"/>
      </w:pPr>
      <w:r>
        <w:rPr>
          <w:rFonts w:ascii="Times New Roman"/>
          <w:b w:val="false"/>
          <w:i w:val="false"/>
          <w:color w:val="000000"/>
          <w:sz w:val="28"/>
        </w:rPr>
        <w:t>
      "15. Тұрғын үй комиссиясының шешімі теріс болған немесе Тізбенің 11-тармағында көзделген мемлекеттік қызметті көрсетуден бас тарту үшін өзге де негіздер анықталған кезде көрсетілетін қызметті беруші көрсетілетін қызметті алушыға алдын ала шешім бойынша позициясын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w:t>
      </w:r>
    </w:p>
    <w:bookmarkEnd w:id="129"/>
    <w:bookmarkStart w:name="z156" w:id="130"/>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bookmarkEnd w:id="130"/>
    <w:bookmarkStart w:name="z157" w:id="131"/>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bookmarkEnd w:id="131"/>
    <w:bookmarkStart w:name="z158" w:id="132"/>
    <w:p>
      <w:pPr>
        <w:spacing w:after="0"/>
        <w:ind w:left="0"/>
        <w:jc w:val="both"/>
      </w:pPr>
      <w:r>
        <w:rPr>
          <w:rFonts w:ascii="Times New Roman"/>
          <w:b w:val="false"/>
          <w:i w:val="false"/>
          <w:color w:val="000000"/>
          <w:sz w:val="28"/>
        </w:rPr>
        <w:t>
      Тыңдау нәтижелері бойынша көрсетілетін қызметті беруші комиссияның оң шешімі болған кезде 10 (он) жұмыс күні ішінде ЖАО әкімдігінің көрсетілетін қызметті алушыға тұрғын үй беру туралы қаулысын, комиссияның теріс шешімі болған кезде мемлекеттік қызметті көрсетуден бас тарту туралы дәлелді жауап шығарады.";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60" w:id="133"/>
    <w:p>
      <w:pPr>
        <w:spacing w:after="0"/>
        <w:ind w:left="0"/>
        <w:jc w:val="both"/>
      </w:pPr>
      <w:r>
        <w:rPr>
          <w:rFonts w:ascii="Times New Roman"/>
          <w:b w:val="false"/>
          <w:i w:val="false"/>
          <w:color w:val="000000"/>
          <w:sz w:val="28"/>
        </w:rPr>
        <w:t xml:space="preserve">
      "18. Көрсетілетін қызметті беруші "Мемлекеттік және әлеуметтік жауапкершілігі бар көрсетілетін қызметтер туралы" Заңның (бұдан әрі – Мемлекеттік және әлеуметтік жауапкершілігі бар көрсетілетін қызметтер туралы Заң)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цифрландыру саласындағы уәкілетті орган белгілеген тәртіппен мемлекеттік қызмет көрсету сатысы туралы мемлекеттік қызметтер көрсету мониторингінің цифрлық жүйесіне деректерді енгізуді қамтамасыз етеді.";</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62" w:id="134"/>
    <w:p>
      <w:pPr>
        <w:spacing w:after="0"/>
        <w:ind w:left="0"/>
        <w:jc w:val="both"/>
      </w:pPr>
      <w:r>
        <w:rPr>
          <w:rFonts w:ascii="Times New Roman"/>
          <w:b w:val="false"/>
          <w:i w:val="false"/>
          <w:color w:val="000000"/>
          <w:sz w:val="28"/>
        </w:rPr>
        <w:t xml:space="preserve">
      "30.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қызметті тікелей көрсететін мемлекеттік органның атына келіп түскен көрсетілетін қызметті алушының шағымы тіркелген күнінен бастап 5 (бес) жұмыс күні ішінде қаралуға жатады.</w:t>
      </w:r>
    </w:p>
    <w:bookmarkEnd w:id="134"/>
    <w:bookmarkStart w:name="z163" w:id="13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35"/>
    <w:bookmarkStart w:name="z164" w:id="136"/>
    <w:p>
      <w:pPr>
        <w:spacing w:after="0"/>
        <w:ind w:left="0"/>
        <w:jc w:val="both"/>
      </w:pPr>
      <w:r>
        <w:rPr>
          <w:rFonts w:ascii="Times New Roman"/>
          <w:b w:val="false"/>
          <w:i w:val="false"/>
          <w:color w:val="000000"/>
          <w:sz w:val="28"/>
        </w:rPr>
        <w:t xml:space="preserve">
      Олимпиадалық, Паралимпиадалық, Сурдлимпиадалық ойындардың чемпиондары мен жүлдегерлеріне тұрғын үй беру және оны пайдалану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136"/>
    <w:bookmarkStart w:name="z165" w:id="137"/>
    <w:p>
      <w:pPr>
        <w:spacing w:after="0"/>
        <w:ind w:left="0"/>
        <w:jc w:val="both"/>
      </w:pPr>
      <w:r>
        <w:rPr>
          <w:rFonts w:ascii="Times New Roman"/>
          <w:b w:val="false"/>
          <w:i w:val="false"/>
          <w:color w:val="000000"/>
          <w:sz w:val="28"/>
        </w:rPr>
        <w:t xml:space="preserve">
      Олимпиадалық, Паралимпиадалық және Сурдлимпиадалық ойындардың чемпиондары мен жүлдегерлеріне тұрғынжай беру және оны пайдалану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137"/>
    <w:bookmarkStart w:name="z166" w:id="138"/>
    <w:p>
      <w:pPr>
        <w:spacing w:after="0"/>
        <w:ind w:left="0"/>
        <w:jc w:val="both"/>
      </w:pPr>
      <w:r>
        <w:rPr>
          <w:rFonts w:ascii="Times New Roman"/>
          <w:b w:val="false"/>
          <w:i w:val="false"/>
          <w:color w:val="000000"/>
          <w:sz w:val="28"/>
        </w:rPr>
        <w:t xml:space="preserve">
      Олимпиадалық, Паралимпиадалық және Сурдлимпиадалық ойындардың чемпиондары мен жүлдегерлеріне тұрғынжай беру және оны пайдалану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138"/>
    <w:bookmarkStart w:name="z167" w:id="139"/>
    <w:p>
      <w:pPr>
        <w:spacing w:after="0"/>
        <w:ind w:left="0"/>
        <w:jc w:val="both"/>
      </w:pPr>
      <w:r>
        <w:rPr>
          <w:rFonts w:ascii="Times New Roman"/>
          <w:b w:val="false"/>
          <w:i w:val="false"/>
          <w:color w:val="000000"/>
          <w:sz w:val="28"/>
        </w:rPr>
        <w:t xml:space="preserve">
      8. "Спортшылар мен жаттықтырушыларға өмір бойы ай сайынғы материалдық қамсыздандыруды төлеу" мемлекеттік қызмет көрсету қағидаларын бекіту туралы" Қазақстан Республикасы Мәдениет және спорт министрінің 2020 жылғы 29 мамырдағы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20784 болып тіркелген) мынадай өзгерістер енгізілсін:</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69" w:id="14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40"/>
    <w:bookmarkStart w:name="z170" w:id="141"/>
    <w:p>
      <w:pPr>
        <w:spacing w:after="0"/>
        <w:ind w:left="0"/>
        <w:jc w:val="both"/>
      </w:pPr>
      <w:r>
        <w:rPr>
          <w:rFonts w:ascii="Times New Roman"/>
          <w:b w:val="false"/>
          <w:i w:val="false"/>
          <w:color w:val="000000"/>
          <w:sz w:val="28"/>
        </w:rPr>
        <w:t xml:space="preserve">
      көрсетілген бұйрықпен бекітілген "Спортшылар мен жаттықтырушыларға өмір бойы ай сайынғы материалдық қамсыздандыруды төлеу"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2" w:id="142"/>
    <w:p>
      <w:pPr>
        <w:spacing w:after="0"/>
        <w:ind w:left="0"/>
        <w:jc w:val="both"/>
      </w:pPr>
      <w:r>
        <w:rPr>
          <w:rFonts w:ascii="Times New Roman"/>
          <w:b w:val="false"/>
          <w:i w:val="false"/>
          <w:color w:val="000000"/>
          <w:sz w:val="28"/>
        </w:rPr>
        <w:t xml:space="preserve">
      "1. Осы "Спортшылар мен жаттықтырушыларға өмір бойы ай сайынғы материалдық қамсыздандыруды төлеу" мемлекеттік қызмет көрсету қағидалары (бұдан әрі - Қағидалар) "Мемлекеттік және әлеуметтік жауапкершілігі бар көрсетілетін қызметтер тур"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"Спортшылар мен жаттықтырушыларға өмір бойы ай сайынғы материалдық қамсыздандыруды төлеу" мемлекеттік қызмет көрсету (бұдан әрі - мемлекеттік қызмет) тәртібін айқындайды.";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4" w:id="143"/>
    <w:p>
      <w:pPr>
        <w:spacing w:after="0"/>
        <w:ind w:left="0"/>
        <w:jc w:val="both"/>
      </w:pPr>
      <w:r>
        <w:rPr>
          <w:rFonts w:ascii="Times New Roman"/>
          <w:b w:val="false"/>
          <w:i w:val="false"/>
          <w:color w:val="000000"/>
          <w:sz w:val="28"/>
        </w:rPr>
        <w:t>
      "3. Мемлекеттік қызметті алу үшін көрсетілетін қызметті алушы құжаттардың топтамасын ұсына отырып, "Азаматтарға арналған үкімет" Мемлекеттік корпорациясы" коммерциялық емес акционерлік қоғамына (бұдан әрі - Мемлекеттік корпорация) немесе "цифрлық үкімет" www.egov.kz веб-порталы (бұдан әрі - портал) арқылы жүгінеді.</w:t>
      </w:r>
    </w:p>
    <w:bookmarkEnd w:id="143"/>
    <w:bookmarkStart w:name="z175" w:id="144"/>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жазылған.</w:t>
      </w:r>
    </w:p>
    <w:bookmarkEnd w:id="144"/>
    <w:bookmarkStart w:name="z176" w:id="145"/>
    <w:p>
      <w:pPr>
        <w:spacing w:after="0"/>
        <w:ind w:left="0"/>
        <w:jc w:val="both"/>
      </w:pPr>
      <w:r>
        <w:rPr>
          <w:rFonts w:ascii="Times New Roman"/>
          <w:b w:val="false"/>
          <w:i w:val="false"/>
          <w:color w:val="000000"/>
          <w:sz w:val="28"/>
        </w:rPr>
        <w:t>
      Көрсетілетін қызметті беруші "цифрлық үкіметтің" операторына (портал арқылы қызмет көрсетуді ескере отырып), Мемлекеттік корпорациясы, Бірыңғай байланыс орталығына мемлекеттік қызметтер көрсету тәртібіне енгізілген өзгерістер туралы ақпаратты ұсынады.</w:t>
      </w:r>
    </w:p>
    <w:bookmarkEnd w:id="145"/>
    <w:bookmarkStart w:name="z177" w:id="146"/>
    <w:p>
      <w:pPr>
        <w:spacing w:after="0"/>
        <w:ind w:left="0"/>
        <w:jc w:val="both"/>
      </w:pPr>
      <w:r>
        <w:rPr>
          <w:rFonts w:ascii="Times New Roman"/>
          <w:b w:val="false"/>
          <w:i w:val="false"/>
          <w:color w:val="000000"/>
          <w:sz w:val="28"/>
        </w:rPr>
        <w:t>
      4. Мемлекеттік ақпараттық жүйелерде қамтылған көрсетілетін қызметті алушының жеке басын куәландыратын құжаттың мәліметтерін, аударылған міндетті зейнетақы жарналары туралы бірыңғай жинақтаушы зейнетақы қорынан үзінді көшірмені, жүргізілген әлеуметтік аударымдар туралы Мемлекеттік әлеуметтік сақтандыру қорынан мәліметтерді Мемлекеттік корпорацияның қызметкері тиісті мемлекеттік ақпараттық жүйелерден "электрондық үкімет" шлюзі арқылы алады.</w:t>
      </w:r>
    </w:p>
    <w:bookmarkEnd w:id="146"/>
    <w:bookmarkStart w:name="z178" w:id="147"/>
    <w:p>
      <w:pPr>
        <w:spacing w:after="0"/>
        <w:ind w:left="0"/>
        <w:jc w:val="both"/>
      </w:pPr>
      <w:r>
        <w:rPr>
          <w:rFonts w:ascii="Times New Roman"/>
          <w:b w:val="false"/>
          <w:i w:val="false"/>
          <w:color w:val="000000"/>
          <w:sz w:val="28"/>
        </w:rPr>
        <w:t>
      Мемлекеттік корпорацияда құжаттарды қабылдау күні мемлекеттік қызметті көрсету мерзіміне кірмейді.</w:t>
      </w:r>
    </w:p>
    <w:bookmarkEnd w:id="147"/>
    <w:bookmarkStart w:name="z179" w:id="148"/>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электрондық көшірмелерін жасайды, содан кейін түпнұсқаларды көрсетілетін қызметті алушыға қайтарады және қолхат береді.</w:t>
      </w:r>
    </w:p>
    <w:bookmarkEnd w:id="148"/>
    <w:bookmarkStart w:name="z180" w:id="149"/>
    <w:p>
      <w:pPr>
        <w:spacing w:after="0"/>
        <w:ind w:left="0"/>
        <w:jc w:val="both"/>
      </w:pPr>
      <w:r>
        <w:rPr>
          <w:rFonts w:ascii="Times New Roman"/>
          <w:b w:val="false"/>
          <w:i w:val="false"/>
          <w:color w:val="000000"/>
          <w:sz w:val="28"/>
        </w:rPr>
        <w:t xml:space="preserve">
      Көрсетілетін қызметті алушы тізбенің 10-тармағына сәйкес қолданылу мерзімі өткен құжаттар топтамасын және (немесе) құжаттарды толық ұсынбаған жағдайда,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 тарту туралы қолхат береді.</w:t>
      </w:r>
    </w:p>
    <w:bookmarkEnd w:id="149"/>
    <w:bookmarkStart w:name="z181" w:id="150"/>
    <w:p>
      <w:pPr>
        <w:spacing w:after="0"/>
        <w:ind w:left="0"/>
        <w:jc w:val="both"/>
      </w:pPr>
      <w:r>
        <w:rPr>
          <w:rFonts w:ascii="Times New Roman"/>
          <w:b w:val="false"/>
          <w:i w:val="false"/>
          <w:color w:val="000000"/>
          <w:sz w:val="28"/>
        </w:rPr>
        <w:t>
      Портал арқылы жүгінген жағдайда, "жеке кабинетте" көрсетілетін қызметті алушы өтініштерінің тарихында мемлекеттік қызметті көрсету үшін электрондық сұрау салуының қабылданғаны туралы мәртебесі көрсетіледі.</w:t>
      </w:r>
    </w:p>
    <w:bookmarkEnd w:id="150"/>
    <w:bookmarkStart w:name="z182" w:id="151"/>
    <w:p>
      <w:pPr>
        <w:spacing w:after="0"/>
        <w:ind w:left="0"/>
        <w:jc w:val="both"/>
      </w:pPr>
      <w:r>
        <w:rPr>
          <w:rFonts w:ascii="Times New Roman"/>
          <w:b w:val="false"/>
          <w:i w:val="false"/>
          <w:color w:val="000000"/>
          <w:sz w:val="28"/>
        </w:rPr>
        <w:t>
      Құжаттар уәкілетті органға "Халыққа қызмет көрсету орталықтарының" Ықпалдастырылған цифрлық жүйесіндегі мемлекеттік органның автоматтандырылған жұмыс орны" (бұдан әрі – ХҚКО ЫЦЖ МО АЖО) ішкі жүйесі арқылы келіп түседі.";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84" w:id="152"/>
    <w:p>
      <w:pPr>
        <w:spacing w:after="0"/>
        <w:ind w:left="0"/>
        <w:jc w:val="both"/>
      </w:pPr>
      <w:r>
        <w:rPr>
          <w:rFonts w:ascii="Times New Roman"/>
          <w:b w:val="false"/>
          <w:i w:val="false"/>
          <w:color w:val="000000"/>
          <w:sz w:val="28"/>
        </w:rPr>
        <w:t>
      "6. Көрсетілетін қызметті берушінің жауапты қызметкері құжаттарды портал арқылы алған сәттен бастап 2 (екі) жұмыс күні ішінде Тізбенің 10-тармағында көзделген ұсынылған құжаттардың толықтығы мен сәйкестігін, сондай-ақ Қазақстан Республикасының заңнамасында спортшылар мен жаттықтырушыларға өмір бойы ай сайынғы материалдық қамтамасыз етуді төлеу жөніндегі белгіленген талаптарға сәйкестігін ХҚКО ЫЦЖ МО АЖО ішкі жүйесінде тексереді.</w:t>
      </w:r>
    </w:p>
    <w:bookmarkEnd w:id="152"/>
    <w:bookmarkStart w:name="z185" w:id="153"/>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жағдайда, немесе Қазақстан Республикасының заңнамасында спортшылар мен жаттықтырушыларға өмір бойы ай сайынғы материалдық қамтамасыз етуді төлеу жөніндегі белгіленген талаптарға сәйкес келмеген жағдайда, көрсетілетін қызметті берушінің жауапты қызметкері көрсетілетін қызметті берушінің уәкілетті тұлғаның электрондық цифрлық қолтаңбасы (бұдан әрі – ЭЦҚ) қойылған электрондық құжат нысанында өтінішті одан әрі қараудан дәлелді бас тартуды жібереді.</w:t>
      </w:r>
    </w:p>
    <w:bookmarkEnd w:id="153"/>
    <w:bookmarkStart w:name="z186" w:id="154"/>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 8 (сегіз) жұмыс күні ішінде қарайды және спортшылар мен жаттықтырушыларға өмір бойы материалдық қамтамасыз етуді төлеу туралы шешім қабылдайды.</w:t>
      </w:r>
    </w:p>
    <w:bookmarkEnd w:id="154"/>
    <w:bookmarkStart w:name="z187" w:id="155"/>
    <w:p>
      <w:pPr>
        <w:spacing w:after="0"/>
        <w:ind w:left="0"/>
        <w:jc w:val="both"/>
      </w:pPr>
      <w:r>
        <w:rPr>
          <w:rFonts w:ascii="Times New Roman"/>
          <w:b w:val="false"/>
          <w:i w:val="false"/>
          <w:color w:val="000000"/>
          <w:sz w:val="28"/>
        </w:rPr>
        <w:t>
      Қабылданған шешім негізінде 3 (үш) жұмыс күні ішінде көрсетілетін қызметті беруші көрсетілетін қызметті алушыға материалдық қамтамасыз етуді төлеу туралы бұйрықты бекітеді.</w:t>
      </w:r>
    </w:p>
    <w:bookmarkEnd w:id="155"/>
    <w:bookmarkStart w:name="z188" w:id="156"/>
    <w:p>
      <w:pPr>
        <w:spacing w:after="0"/>
        <w:ind w:left="0"/>
        <w:jc w:val="both"/>
      </w:pPr>
      <w:r>
        <w:rPr>
          <w:rFonts w:ascii="Times New Roman"/>
          <w:b w:val="false"/>
          <w:i w:val="false"/>
          <w:color w:val="000000"/>
          <w:sz w:val="28"/>
        </w:rPr>
        <w:t>
      Көрсетілетін қызметті берушінің жауапты қызметкері 1 (бір) жұмыс күні ішінде көрсетілетін қызметті алушыға материалдық қамтамасыз етудің төленгені туралы хабарлама жібереді.</w:t>
      </w:r>
    </w:p>
    <w:bookmarkEnd w:id="156"/>
    <w:bookmarkStart w:name="z189" w:id="157"/>
    <w:p>
      <w:pPr>
        <w:spacing w:after="0"/>
        <w:ind w:left="0"/>
        <w:jc w:val="both"/>
      </w:pPr>
      <w:r>
        <w:rPr>
          <w:rFonts w:ascii="Times New Roman"/>
          <w:b w:val="false"/>
          <w:i w:val="false"/>
          <w:color w:val="000000"/>
          <w:sz w:val="28"/>
        </w:rPr>
        <w:t>
      Спортшылар мен жаттықтырушыларға өмір бойы материалдық қамтамасыз етуді төлеуден бас тарту туралы алдын ала шешім қабылданған немесе мемлекеттік қызметті көрсетуден бас тарту үшін өзге де негіздер анықталған жағдайда, көрсетілетін қызметті беруші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w:t>
      </w:r>
    </w:p>
    <w:bookmarkEnd w:id="157"/>
    <w:bookmarkStart w:name="z190" w:id="158"/>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bookmarkEnd w:id="158"/>
    <w:bookmarkStart w:name="z191" w:id="159"/>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bookmarkEnd w:id="159"/>
    <w:bookmarkStart w:name="z192" w:id="160"/>
    <w:p>
      <w:pPr>
        <w:spacing w:after="0"/>
        <w:ind w:left="0"/>
        <w:jc w:val="both"/>
      </w:pPr>
      <w:r>
        <w:rPr>
          <w:rFonts w:ascii="Times New Roman"/>
          <w:b w:val="false"/>
          <w:i w:val="false"/>
          <w:color w:val="000000"/>
          <w:sz w:val="28"/>
        </w:rPr>
        <w:t>
      Тыңдау нәтижелері бойынша ескертулерді жойылған кезде көрсетілетін қызметті беруші құжаттар топтамасын қарайды, жойылмаған кезде - көрсетілетін қызметті беруші дәлелді бас тартуды жібереді.</w:t>
      </w:r>
    </w:p>
    <w:bookmarkEnd w:id="160"/>
    <w:bookmarkStart w:name="z193" w:id="161"/>
    <w:p>
      <w:pPr>
        <w:spacing w:after="0"/>
        <w:ind w:left="0"/>
        <w:jc w:val="both"/>
      </w:pPr>
      <w:r>
        <w:rPr>
          <w:rFonts w:ascii="Times New Roman"/>
          <w:b w:val="false"/>
          <w:i w:val="false"/>
          <w:color w:val="000000"/>
          <w:sz w:val="28"/>
        </w:rPr>
        <w:t>
      Оң шешім болған кезде көрсетілетін қызметті беруші көрсетілетін қызметті алушыға материалдық қамтамасыз етуді төлеу туралы бұйрықты бекітеді, теріс шешім болған кезде мемлекеттік қызметті көрсетуден бас тарту туралы дәлелді жауап жібереді.";</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5" w:id="162"/>
    <w:p>
      <w:pPr>
        <w:spacing w:after="0"/>
        <w:ind w:left="0"/>
        <w:jc w:val="both"/>
      </w:pPr>
      <w:r>
        <w:rPr>
          <w:rFonts w:ascii="Times New Roman"/>
          <w:b w:val="false"/>
          <w:i w:val="false"/>
          <w:color w:val="000000"/>
          <w:sz w:val="28"/>
        </w:rPr>
        <w:t>
      "8.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тәуліктен кешіктірмей ұсынады.</w:t>
      </w:r>
    </w:p>
    <w:bookmarkEnd w:id="162"/>
    <w:bookmarkStart w:name="z196" w:id="163"/>
    <w:p>
      <w:pPr>
        <w:spacing w:after="0"/>
        <w:ind w:left="0"/>
        <w:jc w:val="both"/>
      </w:pPr>
      <w:r>
        <w:rPr>
          <w:rFonts w:ascii="Times New Roman"/>
          <w:b w:val="false"/>
          <w:i w:val="false"/>
          <w:color w:val="000000"/>
          <w:sz w:val="28"/>
        </w:rPr>
        <w:t>
      Порталда - Мемлекеттік корпорацияда мемлекеттік көрсетілетін қызмет нәтижесін алу үшін уәкілетті лауазымды тұлғаның ЭЦҚ-мен куәландырылған мемлекеттік көрсетілетін қызмет нәтижесінің дайындығы туралы хабарлама.</w:t>
      </w:r>
    </w:p>
    <w:bookmarkEnd w:id="163"/>
    <w:bookmarkStart w:name="z197" w:id="164"/>
    <w:p>
      <w:pPr>
        <w:spacing w:after="0"/>
        <w:ind w:left="0"/>
        <w:jc w:val="both"/>
      </w:pPr>
      <w:r>
        <w:rPr>
          <w:rFonts w:ascii="Times New Roman"/>
          <w:b w:val="false"/>
          <w:i w:val="false"/>
          <w:color w:val="000000"/>
          <w:sz w:val="28"/>
        </w:rPr>
        <w:t xml:space="preserve">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цифрландыру саласындағы уәкілетті орган белгілеген тәртіппен мемлекеттік қызмет көрсету сатысы туралы мемлекеттік қызметтер көрсету мониторингінің цифрлық жүйесіне деректерді енгізуді қамтамасыз етеді.";</w:t>
      </w:r>
    </w:p>
    <w:bookmarkEnd w:id="164"/>
    <w:bookmarkStart w:name="z198" w:id="165"/>
    <w:p>
      <w:pPr>
        <w:spacing w:after="0"/>
        <w:ind w:left="0"/>
        <w:jc w:val="both"/>
      </w:pPr>
      <w:r>
        <w:rPr>
          <w:rFonts w:ascii="Times New Roman"/>
          <w:b w:val="false"/>
          <w:i w:val="false"/>
          <w:color w:val="000000"/>
          <w:sz w:val="28"/>
        </w:rPr>
        <w:t xml:space="preserve">
      Спортшылар мен жаттықтырушыларға өмір бойы ай сайынғы материалдық қамсыздандыруды төлеу" мемлекеттік қызмет көрсету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165"/>
    <w:bookmarkStart w:name="z199" w:id="166"/>
    <w:p>
      <w:pPr>
        <w:spacing w:after="0"/>
        <w:ind w:left="0"/>
        <w:jc w:val="both"/>
      </w:pPr>
      <w:r>
        <w:rPr>
          <w:rFonts w:ascii="Times New Roman"/>
          <w:b w:val="false"/>
          <w:i w:val="false"/>
          <w:color w:val="000000"/>
          <w:sz w:val="28"/>
        </w:rPr>
        <w:t xml:space="preserve">
      "Спортшылар мен жаттықтырушыларға өмір бойы ай сайынғы материалдық қамсыздандыруды төлеу" мемлекеттік қызмет көрсетуге негізгі талаптар тізбесіне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End w:id="166"/>
    <w:bookmarkStart w:name="z200" w:id="167"/>
    <w:p>
      <w:pPr>
        <w:spacing w:after="0"/>
        <w:ind w:left="0"/>
        <w:jc w:val="both"/>
      </w:pPr>
      <w:r>
        <w:rPr>
          <w:rFonts w:ascii="Times New Roman"/>
          <w:b w:val="false"/>
          <w:i w:val="false"/>
          <w:color w:val="000000"/>
          <w:sz w:val="28"/>
        </w:rPr>
        <w:t xml:space="preserve">
      Спортшылар мен жаттықтырушыларға өмір бойы ай сайынғы материалдық қамсыздандыруды төлеу" мемлекеттік қызмет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bookmarkEnd w:id="167"/>
    <w:bookmarkStart w:name="z201" w:id="168"/>
    <w:p>
      <w:pPr>
        <w:spacing w:after="0"/>
        <w:ind w:left="0"/>
        <w:jc w:val="both"/>
      </w:pPr>
      <w:r>
        <w:rPr>
          <w:rFonts w:ascii="Times New Roman"/>
          <w:b w:val="false"/>
          <w:i w:val="false"/>
          <w:color w:val="000000"/>
          <w:sz w:val="28"/>
        </w:rPr>
        <w:t xml:space="preserve">
      9. "Балалар мен жасөспірімдерге арналған спорт секцияларының рейтингін айқындау қағидаларын бекіту туралы" Қазақстан Республикасы Мәдениет және спорт министрінің 2021 жылғы 27 сәуірдегі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22632 болып тіркелген) мынадай өзгерістер енгізілсін:</w:t>
      </w:r>
    </w:p>
    <w:bookmarkEnd w:id="168"/>
    <w:bookmarkStart w:name="z202" w:id="169"/>
    <w:p>
      <w:pPr>
        <w:spacing w:after="0"/>
        <w:ind w:left="0"/>
        <w:jc w:val="both"/>
      </w:pPr>
      <w:r>
        <w:rPr>
          <w:rFonts w:ascii="Times New Roman"/>
          <w:b w:val="false"/>
          <w:i w:val="false"/>
          <w:color w:val="000000"/>
          <w:sz w:val="28"/>
        </w:rPr>
        <w:t xml:space="preserve">
      көрсетілген бұйрықпен бекітілген Балалар мен жасөспірімдерге арналған спорт секцияларының рейтингін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04" w:id="170"/>
    <w:p>
      <w:pPr>
        <w:spacing w:after="0"/>
        <w:ind w:left="0"/>
        <w:jc w:val="both"/>
      </w:pPr>
      <w:r>
        <w:rPr>
          <w:rFonts w:ascii="Times New Roman"/>
          <w:b w:val="false"/>
          <w:i w:val="false"/>
          <w:color w:val="000000"/>
          <w:sz w:val="28"/>
        </w:rPr>
        <w:t>
      "4. Балалар мен жасөспірімдерге арналған спорт секцияларының рейтингін қалыптастыру Заңның 7-бабының 65-11) тармақшасына сәйкес дене шынықтыру және спорт саласындағы уәкілетті орган бекітетін балалар мен жасөспірімдерге арналған спорт секцияларында мемлекеттік спорттық тапсырысты орналастыру және олардың жұмыс істеу қағидаларында көзделген жағдайларда мемлекеттік тапсырыс шеңберінде спорт секциясына қатысатын баланың заңды өкілінің, цифрландыру саласындағы уәкілетті органның ақпараттық жүйесінде баға қою жолымен жүзеге асырылады.".</w:t>
      </w:r>
    </w:p>
    <w:bookmarkEnd w:id="170"/>
    <w:bookmarkStart w:name="z205" w:id="171"/>
    <w:p>
      <w:pPr>
        <w:spacing w:after="0"/>
        <w:ind w:left="0"/>
        <w:jc w:val="both"/>
      </w:pPr>
      <w:r>
        <w:rPr>
          <w:rFonts w:ascii="Times New Roman"/>
          <w:b w:val="false"/>
          <w:i w:val="false"/>
          <w:color w:val="000000"/>
          <w:sz w:val="28"/>
        </w:rPr>
        <w:t xml:space="preserve">
      10. "Балалар мен жасөспірімдерге арналған спорт секцияларында мемлекеттік спорттық тапсырысты орналастыру және олардың жұмыс істеу қағидаларын бекіту туралы" Қазақстан Республикасы Мәдениет және спорт министрінің 2021 жылғы 27 сәуірдегі № 120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22631 болып тіркелген) мынадай өзгерістер енгізілсін:</w:t>
      </w:r>
    </w:p>
    <w:bookmarkEnd w:id="171"/>
    <w:bookmarkStart w:name="z206" w:id="172"/>
    <w:p>
      <w:pPr>
        <w:spacing w:after="0"/>
        <w:ind w:left="0"/>
        <w:jc w:val="both"/>
      </w:pPr>
      <w:r>
        <w:rPr>
          <w:rFonts w:ascii="Times New Roman"/>
          <w:b w:val="false"/>
          <w:i w:val="false"/>
          <w:color w:val="000000"/>
          <w:sz w:val="28"/>
        </w:rPr>
        <w:t xml:space="preserve">
      көрсетілген бұйрықпен бекітілген Балалар мен жасөспірімдерге арналған спорт секцияларында мемлекеттік спорттық тапсырысты орналастыру және олардың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08" w:id="173"/>
    <w:p>
      <w:pPr>
        <w:spacing w:after="0"/>
        <w:ind w:left="0"/>
        <w:jc w:val="both"/>
      </w:pPr>
      <w:r>
        <w:rPr>
          <w:rFonts w:ascii="Times New Roman"/>
          <w:b w:val="false"/>
          <w:i w:val="false"/>
          <w:color w:val="000000"/>
          <w:sz w:val="28"/>
        </w:rPr>
        <w:t>
      "3. Балалар мен жасөспірімдерге арналған спорт секцияларында мемлекеттік спорттық тапсырысты (бұдан әрі – мемлекеттік тапсырыс) орналастыру мыналарды қамтиды:</w:t>
      </w:r>
    </w:p>
    <w:bookmarkEnd w:id="173"/>
    <w:bookmarkStart w:name="z209" w:id="174"/>
    <w:p>
      <w:pPr>
        <w:spacing w:after="0"/>
        <w:ind w:left="0"/>
        <w:jc w:val="both"/>
      </w:pPr>
      <w:r>
        <w:rPr>
          <w:rFonts w:ascii="Times New Roman"/>
          <w:b w:val="false"/>
          <w:i w:val="false"/>
          <w:color w:val="000000"/>
          <w:sz w:val="28"/>
        </w:rPr>
        <w:t>
      1) мемлекеттік тапсырысты орналастыру үшін өнім берушілерді іріктеу;</w:t>
      </w:r>
    </w:p>
    <w:bookmarkEnd w:id="174"/>
    <w:bookmarkStart w:name="z210" w:id="175"/>
    <w:p>
      <w:pPr>
        <w:spacing w:after="0"/>
        <w:ind w:left="0"/>
        <w:jc w:val="both"/>
      </w:pPr>
      <w:r>
        <w:rPr>
          <w:rFonts w:ascii="Times New Roman"/>
          <w:b w:val="false"/>
          <w:i w:val="false"/>
          <w:color w:val="000000"/>
          <w:sz w:val="28"/>
        </w:rPr>
        <w:t>
      2) спорт секцияларына орындарды бөлу тәртібі.</w:t>
      </w:r>
    </w:p>
    <w:bookmarkEnd w:id="175"/>
    <w:bookmarkStart w:name="z211" w:id="176"/>
    <w:p>
      <w:pPr>
        <w:spacing w:after="0"/>
        <w:ind w:left="0"/>
        <w:jc w:val="both"/>
      </w:pPr>
      <w:r>
        <w:rPr>
          <w:rFonts w:ascii="Times New Roman"/>
          <w:b w:val="false"/>
          <w:i w:val="false"/>
          <w:color w:val="000000"/>
          <w:sz w:val="28"/>
        </w:rPr>
        <w:t>
      Оператор мемлекеттік тапсырысты орналастыруды "Ұлттық білім беру дерекқоры" цифрлық жүйесімен (бұдан әрі – ҰБДҚ) интеграцияланған цифрлық жүйе арқылы жүзеге асырады.</w:t>
      </w:r>
    </w:p>
    <w:bookmarkEnd w:id="176"/>
    <w:bookmarkStart w:name="z212" w:id="177"/>
    <w:p>
      <w:pPr>
        <w:spacing w:after="0"/>
        <w:ind w:left="0"/>
        <w:jc w:val="both"/>
      </w:pPr>
      <w:r>
        <w:rPr>
          <w:rFonts w:ascii="Times New Roman"/>
          <w:b w:val="false"/>
          <w:i w:val="false"/>
          <w:color w:val="000000"/>
          <w:sz w:val="28"/>
        </w:rPr>
        <w:t>
      Мемлекеттік тапсырысты орналастыру оператордың тиісті жылға арналған бюджетінде көзделген қаражат көлемінде өнім берушілер арасында жүзеге асырылады.</w:t>
      </w:r>
    </w:p>
    <w:bookmarkEnd w:id="177"/>
    <w:bookmarkStart w:name="z213" w:id="178"/>
    <w:p>
      <w:pPr>
        <w:spacing w:after="0"/>
        <w:ind w:left="0"/>
        <w:jc w:val="both"/>
      </w:pPr>
      <w:r>
        <w:rPr>
          <w:rFonts w:ascii="Times New Roman"/>
          <w:b w:val="false"/>
          <w:i w:val="false"/>
          <w:color w:val="000000"/>
          <w:sz w:val="28"/>
        </w:rPr>
        <w:t>
      Оператор мемлекеттік тапсырысты қаржыландыру жоспарының жобасын күнтізбелік жылдың толық көлемінде жасайды және жыл сайын жоспарланатын жылдың алдындағы жылдың 31 қазанынан кешіктірілмейтін мерзімде оператордың ресми интернет-ресурсында орналастырады.</w:t>
      </w:r>
    </w:p>
    <w:bookmarkEnd w:id="178"/>
    <w:bookmarkStart w:name="z214" w:id="179"/>
    <w:p>
      <w:pPr>
        <w:spacing w:after="0"/>
        <w:ind w:left="0"/>
        <w:jc w:val="both"/>
      </w:pPr>
      <w:r>
        <w:rPr>
          <w:rFonts w:ascii="Times New Roman"/>
          <w:b w:val="false"/>
          <w:i w:val="false"/>
          <w:color w:val="000000"/>
          <w:sz w:val="28"/>
        </w:rPr>
        <w:t>
      Оператор мемлекеттік тапсырысты қаржыландырудың бекітілген жоспарын ол бекітілгеннен кейін 5 (бес) жұмыс күнінен кешіктірілмейтін мерзімде оператордың ресми интернет-ресурсында жыл сайын орналастырады.</w:t>
      </w:r>
    </w:p>
    <w:bookmarkEnd w:id="179"/>
    <w:bookmarkStart w:name="z215" w:id="180"/>
    <w:p>
      <w:pPr>
        <w:spacing w:after="0"/>
        <w:ind w:left="0"/>
        <w:jc w:val="both"/>
      </w:pPr>
      <w:r>
        <w:rPr>
          <w:rFonts w:ascii="Times New Roman"/>
          <w:b w:val="false"/>
          <w:i w:val="false"/>
          <w:color w:val="000000"/>
          <w:sz w:val="28"/>
        </w:rPr>
        <w:t>
      Оператор мемлекеттік тапсырысты қаржыландырудың бекітілген көлемін алдыңғы қаржы жылының мемлекеттік тапсырысын қаржыландыруды жалғастыруға көзделген қаражат көлемін шегере отырып, жыл сайын қаржы жылының бірінші жұмыс күні цифрлық жүйеде орналастырады.</w:t>
      </w:r>
    </w:p>
    <w:bookmarkEnd w:id="180"/>
    <w:bookmarkStart w:name="z216" w:id="181"/>
    <w:p>
      <w:pPr>
        <w:spacing w:after="0"/>
        <w:ind w:left="0"/>
        <w:jc w:val="both"/>
      </w:pPr>
      <w:r>
        <w:rPr>
          <w:rFonts w:ascii="Times New Roman"/>
          <w:b w:val="false"/>
          <w:i w:val="false"/>
          <w:color w:val="000000"/>
          <w:sz w:val="28"/>
        </w:rPr>
        <w:t>
      Оператордың бюджетінен мемлекеттік тапсырысты іске асыруға қосымша қаражат бөлінген кезде, бекітілген қосымша қаржыландыру көлемі ол бекітілгеннен кейін 3 (үш) жұмыс күнінен кешіктірілмей цифрлық жүйеде орналастырылады.</w:t>
      </w:r>
    </w:p>
    <w:bookmarkEnd w:id="181"/>
    <w:bookmarkStart w:name="z217" w:id="182"/>
    <w:p>
      <w:pPr>
        <w:spacing w:after="0"/>
        <w:ind w:left="0"/>
        <w:jc w:val="both"/>
      </w:pPr>
      <w:r>
        <w:rPr>
          <w:rFonts w:ascii="Times New Roman"/>
          <w:b w:val="false"/>
          <w:i w:val="false"/>
          <w:color w:val="000000"/>
          <w:sz w:val="28"/>
        </w:rPr>
        <w:t>
      Балалар контингентін жинақтауды оператор баланың заңды өкілдерінің белгілі бір өнім берушіге берген электрондық өтініштері негізінде автоматты түрде цифрлық жүйе арқылы жүзеге асырады. Балалар контингентін жинақтау кезінде ақпараттық жүйе осы Қағидалардың 11 және 12 – тармақтарында көзделген кезектілікті басшылыққа ала отырып, балалар мен жасөспірімдерге арналған спорт секцияларына (бұдан әрі-спорт секцияларына) орындар бөледі.</w:t>
      </w:r>
    </w:p>
    <w:bookmarkEnd w:id="182"/>
    <w:bookmarkStart w:name="z218" w:id="183"/>
    <w:p>
      <w:pPr>
        <w:spacing w:after="0"/>
        <w:ind w:left="0"/>
        <w:jc w:val="both"/>
      </w:pPr>
      <w:r>
        <w:rPr>
          <w:rFonts w:ascii="Times New Roman"/>
          <w:b w:val="false"/>
          <w:i w:val="false"/>
          <w:color w:val="000000"/>
          <w:sz w:val="28"/>
        </w:rPr>
        <w:t>
      Мемлекеттік тапсырысты орналастыру, балалар контингентін жинақтау, сондай-ақ өнім берушінің, оператордың және баланың заңды өкілінің осы процестерге байланысты өзге де ілеспе функционалдық операциялары өнім беруші және баланың заңды өкілі үшін өтеусіз жүзеге асырылады;</w:t>
      </w:r>
    </w:p>
    <w:bookmarkEnd w:id="183"/>
    <w:bookmarkStart w:name="z219" w:id="184"/>
    <w:p>
      <w:pPr>
        <w:spacing w:after="0"/>
        <w:ind w:left="0"/>
        <w:jc w:val="both"/>
      </w:pPr>
      <w:r>
        <w:rPr>
          <w:rFonts w:ascii="Times New Roman"/>
          <w:b w:val="false"/>
          <w:i w:val="false"/>
          <w:color w:val="000000"/>
          <w:sz w:val="28"/>
        </w:rPr>
        <w:t>
      3) электронды және жалпыға қолжетімді форматтарда мемлекеттік тапсырысты орналастырудың, оның сапасын бақылаудың және мақсатты игерілуінің барлық кезеңдері мен рәсімдерін орындалуын қамтамасыз ету.</w:t>
      </w:r>
    </w:p>
    <w:bookmarkEnd w:id="184"/>
    <w:bookmarkStart w:name="z220" w:id="185"/>
    <w:p>
      <w:pPr>
        <w:spacing w:after="0"/>
        <w:ind w:left="0"/>
        <w:jc w:val="both"/>
      </w:pPr>
      <w:r>
        <w:rPr>
          <w:rFonts w:ascii="Times New Roman"/>
          <w:b w:val="false"/>
          <w:i w:val="false"/>
          <w:color w:val="000000"/>
          <w:sz w:val="28"/>
        </w:rPr>
        <w:t xml:space="preserve">
      4. Мемлекеттік тапсырысты орналастыруға қатысу үшін өнім беруші цифрлық жүйе арқылы операторға мынадай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85"/>
    <w:bookmarkStart w:name="z221" w:id="186"/>
    <w:p>
      <w:pPr>
        <w:spacing w:after="0"/>
        <w:ind w:left="0"/>
        <w:jc w:val="both"/>
      </w:pPr>
      <w:r>
        <w:rPr>
          <w:rFonts w:ascii="Times New Roman"/>
          <w:b w:val="false"/>
          <w:i w:val="false"/>
          <w:color w:val="000000"/>
          <w:sz w:val="28"/>
        </w:rPr>
        <w:t>
      1) жеке тұлғалар үшін – жеке кәсіпкер ретінде қызметті бастағаны туралы хабарлама немесе жеке кәсіпкер талоны, немесе жеке кәсіпкер куәлігі, заңды тұлғалар үшін – заңды тұлғаны мемлекеттік тіркеу (қайта тіркеу) туралы анықтама;</w:t>
      </w:r>
    </w:p>
    <w:bookmarkEnd w:id="186"/>
    <w:bookmarkStart w:name="z222" w:id="187"/>
    <w:p>
      <w:pPr>
        <w:spacing w:after="0"/>
        <w:ind w:left="0"/>
        <w:jc w:val="both"/>
      </w:pPr>
      <w:r>
        <w:rPr>
          <w:rFonts w:ascii="Times New Roman"/>
          <w:b w:val="false"/>
          <w:i w:val="false"/>
          <w:color w:val="000000"/>
          <w:sz w:val="28"/>
        </w:rPr>
        <w:t>
      2) спорт секция қызметін ұйымдастыруға пайдалану үшін өнім берушінің меншігіндегі және (немесе) өзге де заңды негіздегі жылжымайтын мүлікке құқық белгілейтін құжаттарды ұсынады.</w:t>
      </w:r>
    </w:p>
    <w:bookmarkEnd w:id="187"/>
    <w:bookmarkStart w:name="z223" w:id="188"/>
    <w:p>
      <w:pPr>
        <w:spacing w:after="0"/>
        <w:ind w:left="0"/>
        <w:jc w:val="both"/>
      </w:pPr>
      <w:r>
        <w:rPr>
          <w:rFonts w:ascii="Times New Roman"/>
          <w:b w:val="false"/>
          <w:i w:val="false"/>
          <w:color w:val="000000"/>
          <w:sz w:val="28"/>
        </w:rPr>
        <w:t>
      Жылжымайтын мүлікті пайдалану құқығын растайтын құжаттың мерзімі өнім беруші өтініш берген күннен кейін кемінде 10 (он) айды құрайды.</w:t>
      </w:r>
    </w:p>
    <w:bookmarkEnd w:id="188"/>
    <w:bookmarkStart w:name="z224" w:id="189"/>
    <w:p>
      <w:pPr>
        <w:spacing w:after="0"/>
        <w:ind w:left="0"/>
        <w:jc w:val="both"/>
      </w:pPr>
      <w:r>
        <w:rPr>
          <w:rFonts w:ascii="Times New Roman"/>
          <w:b w:val="false"/>
          <w:i w:val="false"/>
          <w:color w:val="000000"/>
          <w:sz w:val="28"/>
        </w:rPr>
        <w:t>
      Мемлекеттік меншіктегі жылжымайтын мүлікті пайдаланған жағдайда қызмет көрсету туралы шарт ұсынылады, онда құқық белгілейтін құжаттарды ұсына отырып, көрсетілетін қызметті беруші тікелей теңгерім ұстаушы болып табылады;</w:t>
      </w:r>
    </w:p>
    <w:bookmarkEnd w:id="189"/>
    <w:bookmarkStart w:name="z225" w:id="190"/>
    <w:p>
      <w:pPr>
        <w:spacing w:after="0"/>
        <w:ind w:left="0"/>
        <w:jc w:val="both"/>
      </w:pPr>
      <w:r>
        <w:rPr>
          <w:rFonts w:ascii="Times New Roman"/>
          <w:b w:val="false"/>
          <w:i w:val="false"/>
          <w:color w:val="000000"/>
          <w:sz w:val="28"/>
        </w:rPr>
        <w:t xml:space="preserve">
      3) құжаттарды тапсырғанға дейін бір ай мерзімнен ерте емес күні бар Қазақстан Республикасы Денсаулық сақтау министрінің 2020 жылғы 30 қарашадағы № ҚР ДСМ-336/2020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актілердің мемлекеттік тіркеу тізілімінде № 22004 болып тіркелген) ұйым ғимаратының/үй-жайларының санитариялық-эпидемиологиялық талаптарға сәйкестігі туралы санитариялық-эпидемиологиялық қорытындының көшірмесі немесе эпидемиялық маңыздылығы болмашы объекті қызметінің басталғаны (оларды пайдалану) туралы хабарламаның көшірмесі;</w:t>
      </w:r>
    </w:p>
    <w:bookmarkEnd w:id="190"/>
    <w:bookmarkStart w:name="z226" w:id="191"/>
    <w:p>
      <w:pPr>
        <w:spacing w:after="0"/>
        <w:ind w:left="0"/>
        <w:jc w:val="both"/>
      </w:pPr>
      <w:r>
        <w:rPr>
          <w:rFonts w:ascii="Times New Roman"/>
          <w:b w:val="false"/>
          <w:i w:val="false"/>
          <w:color w:val="000000"/>
          <w:sz w:val="28"/>
        </w:rPr>
        <w:t>
      4) өнім беруші бекіткен спорт түрлерінен оқу бағдарламасы, мыналарды қамтиды:</w:t>
      </w:r>
    </w:p>
    <w:bookmarkEnd w:id="191"/>
    <w:bookmarkStart w:name="z227" w:id="192"/>
    <w:p>
      <w:pPr>
        <w:spacing w:after="0"/>
        <w:ind w:left="0"/>
        <w:jc w:val="both"/>
      </w:pPr>
      <w:r>
        <w:rPr>
          <w:rFonts w:ascii="Times New Roman"/>
          <w:b w:val="false"/>
          <w:i w:val="false"/>
          <w:color w:val="000000"/>
          <w:sz w:val="28"/>
        </w:rPr>
        <w:t>
      оқу бағдарламасының мақсаттары мен міндеттері;</w:t>
      </w:r>
    </w:p>
    <w:bookmarkEnd w:id="192"/>
    <w:bookmarkStart w:name="z228" w:id="193"/>
    <w:p>
      <w:pPr>
        <w:spacing w:after="0"/>
        <w:ind w:left="0"/>
        <w:jc w:val="both"/>
      </w:pPr>
      <w:r>
        <w:rPr>
          <w:rFonts w:ascii="Times New Roman"/>
          <w:b w:val="false"/>
          <w:i w:val="false"/>
          <w:color w:val="000000"/>
          <w:sz w:val="28"/>
        </w:rPr>
        <w:t>
      болжамды спорттық нәтижелер;</w:t>
      </w:r>
    </w:p>
    <w:bookmarkEnd w:id="193"/>
    <w:bookmarkStart w:name="z229" w:id="194"/>
    <w:p>
      <w:pPr>
        <w:spacing w:after="0"/>
        <w:ind w:left="0"/>
        <w:jc w:val="both"/>
      </w:pPr>
      <w:r>
        <w:rPr>
          <w:rFonts w:ascii="Times New Roman"/>
          <w:b w:val="false"/>
          <w:i w:val="false"/>
          <w:color w:val="000000"/>
          <w:sz w:val="28"/>
        </w:rPr>
        <w:t xml:space="preserve">
      оқу дәрежелері бойынша сабақтардың мазмұны (Қазақстан Республикасы Мәдениет және спорт министрінің 2021 жылғы 27 сәуірдегі № 119 бұйрығымен бекітілген мемлекеттік спорттық тапсырысты жан басына шаққандағы нормативтік қаржыландыру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актілердің мемлекеттік тіркеу тізілімінде № 22633 болып тіркелген) (бұдан әрі – Әдістеме) сәйкес бір тақырыпқа жұмсалатын сабақтардың санын көрсете отырып, күнтізбелік бір жылға сабақтардың тақырыптарын тізбектеу));</w:t>
      </w:r>
    </w:p>
    <w:bookmarkEnd w:id="194"/>
    <w:bookmarkStart w:name="z230" w:id="195"/>
    <w:p>
      <w:pPr>
        <w:spacing w:after="0"/>
        <w:ind w:left="0"/>
        <w:jc w:val="both"/>
      </w:pPr>
      <w:r>
        <w:rPr>
          <w:rFonts w:ascii="Times New Roman"/>
          <w:b w:val="false"/>
          <w:i w:val="false"/>
          <w:color w:val="000000"/>
          <w:sz w:val="28"/>
        </w:rPr>
        <w:t>
      сабақтарды қамтамасыз ету үшін материалдық-техникалық жарақтандырудың сипаттамасы;</w:t>
      </w:r>
    </w:p>
    <w:bookmarkEnd w:id="195"/>
    <w:bookmarkStart w:name="z231" w:id="196"/>
    <w:p>
      <w:pPr>
        <w:spacing w:after="0"/>
        <w:ind w:left="0"/>
        <w:jc w:val="both"/>
      </w:pPr>
      <w:r>
        <w:rPr>
          <w:rFonts w:ascii="Times New Roman"/>
          <w:b w:val="false"/>
          <w:i w:val="false"/>
          <w:color w:val="000000"/>
          <w:sz w:val="28"/>
        </w:rPr>
        <w:t>
      сабақтарды өткізу кестесі;</w:t>
      </w:r>
    </w:p>
    <w:bookmarkEnd w:id="196"/>
    <w:bookmarkStart w:name="z232" w:id="197"/>
    <w:p>
      <w:pPr>
        <w:spacing w:after="0"/>
        <w:ind w:left="0"/>
        <w:jc w:val="both"/>
      </w:pPr>
      <w:r>
        <w:rPr>
          <w:rFonts w:ascii="Times New Roman"/>
          <w:b w:val="false"/>
          <w:i w:val="false"/>
          <w:color w:val="000000"/>
          <w:sz w:val="28"/>
        </w:rPr>
        <w:t>
      баланың заңды өкілдері үшін ішкі іс-шараларды, оның ішінде жарыстық (конкурстық), есептік іс-шараларды және ашық сабақтарды өткізудің жоспарланған кестесі;</w:t>
      </w:r>
    </w:p>
    <w:bookmarkEnd w:id="197"/>
    <w:bookmarkStart w:name="z233" w:id="198"/>
    <w:p>
      <w:pPr>
        <w:spacing w:after="0"/>
        <w:ind w:left="0"/>
        <w:jc w:val="both"/>
      </w:pPr>
      <w:r>
        <w:rPr>
          <w:rFonts w:ascii="Times New Roman"/>
          <w:b w:val="false"/>
          <w:i w:val="false"/>
          <w:color w:val="000000"/>
          <w:sz w:val="28"/>
        </w:rPr>
        <w:t>
      сабақ өткізу үшін қажетті балалардың жеке мүкәммалы мен киім-кешегі туралы мәліметтер;</w:t>
      </w:r>
    </w:p>
    <w:bookmarkEnd w:id="198"/>
    <w:bookmarkStart w:name="z234" w:id="199"/>
    <w:p>
      <w:pPr>
        <w:spacing w:after="0"/>
        <w:ind w:left="0"/>
        <w:jc w:val="both"/>
      </w:pPr>
      <w:r>
        <w:rPr>
          <w:rFonts w:ascii="Times New Roman"/>
          <w:b w:val="false"/>
          <w:i w:val="false"/>
          <w:color w:val="000000"/>
          <w:sz w:val="28"/>
        </w:rPr>
        <w:t>
      спорт секциясына бару регламенті;</w:t>
      </w:r>
    </w:p>
    <w:bookmarkEnd w:id="199"/>
    <w:bookmarkStart w:name="z235" w:id="200"/>
    <w:p>
      <w:pPr>
        <w:spacing w:after="0"/>
        <w:ind w:left="0"/>
        <w:jc w:val="both"/>
      </w:pPr>
      <w:r>
        <w:rPr>
          <w:rFonts w:ascii="Times New Roman"/>
          <w:b w:val="false"/>
          <w:i w:val="false"/>
          <w:color w:val="000000"/>
          <w:sz w:val="28"/>
        </w:rPr>
        <w:t>
      5) осы Қағидалардың 5-тармағында көрсетілген құжаттар мен мәліметтерді қоса бере отырып, балалармен сабақ өткізу үшін тартылатын қызметкерлердің тізімі.</w:t>
      </w:r>
    </w:p>
    <w:bookmarkEnd w:id="200"/>
    <w:bookmarkStart w:name="z236" w:id="201"/>
    <w:p>
      <w:pPr>
        <w:spacing w:after="0"/>
        <w:ind w:left="0"/>
        <w:jc w:val="both"/>
      </w:pPr>
      <w:r>
        <w:rPr>
          <w:rFonts w:ascii="Times New Roman"/>
          <w:b w:val="false"/>
          <w:i w:val="false"/>
          <w:color w:val="000000"/>
          <w:sz w:val="28"/>
        </w:rPr>
        <w:t>
      5. Өнім берушінің балалармен сабақ өткізетін әрбір қызметкеріне, өтінішке мынадай құжаттар мен мәліметтерді қамтитын ақпарат қоса беріледі:</w:t>
      </w:r>
    </w:p>
    <w:bookmarkEnd w:id="201"/>
    <w:bookmarkStart w:name="z237" w:id="202"/>
    <w:p>
      <w:pPr>
        <w:spacing w:after="0"/>
        <w:ind w:left="0"/>
        <w:jc w:val="both"/>
      </w:pPr>
      <w:r>
        <w:rPr>
          <w:rFonts w:ascii="Times New Roman"/>
          <w:b w:val="false"/>
          <w:i w:val="false"/>
          <w:color w:val="000000"/>
          <w:sz w:val="28"/>
        </w:rPr>
        <w:t>
      1) тегі, аты, әкесінің аты (бар болса), жеке сәйкестендіру нөмірі;</w:t>
      </w:r>
    </w:p>
    <w:bookmarkEnd w:id="202"/>
    <w:bookmarkStart w:name="z238" w:id="203"/>
    <w:p>
      <w:pPr>
        <w:spacing w:after="0"/>
        <w:ind w:left="0"/>
        <w:jc w:val="both"/>
      </w:pPr>
      <w:r>
        <w:rPr>
          <w:rFonts w:ascii="Times New Roman"/>
          <w:b w:val="false"/>
          <w:i w:val="false"/>
          <w:color w:val="000000"/>
          <w:sz w:val="28"/>
        </w:rPr>
        <w:t>
      2) мынадай тәсілдердің бірімен кәсіби спорт бейінін растайтын құжаттар:</w:t>
      </w:r>
    </w:p>
    <w:bookmarkEnd w:id="203"/>
    <w:bookmarkStart w:name="z239" w:id="204"/>
    <w:p>
      <w:pPr>
        <w:spacing w:after="0"/>
        <w:ind w:left="0"/>
        <w:jc w:val="both"/>
      </w:pPr>
      <w:r>
        <w:rPr>
          <w:rFonts w:ascii="Times New Roman"/>
          <w:b w:val="false"/>
          <w:i w:val="false"/>
          <w:color w:val="000000"/>
          <w:sz w:val="28"/>
        </w:rPr>
        <w:t>
      кадрларды даярлау бағыты бойынша техникалық және кәсіптік (арнайы орта, кәсіптік орта) немесе жоғары білімі туралы дипломның көшірмесі: "Дене шынықтыру және спорт" немесе "Дене шынықтыру" мамандығы бойынша педагогикалық ғылымдар;</w:t>
      </w:r>
    </w:p>
    <w:bookmarkEnd w:id="204"/>
    <w:bookmarkStart w:name="z240" w:id="205"/>
    <w:p>
      <w:pPr>
        <w:spacing w:after="0"/>
        <w:ind w:left="0"/>
        <w:jc w:val="both"/>
      </w:pPr>
      <w:r>
        <w:rPr>
          <w:rFonts w:ascii="Times New Roman"/>
          <w:b w:val="false"/>
          <w:i w:val="false"/>
          <w:color w:val="000000"/>
          <w:sz w:val="28"/>
        </w:rPr>
        <w:t>
      "Қазақстан Республикасының спорт шебері" немесе "Қазақстан Республикасының халықаралық дәрежедегі спорт шебері" немесе "Қазақстан Республикасының Еңбек сіңірген спорт шебері" немесе "Кеңестік Социалистік Республикалар Одағының спорт шебері" спорттық атақтары бар тұлғаларға - техникалық және кәсіптік (арнайы орта, кәсіптік орта) немесе жоғары білімі туралы дипломның, бейінді спорт түрі бойынша жоғарыда көрсетілген спорттық атақтарды беру туралы куәліктің және Қазақстан Республикасының дене шынықтыру және спорт саласындағы уәкілетті органы жанындағы жаттықтырушылардың біліктілігін арттыру курстарынан өткені туралы құжаттың көшірмесі;</w:t>
      </w:r>
    </w:p>
    <w:bookmarkEnd w:id="205"/>
    <w:bookmarkStart w:name="z241" w:id="206"/>
    <w:p>
      <w:pPr>
        <w:spacing w:after="0"/>
        <w:ind w:left="0"/>
        <w:jc w:val="both"/>
      </w:pPr>
      <w:r>
        <w:rPr>
          <w:rFonts w:ascii="Times New Roman"/>
          <w:b w:val="false"/>
          <w:i w:val="false"/>
          <w:color w:val="000000"/>
          <w:sz w:val="28"/>
        </w:rPr>
        <w:t xml:space="preserve">
      3) Қазақстан Республикасы Денсаулық сақтау министрінің 2020 жылғы 19 қазандағы № ҚР ДСМ-138/2020 бұйрығымен бекітілген Қазақстан Республикасының азаматтарын алғашқы көмек көрсету дағдыларына оқыту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мемлекеттік тіркеу тізілімінде № 21464 болып тіркелген) нысан бойынша өтініш берілген күнге қарай 24 (жиырма төрт) айдан кешіктірмей берілген сертификат, немесе жоғары (жоғары оқу орнынан кейінгі) және/немесе орта кәсіптік медициналық білімі туралы дипломның көшірмесі;</w:t>
      </w:r>
    </w:p>
    <w:bookmarkEnd w:id="206"/>
    <w:bookmarkStart w:name="z242" w:id="207"/>
    <w:p>
      <w:pPr>
        <w:spacing w:after="0"/>
        <w:ind w:left="0"/>
        <w:jc w:val="both"/>
      </w:pPr>
      <w:r>
        <w:rPr>
          <w:rFonts w:ascii="Times New Roman"/>
          <w:b w:val="false"/>
          <w:i w:val="false"/>
          <w:color w:val="000000"/>
          <w:sz w:val="28"/>
        </w:rPr>
        <w:t>
      4) өтініш берілген күнге күнтізбелік 10 (он) күннен кешіктірілмей берілген соттылықтың болуы немесе болмауы туралы анықтама;</w:t>
      </w:r>
    </w:p>
    <w:bookmarkEnd w:id="207"/>
    <w:bookmarkStart w:name="z243" w:id="208"/>
    <w:p>
      <w:pPr>
        <w:spacing w:after="0"/>
        <w:ind w:left="0"/>
        <w:jc w:val="both"/>
      </w:pPr>
      <w:r>
        <w:rPr>
          <w:rFonts w:ascii="Times New Roman"/>
          <w:b w:val="false"/>
          <w:i w:val="false"/>
          <w:color w:val="000000"/>
          <w:sz w:val="28"/>
        </w:rPr>
        <w:t>
      5) өтініш берілген күнге күнтізбелік 10 (он) күннен кешіктірілмей берілген наркологиялық ұйымда диспансерлік бақылауда тұрғаны/тұрмағаны туралы анықтама;</w:t>
      </w:r>
    </w:p>
    <w:bookmarkEnd w:id="208"/>
    <w:bookmarkStart w:name="z244" w:id="209"/>
    <w:p>
      <w:pPr>
        <w:spacing w:after="0"/>
        <w:ind w:left="0"/>
        <w:jc w:val="both"/>
      </w:pPr>
      <w:r>
        <w:rPr>
          <w:rFonts w:ascii="Times New Roman"/>
          <w:b w:val="false"/>
          <w:i w:val="false"/>
          <w:color w:val="000000"/>
          <w:sz w:val="28"/>
        </w:rPr>
        <w:t>
      6) өтініш берілген күнге күнтізбелік 10 (он) күннен кешіктірілмей берілген психоневрологиялық ұйымда диспансерлік бақылауда тұрғаны/тұрмағаны туралы анықтама;</w:t>
      </w:r>
    </w:p>
    <w:bookmarkEnd w:id="209"/>
    <w:bookmarkStart w:name="z245" w:id="210"/>
    <w:p>
      <w:pPr>
        <w:spacing w:after="0"/>
        <w:ind w:left="0"/>
        <w:jc w:val="both"/>
      </w:pPr>
      <w:r>
        <w:rPr>
          <w:rFonts w:ascii="Times New Roman"/>
          <w:b w:val="false"/>
          <w:i w:val="false"/>
          <w:color w:val="000000"/>
          <w:sz w:val="28"/>
        </w:rPr>
        <w:t>
      7) өтініш берілген күнге күнтізбелік 10 (он) күннен кешіктірілмей берілген туберкулезге қарсы мамандырылған ұйымда (туберкулезбен ауыратындардың диспансерлік бақылауда тұрғаны/тұрмағаны) туралы анықтама.</w:t>
      </w:r>
    </w:p>
    <w:bookmarkEnd w:id="210"/>
    <w:bookmarkStart w:name="z246" w:id="211"/>
    <w:p>
      <w:pPr>
        <w:spacing w:after="0"/>
        <w:ind w:left="0"/>
        <w:jc w:val="both"/>
      </w:pPr>
      <w:r>
        <w:rPr>
          <w:rFonts w:ascii="Times New Roman"/>
          <w:b w:val="false"/>
          <w:i w:val="false"/>
          <w:color w:val="000000"/>
          <w:sz w:val="28"/>
        </w:rPr>
        <w:t>
      Қызметкерлер бойынша деректер, жылжымайтын мүлікке құқық белгілейтін құжаттар, оқу бағдарламасы, сондай – ақ осы Қағидалардың 4 және 5-тармақтарында көзделген құжаттар мен мәліметтер (бұдан әрі-деректер) өзгерген кезде Өнім беруші растаушы құжаттарды қоса бере отырып, цифрлық жүйе арқылы қарау үшін деректерді түзетеді және операторға жібереді.</w:t>
      </w:r>
    </w:p>
    <w:bookmarkEnd w:id="211"/>
    <w:bookmarkStart w:name="z247" w:id="212"/>
    <w:p>
      <w:pPr>
        <w:spacing w:after="0"/>
        <w:ind w:left="0"/>
        <w:jc w:val="both"/>
      </w:pPr>
      <w:r>
        <w:rPr>
          <w:rFonts w:ascii="Times New Roman"/>
          <w:b w:val="false"/>
          <w:i w:val="false"/>
          <w:color w:val="000000"/>
          <w:sz w:val="28"/>
        </w:rPr>
        <w:t>
      Ұсынылған деректер сәйкес келген кезде оператор 5 (бес) жұмыс күні ішінде өнім берушінің енгізілген өзгерістерін мақұлдайды, сәйкес келмеген жағдайда қабылдамайды.</w:t>
      </w:r>
    </w:p>
    <w:bookmarkEnd w:id="212"/>
    <w:bookmarkStart w:name="z248" w:id="213"/>
    <w:p>
      <w:pPr>
        <w:spacing w:after="0"/>
        <w:ind w:left="0"/>
        <w:jc w:val="both"/>
      </w:pPr>
      <w:r>
        <w:rPr>
          <w:rFonts w:ascii="Times New Roman"/>
          <w:b w:val="false"/>
          <w:i w:val="false"/>
          <w:color w:val="000000"/>
          <w:sz w:val="28"/>
        </w:rPr>
        <w:t>
      6. Өтінішке қоса берілетін құжаттар мен мәліметтер операторға олардағы ақпаратты сәйкестендіру үшін жеткілікті сапада орындалған электрондық құжаттар түрінде ұсынылады.</w:t>
      </w:r>
    </w:p>
    <w:bookmarkEnd w:id="213"/>
    <w:bookmarkStart w:name="z249" w:id="214"/>
    <w:p>
      <w:pPr>
        <w:spacing w:after="0"/>
        <w:ind w:left="0"/>
        <w:jc w:val="both"/>
      </w:pPr>
      <w:r>
        <w:rPr>
          <w:rFonts w:ascii="Times New Roman"/>
          <w:b w:val="false"/>
          <w:i w:val="false"/>
          <w:color w:val="000000"/>
          <w:sz w:val="28"/>
        </w:rPr>
        <w:t>
      Өтініш беру цифрлық жүйеде орналастырылатын және мемлекеттік тапсырысты орналастыруға қатысатын тараптардың өзара қарым-қатынастарын реттейтін оператордың жария офертасына өнім берушінің акцептімен сүйемелденеді.";</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51" w:id="215"/>
    <w:p>
      <w:pPr>
        <w:spacing w:after="0"/>
        <w:ind w:left="0"/>
        <w:jc w:val="both"/>
      </w:pPr>
      <w:r>
        <w:rPr>
          <w:rFonts w:ascii="Times New Roman"/>
          <w:b w:val="false"/>
          <w:i w:val="false"/>
          <w:color w:val="000000"/>
          <w:sz w:val="28"/>
        </w:rPr>
        <w:t xml:space="preserve">
      "9. Өнім беруші спорт секцияларында орындар босатылған кезде өнім беруші 3 (үш) жұмыс күні ішінде олар бойынша мәліметтерді цифрлық жүйеге енгізеді. Цифрлық жүйе енгізілген мәліметтерді автоматты түрде Қазақстан Республикасы Мәдениет және спорт министрінің 2021 жылғы 27 сәуірдегі № 121 бұйрығымен бекітілген Балалар мен жасөспірімдерге арналған спорт секцияларын жан басына шаққандағы нормативтік қаржыландыру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актілердің мемлекеттік тіркеу тізілімінде № 22637 болып тіркелген) көзделген мемлекеттік қаржыландыру көлемдерін бөлу кезінде ескереді.</w:t>
      </w:r>
    </w:p>
    <w:bookmarkEnd w:id="215"/>
    <w:bookmarkStart w:name="z252" w:id="216"/>
    <w:p>
      <w:pPr>
        <w:spacing w:after="0"/>
        <w:ind w:left="0"/>
        <w:jc w:val="both"/>
      </w:pPr>
      <w:r>
        <w:rPr>
          <w:rFonts w:ascii="Times New Roman"/>
          <w:b w:val="false"/>
          <w:i w:val="false"/>
          <w:color w:val="000000"/>
          <w:sz w:val="28"/>
        </w:rPr>
        <w:t>
      Бос орындарды цифрлық жүйе баланың заңды өкіліне спорт секциясына қабылдау үшін электрондық ваучер бере отырып, балалар арасында олардың кезектілігіне сәйкес бөледі.</w:t>
      </w:r>
    </w:p>
    <w:bookmarkEnd w:id="216"/>
    <w:bookmarkStart w:name="z253" w:id="217"/>
    <w:p>
      <w:pPr>
        <w:spacing w:after="0"/>
        <w:ind w:left="0"/>
        <w:jc w:val="both"/>
      </w:pPr>
      <w:r>
        <w:rPr>
          <w:rFonts w:ascii="Times New Roman"/>
          <w:b w:val="false"/>
          <w:i w:val="false"/>
          <w:color w:val="000000"/>
          <w:sz w:val="28"/>
        </w:rPr>
        <w:t>
      10. Спорт секциясына қабылдау үшін ваучер алу үшін баланың заңды өкілі кезекке қою үшін электрондық өтініш (бұдан әрі – өтініш) береді.</w:t>
      </w:r>
    </w:p>
    <w:bookmarkEnd w:id="217"/>
    <w:bookmarkStart w:name="z254" w:id="218"/>
    <w:p>
      <w:pPr>
        <w:spacing w:after="0"/>
        <w:ind w:left="0"/>
        <w:jc w:val="both"/>
      </w:pPr>
      <w:r>
        <w:rPr>
          <w:rFonts w:ascii="Times New Roman"/>
          <w:b w:val="false"/>
          <w:i w:val="false"/>
          <w:color w:val="000000"/>
          <w:sz w:val="28"/>
        </w:rPr>
        <w:t>
      Ваучер, цифрлық жүйе оны алған бала туралы ақпаратты тіркейтін, бала қабылданатын өнім берушінің спорттық секциясын және балаға бөлінетін қаржыландыру көлемін көрсететін бірегей нөмір болып табылады. Берілген ваучер туралы ақпарат электрондық хабарлама арқылы баланың заңды өкіліне жіберіледі.</w:t>
      </w:r>
    </w:p>
    <w:bookmarkEnd w:id="218"/>
    <w:bookmarkStart w:name="z255" w:id="219"/>
    <w:p>
      <w:pPr>
        <w:spacing w:after="0"/>
        <w:ind w:left="0"/>
        <w:jc w:val="both"/>
      </w:pPr>
      <w:r>
        <w:rPr>
          <w:rFonts w:ascii="Times New Roman"/>
          <w:b w:val="false"/>
          <w:i w:val="false"/>
          <w:color w:val="000000"/>
          <w:sz w:val="28"/>
        </w:rPr>
        <w:t>
      Баланың заңды өкілі арыз беруді жеке өзі жүзеге асырады. Осы талаптың бұзылуы анықталған жағдайда цифрлық жүйе кезектегі өтінішті және ол бойынша берілген ваучерді жояды.</w:t>
      </w:r>
    </w:p>
    <w:bookmarkEnd w:id="219"/>
    <w:bookmarkStart w:name="z256" w:id="220"/>
    <w:p>
      <w:pPr>
        <w:spacing w:after="0"/>
        <w:ind w:left="0"/>
        <w:jc w:val="both"/>
      </w:pPr>
      <w:r>
        <w:rPr>
          <w:rFonts w:ascii="Times New Roman"/>
          <w:b w:val="false"/>
          <w:i w:val="false"/>
          <w:color w:val="000000"/>
          <w:sz w:val="28"/>
        </w:rPr>
        <w:t>
      Мемлекеттік спорттық, шығармашылық және білім беру тапсырыстары шеңберінде ел ауқымында бір балаға спорт секцияларының немесе шығармашылық үйірмелердің қызметтеріне кезекте баланың заңды өкілінің бірден көп емес өтінішінің болуына жол беріледі.</w:t>
      </w:r>
    </w:p>
    <w:bookmarkEnd w:id="220"/>
    <w:bookmarkStart w:name="z257" w:id="221"/>
    <w:p>
      <w:pPr>
        <w:spacing w:after="0"/>
        <w:ind w:left="0"/>
        <w:jc w:val="both"/>
      </w:pPr>
      <w:r>
        <w:rPr>
          <w:rFonts w:ascii="Times New Roman"/>
          <w:b w:val="false"/>
          <w:i w:val="false"/>
          <w:color w:val="000000"/>
          <w:sz w:val="28"/>
        </w:rPr>
        <w:t>
      Спорттық секцияны ауыстырған кезде баланың заңды өкілі өнім берушіге кезекке қоюға бұрын берілген өтінішті кері қайтарып алу туралы өтініш жібереді және кезекке қоюға қайта өтініш береді.</w:t>
      </w:r>
    </w:p>
    <w:bookmarkEnd w:id="221"/>
    <w:bookmarkStart w:name="z258" w:id="222"/>
    <w:p>
      <w:pPr>
        <w:spacing w:after="0"/>
        <w:ind w:left="0"/>
        <w:jc w:val="both"/>
      </w:pPr>
      <w:r>
        <w:rPr>
          <w:rFonts w:ascii="Times New Roman"/>
          <w:b w:val="false"/>
          <w:i w:val="false"/>
          <w:color w:val="000000"/>
          <w:sz w:val="28"/>
        </w:rPr>
        <w:t>
      11. Спорт секциясына қабылдау кезегі цифрлық жүйеде автоматты режимде жүргізіледі және баланың және заңды өкілінің тегі, аты, әкесінің аты (бар болса), спорттық секцияның түрі, өтініштің нөмірі мен уақыты, секундтың үлесіне дейін дәлме-дәл, кезектегі реттік нөмірін қамтиды, сондай-ақ цифрлық жүйе ұсынған мәліметтер негізінде бөлуге арналған орындардың тізімін қамтиды.</w:t>
      </w:r>
    </w:p>
    <w:bookmarkEnd w:id="222"/>
    <w:bookmarkStart w:name="z259" w:id="223"/>
    <w:p>
      <w:pPr>
        <w:spacing w:after="0"/>
        <w:ind w:left="0"/>
        <w:jc w:val="both"/>
      </w:pPr>
      <w:r>
        <w:rPr>
          <w:rFonts w:ascii="Times New Roman"/>
          <w:b w:val="false"/>
          <w:i w:val="false"/>
          <w:color w:val="000000"/>
          <w:sz w:val="28"/>
        </w:rPr>
        <w:t>
      Кезек балалардың заңды өкілдерінің берген өтініштері бойынша баланың жас шектеулері ескеріле отырып, өнім берушінің әрбір спорт секциясы бойынша жеке құрылады.</w:t>
      </w:r>
    </w:p>
    <w:bookmarkEnd w:id="223"/>
    <w:bookmarkStart w:name="z260" w:id="224"/>
    <w:p>
      <w:pPr>
        <w:spacing w:after="0"/>
        <w:ind w:left="0"/>
        <w:jc w:val="both"/>
      </w:pPr>
      <w:r>
        <w:rPr>
          <w:rFonts w:ascii="Times New Roman"/>
          <w:b w:val="false"/>
          <w:i w:val="false"/>
          <w:color w:val="000000"/>
          <w:sz w:val="28"/>
        </w:rPr>
        <w:t>
      Ішкі істер органдарында есепте тұрған девиантты мінез-құлықты балалар басым тәртіппен цифрлық жүйеде тіркеледі.</w:t>
      </w:r>
    </w:p>
    <w:bookmarkEnd w:id="224"/>
    <w:bookmarkStart w:name="z261" w:id="225"/>
    <w:p>
      <w:pPr>
        <w:spacing w:after="0"/>
        <w:ind w:left="0"/>
        <w:jc w:val="both"/>
      </w:pPr>
      <w:r>
        <w:rPr>
          <w:rFonts w:ascii="Times New Roman"/>
          <w:b w:val="false"/>
          <w:i w:val="false"/>
          <w:color w:val="000000"/>
          <w:sz w:val="28"/>
        </w:rPr>
        <w:t>
      Кезектегі позиция заңды өкілдердің өтінішті қайтарып алуына байланысты немесе ваучерді алу себебінен балалардың кезектен шығу себебінен кему жағына қарай және осы Қағидалардың 14-тармағына сәйкес ваучерлерін өнім беруші кері қайтарып алған балалардың кезекке оралу себебі бойынша өсу жағына қарай жылжиды.</w:t>
      </w:r>
    </w:p>
    <w:bookmarkEnd w:id="225"/>
    <w:bookmarkStart w:name="z262" w:id="226"/>
    <w:p>
      <w:pPr>
        <w:spacing w:after="0"/>
        <w:ind w:left="0"/>
        <w:jc w:val="both"/>
      </w:pPr>
      <w:r>
        <w:rPr>
          <w:rFonts w:ascii="Times New Roman"/>
          <w:b w:val="false"/>
          <w:i w:val="false"/>
          <w:color w:val="000000"/>
          <w:sz w:val="28"/>
        </w:rPr>
        <w:t>
      Кезекте орын ауыстыруға жол берілмейді.</w:t>
      </w:r>
    </w:p>
    <w:bookmarkEnd w:id="226"/>
    <w:bookmarkStart w:name="z263" w:id="227"/>
    <w:p>
      <w:pPr>
        <w:spacing w:after="0"/>
        <w:ind w:left="0"/>
        <w:jc w:val="both"/>
      </w:pPr>
      <w:r>
        <w:rPr>
          <w:rFonts w:ascii="Times New Roman"/>
          <w:b w:val="false"/>
          <w:i w:val="false"/>
          <w:color w:val="000000"/>
          <w:sz w:val="28"/>
        </w:rPr>
        <w:t>
      12. Орындарды бөлу және ваучерлерді беруді күн сайын Астана қаласының уақыты бойынша сағат 18:00-де цифрлық жүйе автоматты режимде жүзеге асырады.</w:t>
      </w:r>
    </w:p>
    <w:bookmarkEnd w:id="227"/>
    <w:bookmarkStart w:name="z264" w:id="228"/>
    <w:p>
      <w:pPr>
        <w:spacing w:after="0"/>
        <w:ind w:left="0"/>
        <w:jc w:val="both"/>
      </w:pPr>
      <w:r>
        <w:rPr>
          <w:rFonts w:ascii="Times New Roman"/>
          <w:b w:val="false"/>
          <w:i w:val="false"/>
          <w:color w:val="000000"/>
          <w:sz w:val="28"/>
        </w:rPr>
        <w:t>
      Ваучерлер өнім берушілердің тізіміне енгізілген өнім берушілерден спорт секцияларындағы бос орындарға кезек тәртібімен беріледі. Ваучер берілгеннен кейін баланың заңды өкілінің өтініші кезектен алынады.</w:t>
      </w:r>
    </w:p>
    <w:bookmarkEnd w:id="228"/>
    <w:bookmarkStart w:name="z265" w:id="229"/>
    <w:p>
      <w:pPr>
        <w:spacing w:after="0"/>
        <w:ind w:left="0"/>
        <w:jc w:val="both"/>
      </w:pPr>
      <w:r>
        <w:rPr>
          <w:rFonts w:ascii="Times New Roman"/>
          <w:b w:val="false"/>
          <w:i w:val="false"/>
          <w:color w:val="000000"/>
          <w:sz w:val="28"/>
        </w:rPr>
        <w:t>
      Ваучердің қолданылу мерзімі 10 (он) жұмыс күнін құрайды, осы уақыт ішінде баланың заңды өкілі спорт секциясына қабылдау үшін қажетті құжаттарды жинауды және өнім берушімен шарт жасасуды жүзеге асырады.</w:t>
      </w:r>
    </w:p>
    <w:bookmarkEnd w:id="229"/>
    <w:bookmarkStart w:name="z266" w:id="230"/>
    <w:p>
      <w:pPr>
        <w:spacing w:after="0"/>
        <w:ind w:left="0"/>
        <w:jc w:val="both"/>
      </w:pPr>
      <w:r>
        <w:rPr>
          <w:rFonts w:ascii="Times New Roman"/>
          <w:b w:val="false"/>
          <w:i w:val="false"/>
          <w:color w:val="000000"/>
          <w:sz w:val="28"/>
        </w:rPr>
        <w:t>
      Ваучер атаулы болып табылады және айырбастауға жатпайды. Ваучердің қолданылу мерзімі ұзартылмайды, мерзімі өткен ваучер автоматты түрде жойылады. Баланың заңды өкілі қажет болған жағдайда, кезекке қоюға қайта өтініш береді.</w:t>
      </w:r>
    </w:p>
    <w:bookmarkEnd w:id="230"/>
    <w:bookmarkStart w:name="z267" w:id="231"/>
    <w:p>
      <w:pPr>
        <w:spacing w:after="0"/>
        <w:ind w:left="0"/>
        <w:jc w:val="both"/>
      </w:pPr>
      <w:r>
        <w:rPr>
          <w:rFonts w:ascii="Times New Roman"/>
          <w:b w:val="false"/>
          <w:i w:val="false"/>
          <w:color w:val="000000"/>
          <w:sz w:val="28"/>
        </w:rPr>
        <w:t>
      Өнім берушілерден өтінім қабылдау, орындарды бөлу және ваучерлер беру тиісті қаржы жылының 1 қаңтарынан 30 қарашасына дейін жүргізіледі.</w:t>
      </w:r>
    </w:p>
    <w:bookmarkEnd w:id="231"/>
    <w:bookmarkStart w:name="z268" w:id="232"/>
    <w:p>
      <w:pPr>
        <w:spacing w:after="0"/>
        <w:ind w:left="0"/>
        <w:jc w:val="both"/>
      </w:pPr>
      <w:r>
        <w:rPr>
          <w:rFonts w:ascii="Times New Roman"/>
          <w:b w:val="false"/>
          <w:i w:val="false"/>
          <w:color w:val="000000"/>
          <w:sz w:val="28"/>
        </w:rPr>
        <w:t>
      1 желтоқсаннан 31 желтоқсанға дейін цифрлық жүйеде өтінім қабылдау, орындарды бөлу және ваучерлер беру келесі жылдың бірінші жұмыс күніне дейін тоқтатылады.</w:t>
      </w:r>
    </w:p>
    <w:bookmarkEnd w:id="232"/>
    <w:bookmarkStart w:name="z269" w:id="233"/>
    <w:p>
      <w:pPr>
        <w:spacing w:after="0"/>
        <w:ind w:left="0"/>
        <w:jc w:val="both"/>
      </w:pPr>
      <w:r>
        <w:rPr>
          <w:rFonts w:ascii="Times New Roman"/>
          <w:b w:val="false"/>
          <w:i w:val="false"/>
          <w:color w:val="000000"/>
          <w:sz w:val="28"/>
        </w:rPr>
        <w:t>
      Өнім берушіден өтінімдерді қабылдау, орындарды бөлу және ваучерлерді беру мынадай кездерде уақытша тоқтатылады:</w:t>
      </w:r>
    </w:p>
    <w:bookmarkEnd w:id="233"/>
    <w:bookmarkStart w:name="z270" w:id="234"/>
    <w:p>
      <w:pPr>
        <w:spacing w:after="0"/>
        <w:ind w:left="0"/>
        <w:jc w:val="both"/>
      </w:pPr>
      <w:r>
        <w:rPr>
          <w:rFonts w:ascii="Times New Roman"/>
          <w:b w:val="false"/>
          <w:i w:val="false"/>
          <w:color w:val="000000"/>
          <w:sz w:val="28"/>
        </w:rPr>
        <w:t>
      1) оператордың бюджетінде тиісті жылға көзделген мемлекеттік тапсырыс үшін қаражат көлемі толық игерілген кезде;</w:t>
      </w:r>
    </w:p>
    <w:bookmarkEnd w:id="234"/>
    <w:bookmarkStart w:name="z271" w:id="235"/>
    <w:p>
      <w:pPr>
        <w:spacing w:after="0"/>
        <w:ind w:left="0"/>
        <w:jc w:val="both"/>
      </w:pPr>
      <w:r>
        <w:rPr>
          <w:rFonts w:ascii="Times New Roman"/>
          <w:b w:val="false"/>
          <w:i w:val="false"/>
          <w:color w:val="000000"/>
          <w:sz w:val="28"/>
        </w:rPr>
        <w:t>
      2) мемлекет тарапынан өнім берушілердің амалсыз тұрып қалуына әкеп соғатын, оның ішінде карантин, әлеуметтік, табиғи және техногендік сипаттағы төтенше жағдайлар салдарынан балалардың шығармашылық үйірмеге қатысу мүмкіндігі болмайтын шектеу шаралары белгіленген кезде.</w:t>
      </w:r>
    </w:p>
    <w:bookmarkEnd w:id="235"/>
    <w:bookmarkStart w:name="z272" w:id="236"/>
    <w:p>
      <w:pPr>
        <w:spacing w:after="0"/>
        <w:ind w:left="0"/>
        <w:jc w:val="both"/>
      </w:pPr>
      <w:r>
        <w:rPr>
          <w:rFonts w:ascii="Times New Roman"/>
          <w:b w:val="false"/>
          <w:i w:val="false"/>
          <w:color w:val="000000"/>
          <w:sz w:val="28"/>
        </w:rPr>
        <w:t>
      Эпидемиологиялық жағдайға байланысты тиісті әкімшілік-аумақтық бірліктерде (жекелеген объектілерде) бас мемлекеттік санитариялық дәрігердің қаулысы негізінде спорт секцияларында қашықтықтан сабақтар өткізуге жол беріледі.</w:t>
      </w:r>
    </w:p>
    <w:bookmarkEnd w:id="236"/>
    <w:bookmarkStart w:name="z273" w:id="237"/>
    <w:p>
      <w:pPr>
        <w:spacing w:after="0"/>
        <w:ind w:left="0"/>
        <w:jc w:val="both"/>
      </w:pPr>
      <w:r>
        <w:rPr>
          <w:rFonts w:ascii="Times New Roman"/>
          <w:b w:val="false"/>
          <w:i w:val="false"/>
          <w:color w:val="000000"/>
          <w:sz w:val="28"/>
        </w:rPr>
        <w:t>
      13. Жыл сайын 1-31 тамыз және 1-28 ақпан аралығында цифрлық жүйе бұрын кезекке қоюға өтініш берген, кезекте тұру мерзімі үш айдан асатын және баланы спорт секцияға қабылдау үшін ваучерлер алынбаған балалардың заңды өкілдерінің кезекті электрондық растау рәсімін жүзеге асырады.</w:t>
      </w:r>
    </w:p>
    <w:bookmarkEnd w:id="237"/>
    <w:bookmarkStart w:name="z274" w:id="238"/>
    <w:p>
      <w:pPr>
        <w:spacing w:after="0"/>
        <w:ind w:left="0"/>
        <w:jc w:val="both"/>
      </w:pPr>
      <w:r>
        <w:rPr>
          <w:rFonts w:ascii="Times New Roman"/>
          <w:b w:val="false"/>
          <w:i w:val="false"/>
          <w:color w:val="000000"/>
          <w:sz w:val="28"/>
        </w:rPr>
        <w:t>
      Баланың заңды өкілі электрондық түрде кезекте тұруға одан әрі мүдделілігін растайды немесе баланың заңды өкілінің растауы болмаған кезде өтініш цифрлық жүйемен кезектен алынады.</w:t>
      </w:r>
    </w:p>
    <w:bookmarkEnd w:id="238"/>
    <w:bookmarkStart w:name="z275" w:id="239"/>
    <w:p>
      <w:pPr>
        <w:spacing w:after="0"/>
        <w:ind w:left="0"/>
        <w:jc w:val="both"/>
      </w:pPr>
      <w:r>
        <w:rPr>
          <w:rFonts w:ascii="Times New Roman"/>
          <w:b w:val="false"/>
          <w:i w:val="false"/>
          <w:color w:val="000000"/>
          <w:sz w:val="28"/>
        </w:rPr>
        <w:t>
      Қажет болған жағдайда баланың заңды өкілі кезекке қоюға қайта өтініш беруді жүзеге асырады.";</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277" w:id="240"/>
    <w:p>
      <w:pPr>
        <w:spacing w:after="0"/>
        <w:ind w:left="0"/>
        <w:jc w:val="both"/>
      </w:pPr>
      <w:r>
        <w:rPr>
          <w:rFonts w:ascii="Times New Roman"/>
          <w:b w:val="false"/>
          <w:i w:val="false"/>
          <w:color w:val="000000"/>
          <w:sz w:val="28"/>
        </w:rPr>
        <w:t>
      "15. Цифрлық жүйе автоматты режимде төмендегі ақпаратты өзектендіреді және ресми интернет-ресурста орналастырады:</w:t>
      </w:r>
    </w:p>
    <w:bookmarkEnd w:id="240"/>
    <w:bookmarkStart w:name="z278" w:id="241"/>
    <w:p>
      <w:pPr>
        <w:spacing w:after="0"/>
        <w:ind w:left="0"/>
        <w:jc w:val="both"/>
      </w:pPr>
      <w:r>
        <w:rPr>
          <w:rFonts w:ascii="Times New Roman"/>
          <w:b w:val="false"/>
          <w:i w:val="false"/>
          <w:color w:val="000000"/>
          <w:sz w:val="28"/>
        </w:rPr>
        <w:t>
      1) елді мекеннің аудандарындағы (шағын учаскелері) спорт секцияларына сұраныс туралы мәліметтер;</w:t>
      </w:r>
    </w:p>
    <w:bookmarkEnd w:id="241"/>
    <w:bookmarkStart w:name="z279" w:id="242"/>
    <w:p>
      <w:pPr>
        <w:spacing w:after="0"/>
        <w:ind w:left="0"/>
        <w:jc w:val="both"/>
      </w:pPr>
      <w:r>
        <w:rPr>
          <w:rFonts w:ascii="Times New Roman"/>
          <w:b w:val="false"/>
          <w:i w:val="false"/>
          <w:color w:val="000000"/>
          <w:sz w:val="28"/>
        </w:rPr>
        <w:t>
      2) келесі қаржы жылына арналған мемлекеттік тапсырысты қаржыландыру жоспары туралы мәліметтер;</w:t>
      </w:r>
    </w:p>
    <w:bookmarkEnd w:id="242"/>
    <w:bookmarkStart w:name="z280" w:id="243"/>
    <w:p>
      <w:pPr>
        <w:spacing w:after="0"/>
        <w:ind w:left="0"/>
        <w:jc w:val="both"/>
      </w:pPr>
      <w:r>
        <w:rPr>
          <w:rFonts w:ascii="Times New Roman"/>
          <w:b w:val="false"/>
          <w:i w:val="false"/>
          <w:color w:val="000000"/>
          <w:sz w:val="28"/>
        </w:rPr>
        <w:t>
      3) ағымдағы қаржы жылында мемлекеттік тапсырысты қаржыландыру жоспарының ай сайын орындалуы туралы мәліметтер;</w:t>
      </w:r>
    </w:p>
    <w:bookmarkEnd w:id="243"/>
    <w:bookmarkStart w:name="z281" w:id="244"/>
    <w:p>
      <w:pPr>
        <w:spacing w:after="0"/>
        <w:ind w:left="0"/>
        <w:jc w:val="both"/>
      </w:pPr>
      <w:r>
        <w:rPr>
          <w:rFonts w:ascii="Times New Roman"/>
          <w:b w:val="false"/>
          <w:i w:val="false"/>
          <w:color w:val="000000"/>
          <w:sz w:val="28"/>
        </w:rPr>
        <w:t>
      4) спорт секциясының рейтингі туралы мәліметтер;</w:t>
      </w:r>
    </w:p>
    <w:bookmarkEnd w:id="244"/>
    <w:bookmarkStart w:name="z282" w:id="245"/>
    <w:p>
      <w:pPr>
        <w:spacing w:after="0"/>
        <w:ind w:left="0"/>
        <w:jc w:val="both"/>
      </w:pPr>
      <w:r>
        <w:rPr>
          <w:rFonts w:ascii="Times New Roman"/>
          <w:b w:val="false"/>
          <w:i w:val="false"/>
          <w:color w:val="000000"/>
          <w:sz w:val="28"/>
        </w:rPr>
        <w:t>
      5) оператор балаларға арнап ұйымдастыратын аудандық, қалалық және өңірлік конкурстардың, байқаулар мен жарыстардың тегін іс-шараларының күнтізбесі;</w:t>
      </w:r>
    </w:p>
    <w:bookmarkEnd w:id="245"/>
    <w:bookmarkStart w:name="z283" w:id="246"/>
    <w:p>
      <w:pPr>
        <w:spacing w:after="0"/>
        <w:ind w:left="0"/>
        <w:jc w:val="both"/>
      </w:pPr>
      <w:r>
        <w:rPr>
          <w:rFonts w:ascii="Times New Roman"/>
          <w:b w:val="false"/>
          <w:i w:val="false"/>
          <w:color w:val="000000"/>
          <w:sz w:val="28"/>
        </w:rPr>
        <w:t>
      6) өнім берушідегі орындардың босау хронологиясы;</w:t>
      </w:r>
    </w:p>
    <w:bookmarkEnd w:id="246"/>
    <w:bookmarkStart w:name="z284" w:id="247"/>
    <w:p>
      <w:pPr>
        <w:spacing w:after="0"/>
        <w:ind w:left="0"/>
        <w:jc w:val="both"/>
      </w:pPr>
      <w:r>
        <w:rPr>
          <w:rFonts w:ascii="Times New Roman"/>
          <w:b w:val="false"/>
          <w:i w:val="false"/>
          <w:color w:val="000000"/>
          <w:sz w:val="28"/>
        </w:rPr>
        <w:t>
      7) ваучерлерді беру хронологиясы.</w:t>
      </w:r>
    </w:p>
    <w:bookmarkEnd w:id="247"/>
    <w:bookmarkStart w:name="z285" w:id="248"/>
    <w:p>
      <w:pPr>
        <w:spacing w:after="0"/>
        <w:ind w:left="0"/>
        <w:jc w:val="both"/>
      </w:pPr>
      <w:r>
        <w:rPr>
          <w:rFonts w:ascii="Times New Roman"/>
          <w:b w:val="false"/>
          <w:i w:val="false"/>
          <w:color w:val="000000"/>
          <w:sz w:val="28"/>
        </w:rPr>
        <w:t>
      16. Оператор мемлекеттік тапсырыс рәсімдерін орындау барысында жинақталатын мәліметтерді Қазақстан Республикасының мемлекеттік органдарының бірыңғай көлік ортасы периметрінің ішінде физикалық орналасқан цифрлық жүйенің серверлерінде және ақпарат жеткізгіштерінде сақтауды жүзеге асырады.</w:t>
      </w:r>
    </w:p>
    <w:bookmarkEnd w:id="248"/>
    <w:bookmarkStart w:name="z286" w:id="249"/>
    <w:p>
      <w:pPr>
        <w:spacing w:after="0"/>
        <w:ind w:left="0"/>
        <w:jc w:val="both"/>
      </w:pPr>
      <w:r>
        <w:rPr>
          <w:rFonts w:ascii="Times New Roman"/>
          <w:b w:val="false"/>
          <w:i w:val="false"/>
          <w:color w:val="000000"/>
          <w:sz w:val="28"/>
        </w:rPr>
        <w:t>
      Мемлекеттік тапсырыс міндеттерін жүзеге асыратын цифрлық жүйенің компоненттері:</w:t>
      </w:r>
    </w:p>
    <w:bookmarkEnd w:id="249"/>
    <w:bookmarkStart w:name="z287" w:id="250"/>
    <w:p>
      <w:pPr>
        <w:spacing w:after="0"/>
        <w:ind w:left="0"/>
        <w:jc w:val="both"/>
      </w:pPr>
      <w:r>
        <w:rPr>
          <w:rFonts w:ascii="Times New Roman"/>
          <w:b w:val="false"/>
          <w:i w:val="false"/>
          <w:color w:val="000000"/>
          <w:sz w:val="28"/>
        </w:rPr>
        <w:t>
      1) "цифрлық үкіметтің" сыртқы шлюзі арқылы Интернет желісін пайдаланушылармен өзара іс-қимыл жасайды;</w:t>
      </w:r>
    </w:p>
    <w:bookmarkEnd w:id="250"/>
    <w:bookmarkStart w:name="z288" w:id="251"/>
    <w:p>
      <w:pPr>
        <w:spacing w:after="0"/>
        <w:ind w:left="0"/>
        <w:jc w:val="both"/>
      </w:pPr>
      <w:r>
        <w:rPr>
          <w:rFonts w:ascii="Times New Roman"/>
          <w:b w:val="false"/>
          <w:i w:val="false"/>
          <w:color w:val="000000"/>
          <w:sz w:val="28"/>
        </w:rPr>
        <w:t xml:space="preserve">
      2)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цифрлық технологиялар және киберқауіпсіздікті қамтамасыз ету саласындағы бірыңғай талаптарға сәйкес киберқауіпсіздікті қамтамасыз ету саласындағы уәкілетті органда киберқауіпсіздікті қамтамасыз ету саласындағы екінші деңгейден төмен емес ақпараттандыру объектілеріне қойылатын талаптарға сәйкестігіне ақпараттық қауіпсіздікке жүргізілген сынақтардың сәтті нәтижесі туралы акт алады;</w:t>
      </w:r>
    </w:p>
    <w:bookmarkEnd w:id="251"/>
    <w:bookmarkStart w:name="z289" w:id="252"/>
    <w:p>
      <w:pPr>
        <w:spacing w:after="0"/>
        <w:ind w:left="0"/>
        <w:jc w:val="both"/>
      </w:pPr>
      <w:r>
        <w:rPr>
          <w:rFonts w:ascii="Times New Roman"/>
          <w:b w:val="false"/>
          <w:i w:val="false"/>
          <w:color w:val="000000"/>
          <w:sz w:val="28"/>
        </w:rPr>
        <w:t>
      3) мемлекеттік білім беру, шығармашылық және спорттық тапсырысын алуға кезекте тұрған және алатын балалар, осы процеске қатысатын өнім берушілер мен олардың қызметкерлері бойынша ақпарат алмасуды және ақпаратты салыстырып тексеруді, сондай-ақ, бала баратын орта білім беру ұйымы туралы мәліметтерді, оның қорғаншылары мен қамқоршылары туралы мәліметтерді (болған жағдайда) алуды жүзеге асыру үшін ҰБДҚ-мен интеграцияйды;</w:t>
      </w:r>
    </w:p>
    <w:bookmarkEnd w:id="252"/>
    <w:bookmarkStart w:name="z290" w:id="253"/>
    <w:p>
      <w:pPr>
        <w:spacing w:after="0"/>
        <w:ind w:left="0"/>
        <w:jc w:val="both"/>
      </w:pPr>
      <w:r>
        <w:rPr>
          <w:rFonts w:ascii="Times New Roman"/>
          <w:b w:val="false"/>
          <w:i w:val="false"/>
          <w:color w:val="000000"/>
          <w:sz w:val="28"/>
        </w:rPr>
        <w:t>
      4) цифрландыру саласындағы "Қазақстан Республикасының мобильді азаматтар базасы" цифрлық жүйесімен интеграциаланады;</w:t>
      </w:r>
    </w:p>
    <w:bookmarkEnd w:id="253"/>
    <w:bookmarkStart w:name="z291" w:id="254"/>
    <w:p>
      <w:pPr>
        <w:spacing w:after="0"/>
        <w:ind w:left="0"/>
        <w:jc w:val="both"/>
      </w:pPr>
      <w:r>
        <w:rPr>
          <w:rFonts w:ascii="Times New Roman"/>
          <w:b w:val="false"/>
          <w:i w:val="false"/>
          <w:color w:val="000000"/>
          <w:sz w:val="28"/>
        </w:rPr>
        <w:t>
      5) іркілістер жағдайында жұмысқа қабілеттілікті тез қалпына келтіру мүмкіндігі үшін жинақталған деректерді резервтейді.".</w:t>
      </w:r>
    </w:p>
    <w:bookmarkEnd w:id="254"/>
    <w:bookmarkStart w:name="z292" w:id="255"/>
    <w:p>
      <w:pPr>
        <w:spacing w:after="0"/>
        <w:ind w:left="0"/>
        <w:jc w:val="both"/>
      </w:pPr>
      <w:r>
        <w:rPr>
          <w:rFonts w:ascii="Times New Roman"/>
          <w:b w:val="false"/>
          <w:i w:val="false"/>
          <w:color w:val="000000"/>
          <w:sz w:val="28"/>
        </w:rPr>
        <w:t xml:space="preserve">
      11. "Балалар мен жасөспірімдерге арналған спорт секцияларын жан басына шаққандағы нормативтік қаржыландыру қағидаларын бекіту туралы" Қазақстан Республикасы Мәдениет және спорт министрінің 2021 жылғы 27 сәуірдегі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22637 болып тіркелген) мынадай өзгерістер енгізілсін:</w:t>
      </w:r>
    </w:p>
    <w:bookmarkEnd w:id="255"/>
    <w:bookmarkStart w:name="z293" w:id="256"/>
    <w:p>
      <w:pPr>
        <w:spacing w:after="0"/>
        <w:ind w:left="0"/>
        <w:jc w:val="both"/>
      </w:pPr>
      <w:r>
        <w:rPr>
          <w:rFonts w:ascii="Times New Roman"/>
          <w:b w:val="false"/>
          <w:i w:val="false"/>
          <w:color w:val="000000"/>
          <w:sz w:val="28"/>
        </w:rPr>
        <w:t xml:space="preserve">
      көрсетілген бұйрықпен бекітілген Балалар мен жасөспірімдерге арналған спорт секцияларын жан басына шаққандағы нормативтік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95" w:id="257"/>
    <w:p>
      <w:pPr>
        <w:spacing w:after="0"/>
        <w:ind w:left="0"/>
        <w:jc w:val="both"/>
      </w:pPr>
      <w:r>
        <w:rPr>
          <w:rFonts w:ascii="Times New Roman"/>
          <w:b w:val="false"/>
          <w:i w:val="false"/>
          <w:color w:val="000000"/>
          <w:sz w:val="28"/>
        </w:rPr>
        <w:t>
      "6. Оператор өнім беруші электрондық есепті ұсынғаннан кейін 7 (жеті) жұмыс күні ішінде мынадай іс-шараларды жүзеге асырады:</w:t>
      </w:r>
    </w:p>
    <w:bookmarkEnd w:id="257"/>
    <w:bookmarkStart w:name="z296" w:id="258"/>
    <w:p>
      <w:pPr>
        <w:spacing w:after="0"/>
        <w:ind w:left="0"/>
        <w:jc w:val="both"/>
      </w:pPr>
      <w:r>
        <w:rPr>
          <w:rFonts w:ascii="Times New Roman"/>
          <w:b w:val="false"/>
          <w:i w:val="false"/>
          <w:color w:val="000000"/>
          <w:sz w:val="28"/>
        </w:rPr>
        <w:t>
      1) Осы Қағидалардың 5-тармағына сәйкес ұсынылған құжаттардың толықтығын тексереді;</w:t>
      </w:r>
    </w:p>
    <w:bookmarkEnd w:id="258"/>
    <w:bookmarkStart w:name="z297" w:id="259"/>
    <w:p>
      <w:pPr>
        <w:spacing w:after="0"/>
        <w:ind w:left="0"/>
        <w:jc w:val="both"/>
      </w:pPr>
      <w:r>
        <w:rPr>
          <w:rFonts w:ascii="Times New Roman"/>
          <w:b w:val="false"/>
          <w:i w:val="false"/>
          <w:color w:val="000000"/>
          <w:sz w:val="28"/>
        </w:rPr>
        <w:t>
      2) дәлелді себептер бойынша баланың келмей қалуын осы Қағидалардың 8-тармағының талаптарына сәйкестігін тексереді;</w:t>
      </w:r>
    </w:p>
    <w:bookmarkEnd w:id="259"/>
    <w:bookmarkStart w:name="z298" w:id="260"/>
    <w:p>
      <w:pPr>
        <w:spacing w:after="0"/>
        <w:ind w:left="0"/>
        <w:jc w:val="both"/>
      </w:pPr>
      <w:r>
        <w:rPr>
          <w:rFonts w:ascii="Times New Roman"/>
          <w:b w:val="false"/>
          <w:i w:val="false"/>
          <w:color w:val="000000"/>
          <w:sz w:val="28"/>
        </w:rPr>
        <w:t>
      3) электрондық келу табелінде көрсетілген мүмкіндіктері шектеулі немесе ерекше білім берілуіне қажеттілігі бар балалардың мәртебесін денсаулық сақтау саласындағы уәкілетті органның цифрлық жүйесінің мәліметтеріне сәйкестігін тексереді;</w:t>
      </w:r>
    </w:p>
    <w:bookmarkEnd w:id="260"/>
    <w:bookmarkStart w:name="z299" w:id="261"/>
    <w:p>
      <w:pPr>
        <w:spacing w:after="0"/>
        <w:ind w:left="0"/>
        <w:jc w:val="both"/>
      </w:pPr>
      <w:r>
        <w:rPr>
          <w:rFonts w:ascii="Times New Roman"/>
          <w:b w:val="false"/>
          <w:i w:val="false"/>
          <w:color w:val="000000"/>
          <w:sz w:val="28"/>
        </w:rPr>
        <w:t>
      4) электрондық қатысу табелінде көрсетілген балалардың мәртебесін Қазақстан Республикасы Әділет министрлігінің цифрлық жүйесінің мәліметтеріне сәйкестігін тексереді.";</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301" w:id="262"/>
    <w:p>
      <w:pPr>
        <w:spacing w:after="0"/>
        <w:ind w:left="0"/>
        <w:jc w:val="both"/>
      </w:pPr>
      <w:r>
        <w:rPr>
          <w:rFonts w:ascii="Times New Roman"/>
          <w:b w:val="false"/>
          <w:i w:val="false"/>
          <w:color w:val="000000"/>
          <w:sz w:val="28"/>
        </w:rPr>
        <w:t>
      "9. Оператор электрондық есепті мақұлдағаннан кейін өнім беруші электрондық шот-фактура мен көрсетілген қызметтер актісін ұсынады, олар цифрландыру саласындағы уәкілетті органның цифрық жүйесінде (бұдан әрі – цифрлық жүйе) төлеуге электрондық шотты қалыптастыру үшін негіз болып табылады.</w:t>
      </w:r>
    </w:p>
    <w:bookmarkEnd w:id="262"/>
    <w:bookmarkStart w:name="z302" w:id="263"/>
    <w:p>
      <w:pPr>
        <w:spacing w:after="0"/>
        <w:ind w:left="0"/>
        <w:jc w:val="both"/>
      </w:pPr>
      <w:r>
        <w:rPr>
          <w:rFonts w:ascii="Times New Roman"/>
          <w:b w:val="false"/>
          <w:i w:val="false"/>
          <w:color w:val="000000"/>
          <w:sz w:val="28"/>
        </w:rPr>
        <w:t>
      10. Оператор қаржы саласындағы уәкілетті органның қазынашылық цифрлық жүйесі арқылы төлемдерді жөнелтуді төмендегідей жүзеге асырады:</w:t>
      </w:r>
    </w:p>
    <w:bookmarkEnd w:id="263"/>
    <w:bookmarkStart w:name="z303" w:id="264"/>
    <w:p>
      <w:pPr>
        <w:spacing w:after="0"/>
        <w:ind w:left="0"/>
        <w:jc w:val="both"/>
      </w:pPr>
      <w:r>
        <w:rPr>
          <w:rFonts w:ascii="Times New Roman"/>
          <w:b w:val="false"/>
          <w:i w:val="false"/>
          <w:color w:val="000000"/>
          <w:sz w:val="28"/>
        </w:rPr>
        <w:t>
      1) осы Қағидалардың 5 және 6-тармақтарында көзделген құжаттарды уақтылы ұсынған өнім берушілерге есептік айдан кейінгі айдың 18-ші күніне дейін;</w:t>
      </w:r>
    </w:p>
    <w:bookmarkEnd w:id="264"/>
    <w:bookmarkStart w:name="z304" w:id="265"/>
    <w:p>
      <w:pPr>
        <w:spacing w:after="0"/>
        <w:ind w:left="0"/>
        <w:jc w:val="both"/>
      </w:pPr>
      <w:r>
        <w:rPr>
          <w:rFonts w:ascii="Times New Roman"/>
          <w:b w:val="false"/>
          <w:i w:val="false"/>
          <w:color w:val="000000"/>
          <w:sz w:val="28"/>
        </w:rPr>
        <w:t>
      2) құжаттарды белгіленген мерзімнен кеш ұсынған өнім берішілерге есептік кезеңнен кейінгі айдың 30-шы күніне дейінгі мерзімде;</w:t>
      </w:r>
    </w:p>
    <w:bookmarkEnd w:id="265"/>
    <w:bookmarkStart w:name="z305" w:id="266"/>
    <w:p>
      <w:pPr>
        <w:spacing w:after="0"/>
        <w:ind w:left="0"/>
        <w:jc w:val="both"/>
      </w:pPr>
      <w:r>
        <w:rPr>
          <w:rFonts w:ascii="Times New Roman"/>
          <w:b w:val="false"/>
          <w:i w:val="false"/>
          <w:color w:val="000000"/>
          <w:sz w:val="28"/>
        </w:rPr>
        <w:t>
      3) құжаттарды уақтылы ұсынған, бірақ оператор түзетуге қайтарған өнім беруішілерге сәйкессіздіктер жойылғаннан кейін күнтізбелік 30 күн ішінде жібереді.";</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07" w:id="267"/>
    <w:p>
      <w:pPr>
        <w:spacing w:after="0"/>
        <w:ind w:left="0"/>
        <w:jc w:val="both"/>
      </w:pPr>
      <w:r>
        <w:rPr>
          <w:rFonts w:ascii="Times New Roman"/>
          <w:b w:val="false"/>
          <w:i w:val="false"/>
          <w:color w:val="000000"/>
          <w:sz w:val="28"/>
        </w:rPr>
        <w:t>
      "12. Мемлекеттік тапсырысты қаржыландыру міндеттерін жүзеге асыратын цифрлық жүйе электрондық шот-фактураларды ұсыну, оларды келісу, оператор мен өнім беруші арасында қол қою және күшін жою міндеттерін жүзеге асыру үшін қаржы саласындағы уәкілетті орган қазынашылығының цифрлық жүйесімен интеграцияланады.".</w:t>
      </w:r>
    </w:p>
    <w:bookmarkEnd w:id="267"/>
    <w:bookmarkStart w:name="z308" w:id="268"/>
    <w:p>
      <w:pPr>
        <w:spacing w:after="0"/>
        <w:ind w:left="0"/>
        <w:jc w:val="both"/>
      </w:pPr>
      <w:r>
        <w:rPr>
          <w:rFonts w:ascii="Times New Roman"/>
          <w:b w:val="false"/>
          <w:i w:val="false"/>
          <w:color w:val="000000"/>
          <w:sz w:val="28"/>
        </w:rPr>
        <w:t xml:space="preserve">
      12. "Дене шынықтыру мен спортты дамытуға бағытталған бюджеттен тыс ақшаны бөлу жөніндегі бірыңғай операторды айқындау қағидаларын бекіту туралы" Қазақстан Республикасы Мәдениет және спорт министрінің 2023 жылғы 11 шiлдедегi № 177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33103 болып тіркелген) мынадай өзгеріс енгізілсін:</w:t>
      </w:r>
    </w:p>
    <w:bookmarkEnd w:id="268"/>
    <w:bookmarkStart w:name="z309" w:id="269"/>
    <w:p>
      <w:pPr>
        <w:spacing w:after="0"/>
        <w:ind w:left="0"/>
        <w:jc w:val="both"/>
      </w:pPr>
      <w:r>
        <w:rPr>
          <w:rFonts w:ascii="Times New Roman"/>
          <w:b w:val="false"/>
          <w:i w:val="false"/>
          <w:color w:val="000000"/>
          <w:sz w:val="28"/>
        </w:rPr>
        <w:t xml:space="preserve">
      көрсетілген бұйрықпен бекітілген Дене шынықтыру мен спортты дамытуға бағытталған бюджеттен тыс ақшаны бөлу жөніндегі бірыңғай операторды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69"/>
    <w:bookmarkStart w:name="z310" w:id="270"/>
    <w:p>
      <w:pPr>
        <w:spacing w:after="0"/>
        <w:ind w:left="0"/>
        <w:jc w:val="both"/>
      </w:pPr>
      <w:r>
        <w:rPr>
          <w:rFonts w:ascii="Times New Roman"/>
          <w:b w:val="false"/>
          <w:i w:val="false"/>
          <w:color w:val="000000"/>
          <w:sz w:val="28"/>
        </w:rPr>
        <w:t xml:space="preserve">
      Дене шынықтыру мен спортты дамытуға бағытталған бюджеттен тыс ақшаны бөлу жөніндегі бірыңғай операторды айқындау қағидаларына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129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командаларының мүшелеріне</w:t>
            </w:r>
            <w:r>
              <w:br/>
            </w:r>
            <w:r>
              <w:rPr>
                <w:rFonts w:ascii="Times New Roman"/>
                <w:b w:val="false"/>
                <w:i w:val="false"/>
                <w:color w:val="000000"/>
                <w:sz w:val="20"/>
              </w:rPr>
              <w:t>олардың халықаралық спорттық</w:t>
            </w:r>
            <w:r>
              <w:br/>
            </w:r>
            <w:r>
              <w:rPr>
                <w:rFonts w:ascii="Times New Roman"/>
                <w:b w:val="false"/>
                <w:i w:val="false"/>
                <w:color w:val="000000"/>
                <w:sz w:val="20"/>
              </w:rPr>
              <w:t>жарыстарда жарақаттар алуы</w:t>
            </w:r>
            <w:r>
              <w:br/>
            </w:r>
            <w:r>
              <w:rPr>
                <w:rFonts w:ascii="Times New Roman"/>
                <w:b w:val="false"/>
                <w:i w:val="false"/>
                <w:color w:val="000000"/>
                <w:sz w:val="20"/>
              </w:rPr>
              <w:t>және мертігуі кезінде өтемақы</w:t>
            </w:r>
            <w:r>
              <w:br/>
            </w:r>
            <w:r>
              <w:rPr>
                <w:rFonts w:ascii="Times New Roman"/>
                <w:b w:val="false"/>
                <w:i w:val="false"/>
                <w:color w:val="000000"/>
                <w:sz w:val="20"/>
              </w:rPr>
              <w:t>төлемдерін төлеу"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Спорт және дене шынықтыру істері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"Азаматтарға арналған үкімет" Мемлекеттік корпорациясы" коммерциялық емес акционерлік қоғамына (бұдан әрі - Мемлекеттік корпорация) немесе "цифрлық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корпорацияға немесе портал арқылы тапсырған сәттен бастап - 5 (бес) жұмыс күні. Құжаттар топтамасын тапсыруға арналған ең жоғары шекті уақыты – 30 (отыз) минут. Көрсетілетін қызметті алушыға қызмет көрсетуге арналған ең жоғары шекті уақыты – 30 (отыз) минут. Мемлекеттік корпорацияда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өтемақы төлеу туралы хабарлама немесе мемлекеттік қызметті көрсетуден бас тарту туралы дәлелді жауап. Порталда – Мемлекеттік корпорацияда мемлекеттік көрсетілетін қызмет нәтижесін алу үшін уәкілетті лауазымды тұлғаның электрондық цифрлық қолтаңбасымен (бұдан әрі – ЭЦҚ) куәландырылған мемлекеттік қызмет нәтижесінің дайындығы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1"/>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корпорация: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 дүйсенбіден жұманы қоса алғанда сағат 9.00-ден 18.00-ге дейін үзіліссіз жүзеге асырылады,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Туризм және спорт министрлігінің интернет-ресурсында: www. gov. kz/entities/tsm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2"/>
          <w:p>
            <w:pPr>
              <w:spacing w:after="20"/>
              <w:ind w:left="20"/>
              <w:jc w:val="both"/>
            </w:pPr>
            <w:r>
              <w:rPr>
                <w:rFonts w:ascii="Times New Roman"/>
                <w:b w:val="false"/>
                <w:i w:val="false"/>
                <w:color w:val="000000"/>
                <w:sz w:val="20"/>
              </w:rPr>
              <w:t>
Мемлекеттік корпорацияға</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(сенім білдірілген өкілі) жүгінген кезде – нотариус куәландырған сенімхат (сенім білдірушінің)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мемлекеттік қызмет көрсетуге қойылатын негізгі талаптардың тізбесіне қосымшаға сәйкес нысан бойынша өтемақы төлемдерін жүзеге асыруға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халықаралық спорттық жарыстарға қатысқанын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 Туризм және спорт министрлігі Спорт және дене шынықтыру істері комитетінің "Спорттық медицина және оңалту орталығы" республикалық мемлекеттік қазыналық кәсіпорны берген, халықаралық спорттық жарыста алған жарақат және мертігуі бойынша диагнозы көрсетілген медициналық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міндетті медициналық сақтандыру жүйесіндегі тегін медициналық көмектің және (немесе) медициналық көмектің кепілдік берілген көлемінен тыс спорттық жарақат алған және мертіккен адамды емдеуге және (немесе) оңалтуға жұмсалған шығындардың құнын растайтын құжат; 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құжат нысанында тиісті халықаралық спорттық жарыстарға қатысқанын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Туризм және спорт министрлігі Спорт және дене шынықтыру істері комитетінің "Спорттық медицина және оңалту орталығы" республикалық мемлекеттік қазыналық кәсіпорны берген, халықаралық спорттық жарыста алған жарақат және мертігуі бойынша диагнозы көрсетілген құжаттың электрондық көшірмесі нысанындағы медициналық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міндетті медициналық сақтандыру жүйесінде тегін медициналық көмектің және (немесе) медициналық көмектің кепілдік берілген көлемінен тыс спорттық жарақат алған және мертіккен адамды емдеуге және (немесе) оңалтуға жұмсалған шығындардың құнын растайтын құжаттың электрондық нысанындағы құжат.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құжаттардың мәліметтерін көрсетілетін қызметті беруші және Мемлекеттік корпорация қызметкері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73"/>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анықтауы;</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деректер мен мәліметтердің осы мемлекеттік қызметті көрсетуге қойылатын негізгі талаптардың тізбесінің 10-тармағында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74"/>
          <w:p>
            <w:pPr>
              <w:spacing w:after="20"/>
              <w:ind w:left="20"/>
              <w:jc w:val="both"/>
            </w:pPr>
            <w:r>
              <w:rPr>
                <w:rFonts w:ascii="Times New Roman"/>
                <w:b w:val="false"/>
                <w:i w:val="false"/>
                <w:color w:val="000000"/>
                <w:sz w:val="20"/>
              </w:rPr>
              <w:t>
Организм функцияларының тұрақты бұзылуы бар, өзіне-өзі қызмет көрсету,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 қызметкері тұрғылықты жеріне барып, бірыңғай байланыс орталығы арқылы өтініш беру жолымен жүргізеді.</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өзінің ЭЦҚ болған жағдайда, мемлекеттік қызметті алуға сұранысты портал арқылы электрондық нысанда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Цифрлық құжаттар сервисі мобильдік қосымшада және пайдаланушылардың цифрлық жүйелерінде авторизацияланған субъектілер үшін қолжетімді. "Мемлекеттік және әлеуметтік жауапкершілігі бар көрсетілетін қызметтер туралы" Қазақстан Республикасы Заңының 5-бабы </w:t>
            </w:r>
            <w:r>
              <w:rPr>
                <w:rFonts w:ascii="Times New Roman"/>
                <w:b w:val="false"/>
                <w:i w:val="false"/>
                <w:color w:val="000000"/>
                <w:sz w:val="20"/>
              </w:rPr>
              <w:t>2-тармағының</w:t>
            </w:r>
            <w:r>
              <w:rPr>
                <w:rFonts w:ascii="Times New Roman"/>
                <w:b w:val="false"/>
                <w:i w:val="false"/>
                <w:color w:val="000000"/>
                <w:sz w:val="20"/>
              </w:rPr>
              <w:t xml:space="preserve"> 11) тармақшасына сәйкес көрсетілетін қызметті беруші цифрлық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Мемлекеттік қызмет көрсету тәртібі туралы ақпаратты Бірыңғай байланыс орталығына ұсынады.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129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командаларының мүшелеріне</w:t>
            </w:r>
            <w:r>
              <w:br/>
            </w:r>
            <w:r>
              <w:rPr>
                <w:rFonts w:ascii="Times New Roman"/>
                <w:b w:val="false"/>
                <w:i w:val="false"/>
                <w:color w:val="000000"/>
                <w:sz w:val="20"/>
              </w:rPr>
              <w:t>олардың халықаралық спорттық</w:t>
            </w:r>
            <w:r>
              <w:br/>
            </w:r>
            <w:r>
              <w:rPr>
                <w:rFonts w:ascii="Times New Roman"/>
                <w:b w:val="false"/>
                <w:i w:val="false"/>
                <w:color w:val="000000"/>
                <w:sz w:val="20"/>
              </w:rPr>
              <w:t>жарыстарда жарақаттар алуы</w:t>
            </w:r>
            <w:r>
              <w:br/>
            </w:r>
            <w:r>
              <w:rPr>
                <w:rFonts w:ascii="Times New Roman"/>
                <w:b w:val="false"/>
                <w:i w:val="false"/>
                <w:color w:val="000000"/>
                <w:sz w:val="20"/>
              </w:rPr>
              <w:t>және мертігуі кезінде өтемақы</w:t>
            </w:r>
            <w:r>
              <w:br/>
            </w:r>
            <w:r>
              <w:rPr>
                <w:rFonts w:ascii="Times New Roman"/>
                <w:b w:val="false"/>
                <w:i w:val="false"/>
                <w:color w:val="000000"/>
                <w:sz w:val="20"/>
              </w:rPr>
              <w:t>төлемдерін төлеу" мемлекеттік</w:t>
            </w:r>
            <w:r>
              <w:br/>
            </w:r>
            <w:r>
              <w:rPr>
                <w:rFonts w:ascii="Times New Roman"/>
                <w:b w:val="false"/>
                <w:i w:val="false"/>
                <w:color w:val="000000"/>
                <w:sz w:val="20"/>
              </w:rPr>
              <w:t>қызмет көрсетуге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Кiмге 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басшысының</w:t>
            </w:r>
            <w:r>
              <w:br/>
            </w:r>
            <w:r>
              <w:rPr>
                <w:rFonts w:ascii="Times New Roman"/>
                <w:b w:val="false"/>
                <w:i w:val="false"/>
                <w:color w:val="000000"/>
                <w:sz w:val="20"/>
              </w:rPr>
              <w:t>лауазымы, тегi,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Кiмнен 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тегi, аты, әкесінің</w:t>
            </w:r>
            <w:r>
              <w:br/>
            </w:r>
            <w:r>
              <w:rPr>
                <w:rFonts w:ascii="Times New Roman"/>
                <w:b w:val="false"/>
                <w:i w:val="false"/>
                <w:color w:val="000000"/>
                <w:sz w:val="20"/>
              </w:rPr>
              <w:t>аты (ол болған жағдайда)</w:t>
            </w:r>
            <w:r>
              <w:br/>
            </w:r>
            <w:r>
              <w:rPr>
                <w:rFonts w:ascii="Times New Roman"/>
                <w:b w:val="false"/>
                <w:i w:val="false"/>
                <w:color w:val="000000"/>
                <w:sz w:val="20"/>
              </w:rPr>
              <w:t>_________________________</w:t>
            </w:r>
            <w:r>
              <w:br/>
            </w:r>
            <w:r>
              <w:rPr>
                <w:rFonts w:ascii="Times New Roman"/>
                <w:b w:val="false"/>
                <w:i w:val="false"/>
                <w:color w:val="000000"/>
                <w:sz w:val="20"/>
              </w:rPr>
              <w:t>(мекенжайы және телефон</w:t>
            </w:r>
            <w:r>
              <w:br/>
            </w:r>
            <w:r>
              <w:rPr>
                <w:rFonts w:ascii="Times New Roman"/>
                <w:b w:val="false"/>
                <w:i w:val="false"/>
                <w:color w:val="000000"/>
                <w:sz w:val="20"/>
              </w:rPr>
              <w:t>нөмірі)</w:t>
            </w:r>
          </w:p>
        </w:tc>
      </w:tr>
    </w:tbl>
    <w:bookmarkStart w:name="z337" w:id="275"/>
    <w:p>
      <w:pPr>
        <w:spacing w:after="0"/>
        <w:ind w:left="0"/>
        <w:jc w:val="left"/>
      </w:pPr>
      <w:r>
        <w:rPr>
          <w:rFonts w:ascii="Times New Roman"/>
          <w:b/>
          <w:i w:val="false"/>
          <w:color w:val="000000"/>
        </w:rPr>
        <w:t xml:space="preserve"> Өтініш</w:t>
      </w:r>
    </w:p>
    <w:bookmarkEnd w:id="275"/>
    <w:bookmarkStart w:name="z338" w:id="276"/>
    <w:p>
      <w:pPr>
        <w:spacing w:after="0"/>
        <w:ind w:left="0"/>
        <w:jc w:val="both"/>
      </w:pPr>
      <w:r>
        <w:rPr>
          <w:rFonts w:ascii="Times New Roman"/>
          <w:b w:val="false"/>
          <w:i w:val="false"/>
          <w:color w:val="000000"/>
          <w:sz w:val="28"/>
        </w:rPr>
        <w:t>
      Сiзден</w:t>
      </w:r>
    </w:p>
    <w:bookmarkEnd w:id="276"/>
    <w:bookmarkStart w:name="z339" w:id="277"/>
    <w:p>
      <w:pPr>
        <w:spacing w:after="0"/>
        <w:ind w:left="0"/>
        <w:jc w:val="both"/>
      </w:pPr>
      <w:r>
        <w:rPr>
          <w:rFonts w:ascii="Times New Roman"/>
          <w:b w:val="false"/>
          <w:i w:val="false"/>
          <w:color w:val="000000"/>
          <w:sz w:val="28"/>
        </w:rPr>
        <w:t>
      __________________________________________________________________________</w:t>
      </w:r>
    </w:p>
    <w:bookmarkEnd w:id="277"/>
    <w:bookmarkStart w:name="z340" w:id="278"/>
    <w:p>
      <w:pPr>
        <w:spacing w:after="0"/>
        <w:ind w:left="0"/>
        <w:jc w:val="both"/>
      </w:pPr>
      <w:r>
        <w:rPr>
          <w:rFonts w:ascii="Times New Roman"/>
          <w:b w:val="false"/>
          <w:i w:val="false"/>
          <w:color w:val="000000"/>
          <w:sz w:val="28"/>
        </w:rPr>
        <w:t>
      __________________________________________________________________________</w:t>
      </w:r>
    </w:p>
    <w:bookmarkEnd w:id="278"/>
    <w:bookmarkStart w:name="z341" w:id="279"/>
    <w:p>
      <w:pPr>
        <w:spacing w:after="0"/>
        <w:ind w:left="0"/>
        <w:jc w:val="both"/>
      </w:pPr>
      <w:r>
        <w:rPr>
          <w:rFonts w:ascii="Times New Roman"/>
          <w:b w:val="false"/>
          <w:i w:val="false"/>
          <w:color w:val="000000"/>
          <w:sz w:val="28"/>
        </w:rPr>
        <w:t>
      сұраймын.</w:t>
      </w:r>
    </w:p>
    <w:bookmarkEnd w:id="279"/>
    <w:bookmarkStart w:name="z342" w:id="280"/>
    <w:p>
      <w:pPr>
        <w:spacing w:after="0"/>
        <w:ind w:left="0"/>
        <w:jc w:val="both"/>
      </w:pPr>
      <w:r>
        <w:rPr>
          <w:rFonts w:ascii="Times New Roman"/>
          <w:b w:val="false"/>
          <w:i w:val="false"/>
          <w:color w:val="000000"/>
          <w:sz w:val="28"/>
        </w:rPr>
        <w:t>
      Банк деректемелері:</w:t>
      </w:r>
    </w:p>
    <w:bookmarkEnd w:id="280"/>
    <w:bookmarkStart w:name="z343" w:id="281"/>
    <w:p>
      <w:pPr>
        <w:spacing w:after="0"/>
        <w:ind w:left="0"/>
        <w:jc w:val="both"/>
      </w:pPr>
      <w:r>
        <w:rPr>
          <w:rFonts w:ascii="Times New Roman"/>
          <w:b w:val="false"/>
          <w:i w:val="false"/>
          <w:color w:val="000000"/>
          <w:sz w:val="28"/>
        </w:rPr>
        <w:t>
      Банктің атауы _______________________________________</w:t>
      </w:r>
    </w:p>
    <w:bookmarkEnd w:id="281"/>
    <w:bookmarkStart w:name="z344" w:id="282"/>
    <w:p>
      <w:pPr>
        <w:spacing w:after="0"/>
        <w:ind w:left="0"/>
        <w:jc w:val="both"/>
      </w:pPr>
      <w:r>
        <w:rPr>
          <w:rFonts w:ascii="Times New Roman"/>
          <w:b w:val="false"/>
          <w:i w:val="false"/>
          <w:color w:val="000000"/>
          <w:sz w:val="28"/>
        </w:rPr>
        <w:t>
      Банк шотының № ____________________________________</w:t>
      </w:r>
    </w:p>
    <w:bookmarkEnd w:id="282"/>
    <w:bookmarkStart w:name="z345" w:id="283"/>
    <w:p>
      <w:pPr>
        <w:spacing w:after="0"/>
        <w:ind w:left="0"/>
        <w:jc w:val="both"/>
      </w:pPr>
      <w:r>
        <w:rPr>
          <w:rFonts w:ascii="Times New Roman"/>
          <w:b w:val="false"/>
          <w:i w:val="false"/>
          <w:color w:val="000000"/>
          <w:sz w:val="28"/>
        </w:rPr>
        <w:t>
      Шот түрі: ағымдағы __________________________________</w:t>
      </w:r>
    </w:p>
    <w:bookmarkEnd w:id="283"/>
    <w:bookmarkStart w:name="z346" w:id="284"/>
    <w:p>
      <w:pPr>
        <w:spacing w:after="0"/>
        <w:ind w:left="0"/>
        <w:jc w:val="both"/>
      </w:pPr>
      <w:r>
        <w:rPr>
          <w:rFonts w:ascii="Times New Roman"/>
          <w:b w:val="false"/>
          <w:i w:val="false"/>
          <w:color w:val="000000"/>
          <w:sz w:val="28"/>
        </w:rPr>
        <w:t>
      Қазақстан Республикасы Спорт және дене шынықтыру істері агенттігі Төрағасының 2014 жылғы 28 шілдедегі № 292 бұйрығымен бекітілген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 көрсетуге қойылатын негізгі талаптардың осы тізбесінің 10-тармағында көзделген цифрлық жүйелерде қамтылған, заңмен қорғалатын құпияны құрайтын мәліметтерді пайдалануға келісім беремін.</w:t>
      </w:r>
    </w:p>
    <w:bookmarkEnd w:id="284"/>
    <w:bookmarkStart w:name="z347" w:id="285"/>
    <w:p>
      <w:pPr>
        <w:spacing w:after="0"/>
        <w:ind w:left="0"/>
        <w:jc w:val="both"/>
      </w:pPr>
      <w:r>
        <w:rPr>
          <w:rFonts w:ascii="Times New Roman"/>
          <w:b w:val="false"/>
          <w:i w:val="false"/>
          <w:color w:val="000000"/>
          <w:sz w:val="28"/>
        </w:rPr>
        <w:t>
      _____________________________________ _____________</w:t>
      </w:r>
    </w:p>
    <w:bookmarkEnd w:id="285"/>
    <w:bookmarkStart w:name="z348" w:id="286"/>
    <w:p>
      <w:pPr>
        <w:spacing w:after="0"/>
        <w:ind w:left="0"/>
        <w:jc w:val="both"/>
      </w:pPr>
      <w:r>
        <w:rPr>
          <w:rFonts w:ascii="Times New Roman"/>
          <w:b w:val="false"/>
          <w:i w:val="false"/>
          <w:color w:val="000000"/>
          <w:sz w:val="28"/>
        </w:rPr>
        <w:t>
      (тегi, аты, әкесінің аты (ол болған жағдайда) (қолы)</w:t>
      </w:r>
    </w:p>
    <w:bookmarkEnd w:id="286"/>
    <w:bookmarkStart w:name="z349" w:id="287"/>
    <w:p>
      <w:pPr>
        <w:spacing w:after="0"/>
        <w:ind w:left="0"/>
        <w:jc w:val="both"/>
      </w:pPr>
      <w:r>
        <w:rPr>
          <w:rFonts w:ascii="Times New Roman"/>
          <w:b w:val="false"/>
          <w:i w:val="false"/>
          <w:color w:val="000000"/>
          <w:sz w:val="28"/>
        </w:rPr>
        <w:t>
      20____жылғы "_____" __________________</w:t>
      </w:r>
    </w:p>
    <w:bookmarkEnd w:id="287"/>
    <w:bookmarkStart w:name="z350" w:id="288"/>
    <w:p>
      <w:pPr>
        <w:spacing w:after="0"/>
        <w:ind w:left="0"/>
        <w:jc w:val="both"/>
      </w:pPr>
      <w:r>
        <w:rPr>
          <w:rFonts w:ascii="Times New Roman"/>
          <w:b w:val="false"/>
          <w:i w:val="false"/>
          <w:color w:val="000000"/>
          <w:sz w:val="28"/>
        </w:rPr>
        <w:t>
      Өтiнiштiң түскен күнi 20____жылғы "_____"</w:t>
      </w:r>
    </w:p>
    <w:bookmarkEnd w:id="288"/>
    <w:bookmarkStart w:name="z351" w:id="289"/>
    <w:p>
      <w:pPr>
        <w:spacing w:after="0"/>
        <w:ind w:left="0"/>
        <w:jc w:val="both"/>
      </w:pPr>
      <w:r>
        <w:rPr>
          <w:rFonts w:ascii="Times New Roman"/>
          <w:b w:val="false"/>
          <w:i w:val="false"/>
          <w:color w:val="000000"/>
          <w:sz w:val="28"/>
        </w:rPr>
        <w:t>
      _____________________________________ _____________</w:t>
      </w:r>
    </w:p>
    <w:bookmarkEnd w:id="289"/>
    <w:bookmarkStart w:name="z352" w:id="290"/>
    <w:p>
      <w:pPr>
        <w:spacing w:after="0"/>
        <w:ind w:left="0"/>
        <w:jc w:val="both"/>
      </w:pPr>
      <w:r>
        <w:rPr>
          <w:rFonts w:ascii="Times New Roman"/>
          <w:b w:val="false"/>
          <w:i w:val="false"/>
          <w:color w:val="000000"/>
          <w:sz w:val="28"/>
        </w:rPr>
        <w:t>
      (өтінішті қабылдаған тұлғаның қолы, тегi, аты, әкесінің аты</w:t>
      </w:r>
    </w:p>
    <w:bookmarkEnd w:id="290"/>
    <w:bookmarkStart w:name="z353" w:id="291"/>
    <w:p>
      <w:pPr>
        <w:spacing w:after="0"/>
        <w:ind w:left="0"/>
        <w:jc w:val="both"/>
      </w:pPr>
      <w:r>
        <w:rPr>
          <w:rFonts w:ascii="Times New Roman"/>
          <w:b w:val="false"/>
          <w:i w:val="false"/>
          <w:color w:val="000000"/>
          <w:sz w:val="28"/>
        </w:rPr>
        <w:t>
      (қолы) (ол болған жағдайда)</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129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командаларының мүшелеріне</w:t>
            </w:r>
            <w:r>
              <w:br/>
            </w:r>
            <w:r>
              <w:rPr>
                <w:rFonts w:ascii="Times New Roman"/>
                <w:b w:val="false"/>
                <w:i w:val="false"/>
                <w:color w:val="000000"/>
                <w:sz w:val="20"/>
              </w:rPr>
              <w:t>олардың халықаралық спорттық</w:t>
            </w:r>
            <w:r>
              <w:br/>
            </w:r>
            <w:r>
              <w:rPr>
                <w:rFonts w:ascii="Times New Roman"/>
                <w:b w:val="false"/>
                <w:i w:val="false"/>
                <w:color w:val="000000"/>
                <w:sz w:val="20"/>
              </w:rPr>
              <w:t>жарыстарда жарақаттар алуы</w:t>
            </w:r>
            <w:r>
              <w:br/>
            </w:r>
            <w:r>
              <w:rPr>
                <w:rFonts w:ascii="Times New Roman"/>
                <w:b w:val="false"/>
                <w:i w:val="false"/>
                <w:color w:val="000000"/>
                <w:sz w:val="20"/>
              </w:rPr>
              <w:t>және мертігуі кезінде өтемақы</w:t>
            </w:r>
            <w:r>
              <w:br/>
            </w:r>
            <w:r>
              <w:rPr>
                <w:rFonts w:ascii="Times New Roman"/>
                <w:b w:val="false"/>
                <w:i w:val="false"/>
                <w:color w:val="000000"/>
                <w:sz w:val="20"/>
              </w:rPr>
              <w:t>төлемдерін төлеу"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(көрсетілетін қызметті алушының</w:t>
            </w:r>
            <w:r>
              <w:br/>
            </w:r>
            <w:r>
              <w:rPr>
                <w:rFonts w:ascii="Times New Roman"/>
                <w:b w:val="false"/>
                <w:i w:val="false"/>
                <w:color w:val="000000"/>
                <w:sz w:val="20"/>
              </w:rPr>
              <w:t>__________________________</w:t>
            </w:r>
            <w:r>
              <w:br/>
            </w:r>
            <w:r>
              <w:rPr>
                <w:rFonts w:ascii="Times New Roman"/>
                <w:b w:val="false"/>
                <w:i w:val="false"/>
                <w:color w:val="000000"/>
                <w:sz w:val="20"/>
              </w:rPr>
              <w:t>тегi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__________________________</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57" w:id="292"/>
    <w:p>
      <w:pPr>
        <w:spacing w:after="0"/>
        <w:ind w:left="0"/>
        <w:jc w:val="left"/>
      </w:pPr>
      <w:r>
        <w:rPr>
          <w:rFonts w:ascii="Times New Roman"/>
          <w:b/>
          <w:i w:val="false"/>
          <w:color w:val="000000"/>
        </w:rPr>
        <w:t xml:space="preserve"> Құжаттарды қабылдаудан бас тарту туралы қолхат</w:t>
      </w:r>
    </w:p>
    <w:bookmarkEnd w:id="292"/>
    <w:bookmarkStart w:name="z358" w:id="293"/>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(бұдан әрі – Мемлекеттік корпорация) филиалының №__________________ бөлімі</w:t>
      </w:r>
    </w:p>
    <w:bookmarkEnd w:id="293"/>
    <w:bookmarkStart w:name="z359" w:id="294"/>
    <w:p>
      <w:pPr>
        <w:spacing w:after="0"/>
        <w:ind w:left="0"/>
        <w:jc w:val="both"/>
      </w:pPr>
      <w:r>
        <w:rPr>
          <w:rFonts w:ascii="Times New Roman"/>
          <w:b w:val="false"/>
          <w:i w:val="false"/>
          <w:color w:val="000000"/>
          <w:sz w:val="28"/>
        </w:rPr>
        <w:t>
      ______________________________________________</w:t>
      </w:r>
    </w:p>
    <w:bookmarkEnd w:id="294"/>
    <w:bookmarkStart w:name="z360" w:id="295"/>
    <w:p>
      <w:pPr>
        <w:spacing w:after="0"/>
        <w:ind w:left="0"/>
        <w:jc w:val="both"/>
      </w:pPr>
      <w:r>
        <w:rPr>
          <w:rFonts w:ascii="Times New Roman"/>
          <w:b w:val="false"/>
          <w:i w:val="false"/>
          <w:color w:val="000000"/>
          <w:sz w:val="28"/>
        </w:rPr>
        <w:t>
                   (заңды мекенжайы көрсетілсін)</w:t>
      </w:r>
    </w:p>
    <w:bookmarkEnd w:id="295"/>
    <w:bookmarkStart w:name="z361" w:id="296"/>
    <w:p>
      <w:pPr>
        <w:spacing w:after="0"/>
        <w:ind w:left="0"/>
        <w:jc w:val="both"/>
      </w:pPr>
      <w:r>
        <w:rPr>
          <w:rFonts w:ascii="Times New Roman"/>
          <w:b w:val="false"/>
          <w:i w:val="false"/>
          <w:color w:val="000000"/>
          <w:sz w:val="28"/>
        </w:rPr>
        <w:t>
      Мемлекеттік қызмет көрсетуге қойылатын негізгі талаптар тізбесінің 10-тармағында көзделген құжаттар топтамасын толық ұсынбауыңызға байланысты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 көрсетуге құжаттарды қабылдаудан бас тартады, атап айтқанда атауы жоқ және (немесе) құжаттардың қолданылу мерзімі өткен):</w:t>
      </w:r>
    </w:p>
    <w:bookmarkEnd w:id="296"/>
    <w:bookmarkStart w:name="z362" w:id="297"/>
    <w:p>
      <w:pPr>
        <w:spacing w:after="0"/>
        <w:ind w:left="0"/>
        <w:jc w:val="both"/>
      </w:pPr>
      <w:r>
        <w:rPr>
          <w:rFonts w:ascii="Times New Roman"/>
          <w:b w:val="false"/>
          <w:i w:val="false"/>
          <w:color w:val="000000"/>
          <w:sz w:val="28"/>
        </w:rPr>
        <w:t>
      1)___________________________________________;</w:t>
      </w:r>
    </w:p>
    <w:bookmarkEnd w:id="297"/>
    <w:bookmarkStart w:name="z363" w:id="298"/>
    <w:p>
      <w:pPr>
        <w:spacing w:after="0"/>
        <w:ind w:left="0"/>
        <w:jc w:val="both"/>
      </w:pPr>
      <w:r>
        <w:rPr>
          <w:rFonts w:ascii="Times New Roman"/>
          <w:b w:val="false"/>
          <w:i w:val="false"/>
          <w:color w:val="000000"/>
          <w:sz w:val="28"/>
        </w:rPr>
        <w:t>
      2)___________________________________________;</w:t>
      </w:r>
    </w:p>
    <w:bookmarkEnd w:id="298"/>
    <w:bookmarkStart w:name="z364" w:id="299"/>
    <w:p>
      <w:pPr>
        <w:spacing w:after="0"/>
        <w:ind w:left="0"/>
        <w:jc w:val="both"/>
      </w:pPr>
      <w:r>
        <w:rPr>
          <w:rFonts w:ascii="Times New Roman"/>
          <w:b w:val="false"/>
          <w:i w:val="false"/>
          <w:color w:val="000000"/>
          <w:sz w:val="28"/>
        </w:rPr>
        <w:t>
      3)___________________________________________.</w:t>
      </w:r>
    </w:p>
    <w:bookmarkEnd w:id="299"/>
    <w:bookmarkStart w:name="z365" w:id="300"/>
    <w:p>
      <w:pPr>
        <w:spacing w:after="0"/>
        <w:ind w:left="0"/>
        <w:jc w:val="both"/>
      </w:pPr>
      <w:r>
        <w:rPr>
          <w:rFonts w:ascii="Times New Roman"/>
          <w:b w:val="false"/>
          <w:i w:val="false"/>
          <w:color w:val="000000"/>
          <w:sz w:val="28"/>
        </w:rPr>
        <w:t>
      Осы қолхат әр тарапқа бір-бірден 2 данада жасалды.</w:t>
      </w:r>
    </w:p>
    <w:bookmarkEnd w:id="300"/>
    <w:bookmarkStart w:name="z366" w:id="301"/>
    <w:p>
      <w:pPr>
        <w:spacing w:after="0"/>
        <w:ind w:left="0"/>
        <w:jc w:val="both"/>
      </w:pPr>
      <w:r>
        <w:rPr>
          <w:rFonts w:ascii="Times New Roman"/>
          <w:b w:val="false"/>
          <w:i w:val="false"/>
          <w:color w:val="000000"/>
          <w:sz w:val="28"/>
        </w:rPr>
        <w:t>
      Мемлекеттік корпорацияның қызметкері:</w:t>
      </w:r>
    </w:p>
    <w:bookmarkEnd w:id="301"/>
    <w:bookmarkStart w:name="z367" w:id="302"/>
    <w:p>
      <w:pPr>
        <w:spacing w:after="0"/>
        <w:ind w:left="0"/>
        <w:jc w:val="both"/>
      </w:pPr>
      <w:r>
        <w:rPr>
          <w:rFonts w:ascii="Times New Roman"/>
          <w:b w:val="false"/>
          <w:i w:val="false"/>
          <w:color w:val="000000"/>
          <w:sz w:val="28"/>
        </w:rPr>
        <w:t>
      ________________________________ _____________</w:t>
      </w:r>
    </w:p>
    <w:bookmarkEnd w:id="302"/>
    <w:bookmarkStart w:name="z368" w:id="303"/>
    <w:p>
      <w:pPr>
        <w:spacing w:after="0"/>
        <w:ind w:left="0"/>
        <w:jc w:val="both"/>
      </w:pPr>
      <w:r>
        <w:rPr>
          <w:rFonts w:ascii="Times New Roman"/>
          <w:b w:val="false"/>
          <w:i w:val="false"/>
          <w:color w:val="000000"/>
          <w:sz w:val="28"/>
        </w:rPr>
        <w:t>
      (тегі, аты, әкесінің аты (ол болған жағдайда) (қолы)</w:t>
      </w:r>
    </w:p>
    <w:bookmarkEnd w:id="303"/>
    <w:bookmarkStart w:name="z369" w:id="304"/>
    <w:p>
      <w:pPr>
        <w:spacing w:after="0"/>
        <w:ind w:left="0"/>
        <w:jc w:val="both"/>
      </w:pPr>
      <w:r>
        <w:rPr>
          <w:rFonts w:ascii="Times New Roman"/>
          <w:b w:val="false"/>
          <w:i w:val="false"/>
          <w:color w:val="000000"/>
          <w:sz w:val="28"/>
        </w:rPr>
        <w:t>
      Орындаушы: _________________________ ________</w:t>
      </w:r>
    </w:p>
    <w:bookmarkEnd w:id="304"/>
    <w:bookmarkStart w:name="z370" w:id="305"/>
    <w:p>
      <w:pPr>
        <w:spacing w:after="0"/>
        <w:ind w:left="0"/>
        <w:jc w:val="both"/>
      </w:pPr>
      <w:r>
        <w:rPr>
          <w:rFonts w:ascii="Times New Roman"/>
          <w:b w:val="false"/>
          <w:i w:val="false"/>
          <w:color w:val="000000"/>
          <w:sz w:val="28"/>
        </w:rPr>
        <w:t>
      (тегі, аты, әкесінің аты (ол болған жағдайда) (қолы)</w:t>
      </w:r>
    </w:p>
    <w:bookmarkEnd w:id="305"/>
    <w:bookmarkStart w:name="z371" w:id="306"/>
    <w:p>
      <w:pPr>
        <w:spacing w:after="0"/>
        <w:ind w:left="0"/>
        <w:jc w:val="both"/>
      </w:pPr>
      <w:r>
        <w:rPr>
          <w:rFonts w:ascii="Times New Roman"/>
          <w:b w:val="false"/>
          <w:i w:val="false"/>
          <w:color w:val="000000"/>
          <w:sz w:val="28"/>
        </w:rPr>
        <w:t>
      Байланыс телефонының нөмірі __________________</w:t>
      </w:r>
    </w:p>
    <w:bookmarkEnd w:id="306"/>
    <w:bookmarkStart w:name="z372" w:id="307"/>
    <w:p>
      <w:pPr>
        <w:spacing w:after="0"/>
        <w:ind w:left="0"/>
        <w:jc w:val="both"/>
      </w:pPr>
      <w:r>
        <w:rPr>
          <w:rFonts w:ascii="Times New Roman"/>
          <w:b w:val="false"/>
          <w:i w:val="false"/>
          <w:color w:val="000000"/>
          <w:sz w:val="28"/>
        </w:rPr>
        <w:t>
      Алдым: ______________________________ ________</w:t>
      </w:r>
    </w:p>
    <w:bookmarkEnd w:id="307"/>
    <w:bookmarkStart w:name="z373" w:id="308"/>
    <w:p>
      <w:pPr>
        <w:spacing w:after="0"/>
        <w:ind w:left="0"/>
        <w:jc w:val="both"/>
      </w:pPr>
      <w:r>
        <w:rPr>
          <w:rFonts w:ascii="Times New Roman"/>
          <w:b w:val="false"/>
          <w:i w:val="false"/>
          <w:color w:val="000000"/>
          <w:sz w:val="28"/>
        </w:rPr>
        <w:t>
      (көрсетілетін қызметті алушының тегі, аты, әкесінің аты (қолы) (болған жағдайда)</w:t>
      </w:r>
    </w:p>
    <w:bookmarkEnd w:id="308"/>
    <w:bookmarkStart w:name="z374" w:id="309"/>
    <w:p>
      <w:pPr>
        <w:spacing w:after="0"/>
        <w:ind w:left="0"/>
        <w:jc w:val="both"/>
      </w:pPr>
      <w:r>
        <w:rPr>
          <w:rFonts w:ascii="Times New Roman"/>
          <w:b w:val="false"/>
          <w:i w:val="false"/>
          <w:color w:val="000000"/>
          <w:sz w:val="28"/>
        </w:rPr>
        <w:t>
      20__ жылғы "__" "_________"</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129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Спорттық атақтар, разрядтар</w:t>
            </w:r>
            <w:r>
              <w:br/>
            </w:r>
            <w:r>
              <w:rPr>
                <w:rFonts w:ascii="Times New Roman"/>
                <w:b w:val="false"/>
                <w:i w:val="false"/>
                <w:color w:val="000000"/>
                <w:sz w:val="20"/>
              </w:rPr>
              <w:t>және біліктілік санаттарын беру</w:t>
            </w:r>
            <w:r>
              <w:br/>
            </w:r>
            <w:r>
              <w:rPr>
                <w:rFonts w:ascii="Times New Roman"/>
                <w:b w:val="false"/>
                <w:i w:val="false"/>
                <w:color w:val="000000"/>
                <w:sz w:val="20"/>
              </w:rPr>
              <w:t>және олардан айыру, омырауға</w:t>
            </w:r>
            <w:r>
              <w:br/>
            </w:r>
            <w:r>
              <w:rPr>
                <w:rFonts w:ascii="Times New Roman"/>
                <w:b w:val="false"/>
                <w:i w:val="false"/>
                <w:color w:val="000000"/>
                <w:sz w:val="20"/>
              </w:rPr>
              <w:t>тағатын белгілерді беру</w:t>
            </w:r>
            <w:r>
              <w:br/>
            </w:r>
            <w:r>
              <w:rPr>
                <w:rFonts w:ascii="Times New Roman"/>
                <w:b w:val="false"/>
                <w:i w:val="false"/>
                <w:color w:val="000000"/>
                <w:sz w:val="20"/>
              </w:rPr>
              <w:t>қағидалары, сондай-ақ</w:t>
            </w:r>
            <w:r>
              <w:br/>
            </w:r>
            <w:r>
              <w:rPr>
                <w:rFonts w:ascii="Times New Roman"/>
                <w:b w:val="false"/>
                <w:i w:val="false"/>
                <w:color w:val="000000"/>
                <w:sz w:val="20"/>
              </w:rPr>
              <w:t>олардың сипаттамасына</w:t>
            </w:r>
            <w:r>
              <w:br/>
            </w:r>
            <w:r>
              <w:rPr>
                <w:rFonts w:ascii="Times New Roman"/>
                <w:b w:val="false"/>
                <w:i w:val="false"/>
                <w:color w:val="000000"/>
                <w:sz w:val="20"/>
              </w:rPr>
              <w:t>1-қосымша</w:t>
            </w:r>
          </w:p>
        </w:tc>
      </w:tr>
    </w:tbl>
    <w:bookmarkStart w:name="z377" w:id="310"/>
    <w:p>
      <w:pPr>
        <w:spacing w:after="0"/>
        <w:ind w:left="0"/>
        <w:jc w:val="left"/>
      </w:pPr>
      <w:r>
        <w:rPr>
          <w:rFonts w:ascii="Times New Roman"/>
          <w:b/>
          <w:i w:val="false"/>
          <w:color w:val="000000"/>
        </w:rPr>
        <w:t xml:space="preserve">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және "Қазақстан Республикасының еңбек сіңірген жаттықтырушысы" спорттық атақтарын және бiлiктiлiгi жоғары деңгейдегi жоғары санатты жаттықтырушы, бiлiктiлiгi жоғары деңгейдегi жоғары санатты жаттықтырушы-оқытушы, бiлiктiлiгi орта деңгейдегi жоғары санатты жаттықтырушы, бiлiктiлiгi орта деңгейдегi жоғары санатты жаттықтырушы-оқытушы, бiлiктiлiгi жоғары деңгейдегi жоғары санатты әдіскер, бiлiктiлiгi орта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қызмет көрсетуге қойылатын негізгі талаптардың тізбесі</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және "Қазақстан Республикасының еңбек сіңірген жаттықтырушысы" спорттық атақтарын және бiлiктiлiгi жоғары деңгейдегi жоғары санатты жаттықтырушы, бiлiктiлiгi жоғары деңгейдегi жоғары санатты жаттықтырушы-оқытушы, бiлiктiлiгi орта деңгейдегi жоғары санатты жаттықтырушы, бiлiктiлiгi орта деңгейдегi жоғары санатты жаттықтырушы-оқытушы, бiлiктiлiгi жоғары деңгейдегi жоғары санатты әдіскер, бiлiктiлiгi орта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1"/>
          <w:p>
            <w:pPr>
              <w:spacing w:after="20"/>
              <w:ind w:left="20"/>
              <w:jc w:val="both"/>
            </w:pPr>
            <w:r>
              <w:rPr>
                <w:rFonts w:ascii="Times New Roman"/>
                <w:b w:val="false"/>
                <w:i w:val="false"/>
                <w:color w:val="000000"/>
                <w:sz w:val="20"/>
              </w:rPr>
              <w:t>
1. Қазақстан Республикасының еңбек сіңірген спорт шебері.</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халықаралық дәрежедегі спорт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спорт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еңбек сіңірген жаттықтырушысы.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жоғары деңгейдегі жоғары санатты жаттықтырушы.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Біліктілігі жоғары деңгейдегі жоғары санатты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орта деңгейдегі жоғары санатты жаттықтырушы.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Біліктілігі орта деңгейдегі жоғары санатты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9. Біліктілігі жоғары деңгейдегі жоғары санатты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Біліктілігі орта деңгейдегі жоғары санатты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Біліктілігі жоғары деңгейдегі жоғары санатты нұсқаушы-спортшы.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Жоғары санатты ұлттық спорт төрешісі.</w:t>
            </w:r>
          </w:p>
          <w:p>
            <w:pPr>
              <w:spacing w:after="20"/>
              <w:ind w:left="20"/>
              <w:jc w:val="both"/>
            </w:pPr>
            <w:r>
              <w:rPr>
                <w:rFonts w:ascii="Times New Roman"/>
                <w:b w:val="false"/>
                <w:i w:val="false"/>
                <w:color w:val="000000"/>
                <w:sz w:val="20"/>
              </w:rPr>
              <w:t>
13. Ұлттық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Спорт және дене шынықтыру істері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Мемлекеттік корпорация, портал арқылы жүзеге асырылады. Мемлекеттік қызметті көрсету нәтижесін беру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 Құжаттар топтамасын тапсыру үшін күтудің рұқсат етілген ең ұзақ уақыты – 15 (он бес) минут. Көрсетілетін қызметті алушыға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спорттық атақ беру туралы куәлік немесе біліктілік санатын беру туралы куәлік және (немесе) тиісті омырауға тағатын белгі немесе спорттық атақтар мен біліктілік санаттарын беру туралы бұйрықтың көшірмесі немесе дәлелді бас тарту туралы дәлелді жауап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12"/>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 – ден 20.00 – 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 Қазақстан Республикасы Туризм және спорт министрлігінің интернет-ресурсында:</w:t>
            </w:r>
          </w:p>
          <w:p>
            <w:pPr>
              <w:spacing w:after="20"/>
              <w:ind w:left="20"/>
              <w:jc w:val="both"/>
            </w:pPr>
            <w:r>
              <w:rPr>
                <w:rFonts w:ascii="Times New Roman"/>
                <w:b w:val="false"/>
                <w:i w:val="false"/>
                <w:color w:val="000000"/>
                <w:sz w:val="20"/>
              </w:rPr>
              <w:t>
www.gov.kz/memleket/entities/tsm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13"/>
          <w:p>
            <w:pPr>
              <w:spacing w:after="20"/>
              <w:ind w:left="20"/>
              <w:jc w:val="both"/>
            </w:pPr>
            <w:r>
              <w:rPr>
                <w:rFonts w:ascii="Times New Roman"/>
                <w:b w:val="false"/>
                <w:i w:val="false"/>
                <w:color w:val="000000"/>
                <w:sz w:val="20"/>
              </w:rPr>
              <w:t>
Мемлекеттік корпорацияға:</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сіңірген спорт шебері", "Қазақстан Республикасының еңбек сіңірген жаттықтырушысы" мемлекеттік көрсетілетін қызметтің кіші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2-қосымшаға сәйкес нысан бойынша ұсыныс;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аккредиттелген ұлттық спорт федерациясы басшысының мөрімен және қолымен расталған жарыстардың хаттамалары; 3х4 көлеміндегі түрлі-түсті екі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халықаралық дәрежедегі спорт шебері", "Қазақстан Республикасының спорт шебері" мемлекеттік көрсетілетін қызметтің кіші түрлері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1-қосымшаға сәйкес нысан бойынша өтініш; осы мемлекеттік қызмет көрсетуге қойылатын негізгі талаптардың тізбесіне 3-қосымшаға сәйкес нысан бойынша ұсыныс;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аккредиттелген ұлттық спорт федерациясы басшысының мөрімен және қолымен расталған жарыстардың хаттамалары; 3х4 көлеміндегі түрлі-түсті екі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1-қосымшаға сәйкес нысан бойынша өтініш;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бірінші санатты жаттықтырушы, біліктілігі жоғары деңгейдегі бірінші санатты жаттықтырушы-оқытушы біліктілік санатын беру туралы бұйрықтың көшірмесі немесе біліктілігі жоғары деңгейдегі жоғары санатты жаттықтырушы, біліктілігі жоғары деңгейдегі жоғары санатты жаттықтырушы-оқытушы біліктілік санатын беру туралы бұйрықтың көшірмесі; біліктілігі орта деңгейдегі бірінші санатты жаттықтырушы, біліктілігі орта деңгейдегі бірінші санатты жаттықтырушы-оқытушы біліктілік санатын беру туралы бұйрықтың көшірмесі немесе біліктілігі орта деңгейдегі жоғары санатты жаттықтырушы, біліктілігі орта деңгейдегі жоғары санатты жаттықтырушы-оқытушы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көшірмесін, немесе қызметкердің еңбек қызметі туралы мәліметтер қамтылған мұрағаттық анықтама; осы мемлекеттік қызмет көрсетуге қойылатын негізгі талаптардың тізбесіне 4-қосымшаға сәйкес нысан бойынша жаттықтырушы, жаттықтырушы-оқытушының спортшыларды дайындауы туралы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аккредиттелген ұлттық спорт федерациясы басшысының мөрімен және қолымен расталған жарыстардың хаттамалары немесе спорт түрлері бойынша Қазақстан Республикасының ұлттық және штаттық ұлттық командалары (спорт түрлері бойынша ұлттық құрама командалар) құрамының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жоғары деңгейдегі жоғары санатты әдіскер, біліктілігі орта деңгейдегі жоғары санатты әдіскер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облыстың (республикалық маңызы бар қаланың, астананың) дене шынықтыру және спорт мәселелері жөніндегі жергілікті атқарушы органының қолдаухаты; кәсіптік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бірінші санатты әдіскер немесе біліктілігі жоғары деңгейдегі жоғары санатты әдіскер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орта деңгейдегі бірінші санатты әдіскер немесе біліктілігі орта деңгейдегі жоғары санатты әдіскер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 әдістемелік әзірлеме;</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жоғары деңгейдегі жоғары санатты нұсқаушы-спортшы біліктілік санаты мемлекеттік көрсетілетін қызметтің кіші түрі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1-қосымшаға сәйкес нысан бойынша өтініш;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мұрағаттың анықтамасы; спорт түрі бойынша аккредиттелген ұлттық спорттық федерацияның мөрімен куәландырылған, спортшының жетістіктері көрсетілген санат беру туралы қолдаухат;</w:t>
            </w:r>
          </w:p>
          <w:p>
            <w:pPr>
              <w:spacing w:after="20"/>
              <w:ind w:left="20"/>
              <w:jc w:val="both"/>
            </w:pPr>
            <w:r>
              <w:rPr>
                <w:rFonts w:ascii="Times New Roman"/>
                <w:b w:val="false"/>
                <w:i w:val="false"/>
                <w:color w:val="000000"/>
                <w:sz w:val="20"/>
              </w:rPr>
              <w:t>
</w:t>
            </w:r>
            <w:r>
              <w:rPr>
                <w:rFonts w:ascii="Times New Roman"/>
                <w:b w:val="false"/>
                <w:i w:val="false"/>
                <w:color w:val="000000"/>
                <w:sz w:val="20"/>
              </w:rPr>
              <w:t>6) жоғары санатты ұлттық спорт төрешісі, ұлттық спорт төрешісі біліктілік санаттары мемлекеттік көрсетілетін қызметтің кіші түрлері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1-қосымшаға сәйкес нысан бойынша өтініш; осы мемлекеттік қызмет көрсетуге қойылатын негізгі талаптардың тізбесіне 3-қосымшаға сәйкес ұсыныс;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аккредиттелген ұлттық спорт федерациясы өткізетін төрешілердің семинарынан өткені туралы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спорт төрешісі үшін бірінші санатты спорт төрешісі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төрешілік туралы анықтама немесе көрсетілетін қызметті алушының төрешілігін растайтын жарыстардың хаттамасы; 3х4 көлеміндегі түрлі-түсті екі фотосурет; 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сіңірген спорт шебері", "Қазақстан Республикасының еңбек сіңірген жаттықтырушысы мемлекеттік көрсетілетін қызметтің кіші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электрондық цифрлық қолтаңбасымен (бұдан әрі – ЭЦҚ) куәландырылған 1-қосымшаға сәйкес электрондық құжат нысанындағы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2-қосымшаға сәйкес нысан бойынша электрондық құжат нысанында ұсыныс; спорт түрі бойынша аккредиттелген ұлттық спорт федерациясының мөрімен және басшысының қолымен расталған электрондық құжат нысанындағы жарыстардың хаттамалары; электрондық құжат нысанындағы 3х4 көлеміндегі түрлі-түсті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халықаралық дәрежедегі спорт шебері", "Қазақстан Республикасының спорт шебері" мемлекеттік көрсетілетін қызметтің кіші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куәландырылған 1-қосымшаға сәйкес электрондық құжат нысанындағы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3-қосымшаға сәйкес нысан бойынша электрондық құжат нысанында ұсыныс; спорт түрі бойынша аккредиттелген ұлттық спорт федерациясының мөрімен және басшысының қолымен расталған электрондық құжат нысанындағы жарыстардың хаттамалары; электрондық құжат нысанындағы 3х4 көлеміндегі түрлі-түсті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куәландырылған 1-қосымшаға сәйкес электрондық құжат нысанындағы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бірінші санатты жаттықтырушы, біліктілігі жоғары деңгейдегі бірінші санатты жаттықтырушы-оқытушы біліктілік санатын беру туралы бұйрықтың көшірмесі немесе біліктілігі жоғары деңгейдегі жоғары санатты жаттықтырушы, біліктілігі жоғары деңгейдегі жоғары санатты жаттықтырушы-оқытушы біліктілік санатын беру туралы бұйрықтың көшірмесі; біліктілігі орта деңгейдегі бірінші санатты жаттықтырушы, біліктілігі орта деңгейдегі бірінші санатты жаттықтырушы-оқытушы біліктілік санатын беру туралы бұйрықтың көшірмесі немесе біліктілігі орта деңгейдегі жоғары санатты жаттықтырушы, біліктілігі орта деңгейдегі жоғары санатты жаттықтырушы-оқытушы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жұмыс берушінің оны тоқтату күні мен негіздемесі туралы белгісі бар еңбек кітапшасы немесе еңбек шарты, немесе еңбек шартын жасау және тоқтату негізінде еңбек қатынастарының туындауын және тоқтатылуын растайтын жұмыс берушінің актісінен үзінді, немесе қызметкердің еңбек қызметі туралы мәліметтер қамтылған мұрағаттық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4-қосымшаға сәйкес нысан бойынша жаттықтырушы, жаттықтырушы-оқытушының спортшыларды дайындауы туралы құжаттың электрондық нысанындағы анықтамасы; құжаттың электрондық нысанындағы спорт түрі бойынша аккредиттелген ұлттық спорттық федерацияның мөрімен және оның басшысының қолымен куәландырылған жарыстардың хаттамалары немесе спорт түрлері бойынша Қазақстан Республикасының ұлттық және штаттық ұлттық командалары (спорт түрлері бойынша ұлттық құрама командалар)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жоғары деңгейдегі жоғары санатты әдіскер, біліктілігі орта деңгейдегі жоғары санатты әдіскер мемлекеттік көрсетілетін қызметтің кіші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куәландырылған 1-қосымшаға сәйкес электрондық құжат нысанындағы өтініші; облыстың (республикалық маңызы бар қаланың, астананың) дене шынықтыру және спорт мәселелері жөніндегі жергілікті атқарушы органның құжаттың электрондық нысанындағы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кәсіптік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бірінші санатты әдіскер немесе біліктілігі жоғары деңгейдегі жоғары санатты әдіскер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орта деңгейдегі бірінші санатты әдіскер немесе біліктілігі орта деңгейдегі жоғары санатты әдіскер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жұмыс берушінің оны тоқтату күні мен негіздемесі туралы белгісі бар еңбек кітапшасы немесе еңбек шарты, немесе еңбек шартын жасау және тоқтату негізінде еңбек қатынастарының туындауын және тоқтатылуын растайтын жұмыс берушінің актісінен үзінді, немесе қызметкердің еңбек қызметі туралы мәліметтер қамтылған мұрағаттық анықтамасы; құжаттың электрондық нысанындағы әдістемелік әзірлеме;</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жоғары деңгейдегі жоғары санатты нұсқаушы-спортшы біліктілік санаты мемлекеттік көрсетілетін қызметтің кіші түрлері бойынша: көрсетілетін қызметті алушының ЭЦҚ куәландырылған 1-қосымшаға сәйкес электрондық құжат нысанындағы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бірінші санатты жаттықтырушы, біліктілігі жоғары деңгейдегі бірінші санатты жаттықтырушы-оқытушы біліктілік санаттарын беру туралы бұйрықтың көшірмесі немесе біліктілігі жоғары деңгейдегі жоғары санатты жаттықтырушы, біліктілігі жоғары деңгейдегі жоғары санатты жаттықтырушы-оқытушы біліктілік санаттарын беру туралы бұйрықтың көшірмесі,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жұмыс берушінің оны тоқтату күні мен негіздемесі туралы белгісі бар еңбек кітапшасы немесе еңбек шарты, немесе еңбек шартын жасау және тоқтату негізінде еңбек қатынастарының туындауын және тоқтатылуын растайтын жұмыс берушінің актісінен үзінді, немесе қызметкердің еңбек қызметі туралы мәліметтер қамтылған мұрағаттық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аккредиттелген ұлттық спорттық федерацияның мөрімен куәландырылған, спортшының жетістіктері көрсетілген санат беру туралы құжаттың электрондық нысанындағы қолдаухат;</w:t>
            </w:r>
          </w:p>
          <w:p>
            <w:pPr>
              <w:spacing w:after="20"/>
              <w:ind w:left="20"/>
              <w:jc w:val="both"/>
            </w:pPr>
            <w:r>
              <w:rPr>
                <w:rFonts w:ascii="Times New Roman"/>
                <w:b w:val="false"/>
                <w:i w:val="false"/>
                <w:color w:val="000000"/>
                <w:sz w:val="20"/>
              </w:rPr>
              <w:t>
</w:t>
            </w:r>
            <w:r>
              <w:rPr>
                <w:rFonts w:ascii="Times New Roman"/>
                <w:b w:val="false"/>
                <w:i w:val="false"/>
                <w:color w:val="000000"/>
                <w:sz w:val="20"/>
              </w:rPr>
              <w:t>6) жоғары санатты ұлттық спорт төрешісі, ұлттық спорт төрешісі біліктілік санаттары мемлекеттік көрсетілетін қызметтің кіші түрлері бойынша: көрсетілетін қызметті алушының ЭЦҚ куәландырылған 1-қосымшаға сәйкес электрондық құжат нысанындағы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3-қосымшаға сәйкес құжаттың электрондық нысанындағы ұсыныс;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аккредиттелген ұлттық спорт федерациясы өткізетін төрешілердің семинарынан өткені туралы құжаттың электрондық нысанындағы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спорт төрешісі үшін бірінші санатты спорт төрешісі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төрешілік туралы анықтама немесе көрсетілетін қызметті алушының төрешілігін растайтын жарыстардың хаттамалары; құжаттың электрондық нысанындағы 3х4 көлеміндегі түрлі-түсті екі фотосурет.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мәліметтерін көрсетілетін қызметті беруші және Мемлекеттік корпорация қызметкері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14"/>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 белгілеу;</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15"/>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өтініш береді.</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тұрғылықты жерінің (орналасқан жерінің) мекенжайы, ұялы байланыстың абоненттік нөмірі, электрондық пошта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Цифрлық құжаттар сервисі мобильдік қосымшада және пайдаланушылардың цифрлық жүйелерінде авторизацияланған субъектілер үшін қолжетімді. "Мемлекеттік және әлеуметтік жауапкершілігі бар көрсетілетін қызметтер туралы" Қазақстан Республикасы Заңының 5-бабы </w:t>
            </w:r>
            <w:r>
              <w:rPr>
                <w:rFonts w:ascii="Times New Roman"/>
                <w:b w:val="false"/>
                <w:i w:val="false"/>
                <w:color w:val="000000"/>
                <w:sz w:val="20"/>
              </w:rPr>
              <w:t>2-тармағының</w:t>
            </w:r>
            <w:r>
              <w:rPr>
                <w:rFonts w:ascii="Times New Roman"/>
                <w:b w:val="false"/>
                <w:i w:val="false"/>
                <w:color w:val="000000"/>
                <w:sz w:val="20"/>
              </w:rPr>
              <w:t xml:space="preserve"> 11) тармақшасына сәйкес көрсетілетін қызметті беруші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129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сіңірген спорт шебері",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дәрежедегі спорт шебері",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шебері"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еңбек сіңірген жаттықтырушысы"</w:t>
            </w:r>
            <w:r>
              <w:br/>
            </w:r>
            <w:r>
              <w:rPr>
                <w:rFonts w:ascii="Times New Roman"/>
                <w:b w:val="false"/>
                <w:i w:val="false"/>
                <w:color w:val="000000"/>
                <w:sz w:val="20"/>
              </w:rPr>
              <w:t>спорттық атақтарын және бiлiктiлiгi</w:t>
            </w:r>
            <w:r>
              <w:br/>
            </w:r>
            <w:r>
              <w:rPr>
                <w:rFonts w:ascii="Times New Roman"/>
                <w:b w:val="false"/>
                <w:i w:val="false"/>
                <w:color w:val="000000"/>
                <w:sz w:val="20"/>
              </w:rPr>
              <w:t>жоғары деңгейдегi жоғары</w:t>
            </w:r>
            <w:r>
              <w:br/>
            </w:r>
            <w:r>
              <w:rPr>
                <w:rFonts w:ascii="Times New Roman"/>
                <w:b w:val="false"/>
                <w:i w:val="false"/>
                <w:color w:val="000000"/>
                <w:sz w:val="20"/>
              </w:rPr>
              <w:t>санатты жаттықтырушы,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 жаттықтырушы-</w:t>
            </w:r>
            <w:r>
              <w:br/>
            </w:r>
            <w:r>
              <w:rPr>
                <w:rFonts w:ascii="Times New Roman"/>
                <w:b w:val="false"/>
                <w:i w:val="false"/>
                <w:color w:val="000000"/>
                <w:sz w:val="20"/>
              </w:rPr>
              <w:t>оқытушы, бiлiктiлiгi орта</w:t>
            </w:r>
            <w:r>
              <w:br/>
            </w:r>
            <w:r>
              <w:rPr>
                <w:rFonts w:ascii="Times New Roman"/>
                <w:b w:val="false"/>
                <w:i w:val="false"/>
                <w:color w:val="000000"/>
                <w:sz w:val="20"/>
              </w:rPr>
              <w:t>деңгейдегi жоғары санатты</w:t>
            </w:r>
            <w:r>
              <w:br/>
            </w:r>
            <w:r>
              <w:rPr>
                <w:rFonts w:ascii="Times New Roman"/>
                <w:b w:val="false"/>
                <w:i w:val="false"/>
                <w:color w:val="000000"/>
                <w:sz w:val="20"/>
              </w:rPr>
              <w:t>жаттықтырушы, бiлiктiлiгi</w:t>
            </w:r>
            <w:r>
              <w:br/>
            </w:r>
            <w:r>
              <w:rPr>
                <w:rFonts w:ascii="Times New Roman"/>
                <w:b w:val="false"/>
                <w:i w:val="false"/>
                <w:color w:val="000000"/>
                <w:sz w:val="20"/>
              </w:rPr>
              <w:t>орта деңгейдегi жоғары</w:t>
            </w:r>
            <w:r>
              <w:br/>
            </w:r>
            <w:r>
              <w:rPr>
                <w:rFonts w:ascii="Times New Roman"/>
                <w:b w:val="false"/>
                <w:i w:val="false"/>
                <w:color w:val="000000"/>
                <w:sz w:val="20"/>
              </w:rPr>
              <w:t>санатты жаттықтырушы-</w:t>
            </w:r>
            <w:r>
              <w:br/>
            </w:r>
            <w:r>
              <w:rPr>
                <w:rFonts w:ascii="Times New Roman"/>
                <w:b w:val="false"/>
                <w:i w:val="false"/>
                <w:color w:val="000000"/>
                <w:sz w:val="20"/>
              </w:rPr>
              <w:t>оқытушы, бiлiктiлiгi жоғары</w:t>
            </w:r>
            <w:r>
              <w:br/>
            </w:r>
            <w:r>
              <w:rPr>
                <w:rFonts w:ascii="Times New Roman"/>
                <w:b w:val="false"/>
                <w:i w:val="false"/>
                <w:color w:val="000000"/>
                <w:sz w:val="20"/>
              </w:rPr>
              <w:t>деңгейдегi жоғары санатты</w:t>
            </w:r>
            <w:r>
              <w:br/>
            </w:r>
            <w:r>
              <w:rPr>
                <w:rFonts w:ascii="Times New Roman"/>
                <w:b w:val="false"/>
                <w:i w:val="false"/>
                <w:color w:val="000000"/>
                <w:sz w:val="20"/>
              </w:rPr>
              <w:t>әдіскер, бiлiктiлiгi орта</w:t>
            </w:r>
            <w:r>
              <w:br/>
            </w:r>
            <w:r>
              <w:rPr>
                <w:rFonts w:ascii="Times New Roman"/>
                <w:b w:val="false"/>
                <w:i w:val="false"/>
                <w:color w:val="000000"/>
                <w:sz w:val="20"/>
              </w:rPr>
              <w:t>деңгейдегi жоғары санатты</w:t>
            </w:r>
            <w:r>
              <w:br/>
            </w:r>
            <w:r>
              <w:rPr>
                <w:rFonts w:ascii="Times New Roman"/>
                <w:b w:val="false"/>
                <w:i w:val="false"/>
                <w:color w:val="000000"/>
                <w:sz w:val="20"/>
              </w:rPr>
              <w:t>әдiскер, бiлiктiлiгi жоғары</w:t>
            </w:r>
            <w:r>
              <w:br/>
            </w:r>
            <w:r>
              <w:rPr>
                <w:rFonts w:ascii="Times New Roman"/>
                <w:b w:val="false"/>
                <w:i w:val="false"/>
                <w:color w:val="000000"/>
                <w:sz w:val="20"/>
              </w:rPr>
              <w:t>деңгейдегi жоғары санатты</w:t>
            </w:r>
            <w:r>
              <w:br/>
            </w:r>
            <w:r>
              <w:rPr>
                <w:rFonts w:ascii="Times New Roman"/>
                <w:b w:val="false"/>
                <w:i w:val="false"/>
                <w:color w:val="000000"/>
                <w:sz w:val="20"/>
              </w:rPr>
              <w:t>нұсқаушы-спортшы, жоғары</w:t>
            </w:r>
            <w:r>
              <w:br/>
            </w:r>
            <w:r>
              <w:rPr>
                <w:rFonts w:ascii="Times New Roman"/>
                <w:b w:val="false"/>
                <w:i w:val="false"/>
                <w:color w:val="000000"/>
                <w:sz w:val="20"/>
              </w:rPr>
              <w:t>санатты ұлттық спорт төрешiсi,</w:t>
            </w:r>
            <w:r>
              <w:br/>
            </w:r>
            <w:r>
              <w:rPr>
                <w:rFonts w:ascii="Times New Roman"/>
                <w:b w:val="false"/>
                <w:i w:val="false"/>
                <w:color w:val="000000"/>
                <w:sz w:val="20"/>
              </w:rPr>
              <w:t>ұлттық спорт төрешiсi</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(Дене шынықтыру және спорт</w:t>
            </w:r>
            <w:r>
              <w:br/>
            </w:r>
            <w:r>
              <w:rPr>
                <w:rFonts w:ascii="Times New Roman"/>
                <w:b w:val="false"/>
                <w:i w:val="false"/>
                <w:color w:val="000000"/>
                <w:sz w:val="20"/>
              </w:rPr>
              <w:t>____________________________</w:t>
            </w:r>
            <w:r>
              <w:br/>
            </w:r>
            <w:r>
              <w:rPr>
                <w:rFonts w:ascii="Times New Roman"/>
                <w:b w:val="false"/>
                <w:i w:val="false"/>
                <w:color w:val="000000"/>
                <w:sz w:val="20"/>
              </w:rPr>
              <w:t>саласындағы уәкілетті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төрағасына</w:t>
            </w:r>
          </w:p>
        </w:tc>
      </w:tr>
    </w:tbl>
    <w:bookmarkStart w:name="z463" w:id="316"/>
    <w:p>
      <w:pPr>
        <w:spacing w:after="0"/>
        <w:ind w:left="0"/>
        <w:jc w:val="left"/>
      </w:pPr>
      <w:r>
        <w:rPr>
          <w:rFonts w:ascii="Times New Roman"/>
          <w:b/>
          <w:i w:val="false"/>
          <w:color w:val="000000"/>
        </w:rPr>
        <w:t xml:space="preserve"> Өтініш</w:t>
      </w:r>
    </w:p>
    <w:bookmarkEnd w:id="316"/>
    <w:p>
      <w:pPr>
        <w:spacing w:after="0"/>
        <w:ind w:left="0"/>
        <w:jc w:val="both"/>
      </w:pPr>
      <w:bookmarkStart w:name="z464" w:id="317"/>
      <w:r>
        <w:rPr>
          <w:rFonts w:ascii="Times New Roman"/>
          <w:b w:val="false"/>
          <w:i w:val="false"/>
          <w:color w:val="000000"/>
          <w:sz w:val="28"/>
        </w:rPr>
        <w:t>
      ___________________________________________________</w:t>
      </w:r>
    </w:p>
    <w:bookmarkEnd w:id="317"/>
    <w:p>
      <w:pPr>
        <w:spacing w:after="0"/>
        <w:ind w:left="0"/>
        <w:jc w:val="both"/>
      </w:pPr>
      <w:r>
        <w:rPr>
          <w:rFonts w:ascii="Times New Roman"/>
          <w:b w:val="false"/>
          <w:i w:val="false"/>
          <w:color w:val="000000"/>
          <w:sz w:val="28"/>
        </w:rPr>
        <w:t>(спортшыға, жаттықтырушыға, жаттықтырушы-оқытушыға, нұсқаушы-спортшыға,</w:t>
      </w:r>
    </w:p>
    <w:p>
      <w:pPr>
        <w:spacing w:after="0"/>
        <w:ind w:left="0"/>
        <w:jc w:val="both"/>
      </w:pPr>
      <w:r>
        <w:rPr>
          <w:rFonts w:ascii="Times New Roman"/>
          <w:b w:val="false"/>
          <w:i w:val="false"/>
          <w:color w:val="000000"/>
          <w:sz w:val="28"/>
        </w:rPr>
        <w:t>спорттық төрешіге спорт түрін көрсету, әдіскерлерге – спорт мекемесінің атауы)</w:t>
      </w:r>
    </w:p>
    <w:bookmarkStart w:name="z465" w:id="318"/>
    <w:p>
      <w:pPr>
        <w:spacing w:after="0"/>
        <w:ind w:left="0"/>
        <w:jc w:val="both"/>
      </w:pPr>
      <w:r>
        <w:rPr>
          <w:rFonts w:ascii="Times New Roman"/>
          <w:b w:val="false"/>
          <w:i w:val="false"/>
          <w:color w:val="000000"/>
          <w:sz w:val="28"/>
        </w:rPr>
        <w:t>
      Мен,________________________________________________________________</w:t>
      </w:r>
    </w:p>
    <w:bookmarkEnd w:id="318"/>
    <w:bookmarkStart w:name="z466" w:id="319"/>
    <w:p>
      <w:pPr>
        <w:spacing w:after="0"/>
        <w:ind w:left="0"/>
        <w:jc w:val="both"/>
      </w:pPr>
      <w:r>
        <w:rPr>
          <w:rFonts w:ascii="Times New Roman"/>
          <w:b w:val="false"/>
          <w:i w:val="false"/>
          <w:color w:val="000000"/>
          <w:sz w:val="28"/>
        </w:rPr>
        <w:t>
      Туған жылы _________________________________________________________</w:t>
      </w:r>
    </w:p>
    <w:bookmarkEnd w:id="319"/>
    <w:bookmarkStart w:name="z467" w:id="320"/>
    <w:p>
      <w:pPr>
        <w:spacing w:after="0"/>
        <w:ind w:left="0"/>
        <w:jc w:val="both"/>
      </w:pPr>
      <w:r>
        <w:rPr>
          <w:rFonts w:ascii="Times New Roman"/>
          <w:b w:val="false"/>
          <w:i w:val="false"/>
          <w:color w:val="000000"/>
          <w:sz w:val="28"/>
        </w:rPr>
        <w:t>
      Спорттық атағы______________________________________________________</w:t>
      </w:r>
    </w:p>
    <w:bookmarkEnd w:id="320"/>
    <w:bookmarkStart w:name="z468" w:id="321"/>
    <w:p>
      <w:pPr>
        <w:spacing w:after="0"/>
        <w:ind w:left="0"/>
        <w:jc w:val="both"/>
      </w:pPr>
      <w:r>
        <w:rPr>
          <w:rFonts w:ascii="Times New Roman"/>
          <w:b w:val="false"/>
          <w:i w:val="false"/>
          <w:color w:val="000000"/>
          <w:sz w:val="28"/>
        </w:rPr>
        <w:t>
      Жұмыс орны, атқаратын лауазымы______________________________________</w:t>
      </w:r>
    </w:p>
    <w:bookmarkEnd w:id="321"/>
    <w:bookmarkStart w:name="z469" w:id="322"/>
    <w:p>
      <w:pPr>
        <w:spacing w:after="0"/>
        <w:ind w:left="0"/>
        <w:jc w:val="both"/>
      </w:pPr>
      <w:r>
        <w:rPr>
          <w:rFonts w:ascii="Times New Roman"/>
          <w:b w:val="false"/>
          <w:i w:val="false"/>
          <w:color w:val="000000"/>
          <w:sz w:val="28"/>
        </w:rPr>
        <w:t>
      Дене шынықтыру және спорт саласындағы жұмыс өтілі_____________________</w:t>
      </w:r>
    </w:p>
    <w:bookmarkEnd w:id="322"/>
    <w:bookmarkStart w:name="z470" w:id="323"/>
    <w:p>
      <w:pPr>
        <w:spacing w:after="0"/>
        <w:ind w:left="0"/>
        <w:jc w:val="both"/>
      </w:pPr>
      <w:r>
        <w:rPr>
          <w:rFonts w:ascii="Times New Roman"/>
          <w:b w:val="false"/>
          <w:i w:val="false"/>
          <w:color w:val="000000"/>
          <w:sz w:val="28"/>
        </w:rPr>
        <w:t>
      Тұрғылықты мекенжайы:_______________________________________________</w:t>
      </w:r>
    </w:p>
    <w:bookmarkEnd w:id="323"/>
    <w:bookmarkStart w:name="z471" w:id="324"/>
    <w:p>
      <w:pPr>
        <w:spacing w:after="0"/>
        <w:ind w:left="0"/>
        <w:jc w:val="both"/>
      </w:pPr>
      <w:r>
        <w:rPr>
          <w:rFonts w:ascii="Times New Roman"/>
          <w:b w:val="false"/>
          <w:i w:val="false"/>
          <w:color w:val="000000"/>
          <w:sz w:val="28"/>
        </w:rPr>
        <w:t>
      Ұялы байланыстың абоненттік нөмірі:___________________________________</w:t>
      </w:r>
    </w:p>
    <w:bookmarkEnd w:id="324"/>
    <w:bookmarkStart w:name="z472" w:id="325"/>
    <w:p>
      <w:pPr>
        <w:spacing w:after="0"/>
        <w:ind w:left="0"/>
        <w:jc w:val="both"/>
      </w:pPr>
      <w:r>
        <w:rPr>
          <w:rFonts w:ascii="Times New Roman"/>
          <w:b w:val="false"/>
          <w:i w:val="false"/>
          <w:color w:val="000000"/>
          <w:sz w:val="28"/>
        </w:rPr>
        <w:t>
      Электрондық пошта мекенжайы: ________________________________________</w:t>
      </w:r>
    </w:p>
    <w:bookmarkEnd w:id="325"/>
    <w:bookmarkStart w:name="z473" w:id="326"/>
    <w:p>
      <w:pPr>
        <w:spacing w:after="0"/>
        <w:ind w:left="0"/>
        <w:jc w:val="both"/>
      </w:pPr>
      <w:r>
        <w:rPr>
          <w:rFonts w:ascii="Times New Roman"/>
          <w:b w:val="false"/>
          <w:i w:val="false"/>
          <w:color w:val="000000"/>
          <w:sz w:val="28"/>
        </w:rPr>
        <w:t>
      Маған_______________________________________________________________</w:t>
      </w:r>
    </w:p>
    <w:bookmarkEnd w:id="326"/>
    <w:bookmarkStart w:name="z474" w:id="327"/>
    <w:p>
      <w:pPr>
        <w:spacing w:after="0"/>
        <w:ind w:left="0"/>
        <w:jc w:val="both"/>
      </w:pPr>
      <w:r>
        <w:rPr>
          <w:rFonts w:ascii="Times New Roman"/>
          <w:b w:val="false"/>
          <w:i w:val="false"/>
          <w:color w:val="000000"/>
          <w:sz w:val="28"/>
        </w:rPr>
        <w:t>
      беру туралы мәселені қарауыңызды сұраймын.</w:t>
      </w:r>
    </w:p>
    <w:bookmarkEnd w:id="327"/>
    <w:bookmarkStart w:name="z475" w:id="328"/>
    <w:p>
      <w:pPr>
        <w:spacing w:after="0"/>
        <w:ind w:left="0"/>
        <w:jc w:val="both"/>
      </w:pPr>
      <w:r>
        <w:rPr>
          <w:rFonts w:ascii="Times New Roman"/>
          <w:b w:val="false"/>
          <w:i w:val="false"/>
          <w:color w:val="000000"/>
          <w:sz w:val="28"/>
        </w:rPr>
        <w:t>
      Спорттық атақтар мен біліктілік санаттарын беру үшін келесі нәтижелер (спортшының немесе спортшылардың спорт жетістіктері) негіз деп санаймын:</w:t>
      </w:r>
    </w:p>
    <w:bookmarkEnd w:id="328"/>
    <w:bookmarkStart w:name="z476" w:id="329"/>
    <w:p>
      <w:pPr>
        <w:spacing w:after="0"/>
        <w:ind w:left="0"/>
        <w:jc w:val="both"/>
      </w:pPr>
      <w:r>
        <w:rPr>
          <w:rFonts w:ascii="Times New Roman"/>
          <w:b w:val="false"/>
          <w:i w:val="false"/>
          <w:color w:val="000000"/>
          <w:sz w:val="28"/>
        </w:rPr>
        <w:t>
      __________________________________________________________________________</w:t>
      </w:r>
    </w:p>
    <w:bookmarkEnd w:id="329"/>
    <w:bookmarkStart w:name="z477" w:id="330"/>
    <w:p>
      <w:pPr>
        <w:spacing w:after="0"/>
        <w:ind w:left="0"/>
        <w:jc w:val="both"/>
      </w:pPr>
      <w:r>
        <w:rPr>
          <w:rFonts w:ascii="Times New Roman"/>
          <w:b w:val="false"/>
          <w:i w:val="false"/>
          <w:color w:val="000000"/>
          <w:sz w:val="28"/>
        </w:rPr>
        <w:t>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және "Қазақстан Республикасының еңбек сіңірген жаттықтырушысы" спорттық атақтарын және бiлiктiлiгi жоғары деңгейдегi жоғары санатты жаттықтырушы, бiлiктiлiгi жоғары деңгейдегi жоғары санатты жаттықтырушы-оқытушы, бiлiктiлiгi орта деңгейдегi жоғары санатты жаттықтырушы, бiлiктiлiгi орта деңгейдегi жоғары санатты жаттықтырушы-оқытушы, бiлiктiлiгi жоғары деңгейдегi жоғары санатты әдіскер, бiлiктiлiгi орта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көрсетілетін қызмет стандартында көзделген цифрлық жүйелерде қамтылған заңмен қорғалатын құпияны құрайтын мәліметтерді пайдалануға келісем беремін.</w:t>
      </w:r>
    </w:p>
    <w:bookmarkEnd w:id="330"/>
    <w:bookmarkStart w:name="z478" w:id="331"/>
    <w:p>
      <w:pPr>
        <w:spacing w:after="0"/>
        <w:ind w:left="0"/>
        <w:jc w:val="both"/>
      </w:pPr>
      <w:r>
        <w:rPr>
          <w:rFonts w:ascii="Times New Roman"/>
          <w:b w:val="false"/>
          <w:i w:val="false"/>
          <w:color w:val="000000"/>
          <w:sz w:val="28"/>
        </w:rPr>
        <w:t>
      20__ жылғы "___" _____________</w:t>
      </w:r>
    </w:p>
    <w:bookmarkEnd w:id="331"/>
    <w:bookmarkStart w:name="z479" w:id="332"/>
    <w:p>
      <w:pPr>
        <w:spacing w:after="0"/>
        <w:ind w:left="0"/>
        <w:jc w:val="both"/>
      </w:pPr>
      <w:r>
        <w:rPr>
          <w:rFonts w:ascii="Times New Roman"/>
          <w:b w:val="false"/>
          <w:i w:val="false"/>
          <w:color w:val="000000"/>
          <w:sz w:val="28"/>
        </w:rPr>
        <w:t>
      _____________________________________</w:t>
      </w:r>
    </w:p>
    <w:bookmarkEnd w:id="332"/>
    <w:bookmarkStart w:name="z480" w:id="333"/>
    <w:p>
      <w:pPr>
        <w:spacing w:after="0"/>
        <w:ind w:left="0"/>
        <w:jc w:val="both"/>
      </w:pPr>
      <w:r>
        <w:rPr>
          <w:rFonts w:ascii="Times New Roman"/>
          <w:b w:val="false"/>
          <w:i w:val="false"/>
          <w:color w:val="000000"/>
          <w:sz w:val="28"/>
        </w:rPr>
        <w:t>
      (қолы) (тегі, аты, әкесінің аты(ол болған жағдайда))</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129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Спорттық атақтар, разрядтар</w:t>
            </w:r>
            <w:r>
              <w:br/>
            </w:r>
            <w:r>
              <w:rPr>
                <w:rFonts w:ascii="Times New Roman"/>
                <w:b w:val="false"/>
                <w:i w:val="false"/>
                <w:color w:val="000000"/>
                <w:sz w:val="20"/>
              </w:rPr>
              <w:t>және біліктілік санаттарын беру</w:t>
            </w:r>
            <w:r>
              <w:br/>
            </w:r>
            <w:r>
              <w:rPr>
                <w:rFonts w:ascii="Times New Roman"/>
                <w:b w:val="false"/>
                <w:i w:val="false"/>
                <w:color w:val="000000"/>
                <w:sz w:val="20"/>
              </w:rPr>
              <w:t>және олардан айыру, омырауға</w:t>
            </w:r>
            <w:r>
              <w:br/>
            </w:r>
            <w:r>
              <w:rPr>
                <w:rFonts w:ascii="Times New Roman"/>
                <w:b w:val="false"/>
                <w:i w:val="false"/>
                <w:color w:val="000000"/>
                <w:sz w:val="20"/>
              </w:rPr>
              <w:t>тағатын белгілерді беру</w:t>
            </w:r>
            <w:r>
              <w:br/>
            </w:r>
            <w:r>
              <w:rPr>
                <w:rFonts w:ascii="Times New Roman"/>
                <w:b w:val="false"/>
                <w:i w:val="false"/>
                <w:color w:val="000000"/>
                <w:sz w:val="20"/>
              </w:rPr>
              <w:t>қағидалары, сондай-ақ</w:t>
            </w:r>
            <w:r>
              <w:br/>
            </w:r>
            <w:r>
              <w:rPr>
                <w:rFonts w:ascii="Times New Roman"/>
                <w:b w:val="false"/>
                <w:i w:val="false"/>
                <w:color w:val="000000"/>
                <w:sz w:val="20"/>
              </w:rPr>
              <w:t>олардың сипаттамасына</w:t>
            </w:r>
            <w:r>
              <w:br/>
            </w:r>
            <w:r>
              <w:rPr>
                <w:rFonts w:ascii="Times New Roman"/>
                <w:b w:val="false"/>
                <w:i w:val="false"/>
                <w:color w:val="000000"/>
                <w:sz w:val="20"/>
              </w:rPr>
              <w:t>2-қосымша</w:t>
            </w:r>
          </w:p>
        </w:tc>
      </w:tr>
    </w:tbl>
    <w:bookmarkStart w:name="z483" w:id="334"/>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беру" мемлекеттік қызмет көрсетуге қойылатын талптардың тізбесі</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шеберлігіне кандидат, 1-разрядты спортшы cпорттық разрядтар және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35"/>
          <w:p>
            <w:pPr>
              <w:spacing w:after="20"/>
              <w:ind w:left="20"/>
              <w:jc w:val="both"/>
            </w:pPr>
            <w:r>
              <w:rPr>
                <w:rFonts w:ascii="Times New Roman"/>
                <w:b w:val="false"/>
                <w:i w:val="false"/>
                <w:color w:val="000000"/>
                <w:sz w:val="20"/>
              </w:rPr>
              <w:t>
1. Қазақстан Республикасының спорт шеберлігіне кандидат.</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2. 1-разрядты 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жоғары деңгейдегі бірінші санатты жаттықтырушы.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жоғары деңгейдегі бірінші санатты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орта деңгейдегі бірінші санатты жаттықтырушы.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Біліктілігі орта деңгейдегі бірінші санатты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жоғары деңгейдегі бірінші санатты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Біліктілігі орта деңгейдегі бірінші санатты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Біліктілігі жоғары деңгейдегі бірінші санатты нұсқаушы-спортшы.</w:t>
            </w:r>
          </w:p>
          <w:p>
            <w:pPr>
              <w:spacing w:after="20"/>
              <w:ind w:left="20"/>
              <w:jc w:val="both"/>
            </w:pPr>
            <w:r>
              <w:rPr>
                <w:rFonts w:ascii="Times New Roman"/>
                <w:b w:val="false"/>
                <w:i w:val="false"/>
                <w:color w:val="000000"/>
                <w:sz w:val="20"/>
              </w:rPr>
              <w:t>
10. Бірінші санатты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ЖАО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Мемлекеттік корпорация, портал арқылы жүзеге асырылады. Мемлекеттік қызметті көрсету нәтижесін беру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(он) жұмыс күні. Құжаттар топтамасын тапсыру үшін күтудің рұқсат етілген ең ұзақ уақыты – 15 (он бес) минут. Көрсетілетін қызметті алушыға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спорттық разрядтары мен біліктілік санаттарын беру куәлік немесе спорттық разрядтары мен біліктілік санаттарын беру туралы бұйрықтың көшірмесі немесе дәлелді бас тарту туралы дәлелді жауап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36"/>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 – ден 20.00 – 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 Қазақстан Республикасы Туризм және спорт министрлігінің интернет-ресурсында:</w:t>
            </w:r>
          </w:p>
          <w:p>
            <w:pPr>
              <w:spacing w:after="20"/>
              <w:ind w:left="20"/>
              <w:jc w:val="both"/>
            </w:pPr>
            <w:r>
              <w:rPr>
                <w:rFonts w:ascii="Times New Roman"/>
                <w:b w:val="false"/>
                <w:i w:val="false"/>
                <w:color w:val="000000"/>
                <w:sz w:val="20"/>
              </w:rPr>
              <w:t>
www.gov.kz/memleket/entities/tsm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37"/>
          <w:p>
            <w:pPr>
              <w:spacing w:after="20"/>
              <w:ind w:left="20"/>
              <w:jc w:val="both"/>
            </w:pPr>
            <w:r>
              <w:rPr>
                <w:rFonts w:ascii="Times New Roman"/>
                <w:b w:val="false"/>
                <w:i w:val="false"/>
                <w:color w:val="000000"/>
                <w:sz w:val="20"/>
              </w:rPr>
              <w:t>
Мемлекеттік корпорацияға:</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спорт шеберіне кандидат" мемлекеттік көрсетілетін қызметтің кіші түрі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2-қосымшаға сәйкес нысан бойынша ұсыныс;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аккредиттелген жергілікті спорт федерациясының мөрімен куәландырылған жарыстар және (немесе)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 3х4 көлеміндегі түрлі-түсті бір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2) 1-разрядты спортшы спорттық разряды мемлекеттік көрсетілетін қызметтің кіші түрлері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2-қосымшаға сәйкес нысан бойынша ұсыныс;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аудандық, қалалық дене шынықтыру және спорт жөніндегі атқарушы органның мөрімен куәландырылған жарыстар хаттамалары; 3х4 көлеміндегі түрлі-түсті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1-қосымшаға сәйкес нысан бойынша өтініш;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екінші санатты жаттықтырушы, біліктілігі жоғары деңгейдегі екінші санатты жаттықтырушы-оқытушы біліктілік санатын беру туралы бұйрықтың көшірмесі немесе біліктілігі жоғары деңгейдегі бірінші санатты жаттықтырушы, біліктілігі жоғары деңгейдегі бірінші санатты жаттықтырушы-оқытушы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орта деңгейдегі екінші санатты жаттықтырушы, біліктілігі орта деңгейдегі екінші санатты жаттықтырушы-оқытушы біліктілік санатын беру туралы бұйрықтың көшірмесі немесе біліктілігі орта деңгейдегі бірінші санатты жаттықтырушы, біліктілігі орта деңгейдегі бірінші санатты жаттықтырушы-оқытушы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3-қосымшаға сәйкес нысан бойынша жаттықтырушы, жаттықтырушы-оқытушының спортшыларды дайындауы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аккредиттелген ұлттық спорт федерациясының мөрімен куәландырылған республикалық жарыстар және (немесе) спорт түрі бойынша облыс федерациясы мөрімен куәландырылған, спорт түрі бойынша облыс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 немесе спорт түрлері бойынша Қазақстан Республикасының ұлттық және ұлттық құрама командалары (спорт түрлері бойынша ұлттық құрама командалар)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жоғары деңгейдегі бірінші санатты әдіскер, біліктілігі орта деңгейдегі бірінші санатты әдіскер біліктілік санаттары мемлекеттік көрсетілетін қызметтің кіші түрлері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1-қосымшаға сәйкес нысан бойынша өтініш; кәсіптік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жоғары деңгейдегі бірінші санатты нұсқаушы-спортшы біліктілік санаты мемлекеттік көрсетілетін қызметтің кіші түрі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1-қосымшаға сәйкес нысан бойынша өтініш;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бірінші санатты спорт төрешісі біліктілік санаты мемлекеттік көрсетілетін қызметтің кіші түрі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 осы мемлекеттік қызмет көрсетуге қойылатын негізгі талаптардың тізбесіне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2-қосымшаға сәйкес нысан бойынша ұсыныс;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аккредиттелген жергілікті спорт федерациясы өткізетін төрешілердің семинарынан өткені туралы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төрешісі біліктілік санатын беру туралы бұйрықтың көшірмесі; қызмет берушінің төрешілік растайтын жарыс хаттамалары немесе төрешілік туралы анықтама; 3х4 көлеміндегі түрлі-түсті екі фотосурет; 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спорт шеберіне үміткер" мемлекеттік көрсетілетін қызметтің кіші түрі бойынша: көрсетілетін қызметті алушының ЭЦҚ куәландырылған 1-қосымшаға сәйкес электрондық құжат нысанындағы өтініші; осы мемлекеттік қызмет көрсетуге қойылатын негізгі талаптардың тізбесіне 1-қосымшаға сәйкес құжаттың электрондық нысанындағы ұсыныс;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спорт түрі бойынша аккредиттелген жергілікті спорт федерациясының мөрімен куәландырылған жарыстар және (немесе)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3х4 көлеміндегі түрлі-түсті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2) 1-разрядты спортшы мемлекеттік көрсетілетін қызметтің кіші түрі бойынша: көрсетілетін қызметті алушының ЭЦҚ куәландырылған 1-қосымшаға сәйкес электрондық құжат нысанындағы өтініші; осы мемлекеттік қызмет көрсетуге қойылатын негізгі талаптардың тізбесіне 2-қосымшаға сәйкес құжаттың электрондық нысанындағы ұсыныс; құжаттың электрондық нысанындағы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аудандық, қалалық дене шынықтыру және спорт жөніндегі атқарушы органның мөрімен куәландырылған жарыстар хаттамалары; құжаттың электрондық нысанындағы 3х4 көлеміндегі түрлі-түсті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куәландырылған 1-қосымшаға сәйкес электрондық құжат нысанындағы өтініші; құжаттың электрондық нысанындағы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екінші санатты жаттықтырушы, біліктілігі жоғары деңгейдегі екінші санатты жаттықтырушы-оқытушы біліктілік санатын беру туралы бұйрықтың көшірмесі немесе біліктілігі жоғары деңгейдегі бірінші санатты жаттықтырушы, біліктілігі жоғары деңгейдегі бірінші санатты жаттықтырушы-оқытушы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орта деңгейдегі екінші санатты жаттықтырушы, біліктілігі орта деңгейдегі екінші санатты жаттықтырушы-оқытушы біліктілік санатын беру туралы бұйрықтың көшірмесі немесе біліктілігі орта деңгейдегі бірінші санатты жаттықтырушы, біліктілігі орта деңгейдегі бірінші санатты жаттықтырушы-оқытушы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 құжаттың электрондық нысанындағы осы мемлекеттік қызмет көрсетуге қойылатын негізгі талаптардың тізбесіне 3-қосымшаға сәйкес нысан бойынша жаттықтырушы, жаттықтырушы-оқытушының спортшыларды дайындауы туралы анықтама; құжаттың электрондық нысанындағы спорт түрі бойынша аккредиттелген ұлттық спорт федерациясының мөрімен куәландырылған республикалық жарыстар және (немесе) спорт түрі бойынша облыс федерациясы мөрімен куәландырылған, спорт түрі бойынша облыс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 немесе спорт түрлері бойынша Қазақстан Республикасының ұлттық және штаттық ұлттық командалары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жоғары деңгейдегі бірінші санатты әдіскер, біліктілігі орта деңгейдегі бірінші санатты әдіскер біліктілік санаттары мемлекеттік көрсетілетін қызметтің кіші түрлері бойынша: көрсетілетін қызметті алушының ЭЦҚ куәландырылған 1-қосымшаға сәйкес электрондық құжат нысанындағы өтініші; құжаттың электрондық нысанындағы кәсіптік білімі туралы диплом немесе цифрлық құжаттар сервисінен алынған цифрлық құжат; біліктілігі жоғары деңгейдегі екінші санатты әдіскер немесе біліктілігі жоғары деңгейдегі бірінші санатты әдіскер біліктілік санатын беру туралы бұйрықтың көшірмесі; біліктілігі орта деңгейдегі екінші санатты әдіскер немесе біліктілігі орта деңгейдегі бірінші санатты әдіскер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жоғары деңгейдегі бірінші санатты нұсқаушы-спортшы біліктілік санаты мемлекеттік көрсетілетін қызметтің кіші түрі бойынша: көрсетілетін қызметті алушының ЭЦҚ куәландырылған 1-қосымшаға сәйкес электрондық құжат нысанындағы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 құжаттың электрондық нысанындағы 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бірінші санатты спорт төрешісі біліктілік санаты мемлекеттік көрсетілетін қызметтің кіші түрі бойынша: көрсетілетін қызметті алушының ЭЦҚ куәландырылған 1-қосымшаға сәйкес электрондық құжат нысанындағы өтініші; құжаттың электрондық нысанындағы осы мемлекеттік қызмет көрсетуге қойылатын негізгі талаптардың тізбесіне 1-қосымшаға сәйкес нысан бойынша ұсыныс;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спорт түрі бойынша аккредиттелген жергілікті спорт федерациясы өткізетін төрешілердің семинарынан өткені туралы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төрешісі біліктілік санатын беру туралы бұйрықтың көшірмесі; құжаттың электрондық нысанындағы қызмет берушінің төрешілік растайтын жарыс хаттамасы немесе төрешілік туралы анықтама; құжаттың электрондық нысанындағы 3х4 көлеміндегі түрлі-түсті фотосурет.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мәліметтерін көрсетілетін қызметті беруші және Мемлекеттік корпорация қызметкері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38"/>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 белгілеу;</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39"/>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өтініш береді.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Цифрлық құжаттар сервисі мобильдік қосымшада және пайдаланушылардың цифрлық жүйелерінде авторизацияланған субъектілер үшін қолжетімді. "Мемлекеттік және әлеуметтік жауапкершілігі бар көрсетілетін қызметтер туралы" Қазақстан Республикасы Заңының 5-бабы </w:t>
            </w:r>
            <w:r>
              <w:rPr>
                <w:rFonts w:ascii="Times New Roman"/>
                <w:b w:val="false"/>
                <w:i w:val="false"/>
                <w:color w:val="000000"/>
                <w:sz w:val="20"/>
              </w:rPr>
              <w:t>2-тармағының</w:t>
            </w:r>
            <w:r>
              <w:rPr>
                <w:rFonts w:ascii="Times New Roman"/>
                <w:b w:val="false"/>
                <w:i w:val="false"/>
                <w:color w:val="000000"/>
                <w:sz w:val="20"/>
              </w:rPr>
              <w:t xml:space="preserve"> 11) тармақшасына сәйкес көрсетілетін қызметті беруші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129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Спорттық атақтар,разрядтар</w:t>
            </w:r>
            <w:r>
              <w:br/>
            </w:r>
            <w:r>
              <w:rPr>
                <w:rFonts w:ascii="Times New Roman"/>
                <w:b w:val="false"/>
                <w:i w:val="false"/>
                <w:color w:val="000000"/>
                <w:sz w:val="20"/>
              </w:rPr>
              <w:t>және біліктілік санаттарын беру</w:t>
            </w:r>
            <w:r>
              <w:br/>
            </w:r>
            <w:r>
              <w:rPr>
                <w:rFonts w:ascii="Times New Roman"/>
                <w:b w:val="false"/>
                <w:i w:val="false"/>
                <w:color w:val="000000"/>
                <w:sz w:val="20"/>
              </w:rPr>
              <w:t>және олардан айыру, омырауға</w:t>
            </w:r>
            <w:r>
              <w:br/>
            </w:r>
            <w:r>
              <w:rPr>
                <w:rFonts w:ascii="Times New Roman"/>
                <w:b w:val="false"/>
                <w:i w:val="false"/>
                <w:color w:val="000000"/>
                <w:sz w:val="20"/>
              </w:rPr>
              <w:t>тағатын белгілерді беру</w:t>
            </w:r>
            <w:r>
              <w:br/>
            </w:r>
            <w:r>
              <w:rPr>
                <w:rFonts w:ascii="Times New Roman"/>
                <w:b w:val="false"/>
                <w:i w:val="false"/>
                <w:color w:val="000000"/>
                <w:sz w:val="20"/>
              </w:rPr>
              <w:t>қағидалары, сондай-ақ</w:t>
            </w:r>
            <w:r>
              <w:br/>
            </w:r>
            <w:r>
              <w:rPr>
                <w:rFonts w:ascii="Times New Roman"/>
                <w:b w:val="false"/>
                <w:i w:val="false"/>
                <w:color w:val="000000"/>
                <w:sz w:val="20"/>
              </w:rPr>
              <w:t>олардың сипаттамасына</w:t>
            </w:r>
            <w:r>
              <w:br/>
            </w:r>
            <w:r>
              <w:rPr>
                <w:rFonts w:ascii="Times New Roman"/>
                <w:b w:val="false"/>
                <w:i w:val="false"/>
                <w:color w:val="000000"/>
                <w:sz w:val="20"/>
              </w:rPr>
              <w:t>3-қосымша</w:t>
            </w:r>
          </w:p>
        </w:tc>
      </w:tr>
    </w:tbl>
    <w:bookmarkStart w:name="z550" w:id="340"/>
    <w:p>
      <w:pPr>
        <w:spacing w:after="0"/>
        <w:ind w:left="0"/>
        <w:jc w:val="left"/>
      </w:pPr>
      <w:r>
        <w:rPr>
          <w:rFonts w:ascii="Times New Roman"/>
          <w:b/>
          <w:i w:val="false"/>
          <w:color w:val="000000"/>
        </w:rPr>
        <w:t xml:space="preserve">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бiлiктiлiгi жоғары деңгейдегi екiншi санатты жаттықтырушы, бiлiктiлiгi жоғары деңгейдегi екiншi санатты жаттықтырушы-оқытушы, бiлiктiлiгi орта деңгейдегi екiншi санатты жаттықтырушы, бiлiктiлiгi орта деңгейдегi екiншi санатты жаттықтырушы-оқытушы,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беру" мемлекеттік қызмет көрсетуге қойылатын талаптардың тізбесі</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бiлiктiлiгi жоғары деңгейдегi екiншi санатты жаттықтырушы, бiлiктiлiгi жоғары деңгейдегi екiншi санатты жаттықтырушы-оқытушы, бiлiктiлiгi орта деңгейдегi екiншi санатты жаттықтырушы, бiлiктiлiгi орта деңгейдегi екiншi санатты жаттықтырушы-оқытушы,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41"/>
          <w:p>
            <w:pPr>
              <w:spacing w:after="20"/>
              <w:ind w:left="20"/>
              <w:jc w:val="both"/>
            </w:pPr>
            <w:r>
              <w:rPr>
                <w:rFonts w:ascii="Times New Roman"/>
                <w:b w:val="false"/>
                <w:i w:val="false"/>
                <w:color w:val="000000"/>
                <w:sz w:val="20"/>
              </w:rPr>
              <w:t>
1. 2-разрядты спортшы.</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2. 3-разрядты 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3. 1-жасөспірімдік разрядты 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4. 2-жасөспірімдік разрядты 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5. 3-жасөспірімдік разрядты 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Біліктілігі жоғары деңгейдегі екінші санатты жаттықтырушы.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жоғары деңгейдегі екінші санатты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Біліктілігі орта деңгейдегі екінші санатты жаттықтырушы.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9. Біліктілігі орта деңгейдегі екінші санатты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Біліктілігі жоғары деңгейдегі екінші санатты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Біліктілігі орта деңгейдегі екінші санатты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Біліктілігі жоғары деңгейдегі екінші санатты нұсқаушы-спортшы.</w:t>
            </w:r>
          </w:p>
          <w:p>
            <w:pPr>
              <w:spacing w:after="20"/>
              <w:ind w:left="20"/>
              <w:jc w:val="both"/>
            </w:pPr>
            <w:r>
              <w:rPr>
                <w:rFonts w:ascii="Times New Roman"/>
                <w:b w:val="false"/>
                <w:i w:val="false"/>
                <w:color w:val="000000"/>
                <w:sz w:val="20"/>
              </w:rPr>
              <w:t>
13.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және облыстық маңызы бар қалалардың ЖАО, республикалық маңызы бар қалаларындағы және астанадағы аудандардың әкімдері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42"/>
          <w:p>
            <w:pPr>
              <w:spacing w:after="20"/>
              <w:ind w:left="20"/>
              <w:jc w:val="both"/>
            </w:pPr>
            <w:r>
              <w:rPr>
                <w:rFonts w:ascii="Times New Roman"/>
                <w:b w:val="false"/>
                <w:i w:val="false"/>
                <w:color w:val="000000"/>
                <w:sz w:val="20"/>
              </w:rPr>
              <w:t>
Құжаттарды қабылдау Мемлекеттік корпорация, портал арқылы жүзеге асырылады.</w:t>
            </w:r>
          </w:p>
          <w:bookmarkEnd w:id="342"/>
          <w:p>
            <w:pPr>
              <w:spacing w:after="20"/>
              <w:ind w:left="20"/>
              <w:jc w:val="both"/>
            </w:pPr>
            <w:r>
              <w:rPr>
                <w:rFonts w:ascii="Times New Roman"/>
                <w:b w:val="false"/>
                <w:i w:val="false"/>
                <w:color w:val="000000"/>
                <w:sz w:val="20"/>
              </w:rPr>
              <w:t>
Мемлекеттік қызметті көрсету нәтижесін беру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Құжаттар топтамасын тапсыру үшін күтудің рұқсат етілген ең ұзақ уақыты – 15 (он бес) минут. Көрсетілетін қызметті алушыға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жасөспірімдер разрядтары мен біліктілік санаттарын беру куәлік немесе жасөспірімдер разрядтары мен біліктілік санаттарын беру туралы бұйрықтың көшірмесі немесе дәлелді бас тарту туралы дәлелді жауап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43"/>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 – ден 20.00 – 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 Қазақстан Республикасы Туризм және спорт министрлігінің интернет-ресурсында:</w:t>
            </w:r>
          </w:p>
          <w:p>
            <w:pPr>
              <w:spacing w:after="20"/>
              <w:ind w:left="20"/>
              <w:jc w:val="both"/>
            </w:pPr>
            <w:r>
              <w:rPr>
                <w:rFonts w:ascii="Times New Roman"/>
                <w:b w:val="false"/>
                <w:i w:val="false"/>
                <w:color w:val="000000"/>
                <w:sz w:val="20"/>
              </w:rPr>
              <w:t>
www.gov.kz/memleket/entities/tsm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44"/>
          <w:p>
            <w:pPr>
              <w:spacing w:after="20"/>
              <w:ind w:left="20"/>
              <w:jc w:val="both"/>
            </w:pPr>
            <w:r>
              <w:rPr>
                <w:rFonts w:ascii="Times New Roman"/>
                <w:b w:val="false"/>
                <w:i w:val="false"/>
                <w:color w:val="000000"/>
                <w:sz w:val="20"/>
              </w:rPr>
              <w:t>
Мемлекеттік корпорацияға:</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1) 2-разрядты спортшы, 3-разрядты спортшы, 1-жасөспірімдік разрядты спортшы, 2-жасөспірімдік разрядты спортшы, 3-жасөспірімдік разрядты спортшы мемлекеттік көрсетілетін қызметтің кіші түрлері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1-қосымшаға сәйкес нысан бойынша өтініш; бастапқы спорттық ұйымның мөрімен және қолымен куәландырылған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облыс федерациясының мөрімен куәландырылған облыстық және (немесе) қалалық жарыстар, спорт түрі бойынша аккредиттелген облыс федерациясы болмаған жағдайда, облыстық дене шынықтыру және спорт жөніндегі атқарушы органның мөрімен куәландырылған жарыстар немесе аудандық, қалалық дене шынықтыру және спорт жөніндегі атқарушы органның мөрімен куәландырылған аудандық жарыстардың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1-қосымшаға сәйкес нысан бойынша өтініш; білімі туралы диплом немесе цифрлық құжаттар сервисінен алынған цифрлық құжат; біліктілігі жоғары деңгейдегі екінші санатты жаттықтырушы, біліктілігі жоғары деңгейдегі екінші санатты жаттықтырушы-оқытушы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орта деңгейдегі екінші санатты жаттықтырушы, біліктілігі орта деңгейдегі екінші санатты жаттықтырушы-оқытушы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2-қосымшаға сәйкес нысан бойынша жаттықтырушы, жаттықтырушы-оқытушының спортшыларды дайындауы туралы анықтамасы; спорт түрлері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дене шынықтыру және спорт жөніндегі атқарушы органның мөрімен куәландырылған жарыстардың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жоғары деңгейдегі екінші санатты әдіскер, біліктілігі орта деңгейдегі екінші санатты әдіскер біліктілік санаттары мемлекеттік көрсетілетін қызметтің кіші түрлері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1-қосымшаға сәйкес нысан бойынша өтініш; кәсіптік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екінші санатты әдіскер біліктілік санатын беру туралы бұйрықтың көшірмесі; біліктілігі орта деңгейдегі екінші санатты әдіскер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жоғары деңгейдегі екінші санатты нұсқаушы-спортшы біліктілік санаты мемлекеттік көрсетілетін қызметтің кіші түрлері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1-қосымшаға сәйкес нысан бойынша өтініш;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спорт төрешісі біліктілік санаты мемлекеттік көрсетілетін қызметтің кіші түрі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1-қосымшаға сәйкес нысан бойынша өтініш; қызмет берушінің төрешілік растайтын жарыс хаттамасының көшірмесі немесе төрешілік туралы анықтама; 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2-разрядты спортшы, 3-разрядты спортшы, 1-жасөспірімдік разрядты спортшы, 2-жасөспірімдік разрядты спортшы, 3-жасөспірімдік разрядты спортшы мемлекеттік көрсетілетін қызметтің кіші түрлері бойынша: көрсетілетін қызметті алушының ЭЦҚ куәландырылған 1-қосымшаға сәйкес электрондық құжат нысанындағы өтініші; құжаттың электрондық нысанындағы бастапқы спорттық ұйымның мөрімен және қолымен куәландырылған қолдаухаты; құжаттың электрондық нысанындағы спорт түрі бойынша облыс федерациясының мөрімен куәландырылған облыстық және (немесе) қалалық жарыстар, спорт түрі бойынша аккредиттелген жергілікті спорт федерациясы болмаған жағдайда, облыстық дене шынықтыру және спорт жөніндегі атқарушы органның мөрімен куәландырылған жарыстар немесе аудандық, қалалық дене шынықтыру және спорт жөніндегі атқарушы органның мөрімен куәландырылған аудандық жарыстардың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куәландырылған 1-қосымшаға сәйкес электрондық құжат нысанындағы өтініші; құжаттың электрондық нысанындағы білімі туралы диплом немесе цифрлық құжаттар сервисінен алынған цифрлық құжат; біліктілігі орта деңгейдегі екінші санатты жаттықтырушы, біліктілігі орта деңгейдегі екінші санатты жаттықтырушы-оқытушы біліктілік санатын беру туралы бұйрықтың көшірмесі; 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осы мемлекеттік қызмет көрсетуге қойылатын негізгі талаптардың тізбесіне 2-қосымшаға сәйкес нысан бойынша жаттықтырушы, жаттықтырушы-оқытушының спортшыларды дайындауы туралы анықтамасы; құжаттың электрондық нысанындағы спорт түрлер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дене шынықтыру және спорт жөніндегі атқарушы органның мөрімен куәландырылған жарыстардың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жоғары деңгейдегі екінші санатты әдіскер, біліктілігі орта деңгейдегі екінші санатты әдіскер біліктілік санаттары мемлекеттік көрсетілетін қызметтің кіші түрлері бойынша: көрсетілетін қызметті алушының ЭЦҚ куәландырылған 1-қосымшаға сәйкес электрондық құжат нысанындағы өтініші; құжаттың электрондық нысанындағы кәсіптік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екінші санатты әдіскер біліктілік санатын беру туралы бұйрықтың көшірмесі; біліктілігі орта деңгейдегі екінші санатты әдіскер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жоғары деңгейдегі екінші санатты нұсқаушы-спортшы біліктілік санаты мемлекеттік көрсетілетін қызметтің кіші түрі бойынша: көрсетілетін қызметті алушының ЭЦҚ куәландырылған 1-қосымшаға сәйкес электрондық құжат нысанындағы өтініші; құжаттың электрондық нысанындағы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спорт төрешісі біліктілік санаты мемлекеттік көрсетілетін қызметтің кіші түрлері бойынша: көрсетілетін қызметті алушының ЭЦҚ куәландырылған 1-қосымшаға сәйкес электрондық құжат нысанындағы өтініші; құжаттың электрондық нысанындағы қызмет берушінің төрешілік растайтын жарыстардың хаттамалары немесе төрешілік туралы анықтама.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мәліметтерін көрсетілетін қызметті беруші және Мемлекеттік корпорация қызметкері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45"/>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 белгілеу;</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46"/>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өтініш береді.</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Цифрлық құжаттар сервисі мобильдік қосымшада және пайдаланушылардың цифрлық жүйелерінде авторизацияланған субъектілер үшін қолжетімді. "Мемлекеттік және әлеуметтік жауапкершілігі бар көрсетілетін қызметтер туралы" Қазақстан Республикасы Заңының 5-бабы </w:t>
            </w:r>
            <w:r>
              <w:rPr>
                <w:rFonts w:ascii="Times New Roman"/>
                <w:b w:val="false"/>
                <w:i w:val="false"/>
                <w:color w:val="000000"/>
                <w:sz w:val="20"/>
              </w:rPr>
              <w:t>2-тармағының</w:t>
            </w:r>
            <w:r>
              <w:rPr>
                <w:rFonts w:ascii="Times New Roman"/>
                <w:b w:val="false"/>
                <w:i w:val="false"/>
                <w:color w:val="000000"/>
                <w:sz w:val="20"/>
              </w:rPr>
              <w:t xml:space="preserve"> 11) тармақшасына сәйкес көрсетілетін қызметті беруші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129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түрлерін, спорт</w:t>
            </w:r>
            <w:r>
              <w:br/>
            </w:r>
            <w:r>
              <w:rPr>
                <w:rFonts w:ascii="Times New Roman"/>
                <w:b w:val="false"/>
                <w:i w:val="false"/>
                <w:color w:val="000000"/>
                <w:sz w:val="20"/>
              </w:rPr>
              <w:t>салаларын тану және спорт</w:t>
            </w:r>
            <w:r>
              <w:br/>
            </w:r>
            <w:r>
              <w:rPr>
                <w:rFonts w:ascii="Times New Roman"/>
                <w:b w:val="false"/>
                <w:i w:val="false"/>
                <w:color w:val="000000"/>
                <w:sz w:val="20"/>
              </w:rPr>
              <w:t>түрлерінің тізілімін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 спорт салаларын тану"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 спорт салаларын 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Спорт және дене шынықтыру істері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"цифрлық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47"/>
          <w:p>
            <w:pPr>
              <w:spacing w:after="20"/>
              <w:ind w:left="20"/>
              <w:jc w:val="both"/>
            </w:pPr>
            <w:r>
              <w:rPr>
                <w:rFonts w:ascii="Times New Roman"/>
                <w:b w:val="false"/>
                <w:i w:val="false"/>
                <w:color w:val="000000"/>
                <w:sz w:val="20"/>
              </w:rPr>
              <w:t>
Мемлекеттік көрсетілетін қызмет нәтижесі спорт түрлерін, спорт салаларын тану туралы бұйрық немесе мемлекеттік қызмет көрсетуден бас тарту туралы дәлелді жауап.</w:t>
            </w:r>
          </w:p>
          <w:bookmarkEnd w:id="347"/>
          <w:p>
            <w:pPr>
              <w:spacing w:after="20"/>
              <w:ind w:left="20"/>
              <w:jc w:val="both"/>
            </w:pPr>
            <w:r>
              <w:rPr>
                <w:rFonts w:ascii="Times New Roman"/>
                <w:b w:val="false"/>
                <w:i w:val="false"/>
                <w:color w:val="000000"/>
                <w:sz w:val="20"/>
              </w:rPr>
              <w:t>
Порталда – көрсетілетін қызметті берушінің уәкілетті адамының ЭЦҚ-мен куәландырылған бұйрықтың көшірмесі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48"/>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Туризм және спорт министрлігінің интернет-ресурсында: www.gov.kz/entities/tsm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49"/>
          <w:p>
            <w:pPr>
              <w:spacing w:after="20"/>
              <w:ind w:left="20"/>
              <w:jc w:val="both"/>
            </w:pPr>
            <w:r>
              <w:rPr>
                <w:rFonts w:ascii="Times New Roman"/>
                <w:b w:val="false"/>
                <w:i w:val="false"/>
                <w:color w:val="000000"/>
                <w:sz w:val="20"/>
              </w:rPr>
              <w:t>
порталға:</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ЭЦҚ-мен куәландырылған электрондық құжат нысанында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құжаттың электрондық көшірмесі нысанында мәлімделетін спорт түрінің, Қазақстан Республикасында және әлемде спорт саласының дамуы туралы ақпарат, оның қысқаша сипаттамасы, пайда болу уақыты мен орны, халықаралық спорт федерацияларының болуы, өткізілген жарыстар саны, Қазақстан Республикасында шұғылданушыларды қамту, адамның физикалық және интеллектуалдық қабілеттерін дамытудағы, оның қозғалыс белсенділігін жетілдірудегі және салауатты өмір салтын қалыптастырудағы рөлі;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құжаттың электрондық көшірмесі нысанында спорттық мүкәммалды (қорғаныс құралдарын есепке алмағанда) және жабдықтарды (болған жағдайда) қолданудың қысқаша сипаттамасын қамтитын өтінім берілген спорт түрін, спорт саласын оқыту бағдарламасы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спорт түрі бойынша аккредиттелген ұлттық спорт федерацияларының ресми сайтына сілтеме көрсетілген жарыс процесін, спортшылардың қатысуын көрсететін спорттық жарыс барысының бейне (фото)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құжаттың электрондық көшірмесі нысанында өтінім берілген спорт түрінің спорт түрі, спорт саласы бойынша қағидалары немесе тиісті халықаралық спорт федерациясының өтінім берілген спорт түрінің, спорт саласының спорт түрі бойынша қағидаларының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заңды тұлғаларды мемлекеттік тіркеу (қайта тіркеу) мәліметтерін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50"/>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4 және 5-тармақтарында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51"/>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және әлеуметтік жауапкершілігі бар көрсетілетін қызметтер туралы" Қазақстан Республикасы Заңының 5-бабы </w:t>
            </w:r>
            <w:r>
              <w:rPr>
                <w:rFonts w:ascii="Times New Roman"/>
                <w:b w:val="false"/>
                <w:i w:val="false"/>
                <w:color w:val="000000"/>
                <w:sz w:val="20"/>
              </w:rPr>
              <w:t>2-тармағының</w:t>
            </w:r>
            <w:r>
              <w:rPr>
                <w:rFonts w:ascii="Times New Roman"/>
                <w:b w:val="false"/>
                <w:i w:val="false"/>
                <w:color w:val="000000"/>
                <w:sz w:val="20"/>
              </w:rPr>
              <w:t xml:space="preserve"> 11) тармақшасына сәйкес көрсетілетін қызметті беруші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Мемлекеттік қызмет көрсету тәртібі туралы ақпаратты Бірыңғай байланыс орталығына ұсынады.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129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w:t>
            </w:r>
            <w:r>
              <w:br/>
            </w:r>
            <w:r>
              <w:rPr>
                <w:rFonts w:ascii="Times New Roman"/>
                <w:b w:val="false"/>
                <w:i w:val="false"/>
                <w:color w:val="000000"/>
                <w:sz w:val="20"/>
              </w:rPr>
              <w:t>спорт мектептерінің 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және спорт мектептерінің бөлімшелеріне "мамандандырылған" деген мәртебе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және спорт мектептерінің бөлімшелеріне "мамандандырылған" деген мәртебе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52"/>
          <w:p>
            <w:pPr>
              <w:spacing w:after="20"/>
              <w:ind w:left="20"/>
              <w:jc w:val="both"/>
            </w:pPr>
            <w:r>
              <w:rPr>
                <w:rFonts w:ascii="Times New Roman"/>
                <w:b w:val="false"/>
                <w:i w:val="false"/>
                <w:color w:val="000000"/>
                <w:sz w:val="20"/>
              </w:rPr>
              <w:t>
1. Спорт мектептеріне "мамандандырылған" деген мәртебе беру.</w:t>
            </w:r>
          </w:p>
          <w:bookmarkEnd w:id="352"/>
          <w:p>
            <w:pPr>
              <w:spacing w:after="20"/>
              <w:ind w:left="20"/>
              <w:jc w:val="both"/>
            </w:pPr>
            <w:r>
              <w:rPr>
                <w:rFonts w:ascii="Times New Roman"/>
                <w:b w:val="false"/>
                <w:i w:val="false"/>
                <w:color w:val="000000"/>
                <w:sz w:val="20"/>
              </w:rPr>
              <w:t>
2. Спорт мектептерінің бөлімшелеріне "мамандандырылған" деген мәртебе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МИО областей, городов Астана, Алматы и Шымкента (далее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"Азаматтарға арналған үкімет" Мемлекеттік корпорациясы" коммерциялық емес акционерлік қоғамы (бұдан әрі - Мемлекеттік корпорация) немесе "цифрлық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53"/>
          <w:p>
            <w:pPr>
              <w:spacing w:after="20"/>
              <w:ind w:left="20"/>
              <w:jc w:val="both"/>
            </w:pPr>
            <w:r>
              <w:rPr>
                <w:rFonts w:ascii="Times New Roman"/>
                <w:b w:val="false"/>
                <w:i w:val="false"/>
                <w:color w:val="000000"/>
                <w:sz w:val="20"/>
              </w:rPr>
              <w:t>
Көрсетілетін қызметті берушіге құжаттарды тапсырған сәттен бастап - 5 (бес) жұмыс күні.</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тапсыруға арналған ең жоғары шекті уақыты – 30 (отыз) минут.</w:t>
            </w:r>
          </w:p>
          <w:p>
            <w:pPr>
              <w:spacing w:after="20"/>
              <w:ind w:left="20"/>
              <w:jc w:val="both"/>
            </w:pPr>
            <w:r>
              <w:rPr>
                <w:rFonts w:ascii="Times New Roman"/>
                <w:b w:val="false"/>
                <w:i w:val="false"/>
                <w:color w:val="000000"/>
                <w:sz w:val="20"/>
              </w:rPr>
              <w:t>
Көрсетілетін қызметті алушыға қызмет көрсетуге арналған ең жоғары шекті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54"/>
          <w:p>
            <w:pPr>
              <w:spacing w:after="20"/>
              <w:ind w:left="20"/>
              <w:jc w:val="both"/>
            </w:pPr>
            <w:r>
              <w:rPr>
                <w:rFonts w:ascii="Times New Roman"/>
                <w:b w:val="false"/>
                <w:i w:val="false"/>
                <w:color w:val="000000"/>
                <w:sz w:val="20"/>
              </w:rPr>
              <w:t>
Спорт мектептеріне немесе спорт мектептерінің бөлімшелеріне "мамандандырылған" мәртебесін беру туралы бұйрықтың көшірмесі</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 Мемлекеттік корпорацияда мемлекеттік көрсетілетін қызмет нәтижесін алу үшін уәкілетті лауазымды тұлғаның электрондық цифрлық қолтаңбасымен (бұдан әрі - ЭЦҚ) куәландырылған мемлекеттік көрсетілетін қызмет нәтижесінің дайындығы туралы хабарлама.</w:t>
            </w:r>
          </w:p>
          <w:p>
            <w:pPr>
              <w:spacing w:after="20"/>
              <w:ind w:left="20"/>
              <w:jc w:val="both"/>
            </w:pPr>
            <w:r>
              <w:rPr>
                <w:rFonts w:ascii="Times New Roman"/>
                <w:b w:val="false"/>
                <w:i w:val="false"/>
                <w:color w:val="000000"/>
                <w:sz w:val="20"/>
              </w:rPr>
              <w:t>
Мемлекеттік қызмет көрсетуден бас тарту туралы қолхат.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55"/>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корпорация: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 дүйсенбіден жұманы қоса алғанда сағат 9.00-ден 18.00-ге дейін үзіліссіз жүзеге асырылады,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www.gov.kz/entities/msm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56"/>
          <w:p>
            <w:pPr>
              <w:spacing w:after="20"/>
              <w:ind w:left="20"/>
              <w:jc w:val="both"/>
            </w:pPr>
            <w:r>
              <w:rPr>
                <w:rFonts w:ascii="Times New Roman"/>
                <w:b w:val="false"/>
                <w:i w:val="false"/>
                <w:color w:val="000000"/>
                <w:sz w:val="20"/>
              </w:rPr>
              <w:t>
Мемлекеттік корпорацияға:</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қызметтің кіші түрлері бойынша: спорт мектептеріне "мамандандырылған" мәртебе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спорт мектебі басшысының жеке басын куәландыратын құжат немесе цифрлық құжаттар сервисінен алынған цифрлық құжат (немесе) спорт мектебінің өкілі жүгінген кезде – заңды тұлғаның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Қағидалардың 2–қосымшасына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Қағидалардың 3–қосымшасына сәйкес спорт объектісі (үй – жай)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спорт мектебінің спортшыларын медициналық тексеруден тұрақты өткізу туралы спорт мектебі мен дәрігерлік-дене шынықтыру диспансері немесе басқа да медициналық ұйымдар арасында жасалған қолданыстағы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Қағидалардың 4–қосымшасына сәйкес спорт мектебінің басшысы куәландырған спорт резервін даярлау жөніндегі бөлімшенің жұмысы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спорт мектептерінің бөлімшелеріне "мамандандырылған" мәртебесін беру туралы бұйрықтардың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Қағидалардың 3–қосымшасына сәйкес электрондық құжат нысанындағы спорт объектісі (үй – жай)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спорт мектебі мен дәрігерлік-дене шынықтыру диспансері немесе басқа да медициналық ұйымдар арасында спорт мектебі спортшыларын медициналық тексеруден тұрақты өткізу туралы электрондық құжат нысанындағы қолданыстағы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Қағидалардың 4–қосымшасына сәйкес спорт мектебінің басшысы куәландырған спорт резервін даярлау жөніндегі бөлімшенің жұмысы туралы электрондық құжат нысанындағы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электрондық құжат нысанында спорт мектептерінің бөлімшелеріне "мамандандырылған" мәртебесін беру туралы бұйрықтар;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қызметтің кіші түрі бойынша: спорт мектептерінің бөлімшелеріне "мамандандырылған" мәртебе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спорт мектебі басшысының жеке басын куәландыратын құжат немесе цифрлық құжаттар сервисінен алынған цифрлық құжат (немесе) спорт мектебінің өкілі жүгінген кезде – заңды тұлғаның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Қағидалардың 2–қосымшасына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Қағидалардың 3–қосымшасына сәйкес спорт объектісі (үй – жай)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спорт мектебі мен дәрігерлік-дене шынықтыру диспансері немесе басқа да медициналық ұйымдар арасында спорт мектебі спортшыларын медициналық тексеруден тұрақты өткізу туралы жасалған қолданыстағы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Қағидалардың 4–қосымшасына сәйкес спорт мектебінің басшысы куәландырған спорт резервін даярлау жөніндегі бөлімшенің жұмысы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Қағидалардың 3–қосымшасына сәйкес электрондық құжат нысанындағы спорт объектісі (үй – жай)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спорт мектебі мен дәрігерлік-дене шынықтыру диспансері немесе басқа да медициналық ұйымдар арасында спорт түрі бойынша бөлімше спортшыларын медициналық тексеруден тұрақты өткізу туралы электрондық құжат нысанындағы қолданыстағы шарт;</w:t>
            </w:r>
          </w:p>
          <w:p>
            <w:pPr>
              <w:spacing w:after="20"/>
              <w:ind w:left="20"/>
              <w:jc w:val="both"/>
            </w:pPr>
            <w:r>
              <w:rPr>
                <w:rFonts w:ascii="Times New Roman"/>
                <w:b w:val="false"/>
                <w:i w:val="false"/>
                <w:color w:val="000000"/>
                <w:sz w:val="20"/>
              </w:rPr>
              <w:t>
4) осы Қағидалардың 4–қосымшасына сәйкес спорт мектебінің басшысы куәландырған спорт резервін даярлау жөніндегі бөлімшенің жұмысы туралы электрондық құжат нысанындағы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57"/>
          <w:p>
            <w:pPr>
              <w:spacing w:after="20"/>
              <w:ind w:left="20"/>
              <w:jc w:val="both"/>
            </w:pPr>
            <w:r>
              <w:rPr>
                <w:rFonts w:ascii="Times New Roman"/>
                <w:b w:val="false"/>
                <w:i w:val="false"/>
                <w:color w:val="000000"/>
                <w:sz w:val="20"/>
              </w:rPr>
              <w:t>
Мемлекеттік қызмет көрсетуден бас тарту үшін негіз болып табылады:</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ұсынған құжаттардың және (немесе) олардағы деректердің (мәліметтердің) дәйексіздігін анықтауы;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деректер мен мәліметтердің осы Қағидалардың 5, 6 және 8-тармақтарында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58"/>
          <w:p>
            <w:pPr>
              <w:spacing w:after="20"/>
              <w:ind w:left="20"/>
              <w:jc w:val="both"/>
            </w:pPr>
            <w:r>
              <w:rPr>
                <w:rFonts w:ascii="Times New Roman"/>
                <w:b w:val="false"/>
                <w:i w:val="false"/>
                <w:color w:val="000000"/>
                <w:sz w:val="20"/>
              </w:rPr>
              <w:t>
Спорт мектептеріне, спорт мектептерінің бөлімшелеріне "мамандандырылған" мәртебелері көрсетілетін қызмет беруші берген күннен бастап төрт жыл бойы қолданылады.</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құжаттардың мәліметтерін көрсетілетін қызметті беруші тиісті мемлекеттік цифрлық жүйелерден "цифрлық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кезде құжаттарды қабылдау күні мемлекеттік көрсетілетін қызметті көрсету мерзіміне кірмейді.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мемлекеттік қызметті көрсету үшін өтінішті қабылдау көрсетілетін қызметті алушының "жеке кабинетінде" ЭЦҚ-мен куәландырылған электрондық түрде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жағдайда, "жеке кабинетте" көрсетілетін қызметті алушының өтініштерінің тарихында мемлекеттік қызметті көрсету үшін электрондық сұрау салуды қабылдау туралы мәртебе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мемлекеттік көрсетілетін қызмет мерзімінің аяқталуына бір күн қалғанда мемлекеттік көрсетілетін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және әлеуметтік жауапкершілігі бар көрсетілетін қызметтер туралы" Қазақстан Республикасы Заңының 5-бабы </w:t>
            </w:r>
            <w:r>
              <w:rPr>
                <w:rFonts w:ascii="Times New Roman"/>
                <w:b w:val="false"/>
                <w:i w:val="false"/>
                <w:color w:val="000000"/>
                <w:sz w:val="20"/>
              </w:rPr>
              <w:t>2-тармағының</w:t>
            </w:r>
            <w:r>
              <w:rPr>
                <w:rFonts w:ascii="Times New Roman"/>
                <w:b w:val="false"/>
                <w:i w:val="false"/>
                <w:color w:val="000000"/>
                <w:sz w:val="20"/>
              </w:rPr>
              <w:t xml:space="preserve"> 11) тармақшасына сәйкес көрсетілетін қызметті беруші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Мемлекеттік қызмет көрсету тәртібі туралы ақпаратты Бірыңғай байланыс орталығына ұсынады.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129 бұйрыққа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w:t>
            </w:r>
            <w:r>
              <w:br/>
            </w:r>
            <w:r>
              <w:rPr>
                <w:rFonts w:ascii="Times New Roman"/>
                <w:b w:val="false"/>
                <w:i w:val="false"/>
                <w:color w:val="000000"/>
                <w:sz w:val="20"/>
              </w:rPr>
              <w:t>спорт мектептерінің</w:t>
            </w:r>
            <w:r>
              <w:br/>
            </w:r>
            <w:r>
              <w:rPr>
                <w:rFonts w:ascii="Times New Roman"/>
                <w:b w:val="false"/>
                <w:i w:val="false"/>
                <w:color w:val="000000"/>
                <w:sz w:val="20"/>
              </w:rPr>
              <w:t>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Кімге ______________________</w:t>
            </w:r>
            <w:r>
              <w:br/>
            </w:r>
            <w:r>
              <w:rPr>
                <w:rFonts w:ascii="Times New Roman"/>
                <w:b w:val="false"/>
                <w:i w:val="false"/>
                <w:color w:val="000000"/>
                <w:sz w:val="20"/>
              </w:rPr>
              <w:t>(дене шынықтыру және</w:t>
            </w:r>
            <w:r>
              <w:br/>
            </w:r>
            <w:r>
              <w:rPr>
                <w:rFonts w:ascii="Times New Roman"/>
                <w:b w:val="false"/>
                <w:i w:val="false"/>
                <w:color w:val="000000"/>
                <w:sz w:val="20"/>
              </w:rPr>
              <w:t>спорт саласындағы</w:t>
            </w:r>
            <w:r>
              <w:br/>
            </w: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органның</w:t>
            </w:r>
            <w:r>
              <w:br/>
            </w:r>
            <w:r>
              <w:rPr>
                <w:rFonts w:ascii="Times New Roman"/>
                <w:b w:val="false"/>
                <w:i w:val="false"/>
                <w:color w:val="000000"/>
                <w:sz w:val="20"/>
              </w:rPr>
              <w:t>____________________________</w:t>
            </w:r>
            <w:r>
              <w:br/>
            </w:r>
            <w:r>
              <w:rPr>
                <w:rFonts w:ascii="Times New Roman"/>
                <w:b w:val="false"/>
                <w:i w:val="false"/>
                <w:color w:val="000000"/>
                <w:sz w:val="20"/>
              </w:rPr>
              <w:t>басшысының лауазымы, аты,</w:t>
            </w:r>
            <w:r>
              <w:br/>
            </w:r>
            <w:r>
              <w:rPr>
                <w:rFonts w:ascii="Times New Roman"/>
                <w:b w:val="false"/>
                <w:i w:val="false"/>
                <w:color w:val="000000"/>
                <w:sz w:val="20"/>
              </w:rPr>
              <w:t>әкесінің аты, тегi</w:t>
            </w:r>
            <w:r>
              <w:br/>
            </w:r>
            <w:r>
              <w:rPr>
                <w:rFonts w:ascii="Times New Roman"/>
                <w:b w:val="false"/>
                <w:i w:val="false"/>
                <w:color w:val="000000"/>
                <w:sz w:val="20"/>
              </w:rPr>
              <w:t>____________________________</w:t>
            </w:r>
            <w:r>
              <w:br/>
            </w:r>
            <w:r>
              <w:rPr>
                <w:rFonts w:ascii="Times New Roman"/>
                <w:b w:val="false"/>
                <w:i w:val="false"/>
                <w:color w:val="000000"/>
                <w:sz w:val="20"/>
              </w:rPr>
              <w:t>(ол болған жағдайда)</w:t>
            </w:r>
            <w:r>
              <w:br/>
            </w:r>
            <w:r>
              <w:rPr>
                <w:rFonts w:ascii="Times New Roman"/>
                <w:b w:val="false"/>
                <w:i w:val="false"/>
                <w:color w:val="000000"/>
                <w:sz w:val="20"/>
              </w:rPr>
              <w:t>кімнен______________________</w:t>
            </w:r>
            <w:r>
              <w:br/>
            </w:r>
            <w:r>
              <w:rPr>
                <w:rFonts w:ascii="Times New Roman"/>
                <w:b w:val="false"/>
                <w:i w:val="false"/>
                <w:color w:val="000000"/>
                <w:sz w:val="20"/>
              </w:rPr>
              <w:t>(спорт мектебінің басшысының</w:t>
            </w:r>
            <w:r>
              <w:br/>
            </w:r>
            <w:r>
              <w:rPr>
                <w:rFonts w:ascii="Times New Roman"/>
                <w:b w:val="false"/>
                <w:i w:val="false"/>
                <w:color w:val="000000"/>
                <w:sz w:val="20"/>
              </w:rPr>
              <w:t>немесе уәкілетті</w:t>
            </w:r>
            <w:r>
              <w:br/>
            </w:r>
            <w:r>
              <w:rPr>
                <w:rFonts w:ascii="Times New Roman"/>
                <w:b w:val="false"/>
                <w:i w:val="false"/>
                <w:color w:val="000000"/>
                <w:sz w:val="20"/>
              </w:rPr>
              <w:t>____________________________</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телефон нөмірі</w:t>
            </w:r>
          </w:p>
        </w:tc>
      </w:tr>
    </w:tbl>
    <w:bookmarkStart w:name="z678" w:id="359"/>
    <w:p>
      <w:pPr>
        <w:spacing w:after="0"/>
        <w:ind w:left="0"/>
        <w:jc w:val="left"/>
      </w:pPr>
      <w:r>
        <w:rPr>
          <w:rFonts w:ascii="Times New Roman"/>
          <w:b/>
          <w:i w:val="false"/>
          <w:color w:val="000000"/>
        </w:rPr>
        <w:t xml:space="preserve"> Өтініш</w:t>
      </w:r>
    </w:p>
    <w:bookmarkEnd w:id="359"/>
    <w:p>
      <w:pPr>
        <w:spacing w:after="0"/>
        <w:ind w:left="0"/>
        <w:jc w:val="both"/>
      </w:pPr>
      <w:bookmarkStart w:name="z679" w:id="360"/>
      <w:r>
        <w:rPr>
          <w:rFonts w:ascii="Times New Roman"/>
          <w:b w:val="false"/>
          <w:i w:val="false"/>
          <w:color w:val="000000"/>
          <w:sz w:val="28"/>
        </w:rPr>
        <w:t>
      Сізді ____________________________________________________________________</w:t>
      </w:r>
    </w:p>
    <w:bookmarkEnd w:id="36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 сұраймын.</w:t>
      </w:r>
    </w:p>
    <w:bookmarkStart w:name="z680" w:id="361"/>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атқарушының 2015 жылғы 9 маусымдағы № 209 бұйрығымен бектілген "Спорт мектептеріне және спорт мектептерінің бөлімшелеріне "мамандандырылған" деген мәртебе беру" мемлекеттік көрсетілетін қызмет осы Қағиданың 9-тармағында көзделген  цифрлық жүйелерде қамтылған, заңмен қорғалатын құпияны құрайтын мәліметтерді пайдалануға келісім беремін.</w:t>
      </w:r>
    </w:p>
    <w:bookmarkEnd w:id="361"/>
    <w:p>
      <w:pPr>
        <w:spacing w:after="0"/>
        <w:ind w:left="0"/>
        <w:jc w:val="both"/>
      </w:pPr>
      <w:bookmarkStart w:name="z681" w:id="362"/>
      <w:r>
        <w:rPr>
          <w:rFonts w:ascii="Times New Roman"/>
          <w:b w:val="false"/>
          <w:i w:val="false"/>
          <w:color w:val="000000"/>
          <w:sz w:val="28"/>
        </w:rPr>
        <w:t>
      __________________ ______________________________________________</w:t>
      </w:r>
    </w:p>
    <w:bookmarkEnd w:id="362"/>
    <w:p>
      <w:pPr>
        <w:spacing w:after="0"/>
        <w:ind w:left="0"/>
        <w:jc w:val="both"/>
      </w:pPr>
      <w:r>
        <w:rPr>
          <w:rFonts w:ascii="Times New Roman"/>
          <w:b w:val="false"/>
          <w:i w:val="false"/>
          <w:color w:val="000000"/>
          <w:sz w:val="28"/>
        </w:rPr>
        <w:t xml:space="preserve">             (қолы)             (тегi, аты, әкесінің аты (ол болған жағдайда)</w:t>
      </w:r>
    </w:p>
    <w:bookmarkStart w:name="z682" w:id="363"/>
    <w:p>
      <w:pPr>
        <w:spacing w:after="0"/>
        <w:ind w:left="0"/>
        <w:jc w:val="both"/>
      </w:pPr>
      <w:r>
        <w:rPr>
          <w:rFonts w:ascii="Times New Roman"/>
          <w:b w:val="false"/>
          <w:i w:val="false"/>
          <w:color w:val="000000"/>
          <w:sz w:val="28"/>
        </w:rPr>
        <w:t>
      20____жылғы "_____" ____________</w:t>
      </w:r>
    </w:p>
    <w:bookmarkEnd w:id="363"/>
    <w:bookmarkStart w:name="z683" w:id="364"/>
    <w:p>
      <w:pPr>
        <w:spacing w:after="0"/>
        <w:ind w:left="0"/>
        <w:jc w:val="both"/>
      </w:pPr>
      <w:r>
        <w:rPr>
          <w:rFonts w:ascii="Times New Roman"/>
          <w:b w:val="false"/>
          <w:i w:val="false"/>
          <w:color w:val="000000"/>
          <w:sz w:val="28"/>
        </w:rPr>
        <w:t>
      Өтiнiштiң түскен күнi 20____жылғы "_____" ____________</w:t>
      </w:r>
    </w:p>
    <w:bookmarkEnd w:id="364"/>
    <w:p>
      <w:pPr>
        <w:spacing w:after="0"/>
        <w:ind w:left="0"/>
        <w:jc w:val="both"/>
      </w:pPr>
      <w:bookmarkStart w:name="z684" w:id="365"/>
      <w:r>
        <w:rPr>
          <w:rFonts w:ascii="Times New Roman"/>
          <w:b w:val="false"/>
          <w:i w:val="false"/>
          <w:color w:val="000000"/>
          <w:sz w:val="28"/>
        </w:rPr>
        <w:t>
      _____________________________________________________________</w:t>
      </w:r>
    </w:p>
    <w:bookmarkEnd w:id="365"/>
    <w:p>
      <w:pPr>
        <w:spacing w:after="0"/>
        <w:ind w:left="0"/>
        <w:jc w:val="both"/>
      </w:pPr>
      <w:r>
        <w:rPr>
          <w:rFonts w:ascii="Times New Roman"/>
          <w:b w:val="false"/>
          <w:i w:val="false"/>
          <w:color w:val="000000"/>
          <w:sz w:val="28"/>
        </w:rPr>
        <w:t xml:space="preserve">       (өтінішті қабылдаған тұлғаның қолы, тегi,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129 бұйрыққа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мамандарды</w:t>
            </w:r>
            <w:r>
              <w:br/>
            </w:r>
            <w:r>
              <w:rPr>
                <w:rFonts w:ascii="Times New Roman"/>
                <w:b w:val="false"/>
                <w:i w:val="false"/>
                <w:color w:val="000000"/>
                <w:sz w:val="20"/>
              </w:rPr>
              <w:t>даярлау, қайта даярлау және</w:t>
            </w:r>
            <w:r>
              <w:br/>
            </w:r>
            <w:r>
              <w:rPr>
                <w:rFonts w:ascii="Times New Roman"/>
                <w:b w:val="false"/>
                <w:i w:val="false"/>
                <w:color w:val="000000"/>
                <w:sz w:val="20"/>
              </w:rPr>
              <w:t>біліктілікті арттыру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(оқу өткізетін ұйымның атауы)</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 жеке тұлға</w:t>
            </w:r>
            <w:r>
              <w:br/>
            </w:r>
            <w:r>
              <w:rPr>
                <w:rFonts w:ascii="Times New Roman"/>
                <w:b w:val="false"/>
                <w:i w:val="false"/>
                <w:color w:val="000000"/>
                <w:sz w:val="20"/>
              </w:rPr>
              <w:t>үшін – тегі, аты, әкесінің аты</w:t>
            </w:r>
            <w:r>
              <w:br/>
            </w:r>
            <w:r>
              <w:rPr>
                <w:rFonts w:ascii="Times New Roman"/>
                <w:b w:val="false"/>
                <w:i w:val="false"/>
                <w:color w:val="000000"/>
                <w:sz w:val="20"/>
              </w:rPr>
              <w:t>(ол болған жағдайда); заңды</w:t>
            </w:r>
            <w:r>
              <w:br/>
            </w:r>
            <w:r>
              <w:rPr>
                <w:rFonts w:ascii="Times New Roman"/>
                <w:b w:val="false"/>
                <w:i w:val="false"/>
                <w:color w:val="000000"/>
                <w:sz w:val="20"/>
              </w:rPr>
              <w:t>тұлға үшін – толық атауы)</w:t>
            </w:r>
          </w:p>
        </w:tc>
      </w:tr>
    </w:tbl>
    <w:bookmarkStart w:name="z687" w:id="366"/>
    <w:p>
      <w:pPr>
        <w:spacing w:after="0"/>
        <w:ind w:left="0"/>
        <w:jc w:val="left"/>
      </w:pPr>
      <w:r>
        <w:rPr>
          <w:rFonts w:ascii="Times New Roman"/>
          <w:b/>
          <w:i w:val="false"/>
          <w:color w:val="000000"/>
        </w:rPr>
        <w:t xml:space="preserve"> Өтінім</w:t>
      </w:r>
    </w:p>
    <w:bookmarkEnd w:id="366"/>
    <w:bookmarkStart w:name="z688" w:id="367"/>
    <w:p>
      <w:pPr>
        <w:spacing w:after="0"/>
        <w:ind w:left="0"/>
        <w:jc w:val="both"/>
      </w:pPr>
      <w:r>
        <w:rPr>
          <w:rFonts w:ascii="Times New Roman"/>
          <w:b w:val="false"/>
          <w:i w:val="false"/>
          <w:color w:val="000000"/>
          <w:sz w:val="28"/>
        </w:rPr>
        <w:t>
      Дене шынықтыру және спорт саласындағы мынадай мамандарды ___________ (даярлау, қайта даярлау және біліктілікті арттыру) өту үшін жіберіледі:</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68"/>
          <w:p>
            <w:pPr>
              <w:spacing w:after="20"/>
              <w:ind w:left="20"/>
              <w:jc w:val="both"/>
            </w:pPr>
            <w:r>
              <w:rPr>
                <w:rFonts w:ascii="Times New Roman"/>
                <w:b w:val="false"/>
                <w:i w:val="false"/>
                <w:color w:val="000000"/>
                <w:sz w:val="20"/>
              </w:rPr>
              <w:t>
Р/с</w:t>
            </w:r>
          </w:p>
          <w:bookmarkEnd w:id="36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 спорт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(курстың басталу және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 электрондық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0" w:id="369"/>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Заңының </w:t>
      </w:r>
      <w:r>
        <w:rPr>
          <w:rFonts w:ascii="Times New Roman"/>
          <w:b w:val="false"/>
          <w:i w:val="false"/>
          <w:color w:val="000000"/>
          <w:sz w:val="28"/>
        </w:rPr>
        <w:t>7-бабына</w:t>
      </w:r>
      <w:r>
        <w:rPr>
          <w:rFonts w:ascii="Times New Roman"/>
          <w:b w:val="false"/>
          <w:i w:val="false"/>
          <w:color w:val="000000"/>
          <w:sz w:val="28"/>
        </w:rPr>
        <w:t xml:space="preserve"> сәйкес цифрлық жүйелерде қамтылған заңмен қорғалатын құпияны құрайтын мәліметтерді пайдалануға келісемін.</w:t>
      </w:r>
    </w:p>
    <w:bookmarkEnd w:id="369"/>
    <w:bookmarkStart w:name="z691" w:id="370"/>
    <w:p>
      <w:pPr>
        <w:spacing w:after="0"/>
        <w:ind w:left="0"/>
        <w:jc w:val="both"/>
      </w:pPr>
      <w:r>
        <w:rPr>
          <w:rFonts w:ascii="Times New Roman"/>
          <w:b w:val="false"/>
          <w:i w:val="false"/>
          <w:color w:val="000000"/>
          <w:sz w:val="28"/>
        </w:rPr>
        <w:t>
      ____________________________________________________________________</w:t>
      </w:r>
    </w:p>
    <w:bookmarkEnd w:id="370"/>
    <w:bookmarkStart w:name="z692" w:id="371"/>
    <w:p>
      <w:pPr>
        <w:spacing w:after="0"/>
        <w:ind w:left="0"/>
        <w:jc w:val="both"/>
      </w:pPr>
      <w:r>
        <w:rPr>
          <w:rFonts w:ascii="Times New Roman"/>
          <w:b w:val="false"/>
          <w:i w:val="false"/>
          <w:color w:val="000000"/>
          <w:sz w:val="28"/>
        </w:rPr>
        <w:t>
      жеке тұлға үшін – тегі, аты, әкесінің аты (ол болған жағдайда), (жеке тұлға үшін – мекенжайы, телефон нөмірі,</w:t>
      </w:r>
    </w:p>
    <w:bookmarkEnd w:id="371"/>
    <w:bookmarkStart w:name="z693" w:id="372"/>
    <w:p>
      <w:pPr>
        <w:spacing w:after="0"/>
        <w:ind w:left="0"/>
        <w:jc w:val="both"/>
      </w:pPr>
      <w:r>
        <w:rPr>
          <w:rFonts w:ascii="Times New Roman"/>
          <w:b w:val="false"/>
          <w:i w:val="false"/>
          <w:color w:val="000000"/>
          <w:sz w:val="28"/>
        </w:rPr>
        <w:t>
      электрондық мекенжайы;</w:t>
      </w:r>
    </w:p>
    <w:bookmarkEnd w:id="372"/>
    <w:bookmarkStart w:name="z694" w:id="373"/>
    <w:p>
      <w:pPr>
        <w:spacing w:after="0"/>
        <w:ind w:left="0"/>
        <w:jc w:val="both"/>
      </w:pPr>
      <w:r>
        <w:rPr>
          <w:rFonts w:ascii="Times New Roman"/>
          <w:b w:val="false"/>
          <w:i w:val="false"/>
          <w:color w:val="000000"/>
          <w:sz w:val="28"/>
        </w:rPr>
        <w:t>
      заңды тұлға үшін – толық атауы, заңды мекенжайы, телефон нөмірі, электрондық мекенжайы).</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129 бұйрыққа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мамандарды</w:t>
            </w:r>
            <w:r>
              <w:br/>
            </w:r>
            <w:r>
              <w:rPr>
                <w:rFonts w:ascii="Times New Roman"/>
                <w:b w:val="false"/>
                <w:i w:val="false"/>
                <w:color w:val="000000"/>
                <w:sz w:val="20"/>
              </w:rPr>
              <w:t>даярлау, қайта даярлау және</w:t>
            </w:r>
            <w:r>
              <w:br/>
            </w:r>
            <w:r>
              <w:rPr>
                <w:rFonts w:ascii="Times New Roman"/>
                <w:b w:val="false"/>
                <w:i w:val="false"/>
                <w:color w:val="000000"/>
                <w:sz w:val="20"/>
              </w:rPr>
              <w:t>біліктілікті арттыру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 мамандарды даярлауға, қайта даярлауға және біліктілігін арттыруға құжаттарды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 мамандарды даярлауға, қайта даярлауға және біліктілігін арттыруға құжаттарды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мамандарды даярлау, қайта даярлау және біліктілігін арттыру бойынша қызметті жүзеге асыратын ұйымдар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көрсетілетін "цифрлық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құжаттарды портал арқылы тапсырған сәттен бастап – автоматты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Порталда-мемлекеттік қызметті көрсету нәтижесін алу үшін "Е-лицензиялау" Мемлекеттік деректер базасының бірыңғай көліктік қолтаңбасымен куәландырылған көрсетілетін қызметті алушыға құжаттардың қабылданғаны туралы хабарлама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74"/>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жұмаға дейін, сағат 13.00-ден 14.30-ға дейінгі түскі үзіліспен сағат 9.00-ден 18.30-ға дейін. Портал: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374"/>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Туризм және спорт министрлігінің интернет-ресурсында www.gov.kz/entities/tsm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көрсетілетін қызметті алушының ЭЦҚ-мен куәландырылған, осы Қағидалардың 1-қосымшасына сәйкес нысан бойынша заңды және жеке тұлғалар үшін дене шынықтыру және спорт саласындағы кадрларды даярлауға, қайта даярлауға, олардың біліктілігін арттыруға электрондық құжат нысанында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75"/>
          <w:p>
            <w:pPr>
              <w:spacing w:after="20"/>
              <w:ind w:left="20"/>
              <w:jc w:val="both"/>
            </w:pPr>
            <w:r>
              <w:rPr>
                <w:rFonts w:ascii="Times New Roman"/>
                <w:b w:val="false"/>
                <w:i w:val="false"/>
                <w:color w:val="000000"/>
                <w:sz w:val="20"/>
              </w:rPr>
              <w:t>
Мемлекеттік көрсетілетін қызметті алу үшін көрсетілетін қызметті алушы курстарды өткізу басталғанға дейін 14 (он төрт) күнтізбелік күн ішінде көрсетілетін қызметті берушіге жүгінеді.</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xml:space="preserve">
Цифрлық құжаттар сервисі мобильдік қосымшада және пайдаланушылардың цифрлық жүйелерінде авторизацияланған субъектілер үшін қолжетімді. "Мемлекеттік және әлеуметтік жауапкершілігі бар көрсетілетін қызметтер туралы" Қазақстан Республикасы Заңының 5-бабы </w:t>
            </w:r>
            <w:r>
              <w:rPr>
                <w:rFonts w:ascii="Times New Roman"/>
                <w:b w:val="false"/>
                <w:i w:val="false"/>
                <w:color w:val="000000"/>
                <w:sz w:val="20"/>
              </w:rPr>
              <w:t>2-тармағының</w:t>
            </w:r>
            <w:r>
              <w:rPr>
                <w:rFonts w:ascii="Times New Roman"/>
                <w:b w:val="false"/>
                <w:i w:val="false"/>
                <w:color w:val="000000"/>
                <w:sz w:val="20"/>
              </w:rPr>
              <w:t xml:space="preserve"> 11) тармақшасына сәйкес көрсетілетін қызметті беруші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 Көрсетілетін қызметті беруші Мемлекеттік қызмет көрсету тәртібі туралы ақпаратты Бірыңғай байланыс орталығына ұсынады.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129 бұйрыққа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Паралимпиадалық,</w:t>
            </w:r>
            <w:r>
              <w:br/>
            </w:r>
            <w:r>
              <w:rPr>
                <w:rFonts w:ascii="Times New Roman"/>
                <w:b w:val="false"/>
                <w:i w:val="false"/>
                <w:color w:val="000000"/>
                <w:sz w:val="20"/>
              </w:rPr>
              <w:t>Сурдлимпиадалық ойындардың</w:t>
            </w:r>
            <w:r>
              <w:br/>
            </w:r>
            <w:r>
              <w:rPr>
                <w:rFonts w:ascii="Times New Roman"/>
                <w:b w:val="false"/>
                <w:i w:val="false"/>
                <w:color w:val="000000"/>
                <w:sz w:val="20"/>
              </w:rPr>
              <w:t>чемпиондары мен жүлдегерлеріне</w:t>
            </w:r>
            <w:r>
              <w:br/>
            </w:r>
            <w:r>
              <w:rPr>
                <w:rFonts w:ascii="Times New Roman"/>
                <w:b w:val="false"/>
                <w:i w:val="false"/>
                <w:color w:val="000000"/>
                <w:sz w:val="20"/>
              </w:rPr>
              <w:t>тұрғын үй беру және оны</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Кімге______________________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___________________________</w:t>
            </w:r>
            <w:r>
              <w:br/>
            </w:r>
            <w:r>
              <w:rPr>
                <w:rFonts w:ascii="Times New Roman"/>
                <w:b w:val="false"/>
                <w:i w:val="false"/>
                <w:color w:val="000000"/>
                <w:sz w:val="20"/>
              </w:rPr>
              <w:t>астананың,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___________________________</w:t>
            </w:r>
            <w:r>
              <w:br/>
            </w:r>
            <w:r>
              <w:rPr>
                <w:rFonts w:ascii="Times New Roman"/>
                <w:b w:val="false"/>
                <w:i w:val="false"/>
                <w:color w:val="000000"/>
                <w:sz w:val="20"/>
              </w:rPr>
              <w:t>қалалардың жергілікті атқарушы</w:t>
            </w:r>
            <w:r>
              <w:br/>
            </w:r>
            <w:r>
              <w:rPr>
                <w:rFonts w:ascii="Times New Roman"/>
                <w:b w:val="false"/>
                <w:i w:val="false"/>
                <w:color w:val="000000"/>
                <w:sz w:val="20"/>
              </w:rPr>
              <w:t>органы</w:t>
            </w:r>
            <w:r>
              <w:br/>
            </w:r>
            <w:r>
              <w:rPr>
                <w:rFonts w:ascii="Times New Roman"/>
                <w:b w:val="false"/>
                <w:i w:val="false"/>
                <w:color w:val="000000"/>
                <w:sz w:val="20"/>
              </w:rPr>
              <w:t>___________________________</w:t>
            </w:r>
            <w:r>
              <w:br/>
            </w:r>
            <w:r>
              <w:rPr>
                <w:rFonts w:ascii="Times New Roman"/>
                <w:b w:val="false"/>
                <w:i w:val="false"/>
                <w:color w:val="000000"/>
                <w:sz w:val="20"/>
              </w:rPr>
              <w:t>басшысының лауазымы, тегі,</w:t>
            </w:r>
            <w:r>
              <w:br/>
            </w:r>
            <w:r>
              <w:rPr>
                <w:rFonts w:ascii="Times New Roman"/>
                <w:b w:val="false"/>
                <w:i w:val="false"/>
                <w:color w:val="000000"/>
                <w:sz w:val="20"/>
              </w:rPr>
              <w:t>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Кімнен____________________</w:t>
            </w:r>
            <w:r>
              <w:br/>
            </w:r>
            <w:r>
              <w:rPr>
                <w:rFonts w:ascii="Times New Roman"/>
                <w:b w:val="false"/>
                <w:i w:val="false"/>
                <w:color w:val="000000"/>
                <w:sz w:val="20"/>
              </w:rPr>
              <w:t>чемпионның немесе</w:t>
            </w:r>
            <w:r>
              <w:br/>
            </w:r>
            <w:r>
              <w:rPr>
                <w:rFonts w:ascii="Times New Roman"/>
                <w:b w:val="false"/>
                <w:i w:val="false"/>
                <w:color w:val="000000"/>
                <w:sz w:val="20"/>
              </w:rPr>
              <w:t>жүлдегердің немесе уәкілетті</w:t>
            </w:r>
            <w:r>
              <w:br/>
            </w:r>
            <w:r>
              <w:rPr>
                <w:rFonts w:ascii="Times New Roman"/>
                <w:b w:val="false"/>
                <w:i w:val="false"/>
                <w:color w:val="000000"/>
                <w:sz w:val="20"/>
              </w:rPr>
              <w:t>___________________________</w:t>
            </w:r>
            <w:r>
              <w:br/>
            </w:r>
            <w:r>
              <w:rPr>
                <w:rFonts w:ascii="Times New Roman"/>
                <w:b w:val="false"/>
                <w:i w:val="false"/>
                <w:color w:val="000000"/>
                <w:sz w:val="20"/>
              </w:rPr>
              <w:t>өкілдің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___________________________</w:t>
            </w:r>
            <w:r>
              <w:br/>
            </w:r>
            <w:r>
              <w:rPr>
                <w:rFonts w:ascii="Times New Roman"/>
                <w:b w:val="false"/>
                <w:i w:val="false"/>
                <w:color w:val="000000"/>
                <w:sz w:val="20"/>
              </w:rPr>
              <w:t>Ұялы байланыстың абоненттік</w:t>
            </w:r>
            <w:r>
              <w:br/>
            </w:r>
            <w:r>
              <w:rPr>
                <w:rFonts w:ascii="Times New Roman"/>
                <w:b w:val="false"/>
                <w:i w:val="false"/>
                <w:color w:val="000000"/>
                <w:sz w:val="20"/>
              </w:rPr>
              <w:t>нөмірі:</w:t>
            </w:r>
            <w:r>
              <w:br/>
            </w:r>
            <w:r>
              <w:rPr>
                <w:rFonts w:ascii="Times New Roman"/>
                <w:b w:val="false"/>
                <w:i w:val="false"/>
                <w:color w:val="000000"/>
                <w:sz w:val="20"/>
              </w:rPr>
              <w:t>___________________________</w:t>
            </w:r>
            <w:r>
              <w:br/>
            </w:r>
            <w:r>
              <w:rPr>
                <w:rFonts w:ascii="Times New Roman"/>
                <w:b w:val="false"/>
                <w:i w:val="false"/>
                <w:color w:val="000000"/>
                <w:sz w:val="20"/>
              </w:rPr>
              <w:t>Электрондық пошта мекенжайы:</w:t>
            </w:r>
            <w:r>
              <w:br/>
            </w:r>
            <w:r>
              <w:rPr>
                <w:rFonts w:ascii="Times New Roman"/>
                <w:b w:val="false"/>
                <w:i w:val="false"/>
                <w:color w:val="000000"/>
                <w:sz w:val="20"/>
              </w:rPr>
              <w:t>___________________________</w:t>
            </w:r>
          </w:p>
        </w:tc>
      </w:tr>
    </w:tbl>
    <w:bookmarkStart w:name="z704" w:id="376"/>
    <w:p>
      <w:pPr>
        <w:spacing w:after="0"/>
        <w:ind w:left="0"/>
        <w:jc w:val="left"/>
      </w:pPr>
      <w:r>
        <w:rPr>
          <w:rFonts w:ascii="Times New Roman"/>
          <w:b/>
          <w:i w:val="false"/>
          <w:color w:val="000000"/>
        </w:rPr>
        <w:t xml:space="preserve"> Тұрғынжай беру туралы өтiнiш</w:t>
      </w:r>
    </w:p>
    <w:bookmarkEnd w:id="376"/>
    <w:bookmarkStart w:name="z705" w:id="377"/>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47-бабына</w:t>
      </w:r>
      <w:r>
        <w:rPr>
          <w:rFonts w:ascii="Times New Roman"/>
          <w:b w:val="false"/>
          <w:i w:val="false"/>
          <w:color w:val="000000"/>
          <w:sz w:val="28"/>
        </w:rPr>
        <w:t xml:space="preserve"> сәйкес маған _______________________________________________________________</w:t>
      </w:r>
    </w:p>
    <w:bookmarkEnd w:id="377"/>
    <w:bookmarkStart w:name="z706" w:id="378"/>
    <w:p>
      <w:pPr>
        <w:spacing w:after="0"/>
        <w:ind w:left="0"/>
        <w:jc w:val="both"/>
      </w:pPr>
      <w:r>
        <w:rPr>
          <w:rFonts w:ascii="Times New Roman"/>
          <w:b w:val="false"/>
          <w:i w:val="false"/>
          <w:color w:val="000000"/>
          <w:sz w:val="28"/>
        </w:rPr>
        <w:t>
      _____</w:t>
      </w:r>
    </w:p>
    <w:bookmarkEnd w:id="378"/>
    <w:bookmarkStart w:name="z707" w:id="379"/>
    <w:p>
      <w:pPr>
        <w:spacing w:after="0"/>
        <w:ind w:left="0"/>
        <w:jc w:val="both"/>
      </w:pPr>
      <w:r>
        <w:rPr>
          <w:rFonts w:ascii="Times New Roman"/>
          <w:b w:val="false"/>
          <w:i w:val="false"/>
          <w:color w:val="000000"/>
          <w:sz w:val="28"/>
        </w:rPr>
        <w:t>
      ____________________________________________________________________</w:t>
      </w:r>
    </w:p>
    <w:bookmarkEnd w:id="379"/>
    <w:bookmarkStart w:name="z708" w:id="380"/>
    <w:p>
      <w:pPr>
        <w:spacing w:after="0"/>
        <w:ind w:left="0"/>
        <w:jc w:val="both"/>
      </w:pPr>
      <w:r>
        <w:rPr>
          <w:rFonts w:ascii="Times New Roman"/>
          <w:b w:val="false"/>
          <w:i w:val="false"/>
          <w:color w:val="000000"/>
          <w:sz w:val="28"/>
        </w:rPr>
        <w:t>
      (тұрғынжайдың орналасу орнын (облыс, қала) көрсету керек) тұрғынжай беруді сұраймын.</w:t>
      </w:r>
    </w:p>
    <w:bookmarkEnd w:id="380"/>
    <w:bookmarkStart w:name="z709" w:id="381"/>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келісім беремін. ___________</w:t>
      </w:r>
    </w:p>
    <w:bookmarkEnd w:id="381"/>
    <w:bookmarkStart w:name="z710" w:id="382"/>
    <w:p>
      <w:pPr>
        <w:spacing w:after="0"/>
        <w:ind w:left="0"/>
        <w:jc w:val="both"/>
      </w:pPr>
      <w:r>
        <w:rPr>
          <w:rFonts w:ascii="Times New Roman"/>
          <w:b w:val="false"/>
          <w:i w:val="false"/>
          <w:color w:val="000000"/>
          <w:sz w:val="28"/>
        </w:rPr>
        <w:t>
      ___________________________________________________</w:t>
      </w:r>
    </w:p>
    <w:bookmarkEnd w:id="382"/>
    <w:bookmarkStart w:name="z711" w:id="383"/>
    <w:p>
      <w:pPr>
        <w:spacing w:after="0"/>
        <w:ind w:left="0"/>
        <w:jc w:val="both"/>
      </w:pPr>
      <w:r>
        <w:rPr>
          <w:rFonts w:ascii="Times New Roman"/>
          <w:b w:val="false"/>
          <w:i w:val="false"/>
          <w:color w:val="000000"/>
          <w:sz w:val="28"/>
        </w:rPr>
        <w:t>
      (қолы) (тегi, аты, әкесінің аты (ол болған жағдайда)</w:t>
      </w:r>
    </w:p>
    <w:bookmarkEnd w:id="383"/>
    <w:bookmarkStart w:name="z712" w:id="384"/>
    <w:p>
      <w:pPr>
        <w:spacing w:after="0"/>
        <w:ind w:left="0"/>
        <w:jc w:val="both"/>
      </w:pPr>
      <w:r>
        <w:rPr>
          <w:rFonts w:ascii="Times New Roman"/>
          <w:b w:val="false"/>
          <w:i w:val="false"/>
          <w:color w:val="000000"/>
          <w:sz w:val="28"/>
        </w:rPr>
        <w:t>
      20__ жылғы "___" ____________</w:t>
      </w:r>
    </w:p>
    <w:bookmarkEnd w:id="384"/>
    <w:bookmarkStart w:name="z713" w:id="385"/>
    <w:p>
      <w:pPr>
        <w:spacing w:after="0"/>
        <w:ind w:left="0"/>
        <w:jc w:val="both"/>
      </w:pPr>
      <w:r>
        <w:rPr>
          <w:rFonts w:ascii="Times New Roman"/>
          <w:b w:val="false"/>
          <w:i w:val="false"/>
          <w:color w:val="000000"/>
          <w:sz w:val="28"/>
        </w:rPr>
        <w:t>
      Өтiнiштiң түскен күнi 20__ жылғы "___"________________________________</w:t>
      </w:r>
    </w:p>
    <w:bookmarkEnd w:id="385"/>
    <w:bookmarkStart w:name="z714" w:id="386"/>
    <w:p>
      <w:pPr>
        <w:spacing w:after="0"/>
        <w:ind w:left="0"/>
        <w:jc w:val="both"/>
      </w:pPr>
      <w:r>
        <w:rPr>
          <w:rFonts w:ascii="Times New Roman"/>
          <w:b w:val="false"/>
          <w:i w:val="false"/>
          <w:color w:val="000000"/>
          <w:sz w:val="28"/>
        </w:rPr>
        <w:t>
      ____________________________________________________________________</w:t>
      </w:r>
    </w:p>
    <w:bookmarkEnd w:id="386"/>
    <w:bookmarkStart w:name="z715" w:id="387"/>
    <w:p>
      <w:pPr>
        <w:spacing w:after="0"/>
        <w:ind w:left="0"/>
        <w:jc w:val="both"/>
      </w:pPr>
      <w:r>
        <w:rPr>
          <w:rFonts w:ascii="Times New Roman"/>
          <w:b w:val="false"/>
          <w:i w:val="false"/>
          <w:color w:val="000000"/>
          <w:sz w:val="28"/>
        </w:rPr>
        <w:t>
      (өтінішті қабылдаған тұлғаның, тегi, аты, әкесінің аты (ол болған жағдайда), қолы</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129 бұйрыққа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w:t>
            </w:r>
            <w:r>
              <w:br/>
            </w:r>
            <w:r>
              <w:rPr>
                <w:rFonts w:ascii="Times New Roman"/>
                <w:b w:val="false"/>
                <w:i w:val="false"/>
                <w:color w:val="000000"/>
                <w:sz w:val="20"/>
              </w:rPr>
              <w:t>Паралимпиадалық және</w:t>
            </w:r>
            <w:r>
              <w:br/>
            </w:r>
            <w:r>
              <w:rPr>
                <w:rFonts w:ascii="Times New Roman"/>
                <w:b w:val="false"/>
                <w:i w:val="false"/>
                <w:color w:val="000000"/>
                <w:sz w:val="20"/>
              </w:rPr>
              <w:t>Сурдлимпиадалық ойындардың</w:t>
            </w:r>
            <w:r>
              <w:br/>
            </w:r>
            <w:r>
              <w:rPr>
                <w:rFonts w:ascii="Times New Roman"/>
                <w:b w:val="false"/>
                <w:i w:val="false"/>
                <w:color w:val="000000"/>
                <w:sz w:val="20"/>
              </w:rPr>
              <w:t>чемпиондары мен</w:t>
            </w:r>
            <w:r>
              <w:br/>
            </w:r>
            <w:r>
              <w:rPr>
                <w:rFonts w:ascii="Times New Roman"/>
                <w:b w:val="false"/>
                <w:i w:val="false"/>
                <w:color w:val="000000"/>
                <w:sz w:val="20"/>
              </w:rPr>
              <w:t>жүлдегерлеріне тұрғынжай беру</w:t>
            </w:r>
            <w:r>
              <w:br/>
            </w:r>
            <w:r>
              <w:rPr>
                <w:rFonts w:ascii="Times New Roman"/>
                <w:b w:val="false"/>
                <w:i w:val="false"/>
                <w:color w:val="000000"/>
                <w:sz w:val="20"/>
              </w:rPr>
              <w:t>және оны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және Сурдлимпиадалық ойындардың чемпиондары мен жүлдегерлеріне тұрғынжай беру және оны пайдалану"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және Сурдлимпиадалық ойындардың чемпиондары мен жүлдегерлеріне тұрғынжай беру және оны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Астана, Алматы және Шымкент қалалары, аудандар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388"/>
          <w:p>
            <w:pPr>
              <w:spacing w:after="20"/>
              <w:ind w:left="20"/>
              <w:jc w:val="both"/>
            </w:pPr>
            <w:r>
              <w:rPr>
                <w:rFonts w:ascii="Times New Roman"/>
                <w:b w:val="false"/>
                <w:i w:val="false"/>
                <w:color w:val="000000"/>
                <w:sz w:val="20"/>
              </w:rPr>
              <w:t>
Мемлекеттік қызметті көрсету үшін құжаттарды қабылдау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Мемлекеттік қызметті көрсету нәтижесін беру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89"/>
          <w:p>
            <w:pPr>
              <w:spacing w:after="20"/>
              <w:ind w:left="20"/>
              <w:jc w:val="both"/>
            </w:pPr>
            <w:r>
              <w:rPr>
                <w:rFonts w:ascii="Times New Roman"/>
                <w:b w:val="false"/>
                <w:i w:val="false"/>
                <w:color w:val="000000"/>
                <w:sz w:val="20"/>
              </w:rPr>
              <w:t>
1 кезең: көрсетілетін қызметті берушінің тұрғынжаймен қамтамасыз ету туралы шешім қабылдауы – 3 (үш) ай;</w:t>
            </w:r>
          </w:p>
          <w:bookmarkEnd w:id="389"/>
          <w:p>
            <w:pPr>
              <w:spacing w:after="20"/>
              <w:ind w:left="20"/>
              <w:jc w:val="both"/>
            </w:pPr>
            <w:r>
              <w:rPr>
                <w:rFonts w:ascii="Times New Roman"/>
                <w:b w:val="false"/>
                <w:i w:val="false"/>
                <w:color w:val="000000"/>
                <w:sz w:val="20"/>
              </w:rPr>
              <w:t>
2 кезең: тұрғынжайды беру – көрсетілетін қызметті алушыдан оң жауап алған сәттен бастап 3 (үш) ай. Құжаттар топтамасын тапсыруға арналған ең жоғары шекті уақыты – 30 (отыз) минут. Көрсетілетін қызметті алушыға қызмет көрсетуге арналған ең жоғары шекті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390"/>
          <w:p>
            <w:pPr>
              <w:spacing w:after="20"/>
              <w:ind w:left="20"/>
              <w:jc w:val="both"/>
            </w:pPr>
            <w:r>
              <w:rPr>
                <w:rFonts w:ascii="Times New Roman"/>
                <w:b w:val="false"/>
                <w:i w:val="false"/>
                <w:color w:val="000000"/>
                <w:sz w:val="20"/>
              </w:rPr>
              <w:t>
Мемлекеттік қызметті көрсету нәтижесі – тұрғынжайды пайдалану шарты немесе мемлекеттік қызмет көрсетуден бас тарту туралы дәлелді жауап.</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көрсетілген мерзімде мемлекеттік қызмет көрсету нәтижесіне жүгінбесе, көрсетілетін қызметті беруші оны көрсетілетін қызметті алушы алғанға дейін оның қабылдау орнында сақталуын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тұрғынжайды пайдалану шартын 1 (бір) ай ішінде сақтауды қамтамасыз етеді, содан кейін оларды әрі қарай сақтау үшін көрсетілетін қызметті берушіге береді.</w:t>
            </w:r>
          </w:p>
          <w:p>
            <w:pPr>
              <w:spacing w:after="20"/>
              <w:ind w:left="20"/>
              <w:jc w:val="both"/>
            </w:pPr>
            <w:r>
              <w:rPr>
                <w:rFonts w:ascii="Times New Roman"/>
                <w:b w:val="false"/>
                <w:i w:val="false"/>
                <w:color w:val="000000"/>
                <w:sz w:val="20"/>
              </w:rPr>
              <w:t>
Көрсетілетін қызметті алушы 1 (бір) айдан кейін жүгінген кезде, мемлекеттік корпорацияның өтініші бойынша көрсетілетін қызметті беруші тұрғынжайды пайдалану шартын көрсетілетін қызметті алушыға жеткізу үшін 1 (бір) жұмыс күні ішінде мемлекеттік корпорацияға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91"/>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корпорация: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 дүйсенбіден жұманы қоса алғанда сағат 9.00-ден 18.00-ге дейін үзіліссіз жүзеге асырылады,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қызметті алушының таңдауы бойынша жеделдетілген қызмет көрсетусіз "электрондық" кезек тәртібімен көрсетіледі немесе "www. egov. kz" портал арқылы электрондық кезекті брондауға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Туризм және спорт министрлігінің интернет-ресурсында: www.gov.kz/entities/tsm?lang=ru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92"/>
          <w:p>
            <w:pPr>
              <w:spacing w:after="20"/>
              <w:ind w:left="20"/>
              <w:jc w:val="both"/>
            </w:pPr>
            <w:r>
              <w:rPr>
                <w:rFonts w:ascii="Times New Roman"/>
                <w:b w:val="false"/>
                <w:i w:val="false"/>
                <w:color w:val="000000"/>
                <w:sz w:val="20"/>
              </w:rPr>
              <w:t>
Мемлекеттік корпорацияға:</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 жеке тұлғаның басын куәландыратын құжат немесе цифрлық құжаттар сервисінен алынғын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1-қосымшаға сәйкес тұрғынжай алуға өтініш.</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мәліметтерін уәкілетті орган және Мемлекеттік корпорация қызметкері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93"/>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анықтауы;</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қызметтер көрсету үшін қажетті деректер мен мәліметтердің "Дене шынықтыру және спорт туралы" Қазақстан Республикасы Заңының </w:t>
            </w:r>
            <w:r>
              <w:rPr>
                <w:rFonts w:ascii="Times New Roman"/>
                <w:b w:val="false"/>
                <w:i w:val="false"/>
                <w:color w:val="000000"/>
                <w:sz w:val="20"/>
              </w:rPr>
              <w:t>47-бабында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94"/>
          <w:p>
            <w:pPr>
              <w:spacing w:after="20"/>
              <w:ind w:left="20"/>
              <w:jc w:val="both"/>
            </w:pPr>
            <w:r>
              <w:rPr>
                <w:rFonts w:ascii="Times New Roman"/>
                <w:b w:val="false"/>
                <w:i w:val="false"/>
                <w:color w:val="000000"/>
                <w:sz w:val="20"/>
              </w:rPr>
              <w:t>
Организм функцияларының тұрақты бұзылуы бар, өзіне-өзі қызмет көрсету,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 қызметкері тұрғылықты жеріне барып, бірыңғай байланыс орталығы арқылы өтініш беру жолымен жүргізеді.</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көрсетілетін қызметті алуға өтінім берген кезде дәйектілігін қолтаңбамен немесе электрондық цифрлық қолтаңбамен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және әлеуметтік жауапкершілігі бар көрсетілетін қызметтер туралы" Қазақстан Республикасы Заңының 5-бабы </w:t>
            </w:r>
            <w:r>
              <w:rPr>
                <w:rFonts w:ascii="Times New Roman"/>
                <w:b w:val="false"/>
                <w:i w:val="false"/>
                <w:color w:val="000000"/>
                <w:sz w:val="20"/>
              </w:rPr>
              <w:t>2-тармағының</w:t>
            </w:r>
            <w:r>
              <w:rPr>
                <w:rFonts w:ascii="Times New Roman"/>
                <w:b w:val="false"/>
                <w:i w:val="false"/>
                <w:color w:val="000000"/>
                <w:sz w:val="20"/>
              </w:rPr>
              <w:t xml:space="preserve"> 11) тармақшасына сәйкес көрсетілетін қызметті беруші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Мемлекеттік қызмет көрсету тәртібі туралы ақпаратты Бірыңғай байланыс орталығына ұсынады.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129 бұйрыққа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w:t>
            </w:r>
            <w:r>
              <w:br/>
            </w:r>
            <w:r>
              <w:rPr>
                <w:rFonts w:ascii="Times New Roman"/>
                <w:b w:val="false"/>
                <w:i w:val="false"/>
                <w:color w:val="000000"/>
                <w:sz w:val="20"/>
              </w:rPr>
              <w:t>Паралимпиадалық және</w:t>
            </w:r>
            <w:r>
              <w:br/>
            </w:r>
            <w:r>
              <w:rPr>
                <w:rFonts w:ascii="Times New Roman"/>
                <w:b w:val="false"/>
                <w:i w:val="false"/>
                <w:color w:val="000000"/>
                <w:sz w:val="20"/>
              </w:rPr>
              <w:t>Сурдлимпиадалық ойындардың</w:t>
            </w:r>
            <w:r>
              <w:br/>
            </w:r>
            <w:r>
              <w:rPr>
                <w:rFonts w:ascii="Times New Roman"/>
                <w:b w:val="false"/>
                <w:i w:val="false"/>
                <w:color w:val="000000"/>
                <w:sz w:val="20"/>
              </w:rPr>
              <w:t>чемпиондары мен</w:t>
            </w:r>
            <w:r>
              <w:br/>
            </w:r>
            <w:r>
              <w:rPr>
                <w:rFonts w:ascii="Times New Roman"/>
                <w:b w:val="false"/>
                <w:i w:val="false"/>
                <w:color w:val="000000"/>
                <w:sz w:val="20"/>
              </w:rPr>
              <w:t>жүлдегерлеріне тұрғынжай беру</w:t>
            </w:r>
            <w:r>
              <w:br/>
            </w:r>
            <w:r>
              <w:rPr>
                <w:rFonts w:ascii="Times New Roman"/>
                <w:b w:val="false"/>
                <w:i w:val="false"/>
                <w:color w:val="000000"/>
                <w:sz w:val="20"/>
              </w:rPr>
              <w:t>және оны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___________________________</w:t>
            </w:r>
            <w:r>
              <w:br/>
            </w:r>
            <w:r>
              <w:rPr>
                <w:rFonts w:ascii="Times New Roman"/>
                <w:b w:val="false"/>
                <w:i w:val="false"/>
                <w:color w:val="000000"/>
                <w:sz w:val="20"/>
              </w:rPr>
              <w:t>тегi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___________________________</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740" w:id="395"/>
    <w:p>
      <w:pPr>
        <w:spacing w:after="0"/>
        <w:ind w:left="0"/>
        <w:jc w:val="left"/>
      </w:pPr>
      <w:r>
        <w:rPr>
          <w:rFonts w:ascii="Times New Roman"/>
          <w:b/>
          <w:i w:val="false"/>
          <w:color w:val="000000"/>
        </w:rPr>
        <w:t xml:space="preserve"> Мемлекеттік қызметті көрсетуден бас тарту туралы қолхат</w:t>
      </w:r>
    </w:p>
    <w:bookmarkEnd w:id="395"/>
    <w:bookmarkStart w:name="z741" w:id="396"/>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(бұдан әрі – Мемлекеттік корпорация) филиалының № ____ бөлімі _______________________________________________________________</w:t>
      </w:r>
    </w:p>
    <w:bookmarkEnd w:id="396"/>
    <w:bookmarkStart w:name="z742" w:id="397"/>
    <w:p>
      <w:pPr>
        <w:spacing w:after="0"/>
        <w:ind w:left="0"/>
        <w:jc w:val="both"/>
      </w:pPr>
      <w:r>
        <w:rPr>
          <w:rFonts w:ascii="Times New Roman"/>
          <w:b w:val="false"/>
          <w:i w:val="false"/>
          <w:color w:val="000000"/>
          <w:sz w:val="28"/>
        </w:rPr>
        <w:t>
      (мекенжайы көрсетілсін) "Олимпиадалық, Паралимпиадалық және Сурдлимпиадалық ойындардың чемпиондары мен жүлдегерлеріне тұрғынжай беру және оны пайдалану" мемлекеттік қызмет көрсетуге қойылатын негізгі талаптар тізбесінің 10-тармағында көзделген құжаттардың толық емес топтамасын, атап айтқанда, жоқ және (немесе) құжаттардың қолданылу мерзімі өткен құжаттардың атауын ұсынуға байланысты құжаттарды қабылдаудан бас тартады:</w:t>
      </w:r>
    </w:p>
    <w:bookmarkEnd w:id="397"/>
    <w:bookmarkStart w:name="z743" w:id="398"/>
    <w:p>
      <w:pPr>
        <w:spacing w:after="0"/>
        <w:ind w:left="0"/>
        <w:jc w:val="both"/>
      </w:pPr>
      <w:r>
        <w:rPr>
          <w:rFonts w:ascii="Times New Roman"/>
          <w:b w:val="false"/>
          <w:i w:val="false"/>
          <w:color w:val="000000"/>
          <w:sz w:val="28"/>
        </w:rPr>
        <w:t>
      1)___________________________________________________________;</w:t>
      </w:r>
    </w:p>
    <w:bookmarkEnd w:id="398"/>
    <w:bookmarkStart w:name="z744" w:id="399"/>
    <w:p>
      <w:pPr>
        <w:spacing w:after="0"/>
        <w:ind w:left="0"/>
        <w:jc w:val="both"/>
      </w:pPr>
      <w:r>
        <w:rPr>
          <w:rFonts w:ascii="Times New Roman"/>
          <w:b w:val="false"/>
          <w:i w:val="false"/>
          <w:color w:val="000000"/>
          <w:sz w:val="28"/>
        </w:rPr>
        <w:t>
      2)___________________________________________________________;</w:t>
      </w:r>
    </w:p>
    <w:bookmarkEnd w:id="399"/>
    <w:bookmarkStart w:name="z745" w:id="400"/>
    <w:p>
      <w:pPr>
        <w:spacing w:after="0"/>
        <w:ind w:left="0"/>
        <w:jc w:val="both"/>
      </w:pPr>
      <w:r>
        <w:rPr>
          <w:rFonts w:ascii="Times New Roman"/>
          <w:b w:val="false"/>
          <w:i w:val="false"/>
          <w:color w:val="000000"/>
          <w:sz w:val="28"/>
        </w:rPr>
        <w:t>
      3)___________________________________________________________.</w:t>
      </w:r>
    </w:p>
    <w:bookmarkEnd w:id="400"/>
    <w:bookmarkStart w:name="z746" w:id="401"/>
    <w:p>
      <w:pPr>
        <w:spacing w:after="0"/>
        <w:ind w:left="0"/>
        <w:jc w:val="both"/>
      </w:pPr>
      <w:r>
        <w:rPr>
          <w:rFonts w:ascii="Times New Roman"/>
          <w:b w:val="false"/>
          <w:i w:val="false"/>
          <w:color w:val="000000"/>
          <w:sz w:val="28"/>
        </w:rPr>
        <w:t>
      Осы қолхат әр тарапқа бір-бірден 2 данада жасалды.</w:t>
      </w:r>
    </w:p>
    <w:bookmarkEnd w:id="401"/>
    <w:bookmarkStart w:name="z747" w:id="402"/>
    <w:p>
      <w:pPr>
        <w:spacing w:after="0"/>
        <w:ind w:left="0"/>
        <w:jc w:val="both"/>
      </w:pPr>
      <w:r>
        <w:rPr>
          <w:rFonts w:ascii="Times New Roman"/>
          <w:b w:val="false"/>
          <w:i w:val="false"/>
          <w:color w:val="000000"/>
          <w:sz w:val="28"/>
        </w:rPr>
        <w:t>
      Мемлекеттік корпорацияның қызметкері:</w:t>
      </w:r>
    </w:p>
    <w:bookmarkEnd w:id="402"/>
    <w:bookmarkStart w:name="z748" w:id="403"/>
    <w:p>
      <w:pPr>
        <w:spacing w:after="0"/>
        <w:ind w:left="0"/>
        <w:jc w:val="both"/>
      </w:pPr>
      <w:r>
        <w:rPr>
          <w:rFonts w:ascii="Times New Roman"/>
          <w:b w:val="false"/>
          <w:i w:val="false"/>
          <w:color w:val="000000"/>
          <w:sz w:val="28"/>
        </w:rPr>
        <w:t>
      ___________________________________________ _____________</w:t>
      </w:r>
    </w:p>
    <w:bookmarkEnd w:id="403"/>
    <w:bookmarkStart w:name="z749" w:id="404"/>
    <w:p>
      <w:pPr>
        <w:spacing w:after="0"/>
        <w:ind w:left="0"/>
        <w:jc w:val="both"/>
      </w:pPr>
      <w:r>
        <w:rPr>
          <w:rFonts w:ascii="Times New Roman"/>
          <w:b w:val="false"/>
          <w:i w:val="false"/>
          <w:color w:val="000000"/>
          <w:sz w:val="28"/>
        </w:rPr>
        <w:t>
      (тегі, аты, әкесінің аты (ол болған жағдайда)             (қолы)</w:t>
      </w:r>
    </w:p>
    <w:bookmarkEnd w:id="404"/>
    <w:bookmarkStart w:name="z750" w:id="405"/>
    <w:p>
      <w:pPr>
        <w:spacing w:after="0"/>
        <w:ind w:left="0"/>
        <w:jc w:val="both"/>
      </w:pPr>
      <w:r>
        <w:rPr>
          <w:rFonts w:ascii="Times New Roman"/>
          <w:b w:val="false"/>
          <w:i w:val="false"/>
          <w:color w:val="000000"/>
          <w:sz w:val="28"/>
        </w:rPr>
        <w:t>
      Орындаушы:________________________________ _____________</w:t>
      </w:r>
    </w:p>
    <w:bookmarkEnd w:id="405"/>
    <w:bookmarkStart w:name="z751" w:id="406"/>
    <w:p>
      <w:pPr>
        <w:spacing w:after="0"/>
        <w:ind w:left="0"/>
        <w:jc w:val="both"/>
      </w:pPr>
      <w:r>
        <w:rPr>
          <w:rFonts w:ascii="Times New Roman"/>
          <w:b w:val="false"/>
          <w:i w:val="false"/>
          <w:color w:val="000000"/>
          <w:sz w:val="28"/>
        </w:rPr>
        <w:t>
      (тегі, аты, әкесінің аты (ол болған жағдайда)             (қолы)</w:t>
      </w:r>
    </w:p>
    <w:bookmarkEnd w:id="406"/>
    <w:bookmarkStart w:name="z752" w:id="407"/>
    <w:p>
      <w:pPr>
        <w:spacing w:after="0"/>
        <w:ind w:left="0"/>
        <w:jc w:val="both"/>
      </w:pPr>
      <w:r>
        <w:rPr>
          <w:rFonts w:ascii="Times New Roman"/>
          <w:b w:val="false"/>
          <w:i w:val="false"/>
          <w:color w:val="000000"/>
          <w:sz w:val="28"/>
        </w:rPr>
        <w:t>
      Байланыс телефонының нөмірі ____________________</w:t>
      </w:r>
    </w:p>
    <w:bookmarkEnd w:id="407"/>
    <w:bookmarkStart w:name="z753" w:id="408"/>
    <w:p>
      <w:pPr>
        <w:spacing w:after="0"/>
        <w:ind w:left="0"/>
        <w:jc w:val="both"/>
      </w:pPr>
      <w:r>
        <w:rPr>
          <w:rFonts w:ascii="Times New Roman"/>
          <w:b w:val="false"/>
          <w:i w:val="false"/>
          <w:color w:val="000000"/>
          <w:sz w:val="28"/>
        </w:rPr>
        <w:t>
      Алдым:____________________________________ _____________</w:t>
      </w:r>
    </w:p>
    <w:bookmarkEnd w:id="408"/>
    <w:bookmarkStart w:name="z754" w:id="409"/>
    <w:p>
      <w:pPr>
        <w:spacing w:after="0"/>
        <w:ind w:left="0"/>
        <w:jc w:val="both"/>
      </w:pPr>
      <w:r>
        <w:rPr>
          <w:rFonts w:ascii="Times New Roman"/>
          <w:b w:val="false"/>
          <w:i w:val="false"/>
          <w:color w:val="000000"/>
          <w:sz w:val="28"/>
        </w:rPr>
        <w:t>
      (көрсетілетін қызметті алушының тегі, аты, әкесінің аты (қолы) (ол болған жағдайда)</w:t>
      </w:r>
    </w:p>
    <w:bookmarkEnd w:id="409"/>
    <w:bookmarkStart w:name="z755" w:id="410"/>
    <w:p>
      <w:pPr>
        <w:spacing w:after="0"/>
        <w:ind w:left="0"/>
        <w:jc w:val="both"/>
      </w:pPr>
      <w:r>
        <w:rPr>
          <w:rFonts w:ascii="Times New Roman"/>
          <w:b w:val="false"/>
          <w:i w:val="false"/>
          <w:color w:val="000000"/>
          <w:sz w:val="28"/>
        </w:rPr>
        <w:t>
      20__ жылғы "___"_________</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129 бұйрыққа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Спортшылар мен</w:t>
            </w:r>
            <w:r>
              <w:br/>
            </w:r>
            <w:r>
              <w:rPr>
                <w:rFonts w:ascii="Times New Roman"/>
                <w:b w:val="false"/>
                <w:i w:val="false"/>
                <w:color w:val="000000"/>
                <w:sz w:val="20"/>
              </w:rPr>
              <w:t>жаттықтырушыларға өмір бойы</w:t>
            </w:r>
            <w:r>
              <w:br/>
            </w:r>
            <w:r>
              <w:rPr>
                <w:rFonts w:ascii="Times New Roman"/>
                <w:b w:val="false"/>
                <w:i w:val="false"/>
                <w:color w:val="000000"/>
                <w:sz w:val="20"/>
              </w:rPr>
              <w:t>ай сайынғы материалдық</w:t>
            </w:r>
            <w:r>
              <w:br/>
            </w:r>
            <w:r>
              <w:rPr>
                <w:rFonts w:ascii="Times New Roman"/>
                <w:b w:val="false"/>
                <w:i w:val="false"/>
                <w:color w:val="000000"/>
                <w:sz w:val="20"/>
              </w:rPr>
              <w:t>қамсыздандыруды төлеу"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жаттықтырушыларға өмір бойы ай сайынғы материалдық қамсыздандыруды төлеу"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жаттықтырушыларға өмір бойы ай сайынғы материалдық қамсыздандыруды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Спорт және дене шынықтыру істері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немесе "цифрлық үкімет"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11"/>
          <w:p>
            <w:pPr>
              <w:spacing w:after="20"/>
              <w:ind w:left="20"/>
              <w:jc w:val="both"/>
            </w:pPr>
            <w:r>
              <w:rPr>
                <w:rFonts w:ascii="Times New Roman"/>
                <w:b w:val="false"/>
                <w:i w:val="false"/>
                <w:color w:val="000000"/>
                <w:sz w:val="20"/>
              </w:rPr>
              <w:t>
Құжаттарды Мемлекеттік корпорацияға немесе портал арқылы тапсырған сәттен бастап - 15 (он бес) жұмыс күні.</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тапсыруға арналған ең жоғары шекті уақыты – 30 (отыз) минут.</w:t>
            </w:r>
          </w:p>
          <w:p>
            <w:pPr>
              <w:spacing w:after="20"/>
              <w:ind w:left="20"/>
              <w:jc w:val="both"/>
            </w:pPr>
            <w:r>
              <w:rPr>
                <w:rFonts w:ascii="Times New Roman"/>
                <w:b w:val="false"/>
                <w:i w:val="false"/>
                <w:color w:val="000000"/>
                <w:sz w:val="20"/>
              </w:rPr>
              <w:t>
Көрсетілетін қызметті алушыға қызмет көрсетуге арналған ең жоғары шекті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12"/>
          <w:p>
            <w:pPr>
              <w:spacing w:after="20"/>
              <w:ind w:left="20"/>
              <w:jc w:val="both"/>
            </w:pPr>
            <w:r>
              <w:rPr>
                <w:rFonts w:ascii="Times New Roman"/>
                <w:b w:val="false"/>
                <w:i w:val="false"/>
                <w:color w:val="000000"/>
                <w:sz w:val="20"/>
              </w:rPr>
              <w:t>
Көрсетілетін қызметті алушыға өмір бойы ай сайынғы материалдық қамсыздандыруды төлеу туралы хабарлама немесе мемлекеттік қызметті көрсетуден бас тарту туралы дәлелді жауап.</w:t>
            </w:r>
          </w:p>
          <w:bookmarkEnd w:id="412"/>
          <w:p>
            <w:pPr>
              <w:spacing w:after="20"/>
              <w:ind w:left="20"/>
              <w:jc w:val="both"/>
            </w:pPr>
            <w:r>
              <w:rPr>
                <w:rFonts w:ascii="Times New Roman"/>
                <w:b w:val="false"/>
                <w:i w:val="false"/>
                <w:color w:val="000000"/>
                <w:sz w:val="20"/>
              </w:rPr>
              <w:t>
Порталда - Мемлекеттік корпорацияда мемлекеттік көрсетілетін қызмет нәтижесін алу үшін уәкілетті лауазымды тұлғаның электрондық цифрлық қолтаңбасымен (бұдан әрі - ЭЦҚ) куәландырылған мемлекеттік қызмет нәтижесінің дайындығы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13"/>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корпорация: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 дүйсенбіден жұманы қоса алғанда сағат 9.00-ден 18.00-ге дейін үзіліссіз жүзеге асырылады,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Туризм және спорт министрлігінің интернет-ресурсында: www.gov.kz/entities/tsm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14"/>
          <w:p>
            <w:pPr>
              <w:spacing w:after="20"/>
              <w:ind w:left="20"/>
              <w:jc w:val="both"/>
            </w:pPr>
            <w:r>
              <w:rPr>
                <w:rFonts w:ascii="Times New Roman"/>
                <w:b w:val="false"/>
                <w:i w:val="false"/>
                <w:color w:val="000000"/>
                <w:sz w:val="20"/>
              </w:rPr>
              <w:t>
Мемлекеттік корпорацияға:</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спортшы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жеке басын куәландыратын құжат немесе цифрлық құжаттар сервисінен цифрлық құжат немесе көрсетілетін қызметті алушының өкілі (сенім білдірілген өкіл) жүгінген кезде – жеке тұлғаның (сенім білдірушінің) нотариуспен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мемлекеттік қызмет көрсетуге қойылатын негізгі талаптардың тізбесіне 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аумағында дене шынықтыру және спорт саласында жиырма жыл еңбек өтілін растайтын еңбек кiтапшасы, немесе төменде көрсетілген құжаттардың кез келгені:</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тоқтату күні мен оны тоқтатудың негізі туралы жұмыс берушінің белгісі бар еңбек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жұмыскерлерге жалақы төлеу ведомосынан үзінді көшірмелер;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 қол қойған және мөрімен (ол болған кезде) растаған қызметтік тізім (жұмыскердің жұмысы, еңбек қызметі туралы мәліметтер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жұмыскердің еңбек қызметі туралы мәліметтер қамтылған архивтік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Олимпиада, Паралимпиада және Сурдлимпиада ойындарының чемпионы мен жүлдегері және (немесе) олимпиадалық спорт түрлерi бойынша әлем чемпионы атағын растайтын жарыстар хаттамасының көшiрмесі;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жаттықтырушы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жеке басын куәландыратын құжат немесе цифрлық құжаттар сервисінен цифрлық құжат немесе көрсетілетін қызметті алушының өкілі (сенім білдірілген өкіл) жүгінген кезде – жеке тұлғаның (сенім білдірушінің) нотариуспен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мемлекеттік қызмет көрсетуге қойылатын негізгі талаптардың тізбесіне 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аумағында жаттықтырушылық жұмысының жиырма жыл еңбек өтілін растайтын еңбек кiтапшасы, не төменде көрсетілген құжаттардың кез келгені:</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тоқтату күні мен оны тоқтатудың негізі туралы жұмыс берушінің белгісі бар еңбек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жұмыскерлерге жалақы төлеу ведомосынан үзінді көшірмелер;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 қол қойған және мөрімен (ол болған кезде) растаған қызметтік тізім (жұмыскердің жұмысы, еңбек қызметі туралы мәліметтер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жұмыскердің еңбек қызметі туралы мәліметтер қамтылған архивтік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Олимпиада, Паралимпиада және Сурдлимпиада ойындарының чемпионы мен жүлдегері және (немесе) олимпиадалық спорт түрлерi бойынша әлем чемпионы атағын жеңiп алған спортшының шын мәнiнде жаттықтырушысы болып табылатынын растайтын жұмыс орнынан (өтініш берген кезде жаттықтырушы болып жұмыс істемеген жағдайда – Қазақстан Республикасының Ұлттық Олимпиада комитетінен немесе спорт түрі бойынша ұлттық аккредиттелген спорт федерациясынан)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өзі жаттықтырған спортшының Олимпиада, Паралимпиада және Сурдлимпиада ойындарының чемпионы мен жүлдегері және (немесе) олимпиадалық спорт түрлері бойынша әлем чемпионы атағын растайтын жарыстар хаттамасының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спортшы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құжат нысанындағы, Қазақстан Республикасының аумағында дене шынықтыру және спорт саласында жиырма жыл еңбек өтілін растайтын еңбек кiтапшасы, не төменде көрсетілген құжаттардың кез келгені: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 нысанындағы тоқтату күні мен оны тоқтатудың негізі туралы жұмыс берушінің белгісі бар еңбек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 нысанындағы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 нысанындағы жұмыскерлерге жалақы төлеу ведомосынан үзінді көшірмелер;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 нысанындағы жұмыс беруші қол қойған және мөрімен (ол болған кезде) растаған қызметтік тізім (жұмыскердің жұмысы, еңбек қызметі туралы мәліметтер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жұмыскердің еңбек қызметі туралы мәліметтер қамтылған архивтік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құжат нысанындағы Олимпиада, Паралимпиада және Сурдлимпиада ойындарының чемпионы мен жүлдегері және (немесе) олимпиадалық спорт түрлерi бойынша әлем чемпионы атағын растайтын жарыстар хаттамасының көшiрмесі;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жаттықтырушы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құжат нысанындағы Қазақстан Республикасының аумағында жаттықтырушылық жұмысының жиырма жыл еңбек өтілін растайтын еңбек кiтапшасы, не төменде көрсетілген құжаттардың кез келгені: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 нысанындағы тоқтату күні мен оны тоқтатудың негізі туралы жұмыс берушінің белгісі бар еңбек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 нысанындағы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 нысанындағы жұмыскерлерге жалақы төлеу ведомосынан үзінді көшірмелер;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 нысанындағы жұмыс беруші қол қойған және мөрімен (ол болған кезде) растаған қызметтік тізім (жұмыскердің жұмысы, еңбек қызметі туралы мәліметтер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жұмыскердің еңбек қызметі туралы мәліметтер қамтылған архивтік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құжат нысанындағы Олимпиада, Паралимпиада және Сурдлимпиада ойындарының чемпионы мен жүлдегері және (немесе) олимпиадалық спорт түрлерi бойынша әлем чемпионы атағын жеңiп алған спортшының шын мәнiнде жаттықтырушысы болып табылатынын растайтын жұмыс орнынан (өтініш берген кезде жаттықтырушы болып жұмыс істемеген жағдайда – Қазақстан Республикасының Ұлттық Олимпиада комитетінен, немесе спорт түрі бойынша ұлттық аккредиттелген спорт федерациясынан)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электрондық құжат нысанындағы өзі жаттықтырған спортшының Олимпиада, Паралимпиада және Сурдлимпиада ойындарының чемпионы мен жүлдегері және (немесе) олимпиадалық спорт түрлері бойынша әлем чемпионы атағын растайтын жарыстар хаттамасының көшірмесі.</w:t>
            </w:r>
          </w:p>
          <w:p>
            <w:pPr>
              <w:spacing w:after="20"/>
              <w:ind w:left="20"/>
              <w:jc w:val="both"/>
            </w:pPr>
            <w:r>
              <w:rPr>
                <w:rFonts w:ascii="Times New Roman"/>
                <w:b w:val="false"/>
                <w:i w:val="false"/>
                <w:color w:val="000000"/>
                <w:sz w:val="20"/>
              </w:rPr>
              <w:t>
Мемлекеттік цифрлық жүйелерде қамтылған көрсетілетін қызметті алушының жеке басын куәландыратын құжаттың мәліметтерін, аударылған міндетті зейнетақы жарналары туралы бірыңғай жинақтаушы зейнетақы қорынан үзінді көшірмені, еңбек қатынастарының болуын растайтын заңды фактіні анықтау туралы соттың заңды күшіне енген шешімі жұмыскердің еңбек қызметін растайтын құжатты, жүргізілген әлеуметтік аударымдар туралы Мемлекеттік әлеуметтік сақтандыру қорынан мәліметтерді көрсетілетін қызметті беруші және Мемлекеттік корпорацияның қызметкері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415"/>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деректер мен мәліметтердің осы мемлекеттік қызметті көрсетуге қойылатын негізгі талаптардың тізбесінің 10-тармағында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қызметті көрсетуден бас тартады;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416"/>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және әлеуметтік жауапкершілігі бар көрсетілетін қызметтер туралы" Қазақстан Республикасы Заңының 5-бабы </w:t>
            </w:r>
            <w:r>
              <w:rPr>
                <w:rFonts w:ascii="Times New Roman"/>
                <w:b w:val="false"/>
                <w:i w:val="false"/>
                <w:color w:val="000000"/>
                <w:sz w:val="20"/>
              </w:rPr>
              <w:t>2-тармағының</w:t>
            </w:r>
            <w:r>
              <w:rPr>
                <w:rFonts w:ascii="Times New Roman"/>
                <w:b w:val="false"/>
                <w:i w:val="false"/>
                <w:color w:val="000000"/>
                <w:sz w:val="20"/>
              </w:rPr>
              <w:t xml:space="preserve"> 11) тармақшасына сәйкес көрсетілетін қызметті беруші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Мемлекеттік қызмет көрсету тәртібі туралы ақпаратты Бірыңғай байланыс орталығына ұсынады.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129 бұйрыққа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"Спортшылар мен</w:t>
            </w:r>
            <w:r>
              <w:br/>
            </w:r>
            <w:r>
              <w:rPr>
                <w:rFonts w:ascii="Times New Roman"/>
                <w:b w:val="false"/>
                <w:i w:val="false"/>
                <w:color w:val="000000"/>
                <w:sz w:val="20"/>
              </w:rPr>
              <w:t>жаттықтырушыларға өмір бойы</w:t>
            </w:r>
            <w:r>
              <w:br/>
            </w:r>
            <w:r>
              <w:rPr>
                <w:rFonts w:ascii="Times New Roman"/>
                <w:b w:val="false"/>
                <w:i w:val="false"/>
                <w:color w:val="000000"/>
                <w:sz w:val="20"/>
              </w:rPr>
              <w:t>ай сайынғы материалдық</w:t>
            </w:r>
            <w:r>
              <w:br/>
            </w:r>
            <w:r>
              <w:rPr>
                <w:rFonts w:ascii="Times New Roman"/>
                <w:b w:val="false"/>
                <w:i w:val="false"/>
                <w:color w:val="000000"/>
                <w:sz w:val="20"/>
              </w:rPr>
              <w:t>қамсыздандыруды төлеу"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қосымша</w:t>
            </w:r>
            <w:r>
              <w:br/>
            </w:r>
            <w:r>
              <w:rPr>
                <w:rFonts w:ascii="Times New Roman"/>
                <w:b w:val="false"/>
                <w:i w:val="false"/>
                <w:color w:val="000000"/>
                <w:sz w:val="20"/>
              </w:rPr>
              <w:t>Нысан</w:t>
            </w:r>
            <w:r>
              <w:br/>
            </w:r>
            <w:r>
              <w:rPr>
                <w:rFonts w:ascii="Times New Roman"/>
                <w:b w:val="false"/>
                <w:i w:val="false"/>
                <w:color w:val="000000"/>
                <w:sz w:val="20"/>
              </w:rPr>
              <w:t>Кiмге 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басшысының</w:t>
            </w:r>
            <w:r>
              <w:br/>
            </w:r>
            <w:r>
              <w:rPr>
                <w:rFonts w:ascii="Times New Roman"/>
                <w:b w:val="false"/>
                <w:i w:val="false"/>
                <w:color w:val="000000"/>
                <w:sz w:val="20"/>
              </w:rPr>
              <w:t>лауазымы,</w:t>
            </w:r>
            <w:r>
              <w:br/>
            </w:r>
            <w:r>
              <w:rPr>
                <w:rFonts w:ascii="Times New Roman"/>
                <w:b w:val="false"/>
                <w:i w:val="false"/>
                <w:color w:val="000000"/>
                <w:sz w:val="20"/>
              </w:rPr>
              <w:t>___________________________</w:t>
            </w:r>
            <w:r>
              <w:br/>
            </w:r>
            <w:r>
              <w:rPr>
                <w:rFonts w:ascii="Times New Roman"/>
                <w:b w:val="false"/>
                <w:i w:val="false"/>
                <w:color w:val="000000"/>
                <w:sz w:val="20"/>
              </w:rPr>
              <w:t>тегi, аты, әкесінің аты</w:t>
            </w:r>
            <w:r>
              <w:br/>
            </w:r>
            <w:r>
              <w:rPr>
                <w:rFonts w:ascii="Times New Roman"/>
                <w:b w:val="false"/>
                <w:i w:val="false"/>
                <w:color w:val="000000"/>
                <w:sz w:val="20"/>
              </w:rPr>
              <w:t>(ол болған жағдайда) кiмнен</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 алушының</w:t>
            </w:r>
            <w:r>
              <w:br/>
            </w:r>
            <w:r>
              <w:rPr>
                <w:rFonts w:ascii="Times New Roman"/>
                <w:b w:val="false"/>
                <w:i w:val="false"/>
                <w:color w:val="000000"/>
                <w:sz w:val="20"/>
              </w:rPr>
              <w:t>___________________________</w:t>
            </w:r>
            <w:r>
              <w:br/>
            </w:r>
            <w:r>
              <w:rPr>
                <w:rFonts w:ascii="Times New Roman"/>
                <w:b w:val="false"/>
                <w:i w:val="false"/>
                <w:color w:val="000000"/>
                <w:sz w:val="20"/>
              </w:rPr>
              <w:t>тегi, аты, әкесінің аты</w:t>
            </w:r>
            <w:r>
              <w:br/>
            </w:r>
            <w:r>
              <w:rPr>
                <w:rFonts w:ascii="Times New Roman"/>
                <w:b w:val="false"/>
                <w:i w:val="false"/>
                <w:color w:val="000000"/>
                <w:sz w:val="20"/>
              </w:rPr>
              <w:t>(ол болған жағдайда) ЖСН</w:t>
            </w:r>
            <w:r>
              <w:br/>
            </w:r>
            <w:r>
              <w:rPr>
                <w:rFonts w:ascii="Times New Roman"/>
                <w:b w:val="false"/>
                <w:i w:val="false"/>
                <w:color w:val="000000"/>
                <w:sz w:val="20"/>
              </w:rPr>
              <w:t>____________________</w:t>
            </w:r>
            <w:r>
              <w:br/>
            </w:r>
            <w:r>
              <w:rPr>
                <w:rFonts w:ascii="Times New Roman"/>
                <w:b w:val="false"/>
                <w:i w:val="false"/>
                <w:color w:val="000000"/>
                <w:sz w:val="20"/>
              </w:rPr>
              <w:t>_________________________</w:t>
            </w:r>
            <w:r>
              <w:br/>
            </w:r>
            <w:r>
              <w:rPr>
                <w:rFonts w:ascii="Times New Roman"/>
                <w:b w:val="false"/>
                <w:i w:val="false"/>
                <w:color w:val="000000"/>
                <w:sz w:val="20"/>
              </w:rPr>
              <w:t>(мекенжайы және телефон нөмірі)</w:t>
            </w:r>
          </w:p>
        </w:tc>
      </w:tr>
    </w:tbl>
    <w:bookmarkStart w:name="z818" w:id="417"/>
    <w:p>
      <w:pPr>
        <w:spacing w:after="0"/>
        <w:ind w:left="0"/>
        <w:jc w:val="left"/>
      </w:pPr>
      <w:r>
        <w:rPr>
          <w:rFonts w:ascii="Times New Roman"/>
          <w:b/>
          <w:i w:val="false"/>
          <w:color w:val="000000"/>
        </w:rPr>
        <w:t xml:space="preserve"> Өтініш</w:t>
      </w:r>
    </w:p>
    <w:bookmarkEnd w:id="417"/>
    <w:bookmarkStart w:name="z819" w:id="418"/>
    <w:p>
      <w:pPr>
        <w:spacing w:after="0"/>
        <w:ind w:left="0"/>
        <w:jc w:val="both"/>
      </w:pPr>
      <w:r>
        <w:rPr>
          <w:rFonts w:ascii="Times New Roman"/>
          <w:b w:val="false"/>
          <w:i w:val="false"/>
          <w:color w:val="000000"/>
          <w:sz w:val="28"/>
        </w:rPr>
        <w:t>
      Сізден маған өмір бойы ай сайынғы материалдық қамтамасыз ету төлемдері тағайындау мәселесін</w:t>
      </w:r>
    </w:p>
    <w:bookmarkEnd w:id="418"/>
    <w:bookmarkStart w:name="z820" w:id="419"/>
    <w:p>
      <w:pPr>
        <w:spacing w:after="0"/>
        <w:ind w:left="0"/>
        <w:jc w:val="both"/>
      </w:pPr>
      <w:r>
        <w:rPr>
          <w:rFonts w:ascii="Times New Roman"/>
          <w:b w:val="false"/>
          <w:i w:val="false"/>
          <w:color w:val="000000"/>
          <w:sz w:val="28"/>
        </w:rPr>
        <w:t>
      ____________________________________________________________________</w:t>
      </w:r>
    </w:p>
    <w:bookmarkEnd w:id="419"/>
    <w:bookmarkStart w:name="z821" w:id="420"/>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420"/>
    <w:bookmarkStart w:name="z822" w:id="421"/>
    <w:p>
      <w:pPr>
        <w:spacing w:after="0"/>
        <w:ind w:left="0"/>
        <w:jc w:val="both"/>
      </w:pPr>
      <w:r>
        <w:rPr>
          <w:rFonts w:ascii="Times New Roman"/>
          <w:b w:val="false"/>
          <w:i w:val="false"/>
          <w:color w:val="000000"/>
          <w:sz w:val="28"/>
        </w:rPr>
        <w:t>
      ____________________________________________________________________</w:t>
      </w:r>
    </w:p>
    <w:bookmarkEnd w:id="421"/>
    <w:bookmarkStart w:name="z823" w:id="422"/>
    <w:p>
      <w:pPr>
        <w:spacing w:after="0"/>
        <w:ind w:left="0"/>
        <w:jc w:val="both"/>
      </w:pPr>
      <w:r>
        <w:rPr>
          <w:rFonts w:ascii="Times New Roman"/>
          <w:b w:val="false"/>
          <w:i w:val="false"/>
          <w:color w:val="000000"/>
          <w:sz w:val="28"/>
        </w:rPr>
        <w:t>
      (жаттықтырушы үшін: дайындықпен спортшының тегі, аты, әкесінің аты (ол болған жағдайда);спортшы / жаттықтырушы үшін: спортшының жетістігі (спорт түрі бойынша бос емес орын), спорттық іс-шараның атауы (қала, ел, өткізілген жылы)</w:t>
      </w:r>
    </w:p>
    <w:bookmarkEnd w:id="422"/>
    <w:bookmarkStart w:name="z824" w:id="423"/>
    <w:p>
      <w:pPr>
        <w:spacing w:after="0"/>
        <w:ind w:left="0"/>
        <w:jc w:val="both"/>
      </w:pPr>
      <w:r>
        <w:rPr>
          <w:rFonts w:ascii="Times New Roman"/>
          <w:b w:val="false"/>
          <w:i w:val="false"/>
          <w:color w:val="000000"/>
          <w:sz w:val="28"/>
        </w:rPr>
        <w:t>
      _________________________________________________________________________</w:t>
      </w:r>
    </w:p>
    <w:bookmarkEnd w:id="423"/>
    <w:bookmarkStart w:name="z825" w:id="424"/>
    <w:p>
      <w:pPr>
        <w:spacing w:after="0"/>
        <w:ind w:left="0"/>
        <w:jc w:val="both"/>
      </w:pPr>
      <w:r>
        <w:rPr>
          <w:rFonts w:ascii="Times New Roman"/>
          <w:b w:val="false"/>
          <w:i w:val="false"/>
          <w:color w:val="000000"/>
          <w:sz w:val="28"/>
        </w:rPr>
        <w:t>
      _________________________________________________________________________</w:t>
      </w:r>
    </w:p>
    <w:bookmarkEnd w:id="424"/>
    <w:bookmarkStart w:name="z826" w:id="425"/>
    <w:p>
      <w:pPr>
        <w:spacing w:after="0"/>
        <w:ind w:left="0"/>
        <w:jc w:val="both"/>
      </w:pPr>
      <w:r>
        <w:rPr>
          <w:rFonts w:ascii="Times New Roman"/>
          <w:b w:val="false"/>
          <w:i w:val="false"/>
          <w:color w:val="000000"/>
          <w:sz w:val="28"/>
        </w:rPr>
        <w:t>
      қарастыруыңызды сұраймын.</w:t>
      </w:r>
    </w:p>
    <w:bookmarkEnd w:id="425"/>
    <w:bookmarkStart w:name="z827" w:id="426"/>
    <w:p>
      <w:pPr>
        <w:spacing w:after="0"/>
        <w:ind w:left="0"/>
        <w:jc w:val="both"/>
      </w:pPr>
      <w:r>
        <w:rPr>
          <w:rFonts w:ascii="Times New Roman"/>
          <w:b w:val="false"/>
          <w:i w:val="false"/>
          <w:color w:val="000000"/>
          <w:sz w:val="28"/>
        </w:rPr>
        <w:t>
      Банк деректемелері:</w:t>
      </w:r>
    </w:p>
    <w:bookmarkEnd w:id="426"/>
    <w:bookmarkStart w:name="z828" w:id="427"/>
    <w:p>
      <w:pPr>
        <w:spacing w:after="0"/>
        <w:ind w:left="0"/>
        <w:jc w:val="both"/>
      </w:pPr>
      <w:r>
        <w:rPr>
          <w:rFonts w:ascii="Times New Roman"/>
          <w:b w:val="false"/>
          <w:i w:val="false"/>
          <w:color w:val="000000"/>
          <w:sz w:val="28"/>
        </w:rPr>
        <w:t>
      Банктің атауы___________________________________</w:t>
      </w:r>
    </w:p>
    <w:bookmarkEnd w:id="427"/>
    <w:bookmarkStart w:name="z829" w:id="428"/>
    <w:p>
      <w:pPr>
        <w:spacing w:after="0"/>
        <w:ind w:left="0"/>
        <w:jc w:val="both"/>
      </w:pPr>
      <w:r>
        <w:rPr>
          <w:rFonts w:ascii="Times New Roman"/>
          <w:b w:val="false"/>
          <w:i w:val="false"/>
          <w:color w:val="000000"/>
          <w:sz w:val="28"/>
        </w:rPr>
        <w:t>
      Банк шотының №________________________________</w:t>
      </w:r>
    </w:p>
    <w:bookmarkEnd w:id="428"/>
    <w:bookmarkStart w:name="z830" w:id="429"/>
    <w:p>
      <w:pPr>
        <w:spacing w:after="0"/>
        <w:ind w:left="0"/>
        <w:jc w:val="both"/>
      </w:pPr>
      <w:r>
        <w:rPr>
          <w:rFonts w:ascii="Times New Roman"/>
          <w:b w:val="false"/>
          <w:i w:val="false"/>
          <w:color w:val="000000"/>
          <w:sz w:val="28"/>
        </w:rPr>
        <w:t>
      Шот түрі ағымдағы_______________________________</w:t>
      </w:r>
    </w:p>
    <w:bookmarkEnd w:id="429"/>
    <w:bookmarkStart w:name="z831" w:id="430"/>
    <w:p>
      <w:pPr>
        <w:spacing w:after="0"/>
        <w:ind w:left="0"/>
        <w:jc w:val="both"/>
      </w:pPr>
      <w:r>
        <w:rPr>
          <w:rFonts w:ascii="Times New Roman"/>
          <w:b w:val="false"/>
          <w:i w:val="false"/>
          <w:color w:val="000000"/>
          <w:sz w:val="28"/>
        </w:rPr>
        <w:t>
      "Спортшылар мен жаттықтырушыларға өмір бойы ай сайынғы материалдық қамсыздандыруды төлеу" мемлекеттік қызмет көрсетуге қойылатын негізгі талаптар тізбесінің 10-тармағында көзделген заңмен қорғалатын құпияны құрайтын цифрлық жүйелерде қамтылған мәліметтерді пайдалануға келісемін (өтініште еңбек қатынастарының болуын растайтын заңды фактіні анықтау туралы соттың заңды күшіне енген шешімі жұмыскердің еңбек қызметін растайтын құжаттың нөмірі мен күнін көрсету (ол болған жағдайда)).</w:t>
      </w:r>
    </w:p>
    <w:bookmarkEnd w:id="430"/>
    <w:bookmarkStart w:name="z832" w:id="431"/>
    <w:p>
      <w:pPr>
        <w:spacing w:after="0"/>
        <w:ind w:left="0"/>
        <w:jc w:val="both"/>
      </w:pPr>
      <w:r>
        <w:rPr>
          <w:rFonts w:ascii="Times New Roman"/>
          <w:b w:val="false"/>
          <w:i w:val="false"/>
          <w:color w:val="000000"/>
          <w:sz w:val="28"/>
        </w:rPr>
        <w:t>
      Өтiнiшке мынадай құжаттарды қоса бермен:</w:t>
      </w:r>
    </w:p>
    <w:bookmarkEnd w:id="431"/>
    <w:bookmarkStart w:name="z833" w:id="432"/>
    <w:p>
      <w:pPr>
        <w:spacing w:after="0"/>
        <w:ind w:left="0"/>
        <w:jc w:val="both"/>
      </w:pPr>
      <w:r>
        <w:rPr>
          <w:rFonts w:ascii="Times New Roman"/>
          <w:b w:val="false"/>
          <w:i w:val="false"/>
          <w:color w:val="000000"/>
          <w:sz w:val="28"/>
        </w:rPr>
        <w:t>
      1. ________________________________________</w:t>
      </w:r>
    </w:p>
    <w:bookmarkEnd w:id="432"/>
    <w:bookmarkStart w:name="z834" w:id="433"/>
    <w:p>
      <w:pPr>
        <w:spacing w:after="0"/>
        <w:ind w:left="0"/>
        <w:jc w:val="both"/>
      </w:pPr>
      <w:r>
        <w:rPr>
          <w:rFonts w:ascii="Times New Roman"/>
          <w:b w:val="false"/>
          <w:i w:val="false"/>
          <w:color w:val="000000"/>
          <w:sz w:val="28"/>
        </w:rPr>
        <w:t>
      2. ________________________________________</w:t>
      </w:r>
    </w:p>
    <w:bookmarkEnd w:id="433"/>
    <w:bookmarkStart w:name="z835" w:id="434"/>
    <w:p>
      <w:pPr>
        <w:spacing w:after="0"/>
        <w:ind w:left="0"/>
        <w:jc w:val="both"/>
      </w:pPr>
      <w:r>
        <w:rPr>
          <w:rFonts w:ascii="Times New Roman"/>
          <w:b w:val="false"/>
          <w:i w:val="false"/>
          <w:color w:val="000000"/>
          <w:sz w:val="28"/>
        </w:rPr>
        <w:t>
      3. ________________________________________</w:t>
      </w:r>
    </w:p>
    <w:bookmarkEnd w:id="434"/>
    <w:bookmarkStart w:name="z836" w:id="435"/>
    <w:p>
      <w:pPr>
        <w:spacing w:after="0"/>
        <w:ind w:left="0"/>
        <w:jc w:val="both"/>
      </w:pPr>
      <w:r>
        <w:rPr>
          <w:rFonts w:ascii="Times New Roman"/>
          <w:b w:val="false"/>
          <w:i w:val="false"/>
          <w:color w:val="000000"/>
          <w:sz w:val="28"/>
        </w:rPr>
        <w:t>
      4. ________________________________________</w:t>
      </w:r>
    </w:p>
    <w:bookmarkEnd w:id="435"/>
    <w:bookmarkStart w:name="z837" w:id="436"/>
    <w:p>
      <w:pPr>
        <w:spacing w:after="0"/>
        <w:ind w:left="0"/>
        <w:jc w:val="both"/>
      </w:pPr>
      <w:r>
        <w:rPr>
          <w:rFonts w:ascii="Times New Roman"/>
          <w:b w:val="false"/>
          <w:i w:val="false"/>
          <w:color w:val="000000"/>
          <w:sz w:val="28"/>
        </w:rPr>
        <w:t>
      5. ________________________________________</w:t>
      </w:r>
    </w:p>
    <w:bookmarkEnd w:id="436"/>
    <w:bookmarkStart w:name="z838" w:id="437"/>
    <w:p>
      <w:pPr>
        <w:spacing w:after="0"/>
        <w:ind w:left="0"/>
        <w:jc w:val="both"/>
      </w:pPr>
      <w:r>
        <w:rPr>
          <w:rFonts w:ascii="Times New Roman"/>
          <w:b w:val="false"/>
          <w:i w:val="false"/>
          <w:color w:val="000000"/>
          <w:sz w:val="28"/>
        </w:rPr>
        <w:t>
      __________________________________________ ____________</w:t>
      </w:r>
    </w:p>
    <w:bookmarkEnd w:id="437"/>
    <w:bookmarkStart w:name="z839" w:id="438"/>
    <w:p>
      <w:pPr>
        <w:spacing w:after="0"/>
        <w:ind w:left="0"/>
        <w:jc w:val="both"/>
      </w:pPr>
      <w:r>
        <w:rPr>
          <w:rFonts w:ascii="Times New Roman"/>
          <w:b w:val="false"/>
          <w:i w:val="false"/>
          <w:color w:val="000000"/>
          <w:sz w:val="28"/>
        </w:rPr>
        <w:t>
      (тегi, аты, әкесінің аты (ол болған жағдайда)              (қолы)</w:t>
      </w:r>
    </w:p>
    <w:bookmarkEnd w:id="438"/>
    <w:bookmarkStart w:name="z840" w:id="439"/>
    <w:p>
      <w:pPr>
        <w:spacing w:after="0"/>
        <w:ind w:left="0"/>
        <w:jc w:val="both"/>
      </w:pPr>
      <w:r>
        <w:rPr>
          <w:rFonts w:ascii="Times New Roman"/>
          <w:b w:val="false"/>
          <w:i w:val="false"/>
          <w:color w:val="000000"/>
          <w:sz w:val="28"/>
        </w:rPr>
        <w:t>
      20____жылғы "_____" ____________</w:t>
      </w:r>
    </w:p>
    <w:bookmarkEnd w:id="439"/>
    <w:bookmarkStart w:name="z841" w:id="440"/>
    <w:p>
      <w:pPr>
        <w:spacing w:after="0"/>
        <w:ind w:left="0"/>
        <w:jc w:val="both"/>
      </w:pPr>
      <w:r>
        <w:rPr>
          <w:rFonts w:ascii="Times New Roman"/>
          <w:b w:val="false"/>
          <w:i w:val="false"/>
          <w:color w:val="000000"/>
          <w:sz w:val="28"/>
        </w:rPr>
        <w:t>
      Өтiнiштiң түскен күнi 20____жылғы "_____"</w:t>
      </w:r>
    </w:p>
    <w:bookmarkEnd w:id="440"/>
    <w:bookmarkStart w:name="z842" w:id="441"/>
    <w:p>
      <w:pPr>
        <w:spacing w:after="0"/>
        <w:ind w:left="0"/>
        <w:jc w:val="both"/>
      </w:pPr>
      <w:r>
        <w:rPr>
          <w:rFonts w:ascii="Times New Roman"/>
          <w:b w:val="false"/>
          <w:i w:val="false"/>
          <w:color w:val="000000"/>
          <w:sz w:val="28"/>
        </w:rPr>
        <w:t>
      _________________________________________________ __________</w:t>
      </w:r>
    </w:p>
    <w:bookmarkEnd w:id="441"/>
    <w:bookmarkStart w:name="z843" w:id="442"/>
    <w:p>
      <w:pPr>
        <w:spacing w:after="0"/>
        <w:ind w:left="0"/>
        <w:jc w:val="both"/>
      </w:pPr>
      <w:r>
        <w:rPr>
          <w:rFonts w:ascii="Times New Roman"/>
          <w:b w:val="false"/>
          <w:i w:val="false"/>
          <w:color w:val="000000"/>
          <w:sz w:val="28"/>
        </w:rPr>
        <w:t>
      (өтінішті қабылдаған тұлғаның тегi, аты, әкесінің аты (қолы) (ол болған жағдайда))</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туризм және спорт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"Спортшылар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жаттықтырушыларға өмір бойы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 сайынғы материалдық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қамсыздандыруды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тегi аты, әкесінің аты, (ол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 мекенжайы)</w:t>
            </w:r>
          </w:p>
        </w:tc>
      </w:tr>
    </w:tbl>
    <w:bookmarkStart w:name="z863" w:id="443"/>
    <w:p>
      <w:pPr>
        <w:spacing w:after="0"/>
        <w:ind w:left="0"/>
        <w:jc w:val="left"/>
      </w:pPr>
      <w:r>
        <w:rPr>
          <w:rFonts w:ascii="Times New Roman"/>
          <w:b/>
          <w:i w:val="false"/>
          <w:color w:val="000000"/>
        </w:rPr>
        <w:t xml:space="preserve"> Құжаттарды қабылдаудан бас тарту туралы қолхат</w:t>
      </w:r>
    </w:p>
    <w:bookmarkEnd w:id="443"/>
    <w:bookmarkStart w:name="z864" w:id="444"/>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(бұдан әрі – Мемлекеттік корпорация) филиалының № ___________ бөлімі ____________</w:t>
      </w:r>
    </w:p>
    <w:bookmarkEnd w:id="444"/>
    <w:bookmarkStart w:name="z865" w:id="445"/>
    <w:p>
      <w:pPr>
        <w:spacing w:after="0"/>
        <w:ind w:left="0"/>
        <w:jc w:val="both"/>
      </w:pPr>
      <w:r>
        <w:rPr>
          <w:rFonts w:ascii="Times New Roman"/>
          <w:b w:val="false"/>
          <w:i w:val="false"/>
          <w:color w:val="000000"/>
          <w:sz w:val="28"/>
        </w:rPr>
        <w:t>
      __________________________________________________________________________</w:t>
      </w:r>
    </w:p>
    <w:bookmarkEnd w:id="445"/>
    <w:bookmarkStart w:name="z866" w:id="446"/>
    <w:p>
      <w:pPr>
        <w:spacing w:after="0"/>
        <w:ind w:left="0"/>
        <w:jc w:val="both"/>
      </w:pPr>
      <w:r>
        <w:rPr>
          <w:rFonts w:ascii="Times New Roman"/>
          <w:b w:val="false"/>
          <w:i w:val="false"/>
          <w:color w:val="000000"/>
          <w:sz w:val="28"/>
        </w:rPr>
        <w:t>
                         (заңды мекенжайы көрсетілсін)</w:t>
      </w:r>
    </w:p>
    <w:bookmarkEnd w:id="446"/>
    <w:bookmarkStart w:name="z867" w:id="447"/>
    <w:p>
      <w:pPr>
        <w:spacing w:after="0"/>
        <w:ind w:left="0"/>
        <w:jc w:val="both"/>
      </w:pPr>
      <w:r>
        <w:rPr>
          <w:rFonts w:ascii="Times New Roman"/>
          <w:b w:val="false"/>
          <w:i w:val="false"/>
          <w:color w:val="000000"/>
          <w:sz w:val="28"/>
        </w:rPr>
        <w:t>
      Сіздің мемлекеттік қызмет көрсетуге қойылатын негізгі талаптар тізбесінің 8-тармағында көзделген құжаттар топтамасын толық ұсынбағаныңызға байланысты "Спортшылар мен жаттықтырушыларға өмір бойы ай сайынғы материалдық қамсыздандыруды төлеу" мемлекеттік қызметін көрсетуге құжаттарды қабылдаудан бас тартады, атап айтқанда құжаттардың қолданылу мерзімі өтіп кеткен және (немесе) жоқ құжаттардың атауы:</w:t>
      </w:r>
    </w:p>
    <w:bookmarkEnd w:id="447"/>
    <w:bookmarkStart w:name="z868" w:id="448"/>
    <w:p>
      <w:pPr>
        <w:spacing w:after="0"/>
        <w:ind w:left="0"/>
        <w:jc w:val="both"/>
      </w:pPr>
      <w:r>
        <w:rPr>
          <w:rFonts w:ascii="Times New Roman"/>
          <w:b w:val="false"/>
          <w:i w:val="false"/>
          <w:color w:val="000000"/>
          <w:sz w:val="28"/>
        </w:rPr>
        <w:t>
      1)____________________________________________________________;</w:t>
      </w:r>
    </w:p>
    <w:bookmarkEnd w:id="448"/>
    <w:bookmarkStart w:name="z869" w:id="449"/>
    <w:p>
      <w:pPr>
        <w:spacing w:after="0"/>
        <w:ind w:left="0"/>
        <w:jc w:val="both"/>
      </w:pPr>
      <w:r>
        <w:rPr>
          <w:rFonts w:ascii="Times New Roman"/>
          <w:b w:val="false"/>
          <w:i w:val="false"/>
          <w:color w:val="000000"/>
          <w:sz w:val="28"/>
        </w:rPr>
        <w:t>
      2)____________________________________________________________;</w:t>
      </w:r>
    </w:p>
    <w:bookmarkEnd w:id="449"/>
    <w:bookmarkStart w:name="z870" w:id="450"/>
    <w:p>
      <w:pPr>
        <w:spacing w:after="0"/>
        <w:ind w:left="0"/>
        <w:jc w:val="both"/>
      </w:pPr>
      <w:r>
        <w:rPr>
          <w:rFonts w:ascii="Times New Roman"/>
          <w:b w:val="false"/>
          <w:i w:val="false"/>
          <w:color w:val="000000"/>
          <w:sz w:val="28"/>
        </w:rPr>
        <w:t>
      3)____________________________________________________________.</w:t>
      </w:r>
    </w:p>
    <w:bookmarkEnd w:id="450"/>
    <w:bookmarkStart w:name="z871" w:id="451"/>
    <w:p>
      <w:pPr>
        <w:spacing w:after="0"/>
        <w:ind w:left="0"/>
        <w:jc w:val="both"/>
      </w:pPr>
      <w:r>
        <w:rPr>
          <w:rFonts w:ascii="Times New Roman"/>
          <w:b w:val="false"/>
          <w:i w:val="false"/>
          <w:color w:val="000000"/>
          <w:sz w:val="28"/>
        </w:rPr>
        <w:t>
      Осы қолхат әр тарапқа бір-бірден 2 данада жасалды.</w:t>
      </w:r>
    </w:p>
    <w:bookmarkEnd w:id="451"/>
    <w:bookmarkStart w:name="z872" w:id="452"/>
    <w:p>
      <w:pPr>
        <w:spacing w:after="0"/>
        <w:ind w:left="0"/>
        <w:jc w:val="both"/>
      </w:pPr>
      <w:r>
        <w:rPr>
          <w:rFonts w:ascii="Times New Roman"/>
          <w:b w:val="false"/>
          <w:i w:val="false"/>
          <w:color w:val="000000"/>
          <w:sz w:val="28"/>
        </w:rPr>
        <w:t>
      Мемлекеттік корпорацияның қызметкері:</w:t>
      </w:r>
    </w:p>
    <w:bookmarkEnd w:id="452"/>
    <w:bookmarkStart w:name="z873" w:id="453"/>
    <w:p>
      <w:pPr>
        <w:spacing w:after="0"/>
        <w:ind w:left="0"/>
        <w:jc w:val="both"/>
      </w:pPr>
      <w:r>
        <w:rPr>
          <w:rFonts w:ascii="Times New Roman"/>
          <w:b w:val="false"/>
          <w:i w:val="false"/>
          <w:color w:val="000000"/>
          <w:sz w:val="28"/>
        </w:rPr>
        <w:t>
      ______________________________________________ ______________</w:t>
      </w:r>
    </w:p>
    <w:bookmarkEnd w:id="453"/>
    <w:bookmarkStart w:name="z874" w:id="454"/>
    <w:p>
      <w:pPr>
        <w:spacing w:after="0"/>
        <w:ind w:left="0"/>
        <w:jc w:val="both"/>
      </w:pPr>
      <w:r>
        <w:rPr>
          <w:rFonts w:ascii="Times New Roman"/>
          <w:b w:val="false"/>
          <w:i w:val="false"/>
          <w:color w:val="000000"/>
          <w:sz w:val="28"/>
        </w:rPr>
        <w:t>
      (тегі, аты, әкесінің аты (ол болған жағдайда)             (қолы)</w:t>
      </w:r>
    </w:p>
    <w:bookmarkEnd w:id="454"/>
    <w:bookmarkStart w:name="z875" w:id="455"/>
    <w:p>
      <w:pPr>
        <w:spacing w:after="0"/>
        <w:ind w:left="0"/>
        <w:jc w:val="both"/>
      </w:pPr>
      <w:r>
        <w:rPr>
          <w:rFonts w:ascii="Times New Roman"/>
          <w:b w:val="false"/>
          <w:i w:val="false"/>
          <w:color w:val="000000"/>
          <w:sz w:val="28"/>
        </w:rPr>
        <w:t>
      Орындаушы:___________________________________ ______________</w:t>
      </w:r>
    </w:p>
    <w:bookmarkEnd w:id="455"/>
    <w:bookmarkStart w:name="z876" w:id="456"/>
    <w:p>
      <w:pPr>
        <w:spacing w:after="0"/>
        <w:ind w:left="0"/>
        <w:jc w:val="both"/>
      </w:pPr>
      <w:r>
        <w:rPr>
          <w:rFonts w:ascii="Times New Roman"/>
          <w:b w:val="false"/>
          <w:i w:val="false"/>
          <w:color w:val="000000"/>
          <w:sz w:val="28"/>
        </w:rPr>
        <w:t>
      (тегі, аты, әкесінің аты (ол болған жағдайда)             (қолы)</w:t>
      </w:r>
    </w:p>
    <w:bookmarkEnd w:id="456"/>
    <w:bookmarkStart w:name="z877" w:id="457"/>
    <w:p>
      <w:pPr>
        <w:spacing w:after="0"/>
        <w:ind w:left="0"/>
        <w:jc w:val="both"/>
      </w:pPr>
      <w:r>
        <w:rPr>
          <w:rFonts w:ascii="Times New Roman"/>
          <w:b w:val="false"/>
          <w:i w:val="false"/>
          <w:color w:val="000000"/>
          <w:sz w:val="28"/>
        </w:rPr>
        <w:t>
      Байланыс телефонының нөмірі __________________________________</w:t>
      </w:r>
    </w:p>
    <w:bookmarkEnd w:id="457"/>
    <w:bookmarkStart w:name="z878" w:id="458"/>
    <w:p>
      <w:pPr>
        <w:spacing w:after="0"/>
        <w:ind w:left="0"/>
        <w:jc w:val="both"/>
      </w:pPr>
      <w:r>
        <w:rPr>
          <w:rFonts w:ascii="Times New Roman"/>
          <w:b w:val="false"/>
          <w:i w:val="false"/>
          <w:color w:val="000000"/>
          <w:sz w:val="28"/>
        </w:rPr>
        <w:t>
      Алдым:__________________________________________ _____________</w:t>
      </w:r>
    </w:p>
    <w:bookmarkEnd w:id="458"/>
    <w:bookmarkStart w:name="z879" w:id="459"/>
    <w:p>
      <w:pPr>
        <w:spacing w:after="0"/>
        <w:ind w:left="0"/>
        <w:jc w:val="both"/>
      </w:pPr>
      <w:r>
        <w:rPr>
          <w:rFonts w:ascii="Times New Roman"/>
          <w:b w:val="false"/>
          <w:i w:val="false"/>
          <w:color w:val="000000"/>
          <w:sz w:val="28"/>
        </w:rPr>
        <w:t>
      (көрсетілетін қызметті алушының тегі, аты, әкесінің аты       (қолы)</w:t>
      </w:r>
    </w:p>
    <w:bookmarkEnd w:id="459"/>
    <w:bookmarkStart w:name="z880" w:id="460"/>
    <w:p>
      <w:pPr>
        <w:spacing w:after="0"/>
        <w:ind w:left="0"/>
        <w:jc w:val="both"/>
      </w:pPr>
      <w:r>
        <w:rPr>
          <w:rFonts w:ascii="Times New Roman"/>
          <w:b w:val="false"/>
          <w:i w:val="false"/>
          <w:color w:val="000000"/>
          <w:sz w:val="28"/>
        </w:rPr>
        <w:t>
      (ол болған жағдайда)</w:t>
      </w:r>
    </w:p>
    <w:bookmarkEnd w:id="460"/>
    <w:bookmarkStart w:name="z881" w:id="461"/>
    <w:p>
      <w:pPr>
        <w:spacing w:after="0"/>
        <w:ind w:left="0"/>
        <w:jc w:val="both"/>
      </w:pPr>
      <w:r>
        <w:rPr>
          <w:rFonts w:ascii="Times New Roman"/>
          <w:b w:val="false"/>
          <w:i w:val="false"/>
          <w:color w:val="000000"/>
          <w:sz w:val="28"/>
        </w:rPr>
        <w:t>
      20__ жылғы "___"_________</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129 бұйрыққа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мен спортты</w:t>
            </w:r>
            <w:r>
              <w:br/>
            </w:r>
            <w:r>
              <w:rPr>
                <w:rFonts w:ascii="Times New Roman"/>
                <w:b w:val="false"/>
                <w:i w:val="false"/>
                <w:color w:val="000000"/>
                <w:sz w:val="20"/>
              </w:rPr>
              <w:t>дамытуға бағытталған</w:t>
            </w:r>
            <w:r>
              <w:br/>
            </w:r>
            <w:r>
              <w:rPr>
                <w:rFonts w:ascii="Times New Roman"/>
                <w:b w:val="false"/>
                <w:i w:val="false"/>
                <w:color w:val="000000"/>
                <w:sz w:val="20"/>
              </w:rPr>
              <w:t>бюджеттен тыс ақшаны бөлу</w:t>
            </w:r>
            <w:r>
              <w:br/>
            </w:r>
            <w:r>
              <w:rPr>
                <w:rFonts w:ascii="Times New Roman"/>
                <w:b w:val="false"/>
                <w:i w:val="false"/>
                <w:color w:val="000000"/>
                <w:sz w:val="20"/>
              </w:rPr>
              <w:t>жөніндегі бірыңғай операторды</w:t>
            </w:r>
            <w:r>
              <w:br/>
            </w:r>
            <w:r>
              <w:rPr>
                <w:rFonts w:ascii="Times New Roman"/>
                <w:b w:val="false"/>
                <w:i w:val="false"/>
                <w:color w:val="000000"/>
                <w:sz w:val="20"/>
              </w:rPr>
              <w:t>айқындау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Кімге:</w:t>
            </w:r>
            <w:r>
              <w:br/>
            </w:r>
            <w:r>
              <w:rPr>
                <w:rFonts w:ascii="Times New Roman"/>
                <w:b w:val="false"/>
                <w:i w:val="false"/>
                <w:color w:val="000000"/>
                <w:sz w:val="20"/>
              </w:rPr>
              <w:t>Дене шынықтыру мен спортты</w:t>
            </w:r>
            <w:r>
              <w:br/>
            </w:r>
            <w:r>
              <w:rPr>
                <w:rFonts w:ascii="Times New Roman"/>
                <w:b w:val="false"/>
                <w:i w:val="false"/>
                <w:color w:val="000000"/>
                <w:sz w:val="20"/>
              </w:rPr>
              <w:t>дамытуға бағытталған</w:t>
            </w:r>
            <w:r>
              <w:br/>
            </w:r>
            <w:r>
              <w:rPr>
                <w:rFonts w:ascii="Times New Roman"/>
                <w:b w:val="false"/>
                <w:i w:val="false"/>
                <w:color w:val="000000"/>
                <w:sz w:val="20"/>
              </w:rPr>
              <w:t>бюджеттен тыс ақшаны бөлу</w:t>
            </w:r>
            <w:r>
              <w:br/>
            </w:r>
            <w:r>
              <w:rPr>
                <w:rFonts w:ascii="Times New Roman"/>
                <w:b w:val="false"/>
                <w:i w:val="false"/>
                <w:color w:val="000000"/>
                <w:sz w:val="20"/>
              </w:rPr>
              <w:t>жөніндегі бірыңғай</w:t>
            </w:r>
            <w:r>
              <w:br/>
            </w:r>
            <w:r>
              <w:rPr>
                <w:rFonts w:ascii="Times New Roman"/>
                <w:b w:val="false"/>
                <w:i w:val="false"/>
                <w:color w:val="000000"/>
                <w:sz w:val="20"/>
              </w:rPr>
              <w:t>операторларды айқындау</w:t>
            </w:r>
            <w:r>
              <w:br/>
            </w:r>
            <w:r>
              <w:rPr>
                <w:rFonts w:ascii="Times New Roman"/>
                <w:b w:val="false"/>
                <w:i w:val="false"/>
                <w:color w:val="000000"/>
                <w:sz w:val="20"/>
              </w:rPr>
              <w:t>жөніндегі комиссия төрағасына</w:t>
            </w:r>
            <w:r>
              <w:br/>
            </w: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атауын</w:t>
            </w:r>
            <w:r>
              <w:br/>
            </w:r>
            <w:r>
              <w:rPr>
                <w:rFonts w:ascii="Times New Roman"/>
                <w:b w:val="false"/>
                <w:i w:val="false"/>
                <w:color w:val="000000"/>
                <w:sz w:val="20"/>
              </w:rPr>
              <w:t>көрсету, заңды мекенжайы,</w:t>
            </w:r>
            <w:r>
              <w:br/>
            </w:r>
            <w:r>
              <w:rPr>
                <w:rFonts w:ascii="Times New Roman"/>
                <w:b w:val="false"/>
                <w:i w:val="false"/>
                <w:color w:val="000000"/>
                <w:sz w:val="20"/>
              </w:rPr>
              <w:t>телефон нөмірі, электрондық</w:t>
            </w:r>
            <w:r>
              <w:br/>
            </w:r>
            <w:r>
              <w:rPr>
                <w:rFonts w:ascii="Times New Roman"/>
                <w:b w:val="false"/>
                <w:i w:val="false"/>
                <w:color w:val="000000"/>
                <w:sz w:val="20"/>
              </w:rPr>
              <w:t>пошта мекенжайы)</w:t>
            </w:r>
          </w:p>
        </w:tc>
      </w:tr>
    </w:tbl>
    <w:bookmarkStart w:name="z885" w:id="462"/>
    <w:p>
      <w:pPr>
        <w:spacing w:after="0"/>
        <w:ind w:left="0"/>
        <w:jc w:val="left"/>
      </w:pPr>
      <w:r>
        <w:rPr>
          <w:rFonts w:ascii="Times New Roman"/>
          <w:b/>
          <w:i w:val="false"/>
          <w:color w:val="000000"/>
        </w:rPr>
        <w:t xml:space="preserve"> Дене шынықтыру мен спортты дамытуға бағытталған бюджеттен тыс ақшаны бөлу жөніндегі бірыңғай операторды айқындау бойынша конкурсына қатысуға өтініш</w:t>
      </w:r>
    </w:p>
    <w:bookmarkEnd w:id="462"/>
    <w:bookmarkStart w:name="z886" w:id="463"/>
    <w:p>
      <w:pPr>
        <w:spacing w:after="0"/>
        <w:ind w:left="0"/>
        <w:jc w:val="both"/>
      </w:pPr>
      <w:r>
        <w:rPr>
          <w:rFonts w:ascii="Times New Roman"/>
          <w:b w:val="false"/>
          <w:i w:val="false"/>
          <w:color w:val="000000"/>
          <w:sz w:val="28"/>
        </w:rPr>
        <w:t>
      Осы өтінішпен______________________________________________________</w:t>
      </w:r>
    </w:p>
    <w:bookmarkEnd w:id="463"/>
    <w:bookmarkStart w:name="z887" w:id="464"/>
    <w:p>
      <w:pPr>
        <w:spacing w:after="0"/>
        <w:ind w:left="0"/>
        <w:jc w:val="both"/>
      </w:pPr>
      <w:r>
        <w:rPr>
          <w:rFonts w:ascii="Times New Roman"/>
          <w:b w:val="false"/>
          <w:i w:val="false"/>
          <w:color w:val="000000"/>
          <w:sz w:val="28"/>
        </w:rPr>
        <w:t>
      ___________________________________________________________________</w:t>
      </w:r>
    </w:p>
    <w:bookmarkEnd w:id="464"/>
    <w:bookmarkStart w:name="z888" w:id="465"/>
    <w:p>
      <w:pPr>
        <w:spacing w:after="0"/>
        <w:ind w:left="0"/>
        <w:jc w:val="both"/>
      </w:pPr>
      <w:r>
        <w:rPr>
          <w:rFonts w:ascii="Times New Roman"/>
          <w:b w:val="false"/>
          <w:i w:val="false"/>
          <w:color w:val="000000"/>
          <w:sz w:val="28"/>
        </w:rPr>
        <w:t>
                         (өтініш берушінің толық атауын көрсету)</w:t>
      </w:r>
    </w:p>
    <w:bookmarkEnd w:id="465"/>
    <w:bookmarkStart w:name="z889" w:id="466"/>
    <w:p>
      <w:pPr>
        <w:spacing w:after="0"/>
        <w:ind w:left="0"/>
        <w:jc w:val="both"/>
      </w:pPr>
      <w:r>
        <w:rPr>
          <w:rFonts w:ascii="Times New Roman"/>
          <w:b w:val="false"/>
          <w:i w:val="false"/>
          <w:color w:val="000000"/>
          <w:sz w:val="28"/>
        </w:rPr>
        <w:t>
      бағыты бойынша дене шынықтыру мен спортты дамытуға бағытталған бюджеттен тыс ақшаны бөлу жөніндегі бірыңғай операторды айқындау бойынша конкурсына қатысуға ниетті.</w:t>
      </w:r>
    </w:p>
    <w:bookmarkEnd w:id="466"/>
    <w:bookmarkStart w:name="z890" w:id="467"/>
    <w:p>
      <w:pPr>
        <w:spacing w:after="0"/>
        <w:ind w:left="0"/>
        <w:jc w:val="both"/>
      </w:pPr>
      <w:r>
        <w:rPr>
          <w:rFonts w:ascii="Times New Roman"/>
          <w:b w:val="false"/>
          <w:i w:val="false"/>
          <w:color w:val="000000"/>
          <w:sz w:val="28"/>
        </w:rPr>
        <w:t xml:space="preserve">
      Қазақстан Республикасы "Дербес деректер және оларды қорғау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цифрлық жүйелерде қамтылған заңмен қорғалатын құпияны құрайтын мәліметтерді пайдалануға келісемін.</w:t>
      </w:r>
    </w:p>
    <w:bookmarkEnd w:id="467"/>
    <w:bookmarkStart w:name="z891" w:id="468"/>
    <w:p>
      <w:pPr>
        <w:spacing w:after="0"/>
        <w:ind w:left="0"/>
        <w:jc w:val="both"/>
      </w:pPr>
      <w:r>
        <w:rPr>
          <w:rFonts w:ascii="Times New Roman"/>
          <w:b w:val="false"/>
          <w:i w:val="false"/>
          <w:color w:val="000000"/>
          <w:sz w:val="28"/>
        </w:rPr>
        <w:t>
      Өтінімді толтыру күні: : 20___ жылғы "____"__________.</w:t>
      </w:r>
    </w:p>
    <w:bookmarkEnd w:id="468"/>
    <w:bookmarkStart w:name="z892" w:id="469"/>
    <w:p>
      <w:pPr>
        <w:spacing w:after="0"/>
        <w:ind w:left="0"/>
        <w:jc w:val="both"/>
      </w:pPr>
      <w:r>
        <w:rPr>
          <w:rFonts w:ascii="Times New Roman"/>
          <w:b w:val="false"/>
          <w:i w:val="false"/>
          <w:color w:val="000000"/>
          <w:sz w:val="28"/>
        </w:rPr>
        <w:t>
      Лауазымы (қолы)</w:t>
      </w:r>
    </w:p>
    <w:bookmarkEnd w:id="469"/>
    <w:bookmarkStart w:name="z893" w:id="470"/>
    <w:p>
      <w:pPr>
        <w:spacing w:after="0"/>
        <w:ind w:left="0"/>
        <w:jc w:val="both"/>
      </w:pPr>
      <w:r>
        <w:rPr>
          <w:rFonts w:ascii="Times New Roman"/>
          <w:b w:val="false"/>
          <w:i w:val="false"/>
          <w:color w:val="000000"/>
          <w:sz w:val="28"/>
        </w:rPr>
        <w:t>
      Т.А.Ә. (ол болған жағдайда)</w:t>
      </w:r>
    </w:p>
    <w:bookmarkEnd w:id="470"/>
    <w:bookmarkStart w:name="z894" w:id="471"/>
    <w:p>
      <w:pPr>
        <w:spacing w:after="0"/>
        <w:ind w:left="0"/>
        <w:jc w:val="both"/>
      </w:pPr>
      <w:r>
        <w:rPr>
          <w:rFonts w:ascii="Times New Roman"/>
          <w:b w:val="false"/>
          <w:i w:val="false"/>
          <w:color w:val="000000"/>
          <w:sz w:val="28"/>
        </w:rPr>
        <w:t>
      Мөр орыны (болған жағдайда)</w:t>
      </w:r>
    </w:p>
    <w:bookmarkEnd w:id="4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