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bc90" w14:textId="42db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26 маусымдағы № 49/қе бұйрығы. Қазақстан Республикасының Әділет министрлігінде 2026 жылғы 30 маусымда № 39144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ақпараттық қауіпсіздікті қамтамасыз ету және жедел-іздестіру іс-шараларын жүргізуге арналған арнайы техникалық құралдар саласында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"Киберқауіпсіздікті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4"/>
    <w:bookmarkStart w:name="z9" w:id="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"Ақпаратты криптографиялық қорғау құралдарын әзірлеуге арналған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13" w:id="8"/>
    <w:p>
      <w:pPr>
        <w:spacing w:after="0"/>
        <w:ind w:left="0"/>
        <w:jc w:val="both"/>
      </w:pPr>
      <w:r>
        <w:rPr>
          <w:rFonts w:ascii="Times New Roman"/>
          <w:b w:val="false"/>
          <w:i w:val="false"/>
          <w:color w:val="000000"/>
          <w:sz w:val="28"/>
        </w:rPr>
        <w:t xml:space="preserve">
      "3)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3-қосымшаға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"Шифрлау (криптографиялық) құралдарын қамтитын тауарлардың (өнімдердің) сипаттамасы туралы нотификацияларды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"Ақпаратты криптографиялық қорғау құралдарын өткізуге (оның ішінде өзгеше беруге)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6"/>
    <w:bookmarkStart w:name="z22" w:id="17"/>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xml:space="preserve">
      3.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тоғызыншы абзацтарын қоспағанда, оның алғашқы ресми жарияланған күнінен кейін күнтізбелік он күн өткен соң қолданысқа енгізіледі.</w:t>
      </w:r>
    </w:p>
    <w:bookmarkEnd w:id="18"/>
    <w:bookmarkStart w:name="z24" w:id="19"/>
    <w:p>
      <w:pPr>
        <w:spacing w:after="0"/>
        <w:ind w:left="0"/>
        <w:jc w:val="both"/>
      </w:pPr>
      <w:r>
        <w:rPr>
          <w:rFonts w:ascii="Times New Roman"/>
          <w:b w:val="false"/>
          <w:i w:val="false"/>
          <w:color w:val="000000"/>
          <w:sz w:val="28"/>
        </w:rPr>
        <w:t>
      2026 жылдың 12 шілдесіне дейін мыналар белгіленсін:</w:t>
      </w:r>
    </w:p>
    <w:bookmarkEnd w:id="19"/>
    <w:bookmarkStart w:name="z25" w:id="2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тоғызыншы абзацтары мынадай редакцияда қолданылады:</w:t>
      </w:r>
    </w:p>
    <w:bookmarkEnd w:id="20"/>
    <w:bookmarkStart w:name="z26" w:id="21"/>
    <w:p>
      <w:pPr>
        <w:spacing w:after="0"/>
        <w:ind w:left="0"/>
        <w:jc w:val="both"/>
      </w:pPr>
      <w:r>
        <w:rPr>
          <w:rFonts w:ascii="Times New Roman"/>
          <w:b w:val="false"/>
          <w:i w:val="false"/>
          <w:color w:val="000000"/>
          <w:sz w:val="28"/>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w:t>
      </w:r>
    </w:p>
    <w:bookmarkEnd w:id="21"/>
    <w:bookmarkStart w:name="z27" w:id="22"/>
    <w:p>
      <w:pPr>
        <w:spacing w:after="0"/>
        <w:ind w:left="0"/>
        <w:jc w:val="both"/>
      </w:pPr>
      <w:r>
        <w:rPr>
          <w:rFonts w:ascii="Times New Roman"/>
          <w:b w:val="false"/>
          <w:i w:val="false"/>
          <w:color w:val="000000"/>
          <w:sz w:val="28"/>
        </w:rPr>
        <w:t>
      "3)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осы бұйрыққа 3-қосымшаға сәйкес;";</w:t>
      </w:r>
    </w:p>
    <w:bookmarkEnd w:id="22"/>
    <w:bookmarkStart w:name="z28" w:id="23"/>
    <w:p>
      <w:pPr>
        <w:spacing w:after="0"/>
        <w:ind w:left="0"/>
        <w:jc w:val="both"/>
      </w:pPr>
      <w:r>
        <w:rPr>
          <w:rFonts w:ascii="Times New Roman"/>
          <w:b w:val="false"/>
          <w:i w:val="false"/>
          <w:color w:val="000000"/>
          <w:sz w:val="28"/>
        </w:rPr>
        <w:t>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қағидаларының 3-тармағы, 4-тармағының үшінші және бесінші бөліктері, 6-тармағы мынадай редакцияда қолданылады:</w:t>
      </w:r>
    </w:p>
    <w:bookmarkEnd w:id="23"/>
    <w:bookmarkStart w:name="z29" w:id="24"/>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24"/>
    <w:bookmarkStart w:name="z30" w:id="25"/>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25"/>
    <w:bookmarkStart w:name="z31" w:id="26"/>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бұйрығымен айқындалған </w:t>
      </w:r>
      <w:r>
        <w:rPr>
          <w:rFonts w:ascii="Times New Roman"/>
          <w:b w:val="false"/>
          <w:i w:val="false"/>
          <w:color w:val="000000"/>
          <w:sz w:val="28"/>
        </w:rPr>
        <w:t>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26"/>
    <w:bookmarkStart w:name="z32" w:id="27"/>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27"/>
    <w:bookmarkStart w:name="z33" w:id="28"/>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28"/>
    <w:bookmarkStart w:name="z34" w:id="29"/>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29"/>
    <w:bookmarkStart w:name="z35" w:id="30"/>
    <w:p>
      <w:pPr>
        <w:spacing w:after="0"/>
        <w:ind w:left="0"/>
        <w:jc w:val="both"/>
      </w:pPr>
      <w:r>
        <w:rPr>
          <w:rFonts w:ascii="Times New Roman"/>
          <w:b w:val="false"/>
          <w:i w:val="false"/>
          <w:color w:val="000000"/>
          <w:sz w:val="28"/>
        </w:rPr>
        <w:t>
      "Ақпаратты криптографиялық қорғау құралдарын әзірлеуге арналған лицензия беру" мемлекеттік қызмет көрсету қағидаларының 3-тармағы, 4-тармағының үшінші және бесінші бөліктері, 6-тармағы мынадай редакцияда қолданылады:</w:t>
      </w:r>
    </w:p>
    <w:bookmarkEnd w:id="30"/>
    <w:bookmarkStart w:name="z36" w:id="31"/>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31"/>
    <w:bookmarkStart w:name="z37" w:id="32"/>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32"/>
    <w:bookmarkStart w:name="z38" w:id="33"/>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33"/>
    <w:bookmarkStart w:name="z39" w:id="34"/>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34"/>
    <w:bookmarkStart w:name="z40" w:id="35"/>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35"/>
    <w:bookmarkStart w:name="z41" w:id="36"/>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36"/>
    <w:bookmarkStart w:name="z42" w:id="37"/>
    <w:p>
      <w:pPr>
        <w:spacing w:after="0"/>
        <w:ind w:left="0"/>
        <w:jc w:val="both"/>
      </w:pPr>
      <w:r>
        <w:rPr>
          <w:rFonts w:ascii="Times New Roman"/>
          <w:b w:val="false"/>
          <w:i w:val="false"/>
          <w:color w:val="000000"/>
          <w:sz w:val="28"/>
        </w:rPr>
        <w:t>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қағидаларының 1, 3-тармақтары, 4-тармағының бірінші, үшінші, бесінші, оныншы және он бірінші бөліктері, 6-тармағы мынадай редакцияда қолданылады:</w:t>
      </w:r>
    </w:p>
    <w:bookmarkEnd w:id="37"/>
    <w:bookmarkStart w:name="z43" w:id="38"/>
    <w:p>
      <w:pPr>
        <w:spacing w:after="0"/>
        <w:ind w:left="0"/>
        <w:jc w:val="both"/>
      </w:pPr>
      <w:r>
        <w:rPr>
          <w:rFonts w:ascii="Times New Roman"/>
          <w:b w:val="false"/>
          <w:i w:val="false"/>
          <w:color w:val="000000"/>
          <w:sz w:val="28"/>
        </w:rPr>
        <w:t xml:space="preserve">
      "1. Осы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көрсетудің кіші түрлері үшін бірыңғай тәртібін (бұдан әрі – мемлекеттік көрсетілетін қызмет) айқындайды:</w:t>
      </w:r>
    </w:p>
    <w:bookmarkEnd w:id="38"/>
    <w:bookmarkStart w:name="z44" w:id="39"/>
    <w:p>
      <w:pPr>
        <w:spacing w:after="0"/>
        <w:ind w:left="0"/>
        <w:jc w:val="both"/>
      </w:pPr>
      <w:r>
        <w:rPr>
          <w:rFonts w:ascii="Times New Roman"/>
          <w:b w:val="false"/>
          <w:i w:val="false"/>
          <w:color w:val="000000"/>
          <w:sz w:val="28"/>
        </w:rPr>
        <w:t>
      1) ақпарат таралып кететін техникалық арналарды және жедел-іздестіру іс-шараларын жүргізуге арналған арнаулы техникалық құралдарды анықтау;</w:t>
      </w:r>
    </w:p>
    <w:bookmarkEnd w:id="39"/>
    <w:bookmarkStart w:name="z45" w:id="40"/>
    <w:p>
      <w:pPr>
        <w:spacing w:after="0"/>
        <w:ind w:left="0"/>
        <w:jc w:val="both"/>
      </w:pPr>
      <w:r>
        <w:rPr>
          <w:rFonts w:ascii="Times New Roman"/>
          <w:b w:val="false"/>
          <w:i w:val="false"/>
          <w:color w:val="000000"/>
          <w:sz w:val="28"/>
        </w:rPr>
        <w:t>
      2) ақпараттық қауіпсіздіктің жедел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bookmarkEnd w:id="40"/>
    <w:bookmarkStart w:name="z46" w:id="41"/>
    <w:p>
      <w:pPr>
        <w:spacing w:after="0"/>
        <w:ind w:left="0"/>
        <w:jc w:val="both"/>
      </w:pPr>
      <w:r>
        <w:rPr>
          <w:rFonts w:ascii="Times New Roman"/>
          <w:b w:val="false"/>
          <w:i w:val="false"/>
          <w:color w:val="000000"/>
          <w:sz w:val="28"/>
        </w:rPr>
        <w:t>
      3) ақпараттық 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bookmarkEnd w:id="41"/>
    <w:bookmarkStart w:name="z47" w:id="42"/>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8-тармағы 1) тармақшасында көрсетілген құжаттардың электрондық көшірмелерін жолдайды.";</w:t>
      </w:r>
    </w:p>
    <w:bookmarkEnd w:id="42"/>
    <w:bookmarkStart w:name="z48" w:id="43"/>
    <w:p>
      <w:pPr>
        <w:spacing w:after="0"/>
        <w:ind w:left="0"/>
        <w:jc w:val="both"/>
      </w:pPr>
      <w:r>
        <w:rPr>
          <w:rFonts w:ascii="Times New Roman"/>
          <w:b w:val="false"/>
          <w:i w:val="false"/>
          <w:color w:val="000000"/>
          <w:sz w:val="28"/>
        </w:rPr>
        <w:t>
      "4.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(бұдан әрі – лицензия) беру өтініші, ол тіркелген күнінен бастап 15 жұмыс күні ішінде қарастырылады.";</w:t>
      </w:r>
    </w:p>
    <w:bookmarkEnd w:id="43"/>
    <w:bookmarkStart w:name="z49" w:id="44"/>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("электрондық үкімет" төлем шлюзі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44"/>
    <w:bookmarkStart w:name="z50" w:id="45"/>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"Ақпараттық 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45"/>
    <w:bookmarkStart w:name="z51" w:id="46"/>
    <w:p>
      <w:pPr>
        <w:spacing w:after="0"/>
        <w:ind w:left="0"/>
        <w:jc w:val="both"/>
      </w:pPr>
      <w:r>
        <w:rPr>
          <w:rFonts w:ascii="Times New Roman"/>
          <w:b w:val="false"/>
          <w:i w:val="false"/>
          <w:color w:val="000000"/>
          <w:sz w:val="28"/>
        </w:rPr>
        <w:t>
      "Көрсетілетін қызметті беруші көрсетілетін қызмет алушысына барумен профилактикалық бақылауды жүзеге асырғаннан кейін ақпарат таралып кететін техникалық арналарды және жедел-іздестіру іс-шараларын жүргізуге арналған, сондай-ақ ақпараттық қауіпсіздіктің жедел орталығы қызметінің және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сынақтарды тапсыру нәтижелері негізінде ұсынылған мамандардың білім деңгейіне тексеруді орындайды.";</w:t>
      </w:r>
    </w:p>
    <w:bookmarkEnd w:id="46"/>
    <w:bookmarkStart w:name="z52" w:id="47"/>
    <w:p>
      <w:pPr>
        <w:spacing w:after="0"/>
        <w:ind w:left="0"/>
        <w:jc w:val="both"/>
      </w:pPr>
      <w:r>
        <w:rPr>
          <w:rFonts w:ascii="Times New Roman"/>
          <w:b w:val="false"/>
          <w:i w:val="false"/>
          <w:color w:val="000000"/>
          <w:sz w:val="28"/>
        </w:rPr>
        <w:t>
      "Ақпарат таралып кететін техникалық арналарды және жедел-іздестіру іс-шараларын жүргізуге арналған, ақпараттық қауіпсіздіктің жедел орталығы қызметінің немесе ақпараттық 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сынағын тапсыру талап етілмейді.";</w:t>
      </w:r>
    </w:p>
    <w:bookmarkEnd w:id="47"/>
    <w:bookmarkStart w:name="z53" w:id="48"/>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48"/>
    <w:bookmarkStart w:name="z54" w:id="49"/>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үкiметтiң" ақпараттық-коммуникациялық инфрақұрылымының операторына жолдауды қамтамасыз етеді.</w:t>
      </w:r>
    </w:p>
    <w:bookmarkEnd w:id="49"/>
    <w:bookmarkStart w:name="z55" w:id="50"/>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50"/>
    <w:bookmarkStart w:name="z56" w:id="51"/>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қағидаларының 3-тармағы, 4-тармағының төртінші бөлігі, 5-тармағы мынадай редакцияда қолданылады:</w:t>
      </w:r>
    </w:p>
    <w:bookmarkEnd w:id="51"/>
    <w:bookmarkStart w:name="z57" w:id="5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52"/>
    <w:bookmarkStart w:name="z58" w:id="53"/>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қызметті жүзеге асыруға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53"/>
    <w:bookmarkStart w:name="z59" w:id="54"/>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54"/>
    <w:bookmarkStart w:name="z60" w:id="55"/>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үкіметтің" ақпараттық-коммуникациялық инфрақұрылымының операторына жолдауды қамтамасыз етеді.</w:t>
      </w:r>
    </w:p>
    <w:bookmarkEnd w:id="55"/>
    <w:bookmarkStart w:name="z61" w:id="56"/>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56"/>
    <w:bookmarkStart w:name="z62" w:id="57"/>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қағидаларының 3-тармағы, 4-тармағының төртінші бөлігі, 5-тармағы мынадай редакцияда қолданылады:</w:t>
      </w:r>
    </w:p>
    <w:bookmarkEnd w:id="57"/>
    <w:bookmarkStart w:name="z63" w:id="58"/>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58"/>
    <w:bookmarkStart w:name="z64" w:id="59"/>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 туралы қызметпен айналысу үшін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59"/>
    <w:bookmarkStart w:name="z65" w:id="60"/>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60"/>
    <w:bookmarkStart w:name="z66" w:id="61"/>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үкіметтің" ақпараттық-коммуникациялық инфрақұрылымының операторына жолдауды қамтамасыз етеді.</w:t>
      </w:r>
    </w:p>
    <w:bookmarkEnd w:id="61"/>
    <w:bookmarkStart w:name="z67" w:id="62"/>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62"/>
    <w:bookmarkStart w:name="z68" w:id="63"/>
    <w:p>
      <w:pPr>
        <w:spacing w:after="0"/>
        <w:ind w:left="0"/>
        <w:jc w:val="both"/>
      </w:pPr>
      <w:r>
        <w:rPr>
          <w:rFonts w:ascii="Times New Roman"/>
          <w:b w:val="false"/>
          <w:i w:val="false"/>
          <w:color w:val="000000"/>
          <w:sz w:val="28"/>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қағидаларының 3-тармағы, 4-тармағының төртінші бөлігі, 5-тармағы мынадай редакцияда қолданылады:</w:t>
      </w:r>
    </w:p>
    <w:bookmarkEnd w:id="63"/>
    <w:bookmarkStart w:name="z69" w:id="6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64"/>
    <w:bookmarkStart w:name="z70" w:id="6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дербес алады.";</w:t>
      </w:r>
    </w:p>
    <w:bookmarkEnd w:id="65"/>
    <w:bookmarkStart w:name="z71" w:id="66"/>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66"/>
    <w:bookmarkStart w:name="z72" w:id="67"/>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үкіметтің" ақпараттық-коммуникациялық инфрақұрылымының операторына жолдауды қамтамасыз етеді.</w:t>
      </w:r>
    </w:p>
    <w:bookmarkEnd w:id="67"/>
    <w:bookmarkStart w:name="z73" w:id="68"/>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68"/>
    <w:bookmarkStart w:name="z74" w:id="69"/>
    <w:p>
      <w:pPr>
        <w:spacing w:after="0"/>
        <w:ind w:left="0"/>
        <w:jc w:val="both"/>
      </w:pPr>
      <w:r>
        <w:rPr>
          <w:rFonts w:ascii="Times New Roman"/>
          <w:b w:val="false"/>
          <w:i w:val="false"/>
          <w:color w:val="000000"/>
          <w:sz w:val="28"/>
        </w:rPr>
        <w:t>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қағидаларының 3-тармағы, 4-тармағының үшінші бөлігі, 5-тармағы мынадай редакцияда қолданылады:</w:t>
      </w:r>
    </w:p>
    <w:bookmarkEnd w:id="69"/>
    <w:bookmarkStart w:name="z75" w:id="70"/>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70"/>
    <w:bookmarkStart w:name="z76" w:id="71"/>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End w:id="71"/>
    <w:bookmarkStart w:name="z77" w:id="72"/>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72"/>
    <w:bookmarkStart w:name="z78" w:id="73"/>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үкіметтің" ақпараттық-коммуникациялық инфрақұрылымының операторына жолдауды қамтамасыз етеді.</w:t>
      </w:r>
    </w:p>
    <w:bookmarkEnd w:id="73"/>
    <w:bookmarkStart w:name="z79" w:id="74"/>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74"/>
    <w:bookmarkStart w:name="z80" w:id="75"/>
    <w:p>
      <w:pPr>
        <w:spacing w:after="0"/>
        <w:ind w:left="0"/>
        <w:jc w:val="both"/>
      </w:pPr>
      <w:r>
        <w:rPr>
          <w:rFonts w:ascii="Times New Roman"/>
          <w:b w:val="false"/>
          <w:i w:val="false"/>
          <w:color w:val="000000"/>
          <w:sz w:val="28"/>
        </w:rPr>
        <w:t>
      "Ақпаратты криптографиялық қорғау құралдарын өткізуге (оның ішінде өзгеше беруге) рұқсат беру" мемлекеттік қызмет көрсету қағидаларының 3-тармағы, 4-тармағының үшінші бөлігі, 5-тармағы мынадай редакцияда қолданылады:</w:t>
      </w:r>
    </w:p>
    <w:bookmarkEnd w:id="75"/>
    <w:bookmarkStart w:name="z81" w:id="76"/>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көрсетілетін қызметті берушіге www.egov.kz, www.elicense.kz "электрондық үкімет" веб-порталы (бұдан әрі – портал) арқылы осы Қағидаларға 1-қосымшаға сәйкес мемлекеттік қызмет көрсетуге қойылатын негізгі талаптар тізбесінің (бұдан әрі – Мемлекеттік қызмет көрсетуге қойылатын талаптар) 8-тармағында көрсетілген құжаттардың электрондық көшірмелерін жолдайды.";</w:t>
      </w:r>
    </w:p>
    <w:bookmarkEnd w:id="76"/>
    <w:bookmarkStart w:name="z82" w:id="77"/>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жекелеген қызмет түрлерімен айналысу құқығы үшін алымның төленгені туралы ("электрондық үкіметтің" төлем шлюзі арқылы төленген жағдайда) мәліметтерді көрсетілетін қызметті беруші тиісті мемлекеттік ақпараттық жүйелерден "электрондық үкімет" шлюзі арқылы дербес алады.";</w:t>
      </w:r>
    </w:p>
    <w:bookmarkEnd w:id="77"/>
    <w:bookmarkStart w:name="z83" w:id="78"/>
    <w:p>
      <w:pPr>
        <w:spacing w:after="0"/>
        <w:ind w:left="0"/>
        <w:jc w:val="both"/>
      </w:pPr>
      <w:r>
        <w:rPr>
          <w:rFonts w:ascii="Times New Roman"/>
          <w:b w:val="false"/>
          <w:i w:val="false"/>
          <w:color w:val="000000"/>
          <w:sz w:val="28"/>
        </w:rPr>
        <w:t xml:space="preserve">
      "5.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ақпараттық жүйесіне енгізуді қамтамасыз етеді.</w:t>
      </w:r>
    </w:p>
    <w:bookmarkEnd w:id="78"/>
    <w:bookmarkStart w:name="z84" w:id="79"/>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"электрондық үкіметтің" ақпараттық-коммуникациялық инфрақұрылымының операторына жолдауды қамтамасыз етеді.</w:t>
      </w:r>
    </w:p>
    <w:bookmarkEnd w:id="79"/>
    <w:bookmarkStart w:name="z85" w:id="80"/>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ақпараттық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87" w:id="81"/>
    <w:p>
      <w:pPr>
        <w:spacing w:after="0"/>
        <w:ind w:left="0"/>
        <w:jc w:val="both"/>
      </w:pPr>
      <w:r>
        <w:rPr>
          <w:rFonts w:ascii="Times New Roman"/>
          <w:b w:val="false"/>
          <w:i w:val="false"/>
          <w:color w:val="000000"/>
          <w:sz w:val="28"/>
        </w:rPr>
        <w:t>
      КЕЛІСІЛДІ</w:t>
      </w:r>
    </w:p>
    <w:bookmarkEnd w:id="81"/>
    <w:bookmarkStart w:name="z88" w:id="82"/>
    <w:p>
      <w:pPr>
        <w:spacing w:after="0"/>
        <w:ind w:left="0"/>
        <w:jc w:val="both"/>
      </w:pPr>
      <w:r>
        <w:rPr>
          <w:rFonts w:ascii="Times New Roman"/>
          <w:b w:val="false"/>
          <w:i w:val="false"/>
          <w:color w:val="000000"/>
          <w:sz w:val="28"/>
        </w:rPr>
        <w:t>
      Қазақстан Республикасы</w:t>
      </w:r>
    </w:p>
    <w:bookmarkEnd w:id="82"/>
    <w:bookmarkStart w:name="z89" w:id="83"/>
    <w:p>
      <w:pPr>
        <w:spacing w:after="0"/>
        <w:ind w:left="0"/>
        <w:jc w:val="both"/>
      </w:pPr>
      <w:r>
        <w:rPr>
          <w:rFonts w:ascii="Times New Roman"/>
          <w:b w:val="false"/>
          <w:i w:val="false"/>
          <w:color w:val="000000"/>
          <w:sz w:val="28"/>
        </w:rPr>
        <w:t>
      Жасанды интеллект және</w:t>
      </w:r>
    </w:p>
    <w:bookmarkEnd w:id="83"/>
    <w:bookmarkStart w:name="z90" w:id="84"/>
    <w:p>
      <w:pPr>
        <w:spacing w:after="0"/>
        <w:ind w:left="0"/>
        <w:jc w:val="both"/>
      </w:pPr>
      <w:r>
        <w:rPr>
          <w:rFonts w:ascii="Times New Roman"/>
          <w:b w:val="false"/>
          <w:i w:val="false"/>
          <w:color w:val="000000"/>
          <w:sz w:val="28"/>
        </w:rPr>
        <w:t>
      цифрлық даму министрлігі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1-қосымша</w:t>
            </w:r>
          </w:p>
        </w:tc>
      </w:tr>
    </w:tbl>
    <w:bookmarkStart w:name="z93" w:id="85"/>
    <w:p>
      <w:pPr>
        <w:spacing w:after="0"/>
        <w:ind w:left="0"/>
        <w:jc w:val="left"/>
      </w:pPr>
      <w:r>
        <w:rPr>
          <w:rFonts w:ascii="Times New Roman"/>
          <w:b/>
          <w:i w:val="false"/>
          <w:color w:val="000000"/>
        </w:rPr>
        <w:t xml:space="preserve">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қағидалары</w:t>
      </w:r>
    </w:p>
    <w:bookmarkEnd w:id="85"/>
    <w:bookmarkStart w:name="z94" w:id="86"/>
    <w:p>
      <w:pPr>
        <w:spacing w:after="0"/>
        <w:ind w:left="0"/>
        <w:jc w:val="left"/>
      </w:pPr>
      <w:r>
        <w:rPr>
          <w:rFonts w:ascii="Times New Roman"/>
          <w:b/>
          <w:i w:val="false"/>
          <w:color w:val="000000"/>
        </w:rPr>
        <w:t xml:space="preserve"> 1-тарау. Жалпы ережелер</w:t>
      </w:r>
    </w:p>
    <w:bookmarkEnd w:id="86"/>
    <w:bookmarkStart w:name="z95" w:id="87"/>
    <w:p>
      <w:pPr>
        <w:spacing w:after="0"/>
        <w:ind w:left="0"/>
        <w:jc w:val="both"/>
      </w:pPr>
      <w:r>
        <w:rPr>
          <w:rFonts w:ascii="Times New Roman"/>
          <w:b w:val="false"/>
          <w:i w:val="false"/>
          <w:color w:val="000000"/>
          <w:sz w:val="28"/>
        </w:rPr>
        <w:t xml:space="preserve">
      1. Осы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 көрсетудің кіші түрлері үшін бірыңғай тәртібін (бұдан әрі – мемлекеттік көрсетілетін қызмет) айқындайды:</w:t>
      </w:r>
    </w:p>
    <w:bookmarkEnd w:id="87"/>
    <w:bookmarkStart w:name="z96" w:id="88"/>
    <w:p>
      <w:pPr>
        <w:spacing w:after="0"/>
        <w:ind w:left="0"/>
        <w:jc w:val="both"/>
      </w:pPr>
      <w:r>
        <w:rPr>
          <w:rFonts w:ascii="Times New Roman"/>
          <w:b w:val="false"/>
          <w:i w:val="false"/>
          <w:color w:val="000000"/>
          <w:sz w:val="28"/>
        </w:rPr>
        <w:t>
      1) жедел-іздестіру іс-шараларын жүргізуге арналған арнаулы техникалық құралдарды әзірлеу және өндіру;</w:t>
      </w:r>
    </w:p>
    <w:bookmarkEnd w:id="88"/>
    <w:bookmarkStart w:name="z97" w:id="89"/>
    <w:p>
      <w:pPr>
        <w:spacing w:after="0"/>
        <w:ind w:left="0"/>
        <w:jc w:val="both"/>
      </w:pPr>
      <w:r>
        <w:rPr>
          <w:rFonts w:ascii="Times New Roman"/>
          <w:b w:val="false"/>
          <w:i w:val="false"/>
          <w:color w:val="000000"/>
          <w:sz w:val="28"/>
        </w:rPr>
        <w:t>
      2) жедел-іздестіру іс-шараларын жүргізуге арналған арнаулы техникалық құралдарды жөндеу және өткізу.</w:t>
      </w:r>
    </w:p>
    <w:bookmarkEnd w:id="89"/>
    <w:bookmarkStart w:name="z98" w:id="9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90"/>
    <w:bookmarkStart w:name="z99" w:id="91"/>
    <w:p>
      <w:pPr>
        <w:spacing w:after="0"/>
        <w:ind w:left="0"/>
        <w:jc w:val="left"/>
      </w:pPr>
      <w:r>
        <w:rPr>
          <w:rFonts w:ascii="Times New Roman"/>
          <w:b/>
          <w:i w:val="false"/>
          <w:color w:val="000000"/>
        </w:rPr>
        <w:t xml:space="preserve"> 2-тарау. Мемлекеттік қызмет көрсету тәртібі</w:t>
      </w:r>
    </w:p>
    <w:bookmarkEnd w:id="91"/>
    <w:bookmarkStart w:name="z100" w:id="9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 1) тармақшасында көрсетілген құжаттардың электрондық көшірмелерін жолдайды.</w:t>
      </w:r>
    </w:p>
    <w:bookmarkEnd w:id="92"/>
    <w:bookmarkStart w:name="z101" w:id="93"/>
    <w:p>
      <w:pPr>
        <w:spacing w:after="0"/>
        <w:ind w:left="0"/>
        <w:jc w:val="both"/>
      </w:pPr>
      <w:r>
        <w:rPr>
          <w:rFonts w:ascii="Times New Roman"/>
          <w:b w:val="false"/>
          <w:i w:val="false"/>
          <w:color w:val="000000"/>
          <w:sz w:val="28"/>
        </w:rPr>
        <w:t>
      4. Жедел-іздестіру іс-шараларын жүргізуге арналған арнайы техникалық құралдарды әзiрлеу, өндіру, жөндеу және өткізу бойынша қызметпен айналысу үшін лицензияны беру (бұдан әрі – лицензия) өтініші, ол тіркелген күнінен бастап 15 жұмыс күні ішінде қарастырылады.</w:t>
      </w:r>
    </w:p>
    <w:bookmarkEnd w:id="93"/>
    <w:bookmarkStart w:name="z102" w:id="94"/>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94"/>
    <w:bookmarkStart w:name="z103" w:id="95"/>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bookmarkEnd w:id="95"/>
    <w:bookmarkStart w:name="z104" w:id="9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96"/>
    <w:bookmarkStart w:name="z105" w:id="97"/>
    <w:p>
      <w:pPr>
        <w:spacing w:after="0"/>
        <w:ind w:left="0"/>
        <w:jc w:val="both"/>
      </w:pPr>
      <w:r>
        <w:rPr>
          <w:rFonts w:ascii="Times New Roman"/>
          <w:b w:val="false"/>
          <w:i w:val="false"/>
          <w:color w:val="000000"/>
          <w:sz w:val="28"/>
        </w:rPr>
        <w:t xml:space="preserve">
      Құжаттар пакеті толық ұсынылған жағдайда көрсетілетін қызметті беруші 10 жұмыс күні ішінде көрсетілетін қызметті алушының "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бұйрығымен айқындалған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97"/>
    <w:bookmarkStart w:name="z106" w:id="98"/>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98"/>
    <w:bookmarkStart w:name="z107" w:id="99"/>
    <w:p>
      <w:pPr>
        <w:spacing w:after="0"/>
        <w:ind w:left="0"/>
        <w:jc w:val="both"/>
      </w:pPr>
      <w:r>
        <w:rPr>
          <w:rFonts w:ascii="Times New Roman"/>
          <w:b w:val="false"/>
          <w:i w:val="false"/>
          <w:color w:val="000000"/>
          <w:sz w:val="28"/>
        </w:rPr>
        <w:t>
      1) құжаттардың түпнұсқаларын;</w:t>
      </w:r>
    </w:p>
    <w:bookmarkEnd w:id="99"/>
    <w:bookmarkStart w:name="z108" w:id="100"/>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100"/>
    <w:bookmarkStart w:name="z109" w:id="101"/>
    <w:p>
      <w:pPr>
        <w:spacing w:after="0"/>
        <w:ind w:left="0"/>
        <w:jc w:val="both"/>
      </w:pPr>
      <w:r>
        <w:rPr>
          <w:rFonts w:ascii="Times New Roman"/>
          <w:b w:val="false"/>
          <w:i w:val="false"/>
          <w:color w:val="000000"/>
          <w:sz w:val="28"/>
        </w:rPr>
        <w:t>
      3) ең аз техникалық құралдар мен бақылау-өлшеу жабдықтарының жинағы болуын.</w:t>
      </w:r>
    </w:p>
    <w:bookmarkEnd w:id="101"/>
    <w:bookmarkStart w:name="z110" w:id="102"/>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bookmarkEnd w:id="102"/>
    <w:bookmarkStart w:name="z111" w:id="103"/>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103"/>
    <w:bookmarkStart w:name="z112" w:id="10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04"/>
    <w:bookmarkStart w:name="z113" w:id="105"/>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105"/>
    <w:bookmarkStart w:name="z114" w:id="106"/>
    <w:p>
      <w:pPr>
        <w:spacing w:after="0"/>
        <w:ind w:left="0"/>
        <w:jc w:val="both"/>
      </w:pPr>
      <w:r>
        <w:rPr>
          <w:rFonts w:ascii="Times New Roman"/>
          <w:b w:val="false"/>
          <w:i w:val="false"/>
          <w:color w:val="000000"/>
          <w:sz w:val="28"/>
        </w:rPr>
        <w:t>
      5. Лицензияны қайта ресімдеу мынадай жағдайларда қаралады:</w:t>
      </w:r>
    </w:p>
    <w:bookmarkEnd w:id="106"/>
    <w:bookmarkStart w:name="z115" w:id="107"/>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07"/>
    <w:bookmarkStart w:name="z116" w:id="10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08"/>
    <w:bookmarkStart w:name="z117" w:id="109"/>
    <w:p>
      <w:pPr>
        <w:spacing w:after="0"/>
        <w:ind w:left="0"/>
        <w:jc w:val="both"/>
      </w:pPr>
      <w:r>
        <w:rPr>
          <w:rFonts w:ascii="Times New Roman"/>
          <w:b w:val="false"/>
          <w:i w:val="false"/>
          <w:color w:val="000000"/>
          <w:sz w:val="28"/>
        </w:rPr>
        <w:t>
      3) заңды тұлға-лицензиат "Рұқсаттар мен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айқындалған тәртіпке сәйкес қайта ұйымдастырылған;</w:t>
      </w:r>
    </w:p>
    <w:bookmarkEnd w:id="109"/>
    <w:bookmarkStart w:name="z118" w:id="110"/>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110"/>
    <w:bookmarkStart w:name="z119" w:id="111"/>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111"/>
    <w:bookmarkStart w:name="z120" w:id="112"/>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112"/>
    <w:bookmarkStart w:name="z121" w:id="113"/>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10-тармағы 2) тармақшасына сәйкес мемлекеттік қызметті көрсету үшін қажетті құжаттардың электрондық көшірмелерін портал арқылы жолдайды.</w:t>
      </w:r>
    </w:p>
    <w:bookmarkEnd w:id="113"/>
    <w:bookmarkStart w:name="z122" w:id="114"/>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күні ішінде қаралады.</w:t>
      </w:r>
    </w:p>
    <w:bookmarkEnd w:id="114"/>
    <w:bookmarkStart w:name="z123" w:id="115"/>
    <w:p>
      <w:pPr>
        <w:spacing w:after="0"/>
        <w:ind w:left="0"/>
        <w:jc w:val="both"/>
      </w:pPr>
      <w:r>
        <w:rPr>
          <w:rFonts w:ascii="Times New Roman"/>
          <w:b w:val="false"/>
          <w:i w:val="false"/>
          <w:color w:val="000000"/>
          <w:sz w:val="28"/>
        </w:rPr>
        <w:t>
      Көрсетілетін қызметті беруші, өтініш берушінің құжаттарын алған кезден бастап 2 жұмыс күні ішінде лицензияны қайта ресімдеуге негіз болған ұсынылған құжаттар мен өзгерістердің толықтығын тексеруді жүзеге асырады.</w:t>
      </w:r>
    </w:p>
    <w:bookmarkEnd w:id="115"/>
    <w:bookmarkStart w:name="z124" w:id="116"/>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 цифрлық қолы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негізге сәйкес лицензия беруден бас тартуға дәлелді жауап дайындайды және көрсетілетін қызметті алушының порталындағы "жеке кабинетіне" жолдайды.</w:t>
      </w:r>
    </w:p>
    <w:bookmarkEnd w:id="116"/>
    <w:bookmarkStart w:name="z125" w:id="117"/>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117"/>
    <w:bookmarkStart w:name="z126" w:id="118"/>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118"/>
    <w:bookmarkStart w:name="z127" w:id="119"/>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119"/>
    <w:bookmarkStart w:name="z128" w:id="1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20"/>
    <w:bookmarkStart w:name="z129" w:id="121"/>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21"/>
    <w:bookmarkStart w:name="z130" w:id="122"/>
    <w:p>
      <w:pPr>
        <w:spacing w:after="0"/>
        <w:ind w:left="0"/>
        <w:jc w:val="both"/>
      </w:pPr>
      <w:r>
        <w:rPr>
          <w:rFonts w:ascii="Times New Roman"/>
          <w:b w:val="false"/>
          <w:i w:val="false"/>
          <w:color w:val="000000"/>
          <w:sz w:val="28"/>
        </w:rPr>
        <w:t xml:space="preserve">
      8. Көрсетілетін қызметті алушының мемлекеттік қызмет көрсету мәселелері бойынша көрсетілетін қызметті берушінің атына келіп түскен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бес жұмыс күні ішінде қаралуға тиіс.</w:t>
      </w:r>
    </w:p>
    <w:bookmarkEnd w:id="122"/>
    <w:bookmarkStart w:name="z131" w:id="12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3"/>
    <w:bookmarkStart w:name="z132" w:id="124"/>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24"/>
    <w:bookmarkStart w:name="z133" w:id="12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1 қосымша</w:t>
            </w:r>
          </w:p>
        </w:tc>
      </w:tr>
    </w:tbl>
    <w:bookmarkStart w:name="z135" w:id="126"/>
    <w:p>
      <w:pPr>
        <w:spacing w:after="0"/>
        <w:ind w:left="0"/>
        <w:jc w:val="left"/>
      </w:pPr>
      <w:r>
        <w:rPr>
          <w:rFonts w:ascii="Times New Roman"/>
          <w:b/>
          <w:i w:val="false"/>
          <w:color w:val="000000"/>
        </w:rPr>
        <w:t xml:space="preserve"> "Жедел-іздестіру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 мемлекеттік қызметін көрсетуге қойылатын негізгі талаптардың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Жедел-іздестіру іс-шараларын жүргізуге арналған арнаулы техникалық құралдарды әзірлеу, өндіру, жөндеу және өткізу жөніндегі қызметті жүзеге асыруға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1. Жедел-іздестіру іс-шараларын жүргізуге арналған арнаулы техникалық құралдарды әзірлеу және өндіру;</w:t>
            </w:r>
          </w:p>
          <w:bookmarkEnd w:id="127"/>
          <w:p>
            <w:pPr>
              <w:spacing w:after="20"/>
              <w:ind w:left="20"/>
              <w:jc w:val="both"/>
            </w:pPr>
            <w:r>
              <w:rPr>
                <w:rFonts w:ascii="Times New Roman"/>
                <w:b w:val="false"/>
                <w:i w:val="false"/>
                <w:color w:val="000000"/>
                <w:sz w:val="20"/>
              </w:rPr>
              <w:t>
2. Жедел-іздестіру іс-шараларын жүргізуге арналған арнайы техникалық құралдарды жөндеу және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барлық кіші түрлері бойынша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1) лицензияны беру кезінде - 15 жұмыс күні ішінде;</w:t>
            </w:r>
          </w:p>
          <w:bookmarkEnd w:id="128"/>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немесе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жекеленген қызмет түрлерімен айналысу құқығы үшін лицензиялық алым алынады: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 20 айлық есептік көрсеткішті;</w:t>
            </w:r>
          </w:p>
          <w:p>
            <w:pPr>
              <w:spacing w:after="20"/>
              <w:ind w:left="20"/>
              <w:jc w:val="both"/>
            </w:pPr>
            <w:r>
              <w:rPr>
                <w:rFonts w:ascii="Times New Roman"/>
                <w:b w:val="false"/>
                <w:i w:val="false"/>
                <w:color w:val="000000"/>
                <w:sz w:val="20"/>
              </w:rPr>
              <w:t>
2) лицензияны қайта ресімдеу үшін – 2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30"/>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 лицензия алу үшін: осы Қағидаларға 2-қосымшаға сәйкес қызмет алушының электронды-цифрлық қолтаңбасымен куәландырылған электрондық құжат түріндегі нысан бойынша заңды тұлғаның өтініші немесе осы Қағидаларға 3-қосымшаға сәйкес қызмет алушының электронды-цифрлық қолтаңбасымен куәландырылған электрондық құжат түріндегі нысан бойынша жеке тұлғаның өтініші; "цифрлық үкімет" төлем шлюзі арқылы төленген жағдайларды қоспағанда, лицензиялық алымның бюджетке төленгенін растау туралы мәлімет; осы Қағидаларға 4-қосымшадағы нысан бойынша көрсетілетін қызметті алушының біліктілік талаптарына сәйкестігі туралы электрондық нысандағы мәліметтер</w:t>
            </w:r>
          </w:p>
          <w:bookmarkEnd w:id="131"/>
          <w:p>
            <w:pPr>
              <w:spacing w:after="20"/>
              <w:ind w:left="20"/>
              <w:jc w:val="both"/>
            </w:pPr>
            <w:r>
              <w:rPr>
                <w:rFonts w:ascii="Times New Roman"/>
                <w:b w:val="false"/>
                <w:i w:val="false"/>
                <w:color w:val="000000"/>
                <w:sz w:val="20"/>
              </w:rPr>
              <w:t>
2) лицензияны қайта ресімдеу үшін: осы Қағидаларға 5-қосымшаға сәйкес қызмет алушының электронды-цифрлық қолтаңбасымен куәландырылған электрондық құжат түріндегі нысан бойынша заңды тұлғаның өтініші немесе осы Қағидаларға 6-қосымшаға сәйкес қызмет алушының электронды-цифрлық қолтаңбасымен куәландырылған электрондық құжат түріндегі нысан бойынша жеке тұлғаның өтініші; "цифрлық үкімет" төлем шлюзі арқылы төленген жағдайларды қоспағанда, лицензиялық алымның бюджетке төленгенін растау туралы мәлімет; мемлекеттік цифрлық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негізгі талаптардың 10-тармағы 2) тармақшасында көрсетілген құжаттарды ұсынбау немесе толық тиісінше ресімдемеу;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потрал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3"/>
    <w:p>
      <w:pPr>
        <w:spacing w:after="0"/>
        <w:ind w:left="0"/>
        <w:jc w:val="left"/>
      </w:pPr>
      <w:r>
        <w:rPr>
          <w:rFonts w:ascii="Times New Roman"/>
          <w:b/>
          <w:i w:val="false"/>
          <w:color w:val="000000"/>
        </w:rPr>
        <w:t xml:space="preserve"> Лицензияны алуға арналған заңды тұлғаның өтiнiші</w:t>
      </w:r>
    </w:p>
    <w:bookmarkEnd w:id="133"/>
    <w:bookmarkStart w:name="z157" w:id="134"/>
    <w:p>
      <w:pPr>
        <w:spacing w:after="0"/>
        <w:ind w:left="0"/>
        <w:jc w:val="both"/>
      </w:pPr>
      <w:r>
        <w:rPr>
          <w:rFonts w:ascii="Times New Roman"/>
          <w:b w:val="false"/>
          <w:i w:val="false"/>
          <w:color w:val="000000"/>
          <w:sz w:val="28"/>
        </w:rPr>
        <w:t>
      _______________________________________________________________________</w:t>
      </w:r>
    </w:p>
    <w:bookmarkEnd w:id="134"/>
    <w:bookmarkStart w:name="z158" w:id="135"/>
    <w:p>
      <w:pPr>
        <w:spacing w:after="0"/>
        <w:ind w:left="0"/>
        <w:jc w:val="both"/>
      </w:pPr>
      <w:r>
        <w:rPr>
          <w:rFonts w:ascii="Times New Roman"/>
          <w:b w:val="false"/>
          <w:i w:val="false"/>
          <w:color w:val="000000"/>
          <w:sz w:val="28"/>
        </w:rPr>
        <w:t>
      (лицензиардың толық атауы)</w:t>
      </w:r>
    </w:p>
    <w:bookmarkEnd w:id="135"/>
    <w:bookmarkStart w:name="z159"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60" w:id="137"/>
    <w:p>
      <w:pPr>
        <w:spacing w:after="0"/>
        <w:ind w:left="0"/>
        <w:jc w:val="both"/>
      </w:pPr>
      <w:r>
        <w:rPr>
          <w:rFonts w:ascii="Times New Roman"/>
          <w:b w:val="false"/>
          <w:i w:val="false"/>
          <w:color w:val="000000"/>
          <w:sz w:val="28"/>
        </w:rPr>
        <w:t xml:space="preserve">
      1 (заңды тұлғаның (соның ішінде шетелдік заңды тұлғаның) толық атауы, мекенжайы, </w:t>
      </w:r>
    </w:p>
    <w:bookmarkEnd w:id="137"/>
    <w:bookmarkStart w:name="z161" w:id="138"/>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w:t>
      </w:r>
    </w:p>
    <w:bookmarkEnd w:id="138"/>
    <w:bookmarkStart w:name="z162" w:id="139"/>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39"/>
    <w:bookmarkStart w:name="z163" w:id="140"/>
    <w:p>
      <w:pPr>
        <w:spacing w:after="0"/>
        <w:ind w:left="0"/>
        <w:jc w:val="both"/>
      </w:pPr>
      <w:r>
        <w:rPr>
          <w:rFonts w:ascii="Times New Roman"/>
          <w:b w:val="false"/>
          <w:i w:val="false"/>
          <w:color w:val="000000"/>
          <w:sz w:val="28"/>
        </w:rPr>
        <w:t>
      сәйкестендіру нөмірі)</w:t>
      </w:r>
    </w:p>
    <w:bookmarkEnd w:id="140"/>
    <w:bookmarkStart w:name="z164" w:id="141"/>
    <w:p>
      <w:pPr>
        <w:spacing w:after="0"/>
        <w:ind w:left="0"/>
        <w:jc w:val="both"/>
      </w:pPr>
      <w:r>
        <w:rPr>
          <w:rFonts w:ascii="Times New Roman"/>
          <w:b w:val="false"/>
          <w:i w:val="false"/>
          <w:color w:val="000000"/>
          <w:sz w:val="28"/>
        </w:rPr>
        <w:t>
      ______________________________________________________________________</w:t>
      </w:r>
    </w:p>
    <w:bookmarkEnd w:id="141"/>
    <w:bookmarkStart w:name="z165" w:id="142"/>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142"/>
    <w:bookmarkStart w:name="z166" w:id="143"/>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w:t>
      </w:r>
    </w:p>
    <w:bookmarkEnd w:id="143"/>
    <w:bookmarkStart w:name="z167" w:id="144"/>
    <w:p>
      <w:pPr>
        <w:spacing w:after="0"/>
        <w:ind w:left="0"/>
        <w:jc w:val="both"/>
      </w:pPr>
      <w:r>
        <w:rPr>
          <w:rFonts w:ascii="Times New Roman"/>
          <w:b w:val="false"/>
          <w:i w:val="false"/>
          <w:color w:val="000000"/>
          <w:sz w:val="28"/>
        </w:rPr>
        <w:t>
      беруiңiздi сұраймын</w:t>
      </w:r>
    </w:p>
    <w:bookmarkEnd w:id="144"/>
    <w:bookmarkStart w:name="z168" w:id="145"/>
    <w:p>
      <w:pPr>
        <w:spacing w:after="0"/>
        <w:ind w:left="0"/>
        <w:jc w:val="both"/>
      </w:pPr>
      <w:r>
        <w:rPr>
          <w:rFonts w:ascii="Times New Roman"/>
          <w:b w:val="false"/>
          <w:i w:val="false"/>
          <w:color w:val="000000"/>
          <w:sz w:val="28"/>
        </w:rPr>
        <w:t>
      Заңды тұлғаның мекенжайы _______________________________________</w:t>
      </w:r>
    </w:p>
    <w:bookmarkEnd w:id="145"/>
    <w:bookmarkStart w:name="z169" w:id="146"/>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46"/>
    <w:bookmarkStart w:name="z170" w:id="14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47"/>
    <w:bookmarkStart w:name="z171" w:id="148"/>
    <w:p>
      <w:pPr>
        <w:spacing w:after="0"/>
        <w:ind w:left="0"/>
        <w:jc w:val="both"/>
      </w:pPr>
      <w:r>
        <w:rPr>
          <w:rFonts w:ascii="Times New Roman"/>
          <w:b w:val="false"/>
          <w:i w:val="false"/>
          <w:color w:val="000000"/>
          <w:sz w:val="28"/>
        </w:rPr>
        <w:t>
      Электрондық пошта _____________________________________________</w:t>
      </w:r>
    </w:p>
    <w:bookmarkEnd w:id="148"/>
    <w:bookmarkStart w:name="z172" w:id="149"/>
    <w:p>
      <w:pPr>
        <w:spacing w:after="0"/>
        <w:ind w:left="0"/>
        <w:jc w:val="both"/>
      </w:pPr>
      <w:r>
        <w:rPr>
          <w:rFonts w:ascii="Times New Roman"/>
          <w:b w:val="false"/>
          <w:i w:val="false"/>
          <w:color w:val="000000"/>
          <w:sz w:val="28"/>
        </w:rPr>
        <w:t>
      Телефондары ___________________________________________________</w:t>
      </w:r>
    </w:p>
    <w:bookmarkEnd w:id="149"/>
    <w:bookmarkStart w:name="z173" w:id="150"/>
    <w:p>
      <w:pPr>
        <w:spacing w:after="0"/>
        <w:ind w:left="0"/>
        <w:jc w:val="both"/>
      </w:pPr>
      <w:r>
        <w:rPr>
          <w:rFonts w:ascii="Times New Roman"/>
          <w:b w:val="false"/>
          <w:i w:val="false"/>
          <w:color w:val="000000"/>
          <w:sz w:val="28"/>
        </w:rPr>
        <w:t>
      Факс __________________________________________________________</w:t>
      </w:r>
    </w:p>
    <w:bookmarkEnd w:id="150"/>
    <w:bookmarkStart w:name="z174" w:id="151"/>
    <w:p>
      <w:pPr>
        <w:spacing w:after="0"/>
        <w:ind w:left="0"/>
        <w:jc w:val="both"/>
      </w:pPr>
      <w:r>
        <w:rPr>
          <w:rFonts w:ascii="Times New Roman"/>
          <w:b w:val="false"/>
          <w:i w:val="false"/>
          <w:color w:val="000000"/>
          <w:sz w:val="28"/>
        </w:rPr>
        <w:t>
      Банк шоты _____________________________________________________</w:t>
      </w:r>
    </w:p>
    <w:bookmarkEnd w:id="151"/>
    <w:bookmarkStart w:name="z175" w:id="152"/>
    <w:p>
      <w:pPr>
        <w:spacing w:after="0"/>
        <w:ind w:left="0"/>
        <w:jc w:val="both"/>
      </w:pPr>
      <w:r>
        <w:rPr>
          <w:rFonts w:ascii="Times New Roman"/>
          <w:b w:val="false"/>
          <w:i w:val="false"/>
          <w:color w:val="000000"/>
          <w:sz w:val="28"/>
        </w:rPr>
        <w:t>
      (шот нөмірі, банктiң атауы және орналасқан жерi)</w:t>
      </w:r>
    </w:p>
    <w:bookmarkEnd w:id="152"/>
    <w:bookmarkStart w:name="z176" w:id="15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53"/>
    <w:bookmarkStart w:name="z177" w:id="154"/>
    <w:p>
      <w:pPr>
        <w:spacing w:after="0"/>
        <w:ind w:left="0"/>
        <w:jc w:val="both"/>
      </w:pPr>
      <w:r>
        <w:rPr>
          <w:rFonts w:ascii="Times New Roman"/>
          <w:b w:val="false"/>
          <w:i w:val="false"/>
          <w:color w:val="000000"/>
          <w:sz w:val="28"/>
        </w:rPr>
        <w:t>
      _____________________________________________________________________</w:t>
      </w:r>
    </w:p>
    <w:bookmarkEnd w:id="154"/>
    <w:bookmarkStart w:name="z178" w:id="155"/>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55"/>
    <w:bookmarkStart w:name="z179" w:id="156"/>
    <w:p>
      <w:pPr>
        <w:spacing w:after="0"/>
        <w:ind w:left="0"/>
        <w:jc w:val="both"/>
      </w:pPr>
      <w:r>
        <w:rPr>
          <w:rFonts w:ascii="Times New Roman"/>
          <w:b w:val="false"/>
          <w:i w:val="false"/>
          <w:color w:val="000000"/>
          <w:sz w:val="28"/>
        </w:rPr>
        <w:t>
      (стационарлық үй- жайлар) нөмірі)</w:t>
      </w:r>
    </w:p>
    <w:bookmarkEnd w:id="156"/>
    <w:bookmarkStart w:name="z180" w:id="157"/>
    <w:p>
      <w:pPr>
        <w:spacing w:after="0"/>
        <w:ind w:left="0"/>
        <w:jc w:val="both"/>
      </w:pPr>
      <w:r>
        <w:rPr>
          <w:rFonts w:ascii="Times New Roman"/>
          <w:b w:val="false"/>
          <w:i w:val="false"/>
          <w:color w:val="000000"/>
          <w:sz w:val="28"/>
        </w:rPr>
        <w:t>
      _______ құжат(тар) қоса беріліп отыр</w:t>
      </w:r>
    </w:p>
    <w:bookmarkEnd w:id="157"/>
    <w:bookmarkStart w:name="z181" w:id="15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58"/>
    <w:bookmarkStart w:name="z182" w:id="159"/>
    <w:p>
      <w:pPr>
        <w:spacing w:after="0"/>
        <w:ind w:left="0"/>
        <w:jc w:val="both"/>
      </w:pPr>
      <w:r>
        <w:rPr>
          <w:rFonts w:ascii="Times New Roman"/>
          <w:b w:val="false"/>
          <w:i w:val="false"/>
          <w:color w:val="000000"/>
          <w:sz w:val="28"/>
        </w:rPr>
        <w:t>
      Басшы _________________ _______________________________________</w:t>
      </w:r>
    </w:p>
    <w:bookmarkEnd w:id="159"/>
    <w:bookmarkStart w:name="z183" w:id="160"/>
    <w:p>
      <w:pPr>
        <w:spacing w:after="0"/>
        <w:ind w:left="0"/>
        <w:jc w:val="both"/>
      </w:pPr>
      <w:r>
        <w:rPr>
          <w:rFonts w:ascii="Times New Roman"/>
          <w:b w:val="false"/>
          <w:i w:val="false"/>
          <w:color w:val="000000"/>
          <w:sz w:val="28"/>
        </w:rPr>
        <w:t>
      (қолы) (тегi, аты, әкесiнiң аты (болған жағдайда)</w:t>
      </w:r>
    </w:p>
    <w:bookmarkEnd w:id="160"/>
    <w:bookmarkStart w:name="z184" w:id="161"/>
    <w:p>
      <w:pPr>
        <w:spacing w:after="0"/>
        <w:ind w:left="0"/>
        <w:jc w:val="both"/>
      </w:pPr>
      <w:r>
        <w:rPr>
          <w:rFonts w:ascii="Times New Roman"/>
          <w:b w:val="false"/>
          <w:i w:val="false"/>
          <w:color w:val="000000"/>
          <w:sz w:val="28"/>
        </w:rPr>
        <w:t>
      Толтыру күні: 20___ жылғы "___" ____________</w:t>
      </w:r>
    </w:p>
    <w:bookmarkEnd w:id="161"/>
    <w:bookmarkStart w:name="z185" w:id="162"/>
    <w:p>
      <w:pPr>
        <w:spacing w:after="0"/>
        <w:ind w:left="0"/>
        <w:jc w:val="both"/>
      </w:pPr>
      <w:r>
        <w:rPr>
          <w:rFonts w:ascii="Times New Roman"/>
          <w:b w:val="false"/>
          <w:i w:val="false"/>
          <w:color w:val="000000"/>
          <w:sz w:val="28"/>
        </w:rPr>
        <w:t>
      1 Мемлекеттік қызмет беруші мәліметтерді мемлекеттік цифрлық жүйелерден "цифрлық үкімет" шлюзі арқылы дербес алады.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3"/>
    <w:p>
      <w:pPr>
        <w:spacing w:after="0"/>
        <w:ind w:left="0"/>
        <w:jc w:val="left"/>
      </w:pPr>
      <w:r>
        <w:rPr>
          <w:rFonts w:ascii="Times New Roman"/>
          <w:b/>
          <w:i w:val="false"/>
          <w:color w:val="000000"/>
        </w:rPr>
        <w:t xml:space="preserve"> Лицензияны алуға арналған жеке тұлғаның өтiнiші</w:t>
      </w:r>
    </w:p>
    <w:bookmarkEnd w:id="163"/>
    <w:bookmarkStart w:name="z189"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190" w:id="165"/>
    <w:p>
      <w:pPr>
        <w:spacing w:after="0"/>
        <w:ind w:left="0"/>
        <w:jc w:val="both"/>
      </w:pPr>
      <w:r>
        <w:rPr>
          <w:rFonts w:ascii="Times New Roman"/>
          <w:b w:val="false"/>
          <w:i w:val="false"/>
          <w:color w:val="000000"/>
          <w:sz w:val="28"/>
        </w:rPr>
        <w:t>
      (лицензиардың толық атауы)</w:t>
      </w:r>
    </w:p>
    <w:bookmarkEnd w:id="165"/>
    <w:bookmarkStart w:name="z191" w:id="166"/>
    <w:p>
      <w:pPr>
        <w:spacing w:after="0"/>
        <w:ind w:left="0"/>
        <w:jc w:val="both"/>
      </w:pPr>
      <w:r>
        <w:rPr>
          <w:rFonts w:ascii="Times New Roman"/>
          <w:b w:val="false"/>
          <w:i w:val="false"/>
          <w:color w:val="000000"/>
          <w:sz w:val="28"/>
        </w:rPr>
        <w:t>
      _____________________________________________________________________</w:t>
      </w:r>
    </w:p>
    <w:bookmarkEnd w:id="166"/>
    <w:bookmarkStart w:name="z192" w:id="167"/>
    <w:p>
      <w:pPr>
        <w:spacing w:after="0"/>
        <w:ind w:left="0"/>
        <w:jc w:val="both"/>
      </w:pPr>
      <w:r>
        <w:rPr>
          <w:rFonts w:ascii="Times New Roman"/>
          <w:b w:val="false"/>
          <w:i w:val="false"/>
          <w:color w:val="000000"/>
          <w:sz w:val="28"/>
        </w:rPr>
        <w:t>
      2 (жеке тұлғаның тегi, аты, әкесiнiң аты (болған жағдайда), жеке сәйкестендіру нөмірі)</w:t>
      </w:r>
    </w:p>
    <w:bookmarkEnd w:id="167"/>
    <w:bookmarkStart w:name="z193" w:id="168"/>
    <w:p>
      <w:pPr>
        <w:spacing w:after="0"/>
        <w:ind w:left="0"/>
        <w:jc w:val="both"/>
      </w:pPr>
      <w:r>
        <w:rPr>
          <w:rFonts w:ascii="Times New Roman"/>
          <w:b w:val="false"/>
          <w:i w:val="false"/>
          <w:color w:val="000000"/>
          <w:sz w:val="28"/>
        </w:rPr>
        <w:t>
      _____________________________________________________________________</w:t>
      </w:r>
    </w:p>
    <w:bookmarkEnd w:id="168"/>
    <w:bookmarkStart w:name="z194" w:id="169"/>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169"/>
    <w:bookmarkStart w:name="z195" w:id="170"/>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 беруiңiздi сұраймын</w:t>
      </w:r>
    </w:p>
    <w:bookmarkEnd w:id="170"/>
    <w:bookmarkStart w:name="z196" w:id="171"/>
    <w:p>
      <w:pPr>
        <w:spacing w:after="0"/>
        <w:ind w:left="0"/>
        <w:jc w:val="both"/>
      </w:pPr>
      <w:r>
        <w:rPr>
          <w:rFonts w:ascii="Times New Roman"/>
          <w:b w:val="false"/>
          <w:i w:val="false"/>
          <w:color w:val="000000"/>
          <w:sz w:val="28"/>
        </w:rPr>
        <w:t>
      Жеке тұлғаның мекенжайы _______________________________________</w:t>
      </w:r>
    </w:p>
    <w:bookmarkEnd w:id="171"/>
    <w:bookmarkStart w:name="z197" w:id="17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172"/>
    <w:bookmarkStart w:name="z198" w:id="173"/>
    <w:p>
      <w:pPr>
        <w:spacing w:after="0"/>
        <w:ind w:left="0"/>
        <w:jc w:val="both"/>
      </w:pPr>
      <w:r>
        <w:rPr>
          <w:rFonts w:ascii="Times New Roman"/>
          <w:b w:val="false"/>
          <w:i w:val="false"/>
          <w:color w:val="000000"/>
          <w:sz w:val="28"/>
        </w:rPr>
        <w:t>
      Электрондық пошта _____________________________________________</w:t>
      </w:r>
    </w:p>
    <w:bookmarkEnd w:id="173"/>
    <w:bookmarkStart w:name="z199" w:id="174"/>
    <w:p>
      <w:pPr>
        <w:spacing w:after="0"/>
        <w:ind w:left="0"/>
        <w:jc w:val="both"/>
      </w:pPr>
      <w:r>
        <w:rPr>
          <w:rFonts w:ascii="Times New Roman"/>
          <w:b w:val="false"/>
          <w:i w:val="false"/>
          <w:color w:val="000000"/>
          <w:sz w:val="28"/>
        </w:rPr>
        <w:t>
      Телефондары ___________________________________________________</w:t>
      </w:r>
    </w:p>
    <w:bookmarkEnd w:id="174"/>
    <w:bookmarkStart w:name="z200" w:id="175"/>
    <w:p>
      <w:pPr>
        <w:spacing w:after="0"/>
        <w:ind w:left="0"/>
        <w:jc w:val="both"/>
      </w:pPr>
      <w:r>
        <w:rPr>
          <w:rFonts w:ascii="Times New Roman"/>
          <w:b w:val="false"/>
          <w:i w:val="false"/>
          <w:color w:val="000000"/>
          <w:sz w:val="28"/>
        </w:rPr>
        <w:t>
      Факс __________________________________________________________</w:t>
      </w:r>
    </w:p>
    <w:bookmarkEnd w:id="175"/>
    <w:bookmarkStart w:name="z201" w:id="176"/>
    <w:p>
      <w:pPr>
        <w:spacing w:after="0"/>
        <w:ind w:left="0"/>
        <w:jc w:val="both"/>
      </w:pPr>
      <w:r>
        <w:rPr>
          <w:rFonts w:ascii="Times New Roman"/>
          <w:b w:val="false"/>
          <w:i w:val="false"/>
          <w:color w:val="000000"/>
          <w:sz w:val="28"/>
        </w:rPr>
        <w:t>
      Банк шоты _____________________________________________________</w:t>
      </w:r>
    </w:p>
    <w:bookmarkEnd w:id="176"/>
    <w:bookmarkStart w:name="z202" w:id="177"/>
    <w:p>
      <w:pPr>
        <w:spacing w:after="0"/>
        <w:ind w:left="0"/>
        <w:jc w:val="both"/>
      </w:pPr>
      <w:r>
        <w:rPr>
          <w:rFonts w:ascii="Times New Roman"/>
          <w:b w:val="false"/>
          <w:i w:val="false"/>
          <w:color w:val="000000"/>
          <w:sz w:val="28"/>
        </w:rPr>
        <w:t>
      (шот нөмірі, банктiң атауы және орналасқан жерi)</w:t>
      </w:r>
    </w:p>
    <w:bookmarkEnd w:id="177"/>
    <w:bookmarkStart w:name="z203" w:id="178"/>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78"/>
    <w:bookmarkStart w:name="z204" w:id="179"/>
    <w:p>
      <w:pPr>
        <w:spacing w:after="0"/>
        <w:ind w:left="0"/>
        <w:jc w:val="both"/>
      </w:pPr>
      <w:r>
        <w:rPr>
          <w:rFonts w:ascii="Times New Roman"/>
          <w:b w:val="false"/>
          <w:i w:val="false"/>
          <w:color w:val="000000"/>
          <w:sz w:val="28"/>
        </w:rPr>
        <w:t>
      ______________________________________________________</w:t>
      </w:r>
    </w:p>
    <w:bookmarkEnd w:id="179"/>
    <w:bookmarkStart w:name="z205" w:id="180"/>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үй-жайлар) нөмірі)</w:t>
      </w:r>
    </w:p>
    <w:bookmarkEnd w:id="180"/>
    <w:bookmarkStart w:name="z206" w:id="181"/>
    <w:p>
      <w:pPr>
        <w:spacing w:after="0"/>
        <w:ind w:left="0"/>
        <w:jc w:val="both"/>
      </w:pPr>
      <w:r>
        <w:rPr>
          <w:rFonts w:ascii="Times New Roman"/>
          <w:b w:val="false"/>
          <w:i w:val="false"/>
          <w:color w:val="000000"/>
          <w:sz w:val="28"/>
        </w:rPr>
        <w:t>
      ______ құжат(тар) қоса беріліп отыр</w:t>
      </w:r>
    </w:p>
    <w:bookmarkEnd w:id="181"/>
    <w:bookmarkStart w:name="z207" w:id="182"/>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82"/>
    <w:bookmarkStart w:name="z208" w:id="183"/>
    <w:p>
      <w:pPr>
        <w:spacing w:after="0"/>
        <w:ind w:left="0"/>
        <w:jc w:val="both"/>
      </w:pPr>
      <w:r>
        <w:rPr>
          <w:rFonts w:ascii="Times New Roman"/>
          <w:b w:val="false"/>
          <w:i w:val="false"/>
          <w:color w:val="000000"/>
          <w:sz w:val="28"/>
        </w:rPr>
        <w:t>
      Басшы ________________________________________________________</w:t>
      </w:r>
    </w:p>
    <w:bookmarkEnd w:id="183"/>
    <w:bookmarkStart w:name="z209" w:id="184"/>
    <w:p>
      <w:pPr>
        <w:spacing w:after="0"/>
        <w:ind w:left="0"/>
        <w:jc w:val="both"/>
      </w:pPr>
      <w:r>
        <w:rPr>
          <w:rFonts w:ascii="Times New Roman"/>
          <w:b w:val="false"/>
          <w:i w:val="false"/>
          <w:color w:val="000000"/>
          <w:sz w:val="28"/>
        </w:rPr>
        <w:t>
      (қолы) (тегi, аты, әкесiнiң аты (болған жағдайда)</w:t>
      </w:r>
    </w:p>
    <w:bookmarkEnd w:id="184"/>
    <w:bookmarkStart w:name="z210" w:id="185"/>
    <w:p>
      <w:pPr>
        <w:spacing w:after="0"/>
        <w:ind w:left="0"/>
        <w:jc w:val="both"/>
      </w:pPr>
      <w:r>
        <w:rPr>
          <w:rFonts w:ascii="Times New Roman"/>
          <w:b w:val="false"/>
          <w:i w:val="false"/>
          <w:color w:val="000000"/>
          <w:sz w:val="28"/>
        </w:rPr>
        <w:t>
      Толтыру күні: 20___ жылғы "___" ____________</w:t>
      </w:r>
    </w:p>
    <w:bookmarkEnd w:id="185"/>
    <w:bookmarkStart w:name="z211" w:id="186"/>
    <w:p>
      <w:pPr>
        <w:spacing w:after="0"/>
        <w:ind w:left="0"/>
        <w:jc w:val="both"/>
      </w:pPr>
      <w:r>
        <w:rPr>
          <w:rFonts w:ascii="Times New Roman"/>
          <w:b w:val="false"/>
          <w:i w:val="false"/>
          <w:color w:val="000000"/>
          <w:sz w:val="28"/>
        </w:rPr>
        <w:t>
      2 Мемлекеттік қызмет беруші мәліметтерді мемлекеттік цифрлық жүйелерден "цифрлық үкімет" шлюзі арқылы дербес алады.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87"/>
    <w:p>
      <w:pPr>
        <w:spacing w:after="0"/>
        <w:ind w:left="0"/>
        <w:jc w:val="left"/>
      </w:pPr>
      <w:r>
        <w:rPr>
          <w:rFonts w:ascii="Times New Roman"/>
          <w:b/>
          <w:i w:val="false"/>
          <w:color w:val="000000"/>
        </w:rPr>
        <w:t xml:space="preserve"> Көрсетілетін қызметті алушының жедел іздестіру іс-шараларын жүргізуге арналған арнайы техникалық құралдарды әзірлеу, өндіру, жөндеу және өткізу бойынша қызметпен айналысу үшін біліктілік талаптарына сәйкестігі туралы мәліметтер нысаны</w:t>
      </w:r>
    </w:p>
    <w:bookmarkEnd w:id="187"/>
    <w:bookmarkStart w:name="z215" w:id="188"/>
    <w:p>
      <w:pPr>
        <w:spacing w:after="0"/>
        <w:ind w:left="0"/>
        <w:jc w:val="both"/>
      </w:pPr>
      <w:r>
        <w:rPr>
          <w:rFonts w:ascii="Times New Roman"/>
          <w:b w:val="false"/>
          <w:i w:val="false"/>
          <w:color w:val="000000"/>
          <w:sz w:val="28"/>
        </w:rPr>
        <w:t>
      1. Жедел iздестiру іс-шараларын жүргiзуге арналған арнайы техникалық құралдарды</w:t>
      </w:r>
    </w:p>
    <w:bookmarkEnd w:id="188"/>
    <w:bookmarkStart w:name="z216" w:id="189"/>
    <w:p>
      <w:pPr>
        <w:spacing w:after="0"/>
        <w:ind w:left="0"/>
        <w:jc w:val="both"/>
      </w:pPr>
      <w:r>
        <w:rPr>
          <w:rFonts w:ascii="Times New Roman"/>
          <w:b w:val="false"/>
          <w:i w:val="false"/>
          <w:color w:val="000000"/>
          <w:sz w:val="28"/>
        </w:rPr>
        <w:t>
      әзірлеу және өндіру жөніндегі қызметпен айналысу үшін:</w:t>
      </w:r>
    </w:p>
    <w:bookmarkEnd w:id="189"/>
    <w:bookmarkStart w:name="z217" w:id="190"/>
    <w:p>
      <w:pPr>
        <w:spacing w:after="0"/>
        <w:ind w:left="0"/>
        <w:jc w:val="both"/>
      </w:pPr>
      <w:r>
        <w:rPr>
          <w:rFonts w:ascii="Times New Roman"/>
          <w:b w:val="false"/>
          <w:i w:val="false"/>
          <w:color w:val="000000"/>
          <w:sz w:val="28"/>
        </w:rPr>
        <w:t>
      көрсетілетін қызметті алушы туралы ақпарат</w:t>
      </w:r>
    </w:p>
    <w:bookmarkEnd w:id="190"/>
    <w:bookmarkStart w:name="z218"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219" w:id="192"/>
    <w:p>
      <w:pPr>
        <w:spacing w:after="0"/>
        <w:ind w:left="0"/>
        <w:jc w:val="both"/>
      </w:pPr>
      <w:r>
        <w:rPr>
          <w:rFonts w:ascii="Times New Roman"/>
          <w:b w:val="false"/>
          <w:i w:val="false"/>
          <w:color w:val="000000"/>
          <w:sz w:val="28"/>
        </w:rPr>
        <w:t>
      3 (жеке тұлғаның тегi, аты, әкесiнiң аты (болған жағдайда), жеке сәйкестендіру нөмірі/</w:t>
      </w:r>
    </w:p>
    <w:bookmarkEnd w:id="192"/>
    <w:bookmarkStart w:name="z220" w:id="193"/>
    <w:p>
      <w:pPr>
        <w:spacing w:after="0"/>
        <w:ind w:left="0"/>
        <w:jc w:val="both"/>
      </w:pPr>
      <w:r>
        <w:rPr>
          <w:rFonts w:ascii="Times New Roman"/>
          <w:b w:val="false"/>
          <w:i w:val="false"/>
          <w:color w:val="000000"/>
          <w:sz w:val="28"/>
        </w:rPr>
        <w:t>
      мемлекеттік___________________________________________________________;</w:t>
      </w:r>
    </w:p>
    <w:bookmarkEnd w:id="193"/>
    <w:bookmarkStart w:name="z221" w:id="194"/>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w:t>
      </w:r>
    </w:p>
    <w:bookmarkEnd w:id="194"/>
    <w:bookmarkStart w:name="z222" w:id="195"/>
    <w:p>
      <w:pPr>
        <w:spacing w:after="0"/>
        <w:ind w:left="0"/>
        <w:jc w:val="both"/>
      </w:pPr>
      <w:r>
        <w:rPr>
          <w:rFonts w:ascii="Times New Roman"/>
          <w:b w:val="false"/>
          <w:i w:val="false"/>
          <w:color w:val="000000"/>
          <w:sz w:val="28"/>
        </w:rPr>
        <w:t>
      көрсету)</w:t>
      </w:r>
    </w:p>
    <w:bookmarkEnd w:id="195"/>
    <w:bookmarkStart w:name="z223" w:id="196"/>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End w:id="196"/>
    <w:bookmarkStart w:name="z224" w:id="197"/>
    <w:p>
      <w:pPr>
        <w:spacing w:after="0"/>
        <w:ind w:left="0"/>
        <w:jc w:val="both"/>
      </w:pPr>
      <w:r>
        <w:rPr>
          <w:rFonts w:ascii="Times New Roman"/>
          <w:b w:val="false"/>
          <w:i w:val="false"/>
          <w:color w:val="000000"/>
          <w:sz w:val="28"/>
        </w:rPr>
        <w:t>
      ______________________________________________________________________;</w:t>
      </w:r>
    </w:p>
    <w:bookmarkEnd w:id="197"/>
    <w:bookmarkStart w:name="z225" w:id="198"/>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 қоса беріп, диплом(дар)ының нөмірін, берілген күнін және орнын, оқу орнының атауын көрсету)</w:t>
      </w:r>
    </w:p>
    <w:bookmarkEnd w:id="198"/>
    <w:bookmarkStart w:name="z226" w:id="199"/>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рұқсатының болуы туралы ақпарат</w:t>
      </w:r>
    </w:p>
    <w:bookmarkEnd w:id="199"/>
    <w:bookmarkStart w:name="z227" w:id="200"/>
    <w:p>
      <w:pPr>
        <w:spacing w:after="0"/>
        <w:ind w:left="0"/>
        <w:jc w:val="both"/>
      </w:pPr>
      <w:r>
        <w:rPr>
          <w:rFonts w:ascii="Times New Roman"/>
          <w:b w:val="false"/>
          <w:i w:val="false"/>
          <w:color w:val="000000"/>
          <w:sz w:val="28"/>
        </w:rPr>
        <w:t>
      ______________________________________________________________________</w:t>
      </w:r>
    </w:p>
    <w:bookmarkEnd w:id="200"/>
    <w:bookmarkStart w:name="z228" w:id="201"/>
    <w:p>
      <w:pPr>
        <w:spacing w:after="0"/>
        <w:ind w:left="0"/>
        <w:jc w:val="both"/>
      </w:pPr>
      <w:r>
        <w:rPr>
          <w:rFonts w:ascii="Times New Roman"/>
          <w:b w:val="false"/>
          <w:i w:val="false"/>
          <w:color w:val="000000"/>
          <w:sz w:val="28"/>
        </w:rPr>
        <w:t>
      (құжаттың көшірмесін қоса беріп, рұқсаттың деректемелерін: нөмірін,</w:t>
      </w:r>
    </w:p>
    <w:bookmarkEnd w:id="201"/>
    <w:bookmarkStart w:name="z229" w:id="202"/>
    <w:p>
      <w:pPr>
        <w:spacing w:after="0"/>
        <w:ind w:left="0"/>
        <w:jc w:val="both"/>
      </w:pPr>
      <w:r>
        <w:rPr>
          <w:rFonts w:ascii="Times New Roman"/>
          <w:b w:val="false"/>
          <w:i w:val="false"/>
          <w:color w:val="000000"/>
          <w:sz w:val="28"/>
        </w:rPr>
        <w:t>
      ______________________________________________________________________</w:t>
      </w:r>
    </w:p>
    <w:bookmarkEnd w:id="202"/>
    <w:bookmarkStart w:name="z230" w:id="203"/>
    <w:p>
      <w:pPr>
        <w:spacing w:after="0"/>
        <w:ind w:left="0"/>
        <w:jc w:val="both"/>
      </w:pPr>
      <w:r>
        <w:rPr>
          <w:rFonts w:ascii="Times New Roman"/>
          <w:b w:val="false"/>
          <w:i w:val="false"/>
          <w:color w:val="000000"/>
          <w:sz w:val="28"/>
        </w:rPr>
        <w:t>
      күнін және осы рұқсатты берген Қазақстан Республикасы ұлттық қауіпсіздік органдарының</w:t>
      </w:r>
    </w:p>
    <w:bookmarkEnd w:id="203"/>
    <w:bookmarkStart w:name="z231" w:id="204"/>
    <w:p>
      <w:pPr>
        <w:spacing w:after="0"/>
        <w:ind w:left="0"/>
        <w:jc w:val="both"/>
      </w:pPr>
      <w:r>
        <w:rPr>
          <w:rFonts w:ascii="Times New Roman"/>
          <w:b w:val="false"/>
          <w:i w:val="false"/>
          <w:color w:val="000000"/>
          <w:sz w:val="28"/>
        </w:rPr>
        <w:t>
      _____________________________________________________________________;</w:t>
      </w:r>
    </w:p>
    <w:bookmarkEnd w:id="204"/>
    <w:bookmarkStart w:name="z232" w:id="205"/>
    <w:p>
      <w:pPr>
        <w:spacing w:after="0"/>
        <w:ind w:left="0"/>
        <w:jc w:val="both"/>
      </w:pPr>
      <w:r>
        <w:rPr>
          <w:rFonts w:ascii="Times New Roman"/>
          <w:b w:val="false"/>
          <w:i w:val="false"/>
          <w:color w:val="000000"/>
          <w:sz w:val="28"/>
        </w:rPr>
        <w:t>
      бөлімшесін көрсету)</w:t>
      </w:r>
    </w:p>
    <w:bookmarkEnd w:id="205"/>
    <w:bookmarkStart w:name="z233" w:id="206"/>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 болуы туралы ақпарат</w:t>
      </w:r>
    </w:p>
    <w:bookmarkEnd w:id="206"/>
    <w:bookmarkStart w:name="z234" w:id="207"/>
    <w:p>
      <w:pPr>
        <w:spacing w:after="0"/>
        <w:ind w:left="0"/>
        <w:jc w:val="both"/>
      </w:pPr>
      <w:r>
        <w:rPr>
          <w:rFonts w:ascii="Times New Roman"/>
          <w:b w:val="false"/>
          <w:i w:val="false"/>
          <w:color w:val="000000"/>
          <w:sz w:val="28"/>
        </w:rPr>
        <w:t>
      ______________________________________________________________________</w:t>
      </w:r>
    </w:p>
    <w:bookmarkEnd w:id="207"/>
    <w:bookmarkStart w:name="z235" w:id="208"/>
    <w:p>
      <w:pPr>
        <w:spacing w:after="0"/>
        <w:ind w:left="0"/>
        <w:jc w:val="both"/>
      </w:pPr>
      <w:r>
        <w:rPr>
          <w:rFonts w:ascii="Times New Roman"/>
          <w:b w:val="false"/>
          <w:i w:val="false"/>
          <w:color w:val="000000"/>
          <w:sz w:val="28"/>
        </w:rPr>
        <w:t>
      (осы құралдардың және жабдықтың меншік құқығында болуын растайтын</w:t>
      </w:r>
    </w:p>
    <w:bookmarkEnd w:id="208"/>
    <w:bookmarkStart w:name="z236" w:id="209"/>
    <w:p>
      <w:pPr>
        <w:spacing w:after="0"/>
        <w:ind w:left="0"/>
        <w:jc w:val="both"/>
      </w:pPr>
      <w:r>
        <w:rPr>
          <w:rFonts w:ascii="Times New Roman"/>
          <w:b w:val="false"/>
          <w:i w:val="false"/>
          <w:color w:val="000000"/>
          <w:sz w:val="28"/>
        </w:rPr>
        <w:t>
      ______________________________________________________________________</w:t>
      </w:r>
    </w:p>
    <w:bookmarkEnd w:id="209"/>
    <w:bookmarkStart w:name="z237" w:id="210"/>
    <w:p>
      <w:pPr>
        <w:spacing w:after="0"/>
        <w:ind w:left="0"/>
        <w:jc w:val="both"/>
      </w:pPr>
      <w:r>
        <w:rPr>
          <w:rFonts w:ascii="Times New Roman"/>
          <w:b w:val="false"/>
          <w:i w:val="false"/>
          <w:color w:val="000000"/>
          <w:sz w:val="28"/>
        </w:rPr>
        <w:t>
      құжаттарды қоса беріп, көрсетілетін қызметті алушы хатының деректемелерін:</w:t>
      </w:r>
    </w:p>
    <w:bookmarkEnd w:id="210"/>
    <w:bookmarkStart w:name="z238" w:id="211"/>
    <w:p>
      <w:pPr>
        <w:spacing w:after="0"/>
        <w:ind w:left="0"/>
        <w:jc w:val="both"/>
      </w:pPr>
      <w:r>
        <w:rPr>
          <w:rFonts w:ascii="Times New Roman"/>
          <w:b w:val="false"/>
          <w:i w:val="false"/>
          <w:color w:val="000000"/>
          <w:sz w:val="28"/>
        </w:rPr>
        <w:t>
      тіркеу нөмірін және күнін көрсету)</w:t>
      </w:r>
    </w:p>
    <w:bookmarkEnd w:id="211"/>
    <w:bookmarkStart w:name="z239" w:id="212"/>
    <w:p>
      <w:pPr>
        <w:spacing w:after="0"/>
        <w:ind w:left="0"/>
        <w:jc w:val="both"/>
      </w:pPr>
      <w:r>
        <w:rPr>
          <w:rFonts w:ascii="Times New Roman"/>
          <w:b w:val="false"/>
          <w:i w:val="false"/>
          <w:color w:val="000000"/>
          <w:sz w:val="28"/>
        </w:rPr>
        <w:t>
      ___________________________________________________;</w:t>
      </w:r>
    </w:p>
    <w:bookmarkEnd w:id="212"/>
    <w:bookmarkStart w:name="z240" w:id="213"/>
    <w:p>
      <w:pPr>
        <w:spacing w:after="0"/>
        <w:ind w:left="0"/>
        <w:jc w:val="both"/>
      </w:pPr>
      <w:r>
        <w:rPr>
          <w:rFonts w:ascii="Times New Roman"/>
          <w:b w:val="false"/>
          <w:i w:val="false"/>
          <w:color w:val="000000"/>
          <w:sz w:val="28"/>
        </w:rPr>
        <w:t>
      5) арнайы бөлінген өндірістік үй-жайдың болуы туралы ақпарат</w:t>
      </w:r>
    </w:p>
    <w:bookmarkEnd w:id="213"/>
    <w:bookmarkStart w:name="z241" w:id="214"/>
    <w:p>
      <w:pPr>
        <w:spacing w:after="0"/>
        <w:ind w:left="0"/>
        <w:jc w:val="both"/>
      </w:pPr>
      <w:r>
        <w:rPr>
          <w:rFonts w:ascii="Times New Roman"/>
          <w:b w:val="false"/>
          <w:i w:val="false"/>
          <w:color w:val="000000"/>
          <w:sz w:val="28"/>
        </w:rPr>
        <w:t>
      ______________________________________________________________;</w:t>
      </w:r>
    </w:p>
    <w:bookmarkEnd w:id="214"/>
    <w:bookmarkStart w:name="z242" w:id="215"/>
    <w:p>
      <w:pPr>
        <w:spacing w:after="0"/>
        <w:ind w:left="0"/>
        <w:jc w:val="both"/>
      </w:pPr>
      <w:r>
        <w:rPr>
          <w:rFonts w:ascii="Times New Roman"/>
          <w:b w:val="false"/>
          <w:i w:val="false"/>
          <w:color w:val="000000"/>
          <w:sz w:val="28"/>
        </w:rPr>
        <w:t>
      (құжаттың көшірмесін қоса беріп, меншік құқығын немесе өзге заңды негізді растайтын құжаттардың деректемелерін: құжаттың атауын, тіркеу нөмірін және күнін көрсету)</w:t>
      </w:r>
    </w:p>
    <w:bookmarkEnd w:id="215"/>
    <w:bookmarkStart w:name="z243" w:id="216"/>
    <w:p>
      <w:pPr>
        <w:spacing w:after="0"/>
        <w:ind w:left="0"/>
        <w:jc w:val="both"/>
      </w:pPr>
      <w:r>
        <w:rPr>
          <w:rFonts w:ascii="Times New Roman"/>
          <w:b w:val="false"/>
          <w:i w:val="false"/>
          <w:color w:val="000000"/>
          <w:sz w:val="28"/>
        </w:rPr>
        <w:t>
      6) әзірленіп жатқан және өндірілген арнайы техникалық құралдарды сақтау үшін арнайы бөлінген үй-жайдың болуы туралы ақпарат</w:t>
      </w:r>
    </w:p>
    <w:bookmarkEnd w:id="216"/>
    <w:bookmarkStart w:name="z244" w:id="217"/>
    <w:p>
      <w:pPr>
        <w:spacing w:after="0"/>
        <w:ind w:left="0"/>
        <w:jc w:val="both"/>
      </w:pPr>
      <w:r>
        <w:rPr>
          <w:rFonts w:ascii="Times New Roman"/>
          <w:b w:val="false"/>
          <w:i w:val="false"/>
          <w:color w:val="000000"/>
          <w:sz w:val="28"/>
        </w:rPr>
        <w:t>
      ______________________________________________________________</w:t>
      </w:r>
    </w:p>
    <w:bookmarkEnd w:id="217"/>
    <w:bookmarkStart w:name="z245" w:id="218"/>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де заңды негізді ____________________________________________</w:t>
      </w:r>
    </w:p>
    <w:bookmarkEnd w:id="218"/>
    <w:bookmarkStart w:name="z246" w:id="219"/>
    <w:p>
      <w:pPr>
        <w:spacing w:after="0"/>
        <w:ind w:left="0"/>
        <w:jc w:val="both"/>
      </w:pPr>
      <w:r>
        <w:rPr>
          <w:rFonts w:ascii="Times New Roman"/>
          <w:b w:val="false"/>
          <w:i w:val="false"/>
          <w:color w:val="000000"/>
          <w:sz w:val="28"/>
        </w:rPr>
        <w:t>
      растайтын құжаттың, сондай-ақ мамандандырылған ұйым(дар)мен</w:t>
      </w:r>
    </w:p>
    <w:bookmarkEnd w:id="219"/>
    <w:bookmarkStart w:name="z247" w:id="220"/>
    <w:p>
      <w:pPr>
        <w:spacing w:after="0"/>
        <w:ind w:left="0"/>
        <w:jc w:val="both"/>
      </w:pPr>
      <w:r>
        <w:rPr>
          <w:rFonts w:ascii="Times New Roman"/>
          <w:b w:val="false"/>
          <w:i w:val="false"/>
          <w:color w:val="000000"/>
          <w:sz w:val="28"/>
        </w:rPr>
        <w:t xml:space="preserve">
      автоматтандырылған </w:t>
      </w:r>
    </w:p>
    <w:bookmarkEnd w:id="220"/>
    <w:bookmarkStart w:name="z248" w:id="221"/>
    <w:p>
      <w:pPr>
        <w:spacing w:after="0"/>
        <w:ind w:left="0"/>
        <w:jc w:val="both"/>
      </w:pPr>
      <w:r>
        <w:rPr>
          <w:rFonts w:ascii="Times New Roman"/>
          <w:b w:val="false"/>
          <w:i w:val="false"/>
          <w:color w:val="000000"/>
          <w:sz w:val="28"/>
        </w:rPr>
        <w:t>
      ______________________________________________________________</w:t>
      </w:r>
    </w:p>
    <w:bookmarkEnd w:id="221"/>
    <w:bookmarkStart w:name="z249" w:id="222"/>
    <w:p>
      <w:pPr>
        <w:spacing w:after="0"/>
        <w:ind w:left="0"/>
        <w:jc w:val="both"/>
      </w:pPr>
      <w:r>
        <w:rPr>
          <w:rFonts w:ascii="Times New Roman"/>
          <w:b w:val="false"/>
          <w:i w:val="false"/>
          <w:color w:val="000000"/>
          <w:sz w:val="28"/>
        </w:rPr>
        <w:t>
      күзет және өрттен қорғау сигнализация жүйелеріне қызмет көрсету туралы</w:t>
      </w:r>
    </w:p>
    <w:bookmarkEnd w:id="222"/>
    <w:bookmarkStart w:name="z250" w:id="223"/>
    <w:p>
      <w:pPr>
        <w:spacing w:after="0"/>
        <w:ind w:left="0"/>
        <w:jc w:val="both"/>
      </w:pPr>
      <w:r>
        <w:rPr>
          <w:rFonts w:ascii="Times New Roman"/>
          <w:b w:val="false"/>
          <w:i w:val="false"/>
          <w:color w:val="000000"/>
          <w:sz w:val="28"/>
        </w:rPr>
        <w:t>
      шартт(ард)ың  ______________________________________________________</w:t>
      </w:r>
    </w:p>
    <w:bookmarkEnd w:id="223"/>
    <w:bookmarkStart w:name="z251" w:id="224"/>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w:t>
      </w:r>
    </w:p>
    <w:bookmarkEnd w:id="224"/>
    <w:bookmarkStart w:name="z252" w:id="225"/>
    <w:p>
      <w:pPr>
        <w:spacing w:after="0"/>
        <w:ind w:left="0"/>
        <w:jc w:val="both"/>
      </w:pPr>
      <w:r>
        <w:rPr>
          <w:rFonts w:ascii="Times New Roman"/>
          <w:b w:val="false"/>
          <w:i w:val="false"/>
          <w:color w:val="000000"/>
          <w:sz w:val="28"/>
        </w:rPr>
        <w:t>
      атауларын  ___________________________________________________________;</w:t>
      </w:r>
    </w:p>
    <w:bookmarkEnd w:id="225"/>
    <w:bookmarkStart w:name="z253" w:id="226"/>
    <w:p>
      <w:pPr>
        <w:spacing w:after="0"/>
        <w:ind w:left="0"/>
        <w:jc w:val="both"/>
      </w:pPr>
      <w:r>
        <w:rPr>
          <w:rFonts w:ascii="Times New Roman"/>
          <w:b w:val="false"/>
          <w:i w:val="false"/>
          <w:color w:val="000000"/>
          <w:sz w:val="28"/>
        </w:rPr>
        <w:t>
      көрсету)</w:t>
      </w:r>
    </w:p>
    <w:bookmarkEnd w:id="226"/>
    <w:bookmarkStart w:name="z254" w:id="227"/>
    <w:p>
      <w:pPr>
        <w:spacing w:after="0"/>
        <w:ind w:left="0"/>
        <w:jc w:val="both"/>
      </w:pPr>
      <w:r>
        <w:rPr>
          <w:rFonts w:ascii="Times New Roman"/>
          <w:b w:val="false"/>
          <w:i w:val="false"/>
          <w:color w:val="000000"/>
          <w:sz w:val="28"/>
        </w:rPr>
        <w:t>
      2. Жедел iздестiру іс-шараларын жүргiзуге арналған арнайы техникалық құралдарды</w:t>
      </w:r>
    </w:p>
    <w:bookmarkEnd w:id="227"/>
    <w:bookmarkStart w:name="z255" w:id="228"/>
    <w:p>
      <w:pPr>
        <w:spacing w:after="0"/>
        <w:ind w:left="0"/>
        <w:jc w:val="both"/>
      </w:pPr>
      <w:r>
        <w:rPr>
          <w:rFonts w:ascii="Times New Roman"/>
          <w:b w:val="false"/>
          <w:i w:val="false"/>
          <w:color w:val="000000"/>
          <w:sz w:val="28"/>
        </w:rPr>
        <w:t>
      жөндеу және өткізу жөніндегі қызметпен айналысу үшін:</w:t>
      </w:r>
    </w:p>
    <w:bookmarkEnd w:id="228"/>
    <w:bookmarkStart w:name="z256" w:id="229"/>
    <w:p>
      <w:pPr>
        <w:spacing w:after="0"/>
        <w:ind w:left="0"/>
        <w:jc w:val="both"/>
      </w:pPr>
      <w:r>
        <w:rPr>
          <w:rFonts w:ascii="Times New Roman"/>
          <w:b w:val="false"/>
          <w:i w:val="false"/>
          <w:color w:val="000000"/>
          <w:sz w:val="28"/>
        </w:rPr>
        <w:t>
      1) көрсетілетін қызметті алушы туралы ақпарат ___________________________</w:t>
      </w:r>
    </w:p>
    <w:bookmarkEnd w:id="229"/>
    <w:bookmarkStart w:name="z257" w:id="230"/>
    <w:p>
      <w:pPr>
        <w:spacing w:after="0"/>
        <w:ind w:left="0"/>
        <w:jc w:val="both"/>
      </w:pPr>
      <w:r>
        <w:rPr>
          <w:rFonts w:ascii="Times New Roman"/>
          <w:b w:val="false"/>
          <w:i w:val="false"/>
          <w:color w:val="000000"/>
          <w:sz w:val="28"/>
        </w:rPr>
        <w:t>
      4 (жеке тұлғаның тегi, аты, әкесiнiң аты (болған жағдайда), жеке сәйкестендіру нөмірі /</w:t>
      </w:r>
    </w:p>
    <w:bookmarkEnd w:id="230"/>
    <w:bookmarkStart w:name="z258" w:id="231"/>
    <w:p>
      <w:pPr>
        <w:spacing w:after="0"/>
        <w:ind w:left="0"/>
        <w:jc w:val="both"/>
      </w:pPr>
      <w:r>
        <w:rPr>
          <w:rFonts w:ascii="Times New Roman"/>
          <w:b w:val="false"/>
          <w:i w:val="false"/>
          <w:color w:val="000000"/>
          <w:sz w:val="28"/>
        </w:rPr>
        <w:t>
      мемлекеттік __________________________________________________________;</w:t>
      </w:r>
    </w:p>
    <w:bookmarkEnd w:id="231"/>
    <w:bookmarkStart w:name="z259" w:id="232"/>
    <w:p>
      <w:pPr>
        <w:spacing w:after="0"/>
        <w:ind w:left="0"/>
        <w:jc w:val="both"/>
      </w:pPr>
      <w:r>
        <w:rPr>
          <w:rFonts w:ascii="Times New Roman"/>
          <w:b w:val="false"/>
          <w:i w:val="false"/>
          <w:color w:val="000000"/>
          <w:sz w:val="28"/>
        </w:rPr>
        <w:t>
      тіркеу қайта тіркеу туралы анықтаманың/куәліктің нөмірін және берілген күнін</w:t>
      </w:r>
    </w:p>
    <w:bookmarkEnd w:id="232"/>
    <w:bookmarkStart w:name="z260" w:id="233"/>
    <w:p>
      <w:pPr>
        <w:spacing w:after="0"/>
        <w:ind w:left="0"/>
        <w:jc w:val="both"/>
      </w:pPr>
      <w:r>
        <w:rPr>
          <w:rFonts w:ascii="Times New Roman"/>
          <w:b w:val="false"/>
          <w:i w:val="false"/>
          <w:color w:val="000000"/>
          <w:sz w:val="28"/>
        </w:rPr>
        <w:t>
      көрсету)</w:t>
      </w:r>
    </w:p>
    <w:bookmarkEnd w:id="233"/>
    <w:bookmarkStart w:name="z261" w:id="234"/>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End w:id="234"/>
    <w:bookmarkStart w:name="z262" w:id="235"/>
    <w:p>
      <w:pPr>
        <w:spacing w:after="0"/>
        <w:ind w:left="0"/>
        <w:jc w:val="both"/>
      </w:pPr>
      <w:r>
        <w:rPr>
          <w:rFonts w:ascii="Times New Roman"/>
          <w:b w:val="false"/>
          <w:i w:val="false"/>
          <w:color w:val="000000"/>
          <w:sz w:val="28"/>
        </w:rPr>
        <w:t>
      ______________________________________________________________________</w:t>
      </w:r>
    </w:p>
    <w:bookmarkEnd w:id="235"/>
    <w:bookmarkStart w:name="z263" w:id="236"/>
    <w:p>
      <w:pPr>
        <w:spacing w:after="0"/>
        <w:ind w:left="0"/>
        <w:jc w:val="both"/>
      </w:pPr>
      <w:r>
        <w:rPr>
          <w:rFonts w:ascii="Times New Roman"/>
          <w:b w:val="false"/>
          <w:i w:val="false"/>
          <w:color w:val="000000"/>
          <w:sz w:val="28"/>
        </w:rPr>
        <w:t>
      (мамандығын және біліктілігін, сондай-ақ диплом(дар)ының көшірмесін(лерін)</w:t>
      </w:r>
    </w:p>
    <w:bookmarkEnd w:id="236"/>
    <w:bookmarkStart w:name="z264" w:id="237"/>
    <w:p>
      <w:pPr>
        <w:spacing w:after="0"/>
        <w:ind w:left="0"/>
        <w:jc w:val="both"/>
      </w:pPr>
      <w:r>
        <w:rPr>
          <w:rFonts w:ascii="Times New Roman"/>
          <w:b w:val="false"/>
          <w:i w:val="false"/>
          <w:color w:val="000000"/>
          <w:sz w:val="28"/>
        </w:rPr>
        <w:t>
      қоса беріп, ____________________________________________________________;</w:t>
      </w:r>
    </w:p>
    <w:bookmarkEnd w:id="237"/>
    <w:bookmarkStart w:name="z265" w:id="238"/>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238"/>
    <w:bookmarkStart w:name="z266" w:id="239"/>
    <w:p>
      <w:pPr>
        <w:spacing w:after="0"/>
        <w:ind w:left="0"/>
        <w:jc w:val="both"/>
      </w:pPr>
      <w:r>
        <w:rPr>
          <w:rFonts w:ascii="Times New Roman"/>
          <w:b w:val="false"/>
          <w:i w:val="false"/>
          <w:color w:val="000000"/>
          <w:sz w:val="28"/>
        </w:rPr>
        <w:t>
      3) мәлімделген қызмет түрі бойынша Қазақстан Республикасының мемлекеттік</w:t>
      </w:r>
    </w:p>
    <w:bookmarkEnd w:id="239"/>
    <w:bookmarkStart w:name="z267" w:id="240"/>
    <w:p>
      <w:pPr>
        <w:spacing w:after="0"/>
        <w:ind w:left="0"/>
        <w:jc w:val="both"/>
      </w:pPr>
      <w:r>
        <w:rPr>
          <w:rFonts w:ascii="Times New Roman"/>
          <w:b w:val="false"/>
          <w:i w:val="false"/>
          <w:color w:val="000000"/>
          <w:sz w:val="28"/>
        </w:rPr>
        <w:t>
      құпияларын құрайтын мәліметтермен жұмыс жүргізуге Қазақстан Республикасының</w:t>
      </w:r>
    </w:p>
    <w:bookmarkEnd w:id="240"/>
    <w:bookmarkStart w:name="z268" w:id="241"/>
    <w:p>
      <w:pPr>
        <w:spacing w:after="0"/>
        <w:ind w:left="0"/>
        <w:jc w:val="both"/>
      </w:pPr>
      <w:r>
        <w:rPr>
          <w:rFonts w:ascii="Times New Roman"/>
          <w:b w:val="false"/>
          <w:i w:val="false"/>
          <w:color w:val="000000"/>
          <w:sz w:val="28"/>
        </w:rPr>
        <w:t>
      ұлттық қауіпсіздік органдары рұқсатының болуы туралы ақпарат</w:t>
      </w:r>
    </w:p>
    <w:bookmarkEnd w:id="241"/>
    <w:bookmarkStart w:name="z269" w:id="242"/>
    <w:p>
      <w:pPr>
        <w:spacing w:after="0"/>
        <w:ind w:left="0"/>
        <w:jc w:val="both"/>
      </w:pPr>
      <w:r>
        <w:rPr>
          <w:rFonts w:ascii="Times New Roman"/>
          <w:b w:val="false"/>
          <w:i w:val="false"/>
          <w:color w:val="000000"/>
          <w:sz w:val="28"/>
        </w:rPr>
        <w:t>
      _______________________________________________________________________</w:t>
      </w:r>
    </w:p>
    <w:bookmarkEnd w:id="242"/>
    <w:bookmarkStart w:name="z270" w:id="243"/>
    <w:p>
      <w:pPr>
        <w:spacing w:after="0"/>
        <w:ind w:left="0"/>
        <w:jc w:val="both"/>
      </w:pPr>
      <w:r>
        <w:rPr>
          <w:rFonts w:ascii="Times New Roman"/>
          <w:b w:val="false"/>
          <w:i w:val="false"/>
          <w:color w:val="000000"/>
          <w:sz w:val="28"/>
        </w:rPr>
        <w:t>
      (құжаттың көшірмесін қоса беріп, рұқсаттың деректемелерін: нөмірін, күнін және осы</w:t>
      </w:r>
    </w:p>
    <w:bookmarkEnd w:id="243"/>
    <w:bookmarkStart w:name="z271" w:id="244"/>
    <w:p>
      <w:pPr>
        <w:spacing w:after="0"/>
        <w:ind w:left="0"/>
        <w:jc w:val="both"/>
      </w:pPr>
      <w:r>
        <w:rPr>
          <w:rFonts w:ascii="Times New Roman"/>
          <w:b w:val="false"/>
          <w:i w:val="false"/>
          <w:color w:val="000000"/>
          <w:sz w:val="28"/>
        </w:rPr>
        <w:t>
      _______________________________________________________________________</w:t>
      </w:r>
    </w:p>
    <w:bookmarkEnd w:id="244"/>
    <w:bookmarkStart w:name="z272" w:id="245"/>
    <w:p>
      <w:pPr>
        <w:spacing w:after="0"/>
        <w:ind w:left="0"/>
        <w:jc w:val="both"/>
      </w:pPr>
      <w:r>
        <w:rPr>
          <w:rFonts w:ascii="Times New Roman"/>
          <w:b w:val="false"/>
          <w:i w:val="false"/>
          <w:color w:val="000000"/>
          <w:sz w:val="28"/>
        </w:rPr>
        <w:t xml:space="preserve">
      рұқсатты берген Қазақстан Республикасы ұлттық қауіпсіздік органдарының </w:t>
      </w:r>
    </w:p>
    <w:bookmarkEnd w:id="245"/>
    <w:bookmarkStart w:name="z273" w:id="246"/>
    <w:p>
      <w:pPr>
        <w:spacing w:after="0"/>
        <w:ind w:left="0"/>
        <w:jc w:val="both"/>
      </w:pPr>
      <w:r>
        <w:rPr>
          <w:rFonts w:ascii="Times New Roman"/>
          <w:b w:val="false"/>
          <w:i w:val="false"/>
          <w:color w:val="000000"/>
          <w:sz w:val="28"/>
        </w:rPr>
        <w:t>
      бөлімшесін __________________________________________________________;</w:t>
      </w:r>
    </w:p>
    <w:bookmarkEnd w:id="246"/>
    <w:bookmarkStart w:name="z274" w:id="247"/>
    <w:p>
      <w:pPr>
        <w:spacing w:after="0"/>
        <w:ind w:left="0"/>
        <w:jc w:val="both"/>
      </w:pPr>
      <w:r>
        <w:rPr>
          <w:rFonts w:ascii="Times New Roman"/>
          <w:b w:val="false"/>
          <w:i w:val="false"/>
          <w:color w:val="000000"/>
          <w:sz w:val="28"/>
        </w:rPr>
        <w:t>
      көрсету)</w:t>
      </w:r>
    </w:p>
    <w:bookmarkEnd w:id="247"/>
    <w:bookmarkStart w:name="z275" w:id="248"/>
    <w:p>
      <w:pPr>
        <w:spacing w:after="0"/>
        <w:ind w:left="0"/>
        <w:jc w:val="both"/>
      </w:pPr>
      <w:r>
        <w:rPr>
          <w:rFonts w:ascii="Times New Roman"/>
          <w:b w:val="false"/>
          <w:i w:val="false"/>
          <w:color w:val="000000"/>
          <w:sz w:val="28"/>
        </w:rPr>
        <w:t>
      4) техникалық құралдардың және бақылау-өлшеу жабдығының ең аз жинағының</w:t>
      </w:r>
    </w:p>
    <w:bookmarkEnd w:id="248"/>
    <w:bookmarkStart w:name="z276" w:id="249"/>
    <w:p>
      <w:pPr>
        <w:spacing w:after="0"/>
        <w:ind w:left="0"/>
        <w:jc w:val="both"/>
      </w:pPr>
      <w:r>
        <w:rPr>
          <w:rFonts w:ascii="Times New Roman"/>
          <w:b w:val="false"/>
          <w:i w:val="false"/>
          <w:color w:val="000000"/>
          <w:sz w:val="28"/>
        </w:rPr>
        <w:t>
      болуы туралы ақпарат</w:t>
      </w:r>
    </w:p>
    <w:bookmarkEnd w:id="249"/>
    <w:bookmarkStart w:name="z277" w:id="250"/>
    <w:p>
      <w:pPr>
        <w:spacing w:after="0"/>
        <w:ind w:left="0"/>
        <w:jc w:val="both"/>
      </w:pPr>
      <w:r>
        <w:rPr>
          <w:rFonts w:ascii="Times New Roman"/>
          <w:b w:val="false"/>
          <w:i w:val="false"/>
          <w:color w:val="000000"/>
          <w:sz w:val="28"/>
        </w:rPr>
        <w:t>
      ____________________________________________________________________</w:t>
      </w:r>
    </w:p>
    <w:bookmarkEnd w:id="250"/>
    <w:bookmarkStart w:name="z278" w:id="251"/>
    <w:p>
      <w:pPr>
        <w:spacing w:after="0"/>
        <w:ind w:left="0"/>
        <w:jc w:val="both"/>
      </w:pPr>
      <w:r>
        <w:rPr>
          <w:rFonts w:ascii="Times New Roman"/>
          <w:b w:val="false"/>
          <w:i w:val="false"/>
          <w:color w:val="000000"/>
          <w:sz w:val="28"/>
        </w:rPr>
        <w:t>
      (осы құралдардың және жабдықтың меншік құқығында болуын растайтын</w:t>
      </w:r>
    </w:p>
    <w:bookmarkEnd w:id="251"/>
    <w:bookmarkStart w:name="z279" w:id="252"/>
    <w:p>
      <w:pPr>
        <w:spacing w:after="0"/>
        <w:ind w:left="0"/>
        <w:jc w:val="both"/>
      </w:pPr>
      <w:r>
        <w:rPr>
          <w:rFonts w:ascii="Times New Roman"/>
          <w:b w:val="false"/>
          <w:i w:val="false"/>
          <w:color w:val="000000"/>
          <w:sz w:val="28"/>
        </w:rPr>
        <w:t>
      құжаттарды _________________________________________________________</w:t>
      </w:r>
    </w:p>
    <w:bookmarkEnd w:id="252"/>
    <w:bookmarkStart w:name="z280" w:id="253"/>
    <w:p>
      <w:pPr>
        <w:spacing w:after="0"/>
        <w:ind w:left="0"/>
        <w:jc w:val="both"/>
      </w:pPr>
      <w:r>
        <w:rPr>
          <w:rFonts w:ascii="Times New Roman"/>
          <w:b w:val="false"/>
          <w:i w:val="false"/>
          <w:color w:val="000000"/>
          <w:sz w:val="28"/>
        </w:rPr>
        <w:t>
      қоса беріп, көрсетілетін қызметті алушы хатының деректемелерін: тіркеу нөмірін</w:t>
      </w:r>
    </w:p>
    <w:bookmarkEnd w:id="253"/>
    <w:bookmarkStart w:name="z281" w:id="254"/>
    <w:p>
      <w:pPr>
        <w:spacing w:after="0"/>
        <w:ind w:left="0"/>
        <w:jc w:val="both"/>
      </w:pPr>
      <w:r>
        <w:rPr>
          <w:rFonts w:ascii="Times New Roman"/>
          <w:b w:val="false"/>
          <w:i w:val="false"/>
          <w:color w:val="000000"/>
          <w:sz w:val="28"/>
        </w:rPr>
        <w:t>
      және ________________________________________________________________;</w:t>
      </w:r>
    </w:p>
    <w:bookmarkEnd w:id="254"/>
    <w:bookmarkStart w:name="z282" w:id="255"/>
    <w:p>
      <w:pPr>
        <w:spacing w:after="0"/>
        <w:ind w:left="0"/>
        <w:jc w:val="both"/>
      </w:pPr>
      <w:r>
        <w:rPr>
          <w:rFonts w:ascii="Times New Roman"/>
          <w:b w:val="false"/>
          <w:i w:val="false"/>
          <w:color w:val="000000"/>
          <w:sz w:val="28"/>
        </w:rPr>
        <w:t>
      күнін көрсету)</w:t>
      </w:r>
    </w:p>
    <w:bookmarkEnd w:id="255"/>
    <w:bookmarkStart w:name="z283" w:id="256"/>
    <w:p>
      <w:pPr>
        <w:spacing w:after="0"/>
        <w:ind w:left="0"/>
        <w:jc w:val="both"/>
      </w:pPr>
      <w:r>
        <w:rPr>
          <w:rFonts w:ascii="Times New Roman"/>
          <w:b w:val="false"/>
          <w:i w:val="false"/>
          <w:color w:val="000000"/>
          <w:sz w:val="28"/>
        </w:rPr>
        <w:t>
      5) арнайы бөлінген үй-жайдың болуы туралы ақпарат ________________________</w:t>
      </w:r>
    </w:p>
    <w:bookmarkEnd w:id="256"/>
    <w:bookmarkStart w:name="z284" w:id="257"/>
    <w:p>
      <w:pPr>
        <w:spacing w:after="0"/>
        <w:ind w:left="0"/>
        <w:jc w:val="both"/>
      </w:pPr>
      <w:r>
        <w:rPr>
          <w:rFonts w:ascii="Times New Roman"/>
          <w:b w:val="false"/>
          <w:i w:val="false"/>
          <w:color w:val="000000"/>
          <w:sz w:val="28"/>
        </w:rPr>
        <w:t>
      ______________________________________________________________________</w:t>
      </w:r>
    </w:p>
    <w:bookmarkEnd w:id="257"/>
    <w:bookmarkStart w:name="z285" w:id="258"/>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w:t>
      </w:r>
    </w:p>
    <w:bookmarkEnd w:id="258"/>
    <w:bookmarkStart w:name="z286" w:id="259"/>
    <w:p>
      <w:pPr>
        <w:spacing w:after="0"/>
        <w:ind w:left="0"/>
        <w:jc w:val="both"/>
      </w:pPr>
      <w:r>
        <w:rPr>
          <w:rFonts w:ascii="Times New Roman"/>
          <w:b w:val="false"/>
          <w:i w:val="false"/>
          <w:color w:val="000000"/>
          <w:sz w:val="28"/>
        </w:rPr>
        <w:t>
      негізді ________________________________________________________________</w:t>
      </w:r>
    </w:p>
    <w:bookmarkEnd w:id="259"/>
    <w:bookmarkStart w:name="z287" w:id="260"/>
    <w:p>
      <w:pPr>
        <w:spacing w:after="0"/>
        <w:ind w:left="0"/>
        <w:jc w:val="both"/>
      </w:pPr>
      <w:r>
        <w:rPr>
          <w:rFonts w:ascii="Times New Roman"/>
          <w:b w:val="false"/>
          <w:i w:val="false"/>
          <w:color w:val="000000"/>
          <w:sz w:val="28"/>
        </w:rPr>
        <w:t>
      растайтын құжаттың, сондай-ақ мамандандырылған ұйым(дар)мен автоматтандырылған</w:t>
      </w:r>
    </w:p>
    <w:bookmarkEnd w:id="260"/>
    <w:bookmarkStart w:name="z288" w:id="261"/>
    <w:p>
      <w:pPr>
        <w:spacing w:after="0"/>
        <w:ind w:left="0"/>
        <w:jc w:val="both"/>
      </w:pPr>
      <w:r>
        <w:rPr>
          <w:rFonts w:ascii="Times New Roman"/>
          <w:b w:val="false"/>
          <w:i w:val="false"/>
          <w:color w:val="000000"/>
          <w:sz w:val="28"/>
        </w:rPr>
        <w:t>
      ______________________________________________________________________</w:t>
      </w:r>
    </w:p>
    <w:bookmarkEnd w:id="261"/>
    <w:bookmarkStart w:name="z289" w:id="262"/>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bookmarkEnd w:id="262"/>
    <w:bookmarkStart w:name="z290" w:id="263"/>
    <w:p>
      <w:pPr>
        <w:spacing w:after="0"/>
        <w:ind w:left="0"/>
        <w:jc w:val="both"/>
      </w:pPr>
      <w:r>
        <w:rPr>
          <w:rFonts w:ascii="Times New Roman"/>
          <w:b w:val="false"/>
          <w:i w:val="false"/>
          <w:color w:val="000000"/>
          <w:sz w:val="28"/>
        </w:rPr>
        <w:t>
      шартт(ард)ың</w:t>
      </w:r>
    </w:p>
    <w:bookmarkEnd w:id="263"/>
    <w:bookmarkStart w:name="z291" w:id="264"/>
    <w:p>
      <w:pPr>
        <w:spacing w:after="0"/>
        <w:ind w:left="0"/>
        <w:jc w:val="both"/>
      </w:pPr>
      <w:r>
        <w:rPr>
          <w:rFonts w:ascii="Times New Roman"/>
          <w:b w:val="false"/>
          <w:i w:val="false"/>
          <w:color w:val="000000"/>
          <w:sz w:val="28"/>
        </w:rPr>
        <w:t>
      ______________________________________________________________________</w:t>
      </w:r>
    </w:p>
    <w:bookmarkEnd w:id="264"/>
    <w:bookmarkStart w:name="z292" w:id="265"/>
    <w:p>
      <w:pPr>
        <w:spacing w:after="0"/>
        <w:ind w:left="0"/>
        <w:jc w:val="both"/>
      </w:pPr>
      <w:r>
        <w:rPr>
          <w:rFonts w:ascii="Times New Roman"/>
          <w:b w:val="false"/>
          <w:i w:val="false"/>
          <w:color w:val="000000"/>
          <w:sz w:val="28"/>
        </w:rPr>
        <w:t>
      деректемелерін: тіркеу нөмірлерін және күндерін, сондай-ақ тиісті ұйымдардың</w:t>
      </w:r>
    </w:p>
    <w:bookmarkEnd w:id="265"/>
    <w:bookmarkStart w:name="z293" w:id="266"/>
    <w:p>
      <w:pPr>
        <w:spacing w:after="0"/>
        <w:ind w:left="0"/>
        <w:jc w:val="both"/>
      </w:pPr>
      <w:r>
        <w:rPr>
          <w:rFonts w:ascii="Times New Roman"/>
          <w:b w:val="false"/>
          <w:i w:val="false"/>
          <w:color w:val="000000"/>
          <w:sz w:val="28"/>
        </w:rPr>
        <w:t>
      атауларын ____________________________________________________________;</w:t>
      </w:r>
    </w:p>
    <w:bookmarkEnd w:id="266"/>
    <w:bookmarkStart w:name="z294" w:id="267"/>
    <w:p>
      <w:pPr>
        <w:spacing w:after="0"/>
        <w:ind w:left="0"/>
        <w:jc w:val="both"/>
      </w:pPr>
      <w:r>
        <w:rPr>
          <w:rFonts w:ascii="Times New Roman"/>
          <w:b w:val="false"/>
          <w:i w:val="false"/>
          <w:color w:val="000000"/>
          <w:sz w:val="28"/>
        </w:rPr>
        <w:t>
      көрсету)</w:t>
      </w:r>
    </w:p>
    <w:bookmarkEnd w:id="267"/>
    <w:bookmarkStart w:name="z295" w:id="268"/>
    <w:p>
      <w:pPr>
        <w:spacing w:after="0"/>
        <w:ind w:left="0"/>
        <w:jc w:val="both"/>
      </w:pPr>
      <w:r>
        <w:rPr>
          <w:rFonts w:ascii="Times New Roman"/>
          <w:b w:val="false"/>
          <w:i w:val="false"/>
          <w:color w:val="000000"/>
          <w:sz w:val="28"/>
        </w:rPr>
        <w:t>
      Ескертпе: мәлімделген адамдардың білім деңгейін бағалау жедел іздестіру іс-шараларын жүргізуге арналған арнайы техникалық құралдарды әзiрлеу, өндіру, жөндеу және өткізу бойынша біліктілік сынағының нәтижелері бойынша жүзеге асырылады. Біліктілік сынағына арналған сұрақтар тізбесін көрсетілетін қызметті беруші белгілейді. Біліктілік сынағы көрсетілетін қызметті алушы қызметін жүзеге асыратын жері бойынша көрсетілетін қызметті берушінің бөлімшесінде тапсырылады.</w:t>
      </w:r>
    </w:p>
    <w:bookmarkEnd w:id="268"/>
    <w:bookmarkStart w:name="z296" w:id="269"/>
    <w:p>
      <w:pPr>
        <w:spacing w:after="0"/>
        <w:ind w:left="0"/>
        <w:jc w:val="both"/>
      </w:pPr>
      <w:r>
        <w:rPr>
          <w:rFonts w:ascii="Times New Roman"/>
          <w:b w:val="false"/>
          <w:i w:val="false"/>
          <w:color w:val="000000"/>
          <w:sz w:val="28"/>
        </w:rPr>
        <w:t>
      __________________</w:t>
      </w:r>
    </w:p>
    <w:bookmarkEnd w:id="269"/>
    <w:bookmarkStart w:name="z297" w:id="270"/>
    <w:p>
      <w:pPr>
        <w:spacing w:after="0"/>
        <w:ind w:left="0"/>
        <w:jc w:val="both"/>
      </w:pPr>
      <w:r>
        <w:rPr>
          <w:rFonts w:ascii="Times New Roman"/>
          <w:b w:val="false"/>
          <w:i w:val="false"/>
          <w:color w:val="000000"/>
          <w:sz w:val="28"/>
        </w:rPr>
        <w:t>
      3 Мемлекеттік қызмет беруші мәліметтерді мемлекеттік цифрлық жүйелерден "цифрлық үкімет" шлюзі арқылы дербес алады.</w:t>
      </w:r>
    </w:p>
    <w:bookmarkEnd w:id="270"/>
    <w:bookmarkStart w:name="z298" w:id="271"/>
    <w:p>
      <w:pPr>
        <w:spacing w:after="0"/>
        <w:ind w:left="0"/>
        <w:jc w:val="both"/>
      </w:pPr>
      <w:r>
        <w:rPr>
          <w:rFonts w:ascii="Times New Roman"/>
          <w:b w:val="false"/>
          <w:i w:val="false"/>
          <w:color w:val="000000"/>
          <w:sz w:val="28"/>
        </w:rPr>
        <w:t>
      __________________</w:t>
      </w:r>
    </w:p>
    <w:bookmarkEnd w:id="271"/>
    <w:bookmarkStart w:name="z299" w:id="272"/>
    <w:p>
      <w:pPr>
        <w:spacing w:after="0"/>
        <w:ind w:left="0"/>
        <w:jc w:val="both"/>
      </w:pPr>
      <w:r>
        <w:rPr>
          <w:rFonts w:ascii="Times New Roman"/>
          <w:b w:val="false"/>
          <w:i w:val="false"/>
          <w:color w:val="000000"/>
          <w:sz w:val="28"/>
        </w:rPr>
        <w:t>
      4 Мемлекеттік қызмет беруші мәліметтерді мемлекеттік цифрлық жүйелерден "цифрлық үкімет" шлюзі арқылы дербес алады.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5 қосымша</w:t>
            </w:r>
            <w:r>
              <w:br/>
            </w:r>
            <w:r>
              <w:rPr>
                <w:rFonts w:ascii="Times New Roman"/>
                <w:b w:val="false"/>
                <w:i w:val="false"/>
                <w:color w:val="000000"/>
                <w:sz w:val="20"/>
              </w:rPr>
              <w:t>Нысан</w:t>
            </w:r>
          </w:p>
        </w:tc>
      </w:tr>
    </w:tbl>
    <w:bookmarkStart w:name="z301" w:id="273"/>
    <w:p>
      <w:pPr>
        <w:spacing w:after="0"/>
        <w:ind w:left="0"/>
        <w:jc w:val="left"/>
      </w:pPr>
      <w:r>
        <w:rPr>
          <w:rFonts w:ascii="Times New Roman"/>
          <w:b/>
          <w:i w:val="false"/>
          <w:color w:val="000000"/>
        </w:rPr>
        <w:t xml:space="preserve"> Лицензияны қайта ресімдеуге арналған заңды тұлғаның өтiнiші</w:t>
      </w:r>
    </w:p>
    <w:bookmarkEnd w:id="273"/>
    <w:bookmarkStart w:name="z302" w:id="274"/>
    <w:p>
      <w:pPr>
        <w:spacing w:after="0"/>
        <w:ind w:left="0"/>
        <w:jc w:val="both"/>
      </w:pPr>
      <w:r>
        <w:rPr>
          <w:rFonts w:ascii="Times New Roman"/>
          <w:b w:val="false"/>
          <w:i w:val="false"/>
          <w:color w:val="000000"/>
          <w:sz w:val="28"/>
        </w:rPr>
        <w:t>
      _____________________________________________________________________</w:t>
      </w:r>
    </w:p>
    <w:bookmarkEnd w:id="274"/>
    <w:bookmarkStart w:name="z303" w:id="275"/>
    <w:p>
      <w:pPr>
        <w:spacing w:after="0"/>
        <w:ind w:left="0"/>
        <w:jc w:val="both"/>
      </w:pPr>
      <w:r>
        <w:rPr>
          <w:rFonts w:ascii="Times New Roman"/>
          <w:b w:val="false"/>
          <w:i w:val="false"/>
          <w:color w:val="000000"/>
          <w:sz w:val="28"/>
        </w:rPr>
        <w:t>
      (лицензиардың толық атауы)</w:t>
      </w:r>
    </w:p>
    <w:bookmarkEnd w:id="275"/>
    <w:bookmarkStart w:name="z304" w:id="276"/>
    <w:p>
      <w:pPr>
        <w:spacing w:after="0"/>
        <w:ind w:left="0"/>
        <w:jc w:val="both"/>
      </w:pPr>
      <w:r>
        <w:rPr>
          <w:rFonts w:ascii="Times New Roman"/>
          <w:b w:val="false"/>
          <w:i w:val="false"/>
          <w:color w:val="000000"/>
          <w:sz w:val="28"/>
        </w:rPr>
        <w:t>
      _____________________________________________________________________</w:t>
      </w:r>
    </w:p>
    <w:bookmarkEnd w:id="276"/>
    <w:bookmarkStart w:name="z305" w:id="277"/>
    <w:p>
      <w:pPr>
        <w:spacing w:after="0"/>
        <w:ind w:left="0"/>
        <w:jc w:val="both"/>
      </w:pPr>
      <w:r>
        <w:rPr>
          <w:rFonts w:ascii="Times New Roman"/>
          <w:b w:val="false"/>
          <w:i w:val="false"/>
          <w:color w:val="000000"/>
          <w:sz w:val="28"/>
        </w:rPr>
        <w:t>
      5 (заңды тұлғаның (соның ішінде шетелдік заңды тұлғаның) толық атауы, мекенжайы,</w:t>
      </w:r>
    </w:p>
    <w:bookmarkEnd w:id="277"/>
    <w:bookmarkStart w:name="z306" w:id="278"/>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bookmarkEnd w:id="278"/>
    <w:bookmarkStart w:name="z307" w:id="279"/>
    <w:p>
      <w:pPr>
        <w:spacing w:after="0"/>
        <w:ind w:left="0"/>
        <w:jc w:val="both"/>
      </w:pPr>
      <w:r>
        <w:rPr>
          <w:rFonts w:ascii="Times New Roman"/>
          <w:b w:val="false"/>
          <w:i w:val="false"/>
          <w:color w:val="000000"/>
          <w:sz w:val="28"/>
        </w:rPr>
        <w:t xml:space="preserve">
      жағдайда шетелдік заңды тұлға филиалының немесе өкілдігінің бизнес-сәйкестендіру </w:t>
      </w:r>
    </w:p>
    <w:bookmarkEnd w:id="279"/>
    <w:bookmarkStart w:name="z308" w:id="280"/>
    <w:p>
      <w:pPr>
        <w:spacing w:after="0"/>
        <w:ind w:left="0"/>
        <w:jc w:val="both"/>
      </w:pPr>
      <w:r>
        <w:rPr>
          <w:rFonts w:ascii="Times New Roman"/>
          <w:b w:val="false"/>
          <w:i w:val="false"/>
          <w:color w:val="000000"/>
          <w:sz w:val="28"/>
        </w:rPr>
        <w:t>
      нөмірі)</w:t>
      </w:r>
    </w:p>
    <w:bookmarkEnd w:id="280"/>
    <w:bookmarkStart w:name="z309" w:id="281"/>
    <w:p>
      <w:pPr>
        <w:spacing w:after="0"/>
        <w:ind w:left="0"/>
        <w:jc w:val="both"/>
      </w:pPr>
      <w:r>
        <w:rPr>
          <w:rFonts w:ascii="Times New Roman"/>
          <w:b w:val="false"/>
          <w:i w:val="false"/>
          <w:color w:val="000000"/>
          <w:sz w:val="28"/>
        </w:rPr>
        <w:t>
      20___ жылғы "___" _____________ № ____________, ______________ берілген</w:t>
      </w:r>
    </w:p>
    <w:bookmarkEnd w:id="281"/>
    <w:bookmarkStart w:name="z310" w:id="282"/>
    <w:p>
      <w:pPr>
        <w:spacing w:after="0"/>
        <w:ind w:left="0"/>
        <w:jc w:val="both"/>
      </w:pPr>
      <w:r>
        <w:rPr>
          <w:rFonts w:ascii="Times New Roman"/>
          <w:b w:val="false"/>
          <w:i w:val="false"/>
          <w:color w:val="000000"/>
          <w:sz w:val="28"/>
        </w:rPr>
        <w:t>
      _______________________________________________________________________</w:t>
      </w:r>
    </w:p>
    <w:bookmarkEnd w:id="282"/>
    <w:bookmarkStart w:name="z311" w:id="283"/>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283"/>
    <w:bookmarkStart w:name="z312" w:id="284"/>
    <w:p>
      <w:pPr>
        <w:spacing w:after="0"/>
        <w:ind w:left="0"/>
        <w:jc w:val="both"/>
      </w:pPr>
      <w:r>
        <w:rPr>
          <w:rFonts w:ascii="Times New Roman"/>
          <w:b w:val="false"/>
          <w:i w:val="false"/>
          <w:color w:val="000000"/>
          <w:sz w:val="28"/>
        </w:rPr>
        <w:t>
      күні, лицензияны</w:t>
      </w:r>
    </w:p>
    <w:bookmarkEnd w:id="284"/>
    <w:bookmarkStart w:name="z313" w:id="285"/>
    <w:p>
      <w:pPr>
        <w:spacing w:after="0"/>
        <w:ind w:left="0"/>
        <w:jc w:val="both"/>
      </w:pPr>
      <w:r>
        <w:rPr>
          <w:rFonts w:ascii="Times New Roman"/>
          <w:b w:val="false"/>
          <w:i w:val="false"/>
          <w:color w:val="000000"/>
          <w:sz w:val="28"/>
        </w:rPr>
        <w:t>
      және (немесе) лицензияға қосымшаны(ларды) берген лицензиардың атауы)</w:t>
      </w:r>
    </w:p>
    <w:bookmarkEnd w:id="285"/>
    <w:bookmarkStart w:name="z314" w:id="286"/>
    <w:p>
      <w:pPr>
        <w:spacing w:after="0"/>
        <w:ind w:left="0"/>
        <w:jc w:val="both"/>
      </w:pPr>
      <w:r>
        <w:rPr>
          <w:rFonts w:ascii="Times New Roman"/>
          <w:b w:val="false"/>
          <w:i w:val="false"/>
          <w:color w:val="000000"/>
          <w:sz w:val="28"/>
        </w:rPr>
        <w:t>
      Жүзеге асыруға</w:t>
      </w:r>
    </w:p>
    <w:bookmarkEnd w:id="286"/>
    <w:bookmarkStart w:name="z315" w:id="287"/>
    <w:p>
      <w:pPr>
        <w:spacing w:after="0"/>
        <w:ind w:left="0"/>
        <w:jc w:val="both"/>
      </w:pPr>
      <w:r>
        <w:rPr>
          <w:rFonts w:ascii="Times New Roman"/>
          <w:b w:val="false"/>
          <w:i w:val="false"/>
          <w:color w:val="000000"/>
          <w:sz w:val="28"/>
        </w:rPr>
        <w:t>
      _________________________________________________________________________</w:t>
      </w:r>
    </w:p>
    <w:bookmarkEnd w:id="287"/>
    <w:bookmarkStart w:name="z316" w:id="288"/>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288"/>
    <w:bookmarkStart w:name="z317" w:id="289"/>
    <w:p>
      <w:pPr>
        <w:spacing w:after="0"/>
        <w:ind w:left="0"/>
        <w:jc w:val="both"/>
      </w:pPr>
      <w:r>
        <w:rPr>
          <w:rFonts w:ascii="Times New Roman"/>
          <w:b w:val="false"/>
          <w:i w:val="false"/>
          <w:color w:val="000000"/>
          <w:sz w:val="28"/>
        </w:rPr>
        <w:t>
      мынадай негіз(дер) бойынша (тиісті жолға Х қою қажет):</w:t>
      </w:r>
    </w:p>
    <w:bookmarkEnd w:id="289"/>
    <w:bookmarkStart w:name="z318" w:id="290"/>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bookmarkEnd w:id="290"/>
    <w:bookmarkStart w:name="z319" w:id="291"/>
    <w:p>
      <w:pPr>
        <w:spacing w:after="0"/>
        <w:ind w:left="0"/>
        <w:jc w:val="both"/>
      </w:pPr>
      <w:r>
        <w:rPr>
          <w:rFonts w:ascii="Times New Roman"/>
          <w:b w:val="false"/>
          <w:i w:val="false"/>
          <w:color w:val="000000"/>
          <w:sz w:val="28"/>
        </w:rPr>
        <w:t xml:space="preserve">
      Республикасы Заңының 34-бабында айқындалған тәртіпке сәйкес (тиісті жолға Х қою </w:t>
      </w:r>
    </w:p>
    <w:bookmarkEnd w:id="291"/>
    <w:bookmarkStart w:name="z320" w:id="292"/>
    <w:p>
      <w:pPr>
        <w:spacing w:after="0"/>
        <w:ind w:left="0"/>
        <w:jc w:val="both"/>
      </w:pPr>
      <w:r>
        <w:rPr>
          <w:rFonts w:ascii="Times New Roman"/>
          <w:b w:val="false"/>
          <w:i w:val="false"/>
          <w:color w:val="000000"/>
          <w:sz w:val="28"/>
        </w:rPr>
        <w:t>
      қажет):</w:t>
      </w:r>
    </w:p>
    <w:bookmarkEnd w:id="292"/>
    <w:bookmarkStart w:name="z321" w:id="293"/>
    <w:p>
      <w:pPr>
        <w:spacing w:after="0"/>
        <w:ind w:left="0"/>
        <w:jc w:val="both"/>
      </w:pPr>
      <w:r>
        <w:rPr>
          <w:rFonts w:ascii="Times New Roman"/>
          <w:b w:val="false"/>
          <w:i w:val="false"/>
          <w:color w:val="000000"/>
          <w:sz w:val="28"/>
        </w:rPr>
        <w:t>
      бірігу ____</w:t>
      </w:r>
    </w:p>
    <w:bookmarkEnd w:id="293"/>
    <w:bookmarkStart w:name="z322" w:id="294"/>
    <w:p>
      <w:pPr>
        <w:spacing w:after="0"/>
        <w:ind w:left="0"/>
        <w:jc w:val="both"/>
      </w:pPr>
      <w:r>
        <w:rPr>
          <w:rFonts w:ascii="Times New Roman"/>
          <w:b w:val="false"/>
          <w:i w:val="false"/>
          <w:color w:val="000000"/>
          <w:sz w:val="28"/>
        </w:rPr>
        <w:t>
      қайта құру ____</w:t>
      </w:r>
    </w:p>
    <w:bookmarkEnd w:id="294"/>
    <w:bookmarkStart w:name="z323" w:id="295"/>
    <w:p>
      <w:pPr>
        <w:spacing w:after="0"/>
        <w:ind w:left="0"/>
        <w:jc w:val="both"/>
      </w:pPr>
      <w:r>
        <w:rPr>
          <w:rFonts w:ascii="Times New Roman"/>
          <w:b w:val="false"/>
          <w:i w:val="false"/>
          <w:color w:val="000000"/>
          <w:sz w:val="28"/>
        </w:rPr>
        <w:t>
      қосылу ____</w:t>
      </w:r>
    </w:p>
    <w:bookmarkEnd w:id="295"/>
    <w:bookmarkStart w:name="z324" w:id="296"/>
    <w:p>
      <w:pPr>
        <w:spacing w:after="0"/>
        <w:ind w:left="0"/>
        <w:jc w:val="both"/>
      </w:pPr>
      <w:r>
        <w:rPr>
          <w:rFonts w:ascii="Times New Roman"/>
          <w:b w:val="false"/>
          <w:i w:val="false"/>
          <w:color w:val="000000"/>
          <w:sz w:val="28"/>
        </w:rPr>
        <w:t>
      бөліп шығару ____</w:t>
      </w:r>
    </w:p>
    <w:bookmarkEnd w:id="296"/>
    <w:bookmarkStart w:name="z325" w:id="297"/>
    <w:p>
      <w:pPr>
        <w:spacing w:after="0"/>
        <w:ind w:left="0"/>
        <w:jc w:val="both"/>
      </w:pPr>
      <w:r>
        <w:rPr>
          <w:rFonts w:ascii="Times New Roman"/>
          <w:b w:val="false"/>
          <w:i w:val="false"/>
          <w:color w:val="000000"/>
          <w:sz w:val="28"/>
        </w:rPr>
        <w:t>
      бөліну ____</w:t>
      </w:r>
    </w:p>
    <w:bookmarkEnd w:id="297"/>
    <w:bookmarkStart w:name="z326" w:id="298"/>
    <w:p>
      <w:pPr>
        <w:spacing w:after="0"/>
        <w:ind w:left="0"/>
        <w:jc w:val="both"/>
      </w:pPr>
      <w:r>
        <w:rPr>
          <w:rFonts w:ascii="Times New Roman"/>
          <w:b w:val="false"/>
          <w:i w:val="false"/>
          <w:color w:val="000000"/>
          <w:sz w:val="28"/>
        </w:rPr>
        <w:t>
      жолымен қайта ұйымдастырылуы</w:t>
      </w:r>
    </w:p>
    <w:bookmarkEnd w:id="298"/>
    <w:bookmarkStart w:name="z327" w:id="299"/>
    <w:p>
      <w:pPr>
        <w:spacing w:after="0"/>
        <w:ind w:left="0"/>
        <w:jc w:val="both"/>
      </w:pPr>
      <w:r>
        <w:rPr>
          <w:rFonts w:ascii="Times New Roman"/>
          <w:b w:val="false"/>
          <w:i w:val="false"/>
          <w:color w:val="000000"/>
          <w:sz w:val="28"/>
        </w:rPr>
        <w:t>
      2) заңды тұлға-лицензиат атауының өзгеруі _________</w:t>
      </w:r>
    </w:p>
    <w:bookmarkEnd w:id="299"/>
    <w:bookmarkStart w:name="z328" w:id="300"/>
    <w:p>
      <w:pPr>
        <w:spacing w:after="0"/>
        <w:ind w:left="0"/>
        <w:jc w:val="both"/>
      </w:pPr>
      <w:r>
        <w:rPr>
          <w:rFonts w:ascii="Times New Roman"/>
          <w:b w:val="false"/>
          <w:i w:val="false"/>
          <w:color w:val="000000"/>
          <w:sz w:val="28"/>
        </w:rPr>
        <w:t>
      3) заңды тұлға-лицензиаттың орналасқан жерінің өзгеруі _________</w:t>
      </w:r>
    </w:p>
    <w:bookmarkEnd w:id="300"/>
    <w:bookmarkStart w:name="z329" w:id="301"/>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w:t>
      </w:r>
    </w:p>
    <w:bookmarkEnd w:id="301"/>
    <w:bookmarkStart w:name="z330" w:id="30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w:t>
      </w:r>
    </w:p>
    <w:bookmarkEnd w:id="302"/>
    <w:bookmarkStart w:name="z331" w:id="303"/>
    <w:p>
      <w:pPr>
        <w:spacing w:after="0"/>
        <w:ind w:left="0"/>
        <w:jc w:val="both"/>
      </w:pPr>
      <w:r>
        <w:rPr>
          <w:rFonts w:ascii="Times New Roman"/>
          <w:b w:val="false"/>
          <w:i w:val="false"/>
          <w:color w:val="000000"/>
          <w:sz w:val="28"/>
        </w:rPr>
        <w:t>
      орналасқан жерінің мекенжайы өзгеруі ___________________________________</w:t>
      </w:r>
    </w:p>
    <w:bookmarkEnd w:id="303"/>
    <w:bookmarkStart w:name="z332" w:id="304"/>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w:t>
      </w:r>
    </w:p>
    <w:bookmarkEnd w:id="304"/>
    <w:bookmarkStart w:name="z333" w:id="305"/>
    <w:p>
      <w:pPr>
        <w:spacing w:after="0"/>
        <w:ind w:left="0"/>
        <w:jc w:val="both"/>
      </w:pPr>
      <w:r>
        <w:rPr>
          <w:rFonts w:ascii="Times New Roman"/>
          <w:b w:val="false"/>
          <w:i w:val="false"/>
          <w:color w:val="000000"/>
          <w:sz w:val="28"/>
        </w:rPr>
        <w:t>
      7) қызмет түрінің атауы өзгеруі __________________________________________</w:t>
      </w:r>
    </w:p>
    <w:bookmarkEnd w:id="305"/>
    <w:bookmarkStart w:name="z334" w:id="306"/>
    <w:p>
      <w:pPr>
        <w:spacing w:after="0"/>
        <w:ind w:left="0"/>
        <w:jc w:val="both"/>
      </w:pPr>
      <w:r>
        <w:rPr>
          <w:rFonts w:ascii="Times New Roman"/>
          <w:b w:val="false"/>
          <w:i w:val="false"/>
          <w:color w:val="000000"/>
          <w:sz w:val="28"/>
        </w:rPr>
        <w:t>
      8) қызметтің кіші түрінің атауы өзгеруі ___________________________________</w:t>
      </w:r>
    </w:p>
    <w:bookmarkEnd w:id="306"/>
    <w:bookmarkStart w:name="z335" w:id="307"/>
    <w:p>
      <w:pPr>
        <w:spacing w:after="0"/>
        <w:ind w:left="0"/>
        <w:jc w:val="both"/>
      </w:pPr>
      <w:r>
        <w:rPr>
          <w:rFonts w:ascii="Times New Roman"/>
          <w:b w:val="false"/>
          <w:i w:val="false"/>
          <w:color w:val="000000"/>
          <w:sz w:val="28"/>
        </w:rPr>
        <w:t>
      лицензияны және (немесе) лицензияға қосымшаны (қажетін көрсету) қайта ресімдеуіңізді сұраймын.</w:t>
      </w:r>
    </w:p>
    <w:bookmarkEnd w:id="307"/>
    <w:bookmarkStart w:name="z336" w:id="308"/>
    <w:p>
      <w:pPr>
        <w:spacing w:after="0"/>
        <w:ind w:left="0"/>
        <w:jc w:val="both"/>
      </w:pPr>
      <w:r>
        <w:rPr>
          <w:rFonts w:ascii="Times New Roman"/>
          <w:b w:val="false"/>
          <w:i w:val="false"/>
          <w:color w:val="000000"/>
          <w:sz w:val="28"/>
        </w:rPr>
        <w:t>
      Заңды тұлғаның мекенжайы _______________________________________</w:t>
      </w:r>
    </w:p>
    <w:bookmarkEnd w:id="308"/>
    <w:bookmarkStart w:name="z337" w:id="309"/>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w:t>
      </w:r>
    </w:p>
    <w:bookmarkEnd w:id="309"/>
    <w:bookmarkStart w:name="z338" w:id="310"/>
    <w:p>
      <w:pPr>
        <w:spacing w:after="0"/>
        <w:ind w:left="0"/>
        <w:jc w:val="both"/>
      </w:pPr>
      <w:r>
        <w:rPr>
          <w:rFonts w:ascii="Times New Roman"/>
          <w:b w:val="false"/>
          <w:i w:val="false"/>
          <w:color w:val="000000"/>
          <w:sz w:val="28"/>
        </w:rPr>
        <w:t>
      заңды тұлғаның бизнес-сәйкестендіру нөмірі болмаған жағдайда –</w:t>
      </w:r>
    </w:p>
    <w:bookmarkEnd w:id="310"/>
    <w:bookmarkStart w:name="z339" w:id="311"/>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311"/>
    <w:bookmarkStart w:name="z340" w:id="312"/>
    <w:p>
      <w:pPr>
        <w:spacing w:after="0"/>
        <w:ind w:left="0"/>
        <w:jc w:val="both"/>
      </w:pPr>
      <w:r>
        <w:rPr>
          <w:rFonts w:ascii="Times New Roman"/>
          <w:b w:val="false"/>
          <w:i w:val="false"/>
          <w:color w:val="000000"/>
          <w:sz w:val="28"/>
        </w:rPr>
        <w:t>
      Электрондық пошта _____________________________________________</w:t>
      </w:r>
    </w:p>
    <w:bookmarkEnd w:id="312"/>
    <w:bookmarkStart w:name="z341" w:id="313"/>
    <w:p>
      <w:pPr>
        <w:spacing w:after="0"/>
        <w:ind w:left="0"/>
        <w:jc w:val="both"/>
      </w:pPr>
      <w:r>
        <w:rPr>
          <w:rFonts w:ascii="Times New Roman"/>
          <w:b w:val="false"/>
          <w:i w:val="false"/>
          <w:color w:val="000000"/>
          <w:sz w:val="28"/>
        </w:rPr>
        <w:t>
      Телефондары ___________________________________________________</w:t>
      </w:r>
    </w:p>
    <w:bookmarkEnd w:id="313"/>
    <w:bookmarkStart w:name="z342" w:id="314"/>
    <w:p>
      <w:pPr>
        <w:spacing w:after="0"/>
        <w:ind w:left="0"/>
        <w:jc w:val="both"/>
      </w:pPr>
      <w:r>
        <w:rPr>
          <w:rFonts w:ascii="Times New Roman"/>
          <w:b w:val="false"/>
          <w:i w:val="false"/>
          <w:color w:val="000000"/>
          <w:sz w:val="28"/>
        </w:rPr>
        <w:t>
      Факс __________________________________________________________</w:t>
      </w:r>
    </w:p>
    <w:bookmarkEnd w:id="314"/>
    <w:bookmarkStart w:name="z343" w:id="315"/>
    <w:p>
      <w:pPr>
        <w:spacing w:after="0"/>
        <w:ind w:left="0"/>
        <w:jc w:val="both"/>
      </w:pPr>
      <w:r>
        <w:rPr>
          <w:rFonts w:ascii="Times New Roman"/>
          <w:b w:val="false"/>
          <w:i w:val="false"/>
          <w:color w:val="000000"/>
          <w:sz w:val="28"/>
        </w:rPr>
        <w:t>
      Банк шоты _____________________________________________________</w:t>
      </w:r>
    </w:p>
    <w:bookmarkEnd w:id="315"/>
    <w:bookmarkStart w:name="z344" w:id="316"/>
    <w:p>
      <w:pPr>
        <w:spacing w:after="0"/>
        <w:ind w:left="0"/>
        <w:jc w:val="both"/>
      </w:pPr>
      <w:r>
        <w:rPr>
          <w:rFonts w:ascii="Times New Roman"/>
          <w:b w:val="false"/>
          <w:i w:val="false"/>
          <w:color w:val="000000"/>
          <w:sz w:val="28"/>
        </w:rPr>
        <w:t>
      (шот нөмірі, банктiң атауы және орналасқан жерi)</w:t>
      </w:r>
    </w:p>
    <w:bookmarkEnd w:id="316"/>
    <w:bookmarkStart w:name="z345" w:id="31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17"/>
    <w:bookmarkStart w:name="z346" w:id="318"/>
    <w:p>
      <w:pPr>
        <w:spacing w:after="0"/>
        <w:ind w:left="0"/>
        <w:jc w:val="both"/>
      </w:pPr>
      <w:r>
        <w:rPr>
          <w:rFonts w:ascii="Times New Roman"/>
          <w:b w:val="false"/>
          <w:i w:val="false"/>
          <w:color w:val="000000"/>
          <w:sz w:val="28"/>
        </w:rPr>
        <w:t>
      ______________________________________________________________</w:t>
      </w:r>
    </w:p>
    <w:bookmarkEnd w:id="318"/>
    <w:bookmarkStart w:name="z347" w:id="319"/>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_______ құжат(тар) қоса беріліп отыр.</w:t>
      </w:r>
    </w:p>
    <w:bookmarkEnd w:id="319"/>
    <w:bookmarkStart w:name="z348" w:id="320"/>
    <w:p>
      <w:pPr>
        <w:spacing w:after="0"/>
        <w:ind w:left="0"/>
        <w:jc w:val="both"/>
      </w:pPr>
      <w:r>
        <w:rPr>
          <w:rFonts w:ascii="Times New Roman"/>
          <w:b w:val="false"/>
          <w:i w:val="false"/>
          <w:color w:val="000000"/>
          <w:sz w:val="28"/>
        </w:rPr>
        <w:t>
      Осымен:</w:t>
      </w:r>
    </w:p>
    <w:bookmarkEnd w:id="320"/>
    <w:bookmarkStart w:name="z349" w:id="32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21"/>
    <w:bookmarkStart w:name="z350" w:id="32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322"/>
    <w:bookmarkStart w:name="z351" w:id="32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323"/>
    <w:bookmarkStart w:name="z352" w:id="324"/>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324"/>
    <w:bookmarkStart w:name="z353" w:id="325"/>
    <w:p>
      <w:pPr>
        <w:spacing w:after="0"/>
        <w:ind w:left="0"/>
        <w:jc w:val="both"/>
      </w:pPr>
      <w:r>
        <w:rPr>
          <w:rFonts w:ascii="Times New Roman"/>
          <w:b w:val="false"/>
          <w:i w:val="false"/>
          <w:color w:val="000000"/>
          <w:sz w:val="28"/>
        </w:rPr>
        <w:t>
      Басшы ______________ __________________________________________</w:t>
      </w:r>
    </w:p>
    <w:bookmarkEnd w:id="325"/>
    <w:bookmarkStart w:name="z354" w:id="326"/>
    <w:p>
      <w:pPr>
        <w:spacing w:after="0"/>
        <w:ind w:left="0"/>
        <w:jc w:val="both"/>
      </w:pPr>
      <w:r>
        <w:rPr>
          <w:rFonts w:ascii="Times New Roman"/>
          <w:b w:val="false"/>
          <w:i w:val="false"/>
          <w:color w:val="000000"/>
          <w:sz w:val="28"/>
        </w:rPr>
        <w:t>
      (қолы) (тегi, аты, әкесiнiң аты (болған жағдайда)</w:t>
      </w:r>
    </w:p>
    <w:bookmarkEnd w:id="326"/>
    <w:bookmarkStart w:name="z355" w:id="327"/>
    <w:p>
      <w:pPr>
        <w:spacing w:after="0"/>
        <w:ind w:left="0"/>
        <w:jc w:val="both"/>
      </w:pPr>
      <w:r>
        <w:rPr>
          <w:rFonts w:ascii="Times New Roman"/>
          <w:b w:val="false"/>
          <w:i w:val="false"/>
          <w:color w:val="000000"/>
          <w:sz w:val="28"/>
        </w:rPr>
        <w:t>
      Толтыру күні: 20__ жылғы "___" _________________</w:t>
      </w:r>
    </w:p>
    <w:bookmarkEnd w:id="327"/>
    <w:bookmarkStart w:name="z356" w:id="328"/>
    <w:p>
      <w:pPr>
        <w:spacing w:after="0"/>
        <w:ind w:left="0"/>
        <w:jc w:val="both"/>
      </w:pPr>
      <w:r>
        <w:rPr>
          <w:rFonts w:ascii="Times New Roman"/>
          <w:b w:val="false"/>
          <w:i w:val="false"/>
          <w:color w:val="000000"/>
          <w:sz w:val="28"/>
        </w:rPr>
        <w:t>
      5 Мемлекеттік қызмет беруші мәліметтерді мемлекеттік цифрлық жүйелерден "цифрлық үкімет" шлюзі арқылы дербес алады.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арнаулы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329"/>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329"/>
    <w:bookmarkStart w:name="z360" w:id="330"/>
    <w:p>
      <w:pPr>
        <w:spacing w:after="0"/>
        <w:ind w:left="0"/>
        <w:jc w:val="both"/>
      </w:pPr>
      <w:r>
        <w:rPr>
          <w:rFonts w:ascii="Times New Roman"/>
          <w:b w:val="false"/>
          <w:i w:val="false"/>
          <w:color w:val="000000"/>
          <w:sz w:val="28"/>
        </w:rPr>
        <w:t>
      __________________________________________________________________________</w:t>
      </w:r>
    </w:p>
    <w:bookmarkEnd w:id="330"/>
    <w:bookmarkStart w:name="z361" w:id="331"/>
    <w:p>
      <w:pPr>
        <w:spacing w:after="0"/>
        <w:ind w:left="0"/>
        <w:jc w:val="both"/>
      </w:pPr>
      <w:r>
        <w:rPr>
          <w:rFonts w:ascii="Times New Roman"/>
          <w:b w:val="false"/>
          <w:i w:val="false"/>
          <w:color w:val="000000"/>
          <w:sz w:val="28"/>
        </w:rPr>
        <w:t>
      (лицензиардың толық атауы)</w:t>
      </w:r>
    </w:p>
    <w:bookmarkEnd w:id="331"/>
    <w:bookmarkStart w:name="z362" w:id="332"/>
    <w:p>
      <w:pPr>
        <w:spacing w:after="0"/>
        <w:ind w:left="0"/>
        <w:jc w:val="both"/>
      </w:pPr>
      <w:r>
        <w:rPr>
          <w:rFonts w:ascii="Times New Roman"/>
          <w:b w:val="false"/>
          <w:i w:val="false"/>
          <w:color w:val="000000"/>
          <w:sz w:val="28"/>
        </w:rPr>
        <w:t>
      ______________________________________________________________________</w:t>
      </w:r>
    </w:p>
    <w:bookmarkEnd w:id="332"/>
    <w:bookmarkStart w:name="z363" w:id="333"/>
    <w:p>
      <w:pPr>
        <w:spacing w:after="0"/>
        <w:ind w:left="0"/>
        <w:jc w:val="both"/>
      </w:pPr>
      <w:r>
        <w:rPr>
          <w:rFonts w:ascii="Times New Roman"/>
          <w:b w:val="false"/>
          <w:i w:val="false"/>
          <w:color w:val="000000"/>
          <w:sz w:val="28"/>
        </w:rPr>
        <w:t>
      6</w:t>
      </w:r>
    </w:p>
    <w:bookmarkEnd w:id="333"/>
    <w:bookmarkStart w:name="z364" w:id="334"/>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bookmarkEnd w:id="334"/>
    <w:bookmarkStart w:name="z365" w:id="335"/>
    <w:p>
      <w:pPr>
        <w:spacing w:after="0"/>
        <w:ind w:left="0"/>
        <w:jc w:val="both"/>
      </w:pPr>
      <w:r>
        <w:rPr>
          <w:rFonts w:ascii="Times New Roman"/>
          <w:b w:val="false"/>
          <w:i w:val="false"/>
          <w:color w:val="000000"/>
          <w:sz w:val="28"/>
        </w:rPr>
        <w:t>
      ________________________________________________________ жүзеге асыруға</w:t>
      </w:r>
    </w:p>
    <w:bookmarkEnd w:id="335"/>
    <w:bookmarkStart w:name="z366" w:id="336"/>
    <w:p>
      <w:pPr>
        <w:spacing w:after="0"/>
        <w:ind w:left="0"/>
        <w:jc w:val="both"/>
      </w:pPr>
      <w:r>
        <w:rPr>
          <w:rFonts w:ascii="Times New Roman"/>
          <w:b w:val="false"/>
          <w:i w:val="false"/>
          <w:color w:val="000000"/>
          <w:sz w:val="28"/>
        </w:rPr>
        <w:t>
      20___ жылғы "___" _____________ № ____________, ______________ берілген</w:t>
      </w:r>
    </w:p>
    <w:bookmarkEnd w:id="336"/>
    <w:bookmarkStart w:name="z367" w:id="337"/>
    <w:p>
      <w:pPr>
        <w:spacing w:after="0"/>
        <w:ind w:left="0"/>
        <w:jc w:val="both"/>
      </w:pPr>
      <w:r>
        <w:rPr>
          <w:rFonts w:ascii="Times New Roman"/>
          <w:b w:val="false"/>
          <w:i w:val="false"/>
          <w:color w:val="000000"/>
          <w:sz w:val="28"/>
        </w:rPr>
        <w:t>
      ________________________________________________________________________</w:t>
      </w:r>
    </w:p>
    <w:bookmarkEnd w:id="337"/>
    <w:bookmarkStart w:name="z368" w:id="338"/>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338"/>
    <w:bookmarkStart w:name="z369" w:id="339"/>
    <w:p>
      <w:pPr>
        <w:spacing w:after="0"/>
        <w:ind w:left="0"/>
        <w:jc w:val="both"/>
      </w:pPr>
      <w:r>
        <w:rPr>
          <w:rFonts w:ascii="Times New Roman"/>
          <w:b w:val="false"/>
          <w:i w:val="false"/>
          <w:color w:val="000000"/>
          <w:sz w:val="28"/>
        </w:rPr>
        <w:t>
      күні,</w:t>
      </w:r>
    </w:p>
    <w:bookmarkEnd w:id="339"/>
    <w:bookmarkStart w:name="z370" w:id="340"/>
    <w:p>
      <w:pPr>
        <w:spacing w:after="0"/>
        <w:ind w:left="0"/>
        <w:jc w:val="both"/>
      </w:pPr>
      <w:r>
        <w:rPr>
          <w:rFonts w:ascii="Times New Roman"/>
          <w:b w:val="false"/>
          <w:i w:val="false"/>
          <w:color w:val="000000"/>
          <w:sz w:val="28"/>
        </w:rPr>
        <w:t xml:space="preserve">
      лицензияны және (немесе) лицензияға қосымшаны(ларды) берген лицензиардың </w:t>
      </w:r>
    </w:p>
    <w:bookmarkEnd w:id="340"/>
    <w:bookmarkStart w:name="z371" w:id="341"/>
    <w:p>
      <w:pPr>
        <w:spacing w:after="0"/>
        <w:ind w:left="0"/>
        <w:jc w:val="both"/>
      </w:pPr>
      <w:r>
        <w:rPr>
          <w:rFonts w:ascii="Times New Roman"/>
          <w:b w:val="false"/>
          <w:i w:val="false"/>
          <w:color w:val="000000"/>
          <w:sz w:val="28"/>
        </w:rPr>
        <w:t>
      атауы)</w:t>
      </w:r>
    </w:p>
    <w:bookmarkEnd w:id="341"/>
    <w:bookmarkStart w:name="z372" w:id="342"/>
    <w:p>
      <w:pPr>
        <w:spacing w:after="0"/>
        <w:ind w:left="0"/>
        <w:jc w:val="both"/>
      </w:pPr>
      <w:r>
        <w:rPr>
          <w:rFonts w:ascii="Times New Roman"/>
          <w:b w:val="false"/>
          <w:i w:val="false"/>
          <w:color w:val="000000"/>
          <w:sz w:val="28"/>
        </w:rPr>
        <w:t>
      Жүзеге асыруға</w:t>
      </w:r>
    </w:p>
    <w:bookmarkEnd w:id="342"/>
    <w:bookmarkStart w:name="z373" w:id="343"/>
    <w:p>
      <w:pPr>
        <w:spacing w:after="0"/>
        <w:ind w:left="0"/>
        <w:jc w:val="both"/>
      </w:pPr>
      <w:r>
        <w:rPr>
          <w:rFonts w:ascii="Times New Roman"/>
          <w:b w:val="false"/>
          <w:i w:val="false"/>
          <w:color w:val="000000"/>
          <w:sz w:val="28"/>
        </w:rPr>
        <w:t>
      _____________________________________________________________________</w:t>
      </w:r>
    </w:p>
    <w:bookmarkEnd w:id="343"/>
    <w:bookmarkStart w:name="z374" w:id="344"/>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344"/>
    <w:bookmarkStart w:name="z375" w:id="345"/>
    <w:p>
      <w:pPr>
        <w:spacing w:after="0"/>
        <w:ind w:left="0"/>
        <w:jc w:val="both"/>
      </w:pPr>
      <w:r>
        <w:rPr>
          <w:rFonts w:ascii="Times New Roman"/>
          <w:b w:val="false"/>
          <w:i w:val="false"/>
          <w:color w:val="000000"/>
          <w:sz w:val="28"/>
        </w:rPr>
        <w:t>
      мынадай негіз(дер) бойынша (тиісті жолға Х қою қажет):</w:t>
      </w:r>
    </w:p>
    <w:bookmarkEnd w:id="345"/>
    <w:bookmarkStart w:name="z376" w:id="346"/>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w:t>
      </w:r>
    </w:p>
    <w:bookmarkEnd w:id="346"/>
    <w:bookmarkStart w:name="z377" w:id="347"/>
    <w:p>
      <w:pPr>
        <w:spacing w:after="0"/>
        <w:ind w:left="0"/>
        <w:jc w:val="both"/>
      </w:pPr>
      <w:r>
        <w:rPr>
          <w:rFonts w:ascii="Times New Roman"/>
          <w:b w:val="false"/>
          <w:i w:val="false"/>
          <w:color w:val="000000"/>
          <w:sz w:val="28"/>
        </w:rPr>
        <w:t>
      2) жеке кәсіпкер-лицензиат қайта тіркелген, оның атауы өзгеруі ________</w:t>
      </w:r>
    </w:p>
    <w:bookmarkEnd w:id="347"/>
    <w:bookmarkStart w:name="z378" w:id="348"/>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bookmarkEnd w:id="348"/>
    <w:bookmarkStart w:name="z379" w:id="349"/>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w:t>
      </w:r>
    </w:p>
    <w:bookmarkEnd w:id="349"/>
    <w:bookmarkStart w:name="z380" w:id="350"/>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w:t>
      </w:r>
    </w:p>
    <w:bookmarkEnd w:id="350"/>
    <w:bookmarkStart w:name="z381" w:id="351"/>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w:t>
      </w:r>
    </w:p>
    <w:bookmarkEnd w:id="351"/>
    <w:bookmarkStart w:name="z382" w:id="352"/>
    <w:p>
      <w:pPr>
        <w:spacing w:after="0"/>
        <w:ind w:left="0"/>
        <w:jc w:val="both"/>
      </w:pPr>
      <w:r>
        <w:rPr>
          <w:rFonts w:ascii="Times New Roman"/>
          <w:b w:val="false"/>
          <w:i w:val="false"/>
          <w:color w:val="000000"/>
          <w:sz w:val="28"/>
        </w:rPr>
        <w:t>
      7) қызмет түрінің атауы өзгеруі _________</w:t>
      </w:r>
    </w:p>
    <w:bookmarkEnd w:id="352"/>
    <w:bookmarkStart w:name="z383" w:id="353"/>
    <w:p>
      <w:pPr>
        <w:spacing w:after="0"/>
        <w:ind w:left="0"/>
        <w:jc w:val="both"/>
      </w:pPr>
      <w:r>
        <w:rPr>
          <w:rFonts w:ascii="Times New Roman"/>
          <w:b w:val="false"/>
          <w:i w:val="false"/>
          <w:color w:val="000000"/>
          <w:sz w:val="28"/>
        </w:rPr>
        <w:t>
      8) қызметтің кіші түрінің атауы өзгеруі ________ лицензияны және (немесе) лицензияға</w:t>
      </w:r>
    </w:p>
    <w:bookmarkEnd w:id="353"/>
    <w:bookmarkStart w:name="z384" w:id="354"/>
    <w:p>
      <w:pPr>
        <w:spacing w:after="0"/>
        <w:ind w:left="0"/>
        <w:jc w:val="both"/>
      </w:pPr>
      <w:r>
        <w:rPr>
          <w:rFonts w:ascii="Times New Roman"/>
          <w:b w:val="false"/>
          <w:i w:val="false"/>
          <w:color w:val="000000"/>
          <w:sz w:val="28"/>
        </w:rPr>
        <w:t>
      қосымшаны (қажетін көрсету) қайта ресімдеуіңізді сұраймын.</w:t>
      </w:r>
    </w:p>
    <w:bookmarkEnd w:id="354"/>
    <w:bookmarkStart w:name="z385" w:id="355"/>
    <w:p>
      <w:pPr>
        <w:spacing w:after="0"/>
        <w:ind w:left="0"/>
        <w:jc w:val="both"/>
      </w:pPr>
      <w:r>
        <w:rPr>
          <w:rFonts w:ascii="Times New Roman"/>
          <w:b w:val="false"/>
          <w:i w:val="false"/>
          <w:color w:val="000000"/>
          <w:sz w:val="28"/>
        </w:rPr>
        <w:t>
      Жеке тұлғаның тұрғылықты жерінің мекенжайы</w:t>
      </w:r>
    </w:p>
    <w:bookmarkEnd w:id="355"/>
    <w:bookmarkStart w:name="z386" w:id="356"/>
    <w:p>
      <w:pPr>
        <w:spacing w:after="0"/>
        <w:ind w:left="0"/>
        <w:jc w:val="both"/>
      </w:pPr>
      <w:r>
        <w:rPr>
          <w:rFonts w:ascii="Times New Roman"/>
          <w:b w:val="false"/>
          <w:i w:val="false"/>
          <w:color w:val="000000"/>
          <w:sz w:val="28"/>
        </w:rPr>
        <w:t>
      _______________________________________________________________</w:t>
      </w:r>
    </w:p>
    <w:bookmarkEnd w:id="356"/>
    <w:bookmarkStart w:name="z387" w:id="357"/>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357"/>
    <w:bookmarkStart w:name="z388" w:id="358"/>
    <w:p>
      <w:pPr>
        <w:spacing w:after="0"/>
        <w:ind w:left="0"/>
        <w:jc w:val="both"/>
      </w:pPr>
      <w:r>
        <w:rPr>
          <w:rFonts w:ascii="Times New Roman"/>
          <w:b w:val="false"/>
          <w:i w:val="false"/>
          <w:color w:val="000000"/>
          <w:sz w:val="28"/>
        </w:rPr>
        <w:t>
      Электрондық пошта _____________________________________________</w:t>
      </w:r>
    </w:p>
    <w:bookmarkEnd w:id="358"/>
    <w:bookmarkStart w:name="z389" w:id="359"/>
    <w:p>
      <w:pPr>
        <w:spacing w:after="0"/>
        <w:ind w:left="0"/>
        <w:jc w:val="both"/>
      </w:pPr>
      <w:r>
        <w:rPr>
          <w:rFonts w:ascii="Times New Roman"/>
          <w:b w:val="false"/>
          <w:i w:val="false"/>
          <w:color w:val="000000"/>
          <w:sz w:val="28"/>
        </w:rPr>
        <w:t>
      Телефондары ___________________________________________________</w:t>
      </w:r>
    </w:p>
    <w:bookmarkEnd w:id="359"/>
    <w:bookmarkStart w:name="z390" w:id="360"/>
    <w:p>
      <w:pPr>
        <w:spacing w:after="0"/>
        <w:ind w:left="0"/>
        <w:jc w:val="both"/>
      </w:pPr>
      <w:r>
        <w:rPr>
          <w:rFonts w:ascii="Times New Roman"/>
          <w:b w:val="false"/>
          <w:i w:val="false"/>
          <w:color w:val="000000"/>
          <w:sz w:val="28"/>
        </w:rPr>
        <w:t>
      Факс __________________________________________________________</w:t>
      </w:r>
    </w:p>
    <w:bookmarkEnd w:id="360"/>
    <w:bookmarkStart w:name="z391" w:id="361"/>
    <w:p>
      <w:pPr>
        <w:spacing w:after="0"/>
        <w:ind w:left="0"/>
        <w:jc w:val="both"/>
      </w:pPr>
      <w:r>
        <w:rPr>
          <w:rFonts w:ascii="Times New Roman"/>
          <w:b w:val="false"/>
          <w:i w:val="false"/>
          <w:color w:val="000000"/>
          <w:sz w:val="28"/>
        </w:rPr>
        <w:t>
      Банк шоты _____________________________________________________</w:t>
      </w:r>
    </w:p>
    <w:bookmarkEnd w:id="361"/>
    <w:bookmarkStart w:name="z392" w:id="362"/>
    <w:p>
      <w:pPr>
        <w:spacing w:after="0"/>
        <w:ind w:left="0"/>
        <w:jc w:val="both"/>
      </w:pPr>
      <w:r>
        <w:rPr>
          <w:rFonts w:ascii="Times New Roman"/>
          <w:b w:val="false"/>
          <w:i w:val="false"/>
          <w:color w:val="000000"/>
          <w:sz w:val="28"/>
        </w:rPr>
        <w:t>
      (шот нөмірі, банктiң атауы және орналасқан жерi)</w:t>
      </w:r>
    </w:p>
    <w:bookmarkEnd w:id="362"/>
    <w:bookmarkStart w:name="z393" w:id="36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63"/>
    <w:bookmarkStart w:name="z394" w:id="364"/>
    <w:p>
      <w:pPr>
        <w:spacing w:after="0"/>
        <w:ind w:left="0"/>
        <w:jc w:val="both"/>
      </w:pPr>
      <w:r>
        <w:rPr>
          <w:rFonts w:ascii="Times New Roman"/>
          <w:b w:val="false"/>
          <w:i w:val="false"/>
          <w:color w:val="000000"/>
          <w:sz w:val="28"/>
        </w:rPr>
        <w:t>
      ______________________________________________________________</w:t>
      </w:r>
    </w:p>
    <w:bookmarkEnd w:id="364"/>
    <w:bookmarkStart w:name="z395" w:id="365"/>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 жайлар нөмірі) ______ құжат(тар) қоса беріліп отыр.</w:t>
      </w:r>
    </w:p>
    <w:bookmarkEnd w:id="365"/>
    <w:bookmarkStart w:name="z396" w:id="366"/>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366"/>
    <w:bookmarkStart w:name="z397" w:id="367"/>
    <w:p>
      <w:pPr>
        <w:spacing w:after="0"/>
        <w:ind w:left="0"/>
        <w:jc w:val="both"/>
      </w:pPr>
      <w:r>
        <w:rPr>
          <w:rFonts w:ascii="Times New Roman"/>
          <w:b w:val="false"/>
          <w:i w:val="false"/>
          <w:color w:val="000000"/>
          <w:sz w:val="28"/>
        </w:rPr>
        <w:t>
      ____________________________________________________</w:t>
      </w:r>
    </w:p>
    <w:bookmarkEnd w:id="367"/>
    <w:bookmarkStart w:name="z398" w:id="368"/>
    <w:p>
      <w:pPr>
        <w:spacing w:after="0"/>
        <w:ind w:left="0"/>
        <w:jc w:val="both"/>
      </w:pPr>
      <w:r>
        <w:rPr>
          <w:rFonts w:ascii="Times New Roman"/>
          <w:b w:val="false"/>
          <w:i w:val="false"/>
          <w:color w:val="000000"/>
          <w:sz w:val="28"/>
        </w:rPr>
        <w:t>
      (қолы) (тегi, аты, әкесiнiң аты (болған жағдайда)</w:t>
      </w:r>
    </w:p>
    <w:bookmarkEnd w:id="368"/>
    <w:bookmarkStart w:name="z399" w:id="369"/>
    <w:p>
      <w:pPr>
        <w:spacing w:after="0"/>
        <w:ind w:left="0"/>
        <w:jc w:val="both"/>
      </w:pPr>
      <w:r>
        <w:rPr>
          <w:rFonts w:ascii="Times New Roman"/>
          <w:b w:val="false"/>
          <w:i w:val="false"/>
          <w:color w:val="000000"/>
          <w:sz w:val="28"/>
        </w:rPr>
        <w:t>
      Толтыру күні: 20___ жылғы "___" ___________</w:t>
      </w:r>
    </w:p>
    <w:bookmarkEnd w:id="369"/>
    <w:bookmarkStart w:name="z400" w:id="370"/>
    <w:p>
      <w:pPr>
        <w:spacing w:after="0"/>
        <w:ind w:left="0"/>
        <w:jc w:val="both"/>
      </w:pPr>
      <w:r>
        <w:rPr>
          <w:rFonts w:ascii="Times New Roman"/>
          <w:b w:val="false"/>
          <w:i w:val="false"/>
          <w:color w:val="000000"/>
          <w:sz w:val="28"/>
        </w:rPr>
        <w:t>
      6 Мемлекеттік қызмет беруші мәліметтерді мемлекеттік цифрлық жүйелерден "цифрлық үкімет" шлюзі арқылы дербес алады.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2-қосымша</w:t>
            </w:r>
          </w:p>
        </w:tc>
      </w:tr>
    </w:tbl>
    <w:bookmarkStart w:name="z405" w:id="371"/>
    <w:p>
      <w:pPr>
        <w:spacing w:after="0"/>
        <w:ind w:left="0"/>
        <w:jc w:val="left"/>
      </w:pPr>
      <w:r>
        <w:rPr>
          <w:rFonts w:ascii="Times New Roman"/>
          <w:b/>
          <w:i w:val="false"/>
          <w:color w:val="000000"/>
        </w:rPr>
        <w:t xml:space="preserve"> "Ақпаратты криптографиялық қорғау құралдарын әзірлеуге арналған лицензия беру" мемлекеттік қызмет көрсету қағидалары</w:t>
      </w:r>
    </w:p>
    <w:bookmarkEnd w:id="371"/>
    <w:bookmarkStart w:name="z406" w:id="372"/>
    <w:p>
      <w:pPr>
        <w:spacing w:after="0"/>
        <w:ind w:left="0"/>
        <w:jc w:val="left"/>
      </w:pPr>
      <w:r>
        <w:rPr>
          <w:rFonts w:ascii="Times New Roman"/>
          <w:b/>
          <w:i w:val="false"/>
          <w:color w:val="000000"/>
        </w:rPr>
        <w:t xml:space="preserve"> 1-тарау. Жалпы ережелер</w:t>
      </w:r>
    </w:p>
    <w:bookmarkEnd w:id="372"/>
    <w:bookmarkStart w:name="z407" w:id="373"/>
    <w:p>
      <w:pPr>
        <w:spacing w:after="0"/>
        <w:ind w:left="0"/>
        <w:jc w:val="both"/>
      </w:pPr>
      <w:r>
        <w:rPr>
          <w:rFonts w:ascii="Times New Roman"/>
          <w:b w:val="false"/>
          <w:i w:val="false"/>
          <w:color w:val="000000"/>
          <w:sz w:val="28"/>
        </w:rPr>
        <w:t xml:space="preserve">
      1. Осы "Ақпаратты криптографиялық қорғау құралдарын әзірлеуге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"Ақпаратты криптографиялық қорғау құралдарын әзірлеуге арналған лицензия беру" мемлекеттік қызмет көрсету тәртібін (бұдан әрі – мемлекеттік көрсетілетін қызмет) айқындайды.</w:t>
      </w:r>
    </w:p>
    <w:bookmarkEnd w:id="373"/>
    <w:bookmarkStart w:name="z408" w:id="374"/>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374"/>
    <w:bookmarkStart w:name="z409" w:id="375"/>
    <w:p>
      <w:pPr>
        <w:spacing w:after="0"/>
        <w:ind w:left="0"/>
        <w:jc w:val="left"/>
      </w:pPr>
      <w:r>
        <w:rPr>
          <w:rFonts w:ascii="Times New Roman"/>
          <w:b/>
          <w:i w:val="false"/>
          <w:color w:val="000000"/>
        </w:rPr>
        <w:t xml:space="preserve"> 2-тарау. Мемлекеттік қызмет көрсету тәртібі</w:t>
      </w:r>
    </w:p>
    <w:bookmarkEnd w:id="375"/>
    <w:bookmarkStart w:name="z410" w:id="37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 1) тармақшасында көрсетілген құжаттардың электрондық көшірмелерін жолдайды.</w:t>
      </w:r>
    </w:p>
    <w:bookmarkEnd w:id="376"/>
    <w:bookmarkStart w:name="z411" w:id="377"/>
    <w:p>
      <w:pPr>
        <w:spacing w:after="0"/>
        <w:ind w:left="0"/>
        <w:jc w:val="both"/>
      </w:pPr>
      <w:r>
        <w:rPr>
          <w:rFonts w:ascii="Times New Roman"/>
          <w:b w:val="false"/>
          <w:i w:val="false"/>
          <w:color w:val="000000"/>
          <w:sz w:val="28"/>
        </w:rPr>
        <w:t>
      4. Ақпаратты криптографиялық қорғау құралдарын әзiрлеуге лицензияны (бұдан әрі - лицензия) беру өтініші, ол тіркелген күнінен бастап 15 жұмыс күні ішінде қарастырылады.</w:t>
      </w:r>
    </w:p>
    <w:bookmarkEnd w:id="377"/>
    <w:bookmarkStart w:name="z412" w:id="378"/>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378"/>
    <w:bookmarkStart w:name="z413" w:id="379"/>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bookmarkEnd w:id="379"/>
    <w:bookmarkStart w:name="z414" w:id="38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380"/>
    <w:bookmarkStart w:name="z415" w:id="381"/>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10 жұмыс күні ішінде көрсетілетін қызметті алушының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381"/>
    <w:bookmarkStart w:name="z416" w:id="382"/>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382"/>
    <w:bookmarkStart w:name="z417" w:id="383"/>
    <w:p>
      <w:pPr>
        <w:spacing w:after="0"/>
        <w:ind w:left="0"/>
        <w:jc w:val="both"/>
      </w:pPr>
      <w:r>
        <w:rPr>
          <w:rFonts w:ascii="Times New Roman"/>
          <w:b w:val="false"/>
          <w:i w:val="false"/>
          <w:color w:val="000000"/>
          <w:sz w:val="28"/>
        </w:rPr>
        <w:t>
      1) құжаттардың түпнұсқаларын;</w:t>
      </w:r>
    </w:p>
    <w:bookmarkEnd w:id="383"/>
    <w:bookmarkStart w:name="z418" w:id="384"/>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384"/>
    <w:bookmarkStart w:name="z419" w:id="385"/>
    <w:p>
      <w:pPr>
        <w:spacing w:after="0"/>
        <w:ind w:left="0"/>
        <w:jc w:val="both"/>
      </w:pPr>
      <w:r>
        <w:rPr>
          <w:rFonts w:ascii="Times New Roman"/>
          <w:b w:val="false"/>
          <w:i w:val="false"/>
          <w:color w:val="000000"/>
          <w:sz w:val="28"/>
        </w:rPr>
        <w:t>
      Көрсетілетін қызмет алушыға барумен профилактикалық бақылауды жүзеге асырғаннан кейін, көрсетілетін қызметті беруші мәлімделген мамандардың біліктілік сынағын тапсыру нәтижесінің негізінде білім деңгейін бағалауды жүргізеді.</w:t>
      </w:r>
    </w:p>
    <w:bookmarkEnd w:id="385"/>
    <w:bookmarkStart w:name="z420" w:id="386"/>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386"/>
    <w:bookmarkStart w:name="z421" w:id="38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387"/>
    <w:bookmarkStart w:name="z422" w:id="388"/>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388"/>
    <w:bookmarkStart w:name="z423" w:id="389"/>
    <w:p>
      <w:pPr>
        <w:spacing w:after="0"/>
        <w:ind w:left="0"/>
        <w:jc w:val="both"/>
      </w:pPr>
      <w:r>
        <w:rPr>
          <w:rFonts w:ascii="Times New Roman"/>
          <w:b w:val="false"/>
          <w:i w:val="false"/>
          <w:color w:val="000000"/>
          <w:sz w:val="28"/>
        </w:rPr>
        <w:t>
      5. Лицензияны қайта ресімдеу келесі жағдайларда қаралады:</w:t>
      </w:r>
    </w:p>
    <w:bookmarkEnd w:id="389"/>
    <w:bookmarkStart w:name="z424" w:id="390"/>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90"/>
    <w:bookmarkStart w:name="z425" w:id="391"/>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91"/>
    <w:bookmarkStart w:name="z426" w:id="392"/>
    <w:p>
      <w:pPr>
        <w:spacing w:after="0"/>
        <w:ind w:left="0"/>
        <w:jc w:val="both"/>
      </w:pPr>
      <w:r>
        <w:rPr>
          <w:rFonts w:ascii="Times New Roman"/>
          <w:b w:val="false"/>
          <w:i w:val="false"/>
          <w:color w:val="000000"/>
          <w:sz w:val="28"/>
        </w:rPr>
        <w:t xml:space="preserve">
      3) заңды тұлға-лицензиат "Рұқсаттар мен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92"/>
    <w:bookmarkStart w:name="z427" w:id="393"/>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393"/>
    <w:bookmarkStart w:name="z428" w:id="394"/>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394"/>
    <w:bookmarkStart w:name="z429" w:id="395"/>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395"/>
    <w:bookmarkStart w:name="z430" w:id="396"/>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10-тармағы 2) тармақшасына сәйкес мемлекеттік қызметті көрсету үшін қажетті құжаттардың электрондық көшірмелерін портал арқылы жолдайды.</w:t>
      </w:r>
    </w:p>
    <w:bookmarkEnd w:id="396"/>
    <w:bookmarkStart w:name="z431" w:id="397"/>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 ішінде қаралады.</w:t>
      </w:r>
    </w:p>
    <w:bookmarkEnd w:id="397"/>
    <w:bookmarkStart w:name="z432" w:id="398"/>
    <w:p>
      <w:pPr>
        <w:spacing w:after="0"/>
        <w:ind w:left="0"/>
        <w:jc w:val="both"/>
      </w:pPr>
      <w:r>
        <w:rPr>
          <w:rFonts w:ascii="Times New Roman"/>
          <w:b w:val="false"/>
          <w:i w:val="false"/>
          <w:color w:val="000000"/>
          <w:sz w:val="28"/>
        </w:rPr>
        <w:t>
      Көрсетілетін қызметті беруші, өтініш берушінің құжаттарын алған кезден бастап 2 жұмыс күні ішінде лицензияны қайта ресімдеуге негіз болған ұсынылған құжаттар мен өзгерістердің толықтығын тексеруді жүзеге асырады.</w:t>
      </w:r>
    </w:p>
    <w:bookmarkEnd w:id="398"/>
    <w:bookmarkStart w:name="z433" w:id="399"/>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 цифрлық қолы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негізге сәйкес лицензия беруден бас тартуға дәлелді жауап дайындайды және көрсетілетін қызметті алушының порталындағы "жеке кабинетіне" жолдайды.</w:t>
      </w:r>
    </w:p>
    <w:bookmarkEnd w:id="399"/>
    <w:bookmarkStart w:name="z434" w:id="400"/>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400"/>
    <w:bookmarkStart w:name="z435" w:id="401"/>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401"/>
    <w:bookmarkStart w:name="z436" w:id="402"/>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402"/>
    <w:bookmarkStart w:name="z437" w:id="40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403"/>
    <w:bookmarkStart w:name="z438" w:id="404"/>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404"/>
    <w:bookmarkStart w:name="z439" w:id="405"/>
    <w:p>
      <w:pPr>
        <w:spacing w:after="0"/>
        <w:ind w:left="0"/>
        <w:jc w:val="both"/>
      </w:pPr>
      <w:r>
        <w:rPr>
          <w:rFonts w:ascii="Times New Roman"/>
          <w:b w:val="false"/>
          <w:i w:val="false"/>
          <w:color w:val="000000"/>
          <w:sz w:val="28"/>
        </w:rPr>
        <w:t>
      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405"/>
    <w:bookmarkStart w:name="z440" w:id="40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406"/>
    <w:bookmarkStart w:name="z441" w:id="407"/>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407"/>
    <w:bookmarkStart w:name="z442" w:id="408"/>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 _____ 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444" w:id="409"/>
    <w:p>
      <w:pPr>
        <w:spacing w:after="0"/>
        <w:ind w:left="0"/>
        <w:jc w:val="left"/>
      </w:pPr>
      <w:r>
        <w:rPr>
          <w:rFonts w:ascii="Times New Roman"/>
          <w:b/>
          <w:i w:val="false"/>
          <w:color w:val="000000"/>
        </w:rPr>
        <w:t xml:space="preserve"> "Ақпаратты криптографиялық қорғау құралдарын әзірлеуге арналған лицензия беру" мемлекеттік қызмет көрсетуге қойылатын негізгі талаптардың тізбесі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криптографиялық қорғау құралдарын әзірлеуге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0"/>
          <w:p>
            <w:pPr>
              <w:spacing w:after="20"/>
              <w:ind w:left="20"/>
              <w:jc w:val="both"/>
            </w:pPr>
            <w:r>
              <w:rPr>
                <w:rFonts w:ascii="Times New Roman"/>
                <w:b w:val="false"/>
                <w:i w:val="false"/>
                <w:color w:val="000000"/>
                <w:sz w:val="20"/>
              </w:rPr>
              <w:t>
1) лицензияны беру кезінде - 15 жұмыс күні ішінде;</w:t>
            </w:r>
          </w:p>
          <w:bookmarkEnd w:id="410"/>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немесе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1"/>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жекеленген қызмет түрлерімен айналысу құқығы үшін лицензиялық алым алынады: лицензия беру үшін - 9 айлық есептік көрсеткішті;</w:t>
            </w:r>
          </w:p>
          <w:bookmarkEnd w:id="411"/>
          <w:p>
            <w:pPr>
              <w:spacing w:after="20"/>
              <w:ind w:left="20"/>
              <w:jc w:val="both"/>
            </w:pPr>
            <w:r>
              <w:rPr>
                <w:rFonts w:ascii="Times New Roman"/>
                <w:b w:val="false"/>
                <w:i w:val="false"/>
                <w:color w:val="000000"/>
                <w:sz w:val="20"/>
              </w:rPr>
              <w:t>
2) лицензияны қайта ресімдеу үшін - 0,9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412"/>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3"/>
          <w:p>
            <w:pPr>
              <w:spacing w:after="20"/>
              <w:ind w:left="20"/>
              <w:jc w:val="both"/>
            </w:pPr>
            <w:r>
              <w:rPr>
                <w:rFonts w:ascii="Times New Roman"/>
                <w:b w:val="false"/>
                <w:i w:val="false"/>
                <w:color w:val="000000"/>
                <w:sz w:val="20"/>
              </w:rPr>
              <w:t>
1) лицензия алу үшін: осы Қағидаларға 2-қосымшаға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3-қосымшаға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растау туралы мәлімет; осы Қағидаларға 4-қосымшаға сәйкес нысан бойынша қызметті алушының біліктілік талаптарына сәйкестігі туралы электрондық нысандағы мәліметтер;</w:t>
            </w:r>
          </w:p>
          <w:bookmarkEnd w:id="413"/>
          <w:p>
            <w:pPr>
              <w:spacing w:after="20"/>
              <w:ind w:left="20"/>
              <w:jc w:val="both"/>
            </w:pPr>
            <w:r>
              <w:rPr>
                <w:rFonts w:ascii="Times New Roman"/>
                <w:b w:val="false"/>
                <w:i w:val="false"/>
                <w:color w:val="000000"/>
                <w:sz w:val="20"/>
              </w:rPr>
              <w:t>
2) лицензияны қайта ресімдеу үшін: заңды тұлғаның электрондық құжат түріндегі осы Қағидаларға 5-қосымшаға сәйкес нысан бойынша өтініші немесе жеке тұлғаның электрондық құжат түріндегі осы Қағидаларға 6-қосымшаға сәйкес нысан бойынша өтініші; "цифрлық үкімет" төлем шлюзі арқылы төленген жағдайларды қоспағанда, лицензиялық алымның бюджетке төленгенін растайтын құжаттың электрондық көшірмесі; мемлекеттік ақпараттық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4"/>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лицензиялық алымның енгізілмеуі; 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талаптарға 10-тармақтағы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тармақшада көрсетілген құжаттарды толық немесе тиісінше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2022 жылғы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 қорғау</w:t>
            </w:r>
            <w:r>
              <w:rPr>
                <w:rFonts w:ascii="Times New Roman"/>
                <w:b w:val="false"/>
                <w:i w:val="false"/>
                <w:color w:val="000000"/>
                <w:sz w:val="20"/>
              </w:rPr>
              <w:t xml:space="preserve"> құралдарын әзірлеуге арналған</w:t>
            </w:r>
            <w:r>
              <w:rPr>
                <w:rFonts w:ascii="Times New Roman"/>
                <w:b w:val="false"/>
                <w:i w:val="false"/>
                <w:color w:val="000000"/>
                <w:sz w:val="20"/>
              </w:rPr>
              <w:t xml:space="preserve"> лицензия беру" мемлекеттік</w:t>
            </w:r>
            <w:r>
              <w:rPr>
                <w:rFonts w:ascii="Times New Roman"/>
                <w:b w:val="false"/>
                <w:i w:val="false"/>
                <w:color w:val="000000"/>
                <w:sz w:val="20"/>
              </w:rPr>
              <w:t xml:space="preserve"> қызмет көрсету қағидаларына</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9" w:id="415"/>
    <w:p>
      <w:pPr>
        <w:spacing w:after="0"/>
        <w:ind w:left="0"/>
        <w:jc w:val="left"/>
      </w:pPr>
      <w:r>
        <w:rPr>
          <w:rFonts w:ascii="Times New Roman"/>
          <w:b/>
          <w:i w:val="false"/>
          <w:color w:val="000000"/>
        </w:rPr>
        <w:t xml:space="preserve"> Лицензияны алуға арналған заңды тұлғаның өтініші</w:t>
      </w:r>
    </w:p>
    <w:bookmarkEnd w:id="415"/>
    <w:bookmarkStart w:name="z470" w:id="416"/>
    <w:p>
      <w:pPr>
        <w:spacing w:after="0"/>
        <w:ind w:left="0"/>
        <w:jc w:val="both"/>
      </w:pPr>
      <w:r>
        <w:rPr>
          <w:rFonts w:ascii="Times New Roman"/>
          <w:b w:val="false"/>
          <w:i w:val="false"/>
          <w:color w:val="000000"/>
          <w:sz w:val="28"/>
        </w:rPr>
        <w:t>
      ________________________________________________________________________</w:t>
      </w:r>
    </w:p>
    <w:bookmarkEnd w:id="416"/>
    <w:bookmarkStart w:name="z471" w:id="417"/>
    <w:p>
      <w:pPr>
        <w:spacing w:after="0"/>
        <w:ind w:left="0"/>
        <w:jc w:val="both"/>
      </w:pPr>
      <w:r>
        <w:rPr>
          <w:rFonts w:ascii="Times New Roman"/>
          <w:b w:val="false"/>
          <w:i w:val="false"/>
          <w:color w:val="000000"/>
          <w:sz w:val="28"/>
        </w:rPr>
        <w:t>
      (лицензиардың толық атауы)</w:t>
      </w:r>
    </w:p>
    <w:bookmarkEnd w:id="417"/>
    <w:bookmarkStart w:name="z472" w:id="418"/>
    <w:p>
      <w:pPr>
        <w:spacing w:after="0"/>
        <w:ind w:left="0"/>
        <w:jc w:val="both"/>
      </w:pPr>
      <w:r>
        <w:rPr>
          <w:rFonts w:ascii="Times New Roman"/>
          <w:b w:val="false"/>
          <w:i w:val="false"/>
          <w:color w:val="000000"/>
          <w:sz w:val="28"/>
        </w:rPr>
        <w:t>
      _______________________________________________________________________</w:t>
      </w:r>
    </w:p>
    <w:bookmarkEnd w:id="418"/>
    <w:bookmarkStart w:name="z473" w:id="419"/>
    <w:p>
      <w:pPr>
        <w:spacing w:after="0"/>
        <w:ind w:left="0"/>
        <w:jc w:val="both"/>
      </w:pPr>
      <w:r>
        <w:rPr>
          <w:rFonts w:ascii="Times New Roman"/>
          <w:b w:val="false"/>
          <w:i w:val="false"/>
          <w:color w:val="000000"/>
          <w:sz w:val="28"/>
        </w:rPr>
        <w:t xml:space="preserve">
      7 (заңды тұлғаның (соның ішінде шетелдік заңды тұлғаның) толық атауы, мекенжайы, </w:t>
      </w:r>
    </w:p>
    <w:bookmarkEnd w:id="419"/>
    <w:bookmarkStart w:name="z474" w:id="420"/>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bookmarkEnd w:id="420"/>
    <w:bookmarkStart w:name="z475" w:id="421"/>
    <w:p>
      <w:pPr>
        <w:spacing w:after="0"/>
        <w:ind w:left="0"/>
        <w:jc w:val="both"/>
      </w:pPr>
      <w:r>
        <w:rPr>
          <w:rFonts w:ascii="Times New Roman"/>
          <w:b w:val="false"/>
          <w:i w:val="false"/>
          <w:color w:val="000000"/>
          <w:sz w:val="28"/>
        </w:rPr>
        <w:t xml:space="preserve">
      жағдайда шетелдік заңды тұлға филиалының немесе өкілдігінің бизнес-сәйкестендіру </w:t>
      </w:r>
    </w:p>
    <w:bookmarkEnd w:id="421"/>
    <w:bookmarkStart w:name="z476" w:id="422"/>
    <w:p>
      <w:pPr>
        <w:spacing w:after="0"/>
        <w:ind w:left="0"/>
        <w:jc w:val="both"/>
      </w:pPr>
      <w:r>
        <w:rPr>
          <w:rFonts w:ascii="Times New Roman"/>
          <w:b w:val="false"/>
          <w:i w:val="false"/>
          <w:color w:val="000000"/>
          <w:sz w:val="28"/>
        </w:rPr>
        <w:t>
      нөмірі)</w:t>
      </w:r>
    </w:p>
    <w:bookmarkEnd w:id="422"/>
    <w:bookmarkStart w:name="z477" w:id="423"/>
    <w:p>
      <w:pPr>
        <w:spacing w:after="0"/>
        <w:ind w:left="0"/>
        <w:jc w:val="both"/>
      </w:pPr>
      <w:r>
        <w:rPr>
          <w:rFonts w:ascii="Times New Roman"/>
          <w:b w:val="false"/>
          <w:i w:val="false"/>
          <w:color w:val="000000"/>
          <w:sz w:val="28"/>
        </w:rPr>
        <w:t>
      ________________________________________________________________________</w:t>
      </w:r>
    </w:p>
    <w:bookmarkEnd w:id="423"/>
    <w:bookmarkStart w:name="z478" w:id="424"/>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bookmarkEnd w:id="424"/>
    <w:bookmarkStart w:name="z479" w:id="425"/>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w:t>
      </w:r>
    </w:p>
    <w:bookmarkEnd w:id="425"/>
    <w:bookmarkStart w:name="z480" w:id="426"/>
    <w:p>
      <w:pPr>
        <w:spacing w:after="0"/>
        <w:ind w:left="0"/>
        <w:jc w:val="both"/>
      </w:pPr>
      <w:r>
        <w:rPr>
          <w:rFonts w:ascii="Times New Roman"/>
          <w:b w:val="false"/>
          <w:i w:val="false"/>
          <w:color w:val="000000"/>
          <w:sz w:val="28"/>
        </w:rPr>
        <w:t>
      сұраймын.</w:t>
      </w:r>
    </w:p>
    <w:bookmarkEnd w:id="426"/>
    <w:bookmarkStart w:name="z481" w:id="427"/>
    <w:p>
      <w:pPr>
        <w:spacing w:after="0"/>
        <w:ind w:left="0"/>
        <w:jc w:val="both"/>
      </w:pPr>
      <w:r>
        <w:rPr>
          <w:rFonts w:ascii="Times New Roman"/>
          <w:b w:val="false"/>
          <w:i w:val="false"/>
          <w:color w:val="000000"/>
          <w:sz w:val="28"/>
        </w:rPr>
        <w:t>
      Заңды тұлғаның мекенжайы _______________________________________</w:t>
      </w:r>
    </w:p>
    <w:bookmarkEnd w:id="427"/>
    <w:bookmarkStart w:name="z482" w:id="428"/>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428"/>
    <w:bookmarkStart w:name="z483" w:id="429"/>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429"/>
    <w:bookmarkStart w:name="z484" w:id="430"/>
    <w:p>
      <w:pPr>
        <w:spacing w:after="0"/>
        <w:ind w:left="0"/>
        <w:jc w:val="both"/>
      </w:pPr>
      <w:r>
        <w:rPr>
          <w:rFonts w:ascii="Times New Roman"/>
          <w:b w:val="false"/>
          <w:i w:val="false"/>
          <w:color w:val="000000"/>
          <w:sz w:val="28"/>
        </w:rPr>
        <w:t>
      Электрондық пошта _____________________________________________</w:t>
      </w:r>
    </w:p>
    <w:bookmarkEnd w:id="430"/>
    <w:bookmarkStart w:name="z485" w:id="431"/>
    <w:p>
      <w:pPr>
        <w:spacing w:after="0"/>
        <w:ind w:left="0"/>
        <w:jc w:val="both"/>
      </w:pPr>
      <w:r>
        <w:rPr>
          <w:rFonts w:ascii="Times New Roman"/>
          <w:b w:val="false"/>
          <w:i w:val="false"/>
          <w:color w:val="000000"/>
          <w:sz w:val="28"/>
        </w:rPr>
        <w:t>
      Телефондары ___________________________________________________</w:t>
      </w:r>
    </w:p>
    <w:bookmarkEnd w:id="431"/>
    <w:bookmarkStart w:name="z486" w:id="432"/>
    <w:p>
      <w:pPr>
        <w:spacing w:after="0"/>
        <w:ind w:left="0"/>
        <w:jc w:val="both"/>
      </w:pPr>
      <w:r>
        <w:rPr>
          <w:rFonts w:ascii="Times New Roman"/>
          <w:b w:val="false"/>
          <w:i w:val="false"/>
          <w:color w:val="000000"/>
          <w:sz w:val="28"/>
        </w:rPr>
        <w:t>
      Факс __________________________________________________________</w:t>
      </w:r>
    </w:p>
    <w:bookmarkEnd w:id="432"/>
    <w:bookmarkStart w:name="z487" w:id="433"/>
    <w:p>
      <w:pPr>
        <w:spacing w:after="0"/>
        <w:ind w:left="0"/>
        <w:jc w:val="both"/>
      </w:pPr>
      <w:r>
        <w:rPr>
          <w:rFonts w:ascii="Times New Roman"/>
          <w:b w:val="false"/>
          <w:i w:val="false"/>
          <w:color w:val="000000"/>
          <w:sz w:val="28"/>
        </w:rPr>
        <w:t>
      Банк шоты _____________________________________________________</w:t>
      </w:r>
    </w:p>
    <w:bookmarkEnd w:id="433"/>
    <w:bookmarkStart w:name="z488" w:id="434"/>
    <w:p>
      <w:pPr>
        <w:spacing w:after="0"/>
        <w:ind w:left="0"/>
        <w:jc w:val="both"/>
      </w:pPr>
      <w:r>
        <w:rPr>
          <w:rFonts w:ascii="Times New Roman"/>
          <w:b w:val="false"/>
          <w:i w:val="false"/>
          <w:color w:val="000000"/>
          <w:sz w:val="28"/>
        </w:rPr>
        <w:t>
      (шот нөмірі, банктiң атауы және орналасқан жерi)</w:t>
      </w:r>
    </w:p>
    <w:bookmarkEnd w:id="434"/>
    <w:bookmarkStart w:name="z489" w:id="43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435"/>
    <w:bookmarkStart w:name="z490"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91" w:id="437"/>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437"/>
    <w:bookmarkStart w:name="z492" w:id="438"/>
    <w:p>
      <w:pPr>
        <w:spacing w:after="0"/>
        <w:ind w:left="0"/>
        <w:jc w:val="both"/>
      </w:pPr>
      <w:r>
        <w:rPr>
          <w:rFonts w:ascii="Times New Roman"/>
          <w:b w:val="false"/>
          <w:i w:val="false"/>
          <w:color w:val="000000"/>
          <w:sz w:val="28"/>
        </w:rPr>
        <w:t>
      (стационарлық үй- жайлар) нөмірі) ______ құжат(тар) қоса беріліп отыр.</w:t>
      </w:r>
    </w:p>
    <w:bookmarkEnd w:id="438"/>
    <w:bookmarkStart w:name="z493" w:id="439"/>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39"/>
    <w:bookmarkStart w:name="z494" w:id="440"/>
    <w:p>
      <w:pPr>
        <w:spacing w:after="0"/>
        <w:ind w:left="0"/>
        <w:jc w:val="both"/>
      </w:pPr>
      <w:r>
        <w:rPr>
          <w:rFonts w:ascii="Times New Roman"/>
          <w:b w:val="false"/>
          <w:i w:val="false"/>
          <w:color w:val="000000"/>
          <w:sz w:val="28"/>
        </w:rPr>
        <w:t>
      Басшы ________________________________________________________</w:t>
      </w:r>
    </w:p>
    <w:bookmarkEnd w:id="440"/>
    <w:bookmarkStart w:name="z495" w:id="441"/>
    <w:p>
      <w:pPr>
        <w:spacing w:after="0"/>
        <w:ind w:left="0"/>
        <w:jc w:val="both"/>
      </w:pPr>
      <w:r>
        <w:rPr>
          <w:rFonts w:ascii="Times New Roman"/>
          <w:b w:val="false"/>
          <w:i w:val="false"/>
          <w:color w:val="000000"/>
          <w:sz w:val="28"/>
        </w:rPr>
        <w:t>
      (қолы) (тегi, аты, әкесiнiң аты (болған жағдайда)</w:t>
      </w:r>
    </w:p>
    <w:bookmarkEnd w:id="441"/>
    <w:bookmarkStart w:name="z496" w:id="442"/>
    <w:p>
      <w:pPr>
        <w:spacing w:after="0"/>
        <w:ind w:left="0"/>
        <w:jc w:val="both"/>
      </w:pPr>
      <w:r>
        <w:rPr>
          <w:rFonts w:ascii="Times New Roman"/>
          <w:b w:val="false"/>
          <w:i w:val="false"/>
          <w:color w:val="000000"/>
          <w:sz w:val="28"/>
        </w:rPr>
        <w:t>
      Толтыру күні: 20___ жылғы "___" ________________</w:t>
      </w:r>
    </w:p>
    <w:bookmarkEnd w:id="442"/>
    <w:bookmarkStart w:name="z497" w:id="443"/>
    <w:p>
      <w:pPr>
        <w:spacing w:after="0"/>
        <w:ind w:left="0"/>
        <w:jc w:val="both"/>
      </w:pPr>
      <w:r>
        <w:rPr>
          <w:rFonts w:ascii="Times New Roman"/>
          <w:b w:val="false"/>
          <w:i w:val="false"/>
          <w:color w:val="000000"/>
          <w:sz w:val="28"/>
        </w:rPr>
        <w:t>
      7 Мемлекеттік қызмет беруші мәліметтерді мемлекеттік цифрлық жүйелерден</w:t>
      </w:r>
    </w:p>
    <w:bookmarkEnd w:id="443"/>
    <w:bookmarkStart w:name="z498" w:id="444"/>
    <w:p>
      <w:pPr>
        <w:spacing w:after="0"/>
        <w:ind w:left="0"/>
        <w:jc w:val="both"/>
      </w:pPr>
      <w:r>
        <w:rPr>
          <w:rFonts w:ascii="Times New Roman"/>
          <w:b w:val="false"/>
          <w:i w:val="false"/>
          <w:color w:val="000000"/>
          <w:sz w:val="28"/>
        </w:rPr>
        <w:t>
      "цифрлық үкімет" шлюзі арқылы дербес алады.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2022 жылғы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құралдарын әзiрлеуге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45"/>
    <w:p>
      <w:pPr>
        <w:spacing w:after="0"/>
        <w:ind w:left="0"/>
        <w:jc w:val="left"/>
      </w:pPr>
      <w:r>
        <w:rPr>
          <w:rFonts w:ascii="Times New Roman"/>
          <w:b/>
          <w:i w:val="false"/>
          <w:color w:val="000000"/>
        </w:rPr>
        <w:t xml:space="preserve"> Лицензияны алуға арналған жеке тұлғаның өтiнiші</w:t>
      </w:r>
    </w:p>
    <w:bookmarkEnd w:id="445"/>
    <w:bookmarkStart w:name="z511" w:id="446"/>
    <w:p>
      <w:pPr>
        <w:spacing w:after="0"/>
        <w:ind w:left="0"/>
        <w:jc w:val="both"/>
      </w:pPr>
      <w:r>
        <w:rPr>
          <w:rFonts w:ascii="Times New Roman"/>
          <w:b w:val="false"/>
          <w:i w:val="false"/>
          <w:color w:val="000000"/>
          <w:sz w:val="28"/>
        </w:rPr>
        <w:t>
      _____________________________________________________________________</w:t>
      </w:r>
    </w:p>
    <w:bookmarkEnd w:id="446"/>
    <w:bookmarkStart w:name="z512" w:id="447"/>
    <w:p>
      <w:pPr>
        <w:spacing w:after="0"/>
        <w:ind w:left="0"/>
        <w:jc w:val="both"/>
      </w:pPr>
      <w:r>
        <w:rPr>
          <w:rFonts w:ascii="Times New Roman"/>
          <w:b w:val="false"/>
          <w:i w:val="false"/>
          <w:color w:val="000000"/>
          <w:sz w:val="28"/>
        </w:rPr>
        <w:t>
      (лицензиардың толық атауы)</w:t>
      </w:r>
    </w:p>
    <w:bookmarkEnd w:id="447"/>
    <w:bookmarkStart w:name="z513" w:id="448"/>
    <w:p>
      <w:pPr>
        <w:spacing w:after="0"/>
        <w:ind w:left="0"/>
        <w:jc w:val="both"/>
      </w:pPr>
      <w:r>
        <w:rPr>
          <w:rFonts w:ascii="Times New Roman"/>
          <w:b w:val="false"/>
          <w:i w:val="false"/>
          <w:color w:val="000000"/>
          <w:sz w:val="28"/>
        </w:rPr>
        <w:t>
      ______________________________________________________________________</w:t>
      </w:r>
    </w:p>
    <w:bookmarkEnd w:id="448"/>
    <w:bookmarkStart w:name="z514" w:id="449"/>
    <w:p>
      <w:pPr>
        <w:spacing w:after="0"/>
        <w:ind w:left="0"/>
        <w:jc w:val="both"/>
      </w:pPr>
      <w:r>
        <w:rPr>
          <w:rFonts w:ascii="Times New Roman"/>
          <w:b w:val="false"/>
          <w:i w:val="false"/>
          <w:color w:val="000000"/>
          <w:sz w:val="28"/>
        </w:rPr>
        <w:t>
      8 (жеке тұлғаның тегi, аты, әкесiнiң аты (болған жағдайда), жеке сәйкестендіру нөмірі)</w:t>
      </w:r>
    </w:p>
    <w:bookmarkEnd w:id="449"/>
    <w:bookmarkStart w:name="z515" w:id="450"/>
    <w:p>
      <w:pPr>
        <w:spacing w:after="0"/>
        <w:ind w:left="0"/>
        <w:jc w:val="both"/>
      </w:pPr>
      <w:r>
        <w:rPr>
          <w:rFonts w:ascii="Times New Roman"/>
          <w:b w:val="false"/>
          <w:i w:val="false"/>
          <w:color w:val="000000"/>
          <w:sz w:val="28"/>
        </w:rPr>
        <w:t>
      ______________________________________________________________________</w:t>
      </w:r>
    </w:p>
    <w:bookmarkEnd w:id="450"/>
    <w:bookmarkStart w:name="z516" w:id="451"/>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bookmarkEnd w:id="451"/>
    <w:bookmarkStart w:name="z517" w:id="452"/>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w:t>
      </w:r>
    </w:p>
    <w:bookmarkEnd w:id="452"/>
    <w:bookmarkStart w:name="z518" w:id="453"/>
    <w:p>
      <w:pPr>
        <w:spacing w:after="0"/>
        <w:ind w:left="0"/>
        <w:jc w:val="both"/>
      </w:pPr>
      <w:r>
        <w:rPr>
          <w:rFonts w:ascii="Times New Roman"/>
          <w:b w:val="false"/>
          <w:i w:val="false"/>
          <w:color w:val="000000"/>
          <w:sz w:val="28"/>
        </w:rPr>
        <w:t>
      сұраймын.</w:t>
      </w:r>
    </w:p>
    <w:bookmarkEnd w:id="453"/>
    <w:bookmarkStart w:name="z519" w:id="454"/>
    <w:p>
      <w:pPr>
        <w:spacing w:after="0"/>
        <w:ind w:left="0"/>
        <w:jc w:val="both"/>
      </w:pPr>
      <w:r>
        <w:rPr>
          <w:rFonts w:ascii="Times New Roman"/>
          <w:b w:val="false"/>
          <w:i w:val="false"/>
          <w:color w:val="000000"/>
          <w:sz w:val="28"/>
        </w:rPr>
        <w:t>
      Жеке тұлғаның тұрғылықты жерінің мекенжайы</w:t>
      </w:r>
    </w:p>
    <w:bookmarkEnd w:id="454"/>
    <w:bookmarkStart w:name="z520" w:id="455"/>
    <w:p>
      <w:pPr>
        <w:spacing w:after="0"/>
        <w:ind w:left="0"/>
        <w:jc w:val="both"/>
      </w:pPr>
      <w:r>
        <w:rPr>
          <w:rFonts w:ascii="Times New Roman"/>
          <w:b w:val="false"/>
          <w:i w:val="false"/>
          <w:color w:val="000000"/>
          <w:sz w:val="28"/>
        </w:rPr>
        <w:t>
      _______________________________________________________________________</w:t>
      </w:r>
    </w:p>
    <w:bookmarkEnd w:id="455"/>
    <w:bookmarkStart w:name="z521" w:id="45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456"/>
    <w:bookmarkStart w:name="z522" w:id="457"/>
    <w:p>
      <w:pPr>
        <w:spacing w:after="0"/>
        <w:ind w:left="0"/>
        <w:jc w:val="both"/>
      </w:pPr>
      <w:r>
        <w:rPr>
          <w:rFonts w:ascii="Times New Roman"/>
          <w:b w:val="false"/>
          <w:i w:val="false"/>
          <w:color w:val="000000"/>
          <w:sz w:val="28"/>
        </w:rPr>
        <w:t>
      нөмірі)</w:t>
      </w:r>
    </w:p>
    <w:bookmarkEnd w:id="457"/>
    <w:bookmarkStart w:name="z523" w:id="458"/>
    <w:p>
      <w:pPr>
        <w:spacing w:after="0"/>
        <w:ind w:left="0"/>
        <w:jc w:val="both"/>
      </w:pPr>
      <w:r>
        <w:rPr>
          <w:rFonts w:ascii="Times New Roman"/>
          <w:b w:val="false"/>
          <w:i w:val="false"/>
          <w:color w:val="000000"/>
          <w:sz w:val="28"/>
        </w:rPr>
        <w:t>
      Электрондық пошта _____________________________________________</w:t>
      </w:r>
    </w:p>
    <w:bookmarkEnd w:id="458"/>
    <w:bookmarkStart w:name="z524" w:id="459"/>
    <w:p>
      <w:pPr>
        <w:spacing w:after="0"/>
        <w:ind w:left="0"/>
        <w:jc w:val="both"/>
      </w:pPr>
      <w:r>
        <w:rPr>
          <w:rFonts w:ascii="Times New Roman"/>
          <w:b w:val="false"/>
          <w:i w:val="false"/>
          <w:color w:val="000000"/>
          <w:sz w:val="28"/>
        </w:rPr>
        <w:t>
      Телефондары ___________________________________________________</w:t>
      </w:r>
    </w:p>
    <w:bookmarkEnd w:id="459"/>
    <w:bookmarkStart w:name="z525" w:id="460"/>
    <w:p>
      <w:pPr>
        <w:spacing w:after="0"/>
        <w:ind w:left="0"/>
        <w:jc w:val="both"/>
      </w:pPr>
      <w:r>
        <w:rPr>
          <w:rFonts w:ascii="Times New Roman"/>
          <w:b w:val="false"/>
          <w:i w:val="false"/>
          <w:color w:val="000000"/>
          <w:sz w:val="28"/>
        </w:rPr>
        <w:t>
      Факс __________________________________________________________</w:t>
      </w:r>
    </w:p>
    <w:bookmarkEnd w:id="460"/>
    <w:bookmarkStart w:name="z526" w:id="461"/>
    <w:p>
      <w:pPr>
        <w:spacing w:after="0"/>
        <w:ind w:left="0"/>
        <w:jc w:val="both"/>
      </w:pPr>
      <w:r>
        <w:rPr>
          <w:rFonts w:ascii="Times New Roman"/>
          <w:b w:val="false"/>
          <w:i w:val="false"/>
          <w:color w:val="000000"/>
          <w:sz w:val="28"/>
        </w:rPr>
        <w:t>
      Банк шоты _____________________________________________________</w:t>
      </w:r>
    </w:p>
    <w:bookmarkEnd w:id="461"/>
    <w:bookmarkStart w:name="z527" w:id="462"/>
    <w:p>
      <w:pPr>
        <w:spacing w:after="0"/>
        <w:ind w:left="0"/>
        <w:jc w:val="both"/>
      </w:pPr>
      <w:r>
        <w:rPr>
          <w:rFonts w:ascii="Times New Roman"/>
          <w:b w:val="false"/>
          <w:i w:val="false"/>
          <w:color w:val="000000"/>
          <w:sz w:val="28"/>
        </w:rPr>
        <w:t>
      (шот нөмірі, банктiң атауы және орналасқан жерi)</w:t>
      </w:r>
    </w:p>
    <w:bookmarkEnd w:id="462"/>
    <w:bookmarkStart w:name="z528" w:id="46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463"/>
    <w:bookmarkStart w:name="z529" w:id="464"/>
    <w:p>
      <w:pPr>
        <w:spacing w:after="0"/>
        <w:ind w:left="0"/>
        <w:jc w:val="both"/>
      </w:pPr>
      <w:r>
        <w:rPr>
          <w:rFonts w:ascii="Times New Roman"/>
          <w:b w:val="false"/>
          <w:i w:val="false"/>
          <w:color w:val="000000"/>
          <w:sz w:val="28"/>
        </w:rPr>
        <w:t>
      ______________________________________________________________</w:t>
      </w:r>
    </w:p>
    <w:bookmarkEnd w:id="464"/>
    <w:bookmarkStart w:name="z530" w:id="465"/>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465"/>
    <w:bookmarkStart w:name="z531" w:id="466"/>
    <w:p>
      <w:pPr>
        <w:spacing w:after="0"/>
        <w:ind w:left="0"/>
        <w:jc w:val="both"/>
      </w:pPr>
      <w:r>
        <w:rPr>
          <w:rFonts w:ascii="Times New Roman"/>
          <w:b w:val="false"/>
          <w:i w:val="false"/>
          <w:color w:val="000000"/>
          <w:sz w:val="28"/>
        </w:rPr>
        <w:t>
      (стационарлық үй-жайлар) нөмірі)</w:t>
      </w:r>
    </w:p>
    <w:bookmarkEnd w:id="466"/>
    <w:bookmarkStart w:name="z532" w:id="467"/>
    <w:p>
      <w:pPr>
        <w:spacing w:after="0"/>
        <w:ind w:left="0"/>
        <w:jc w:val="both"/>
      </w:pPr>
      <w:r>
        <w:rPr>
          <w:rFonts w:ascii="Times New Roman"/>
          <w:b w:val="false"/>
          <w:i w:val="false"/>
          <w:color w:val="000000"/>
          <w:sz w:val="28"/>
        </w:rPr>
        <w:t>
      _______ құжат(тар) қоса беріліп отыр</w:t>
      </w:r>
    </w:p>
    <w:bookmarkEnd w:id="467"/>
    <w:bookmarkStart w:name="z533" w:id="46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68"/>
    <w:bookmarkStart w:name="z534" w:id="469"/>
    <w:p>
      <w:pPr>
        <w:spacing w:after="0"/>
        <w:ind w:left="0"/>
        <w:jc w:val="both"/>
      </w:pPr>
      <w:r>
        <w:rPr>
          <w:rFonts w:ascii="Times New Roman"/>
          <w:b w:val="false"/>
          <w:i w:val="false"/>
          <w:color w:val="000000"/>
          <w:sz w:val="28"/>
        </w:rPr>
        <w:t>
      ______________________________________________________________</w:t>
      </w:r>
    </w:p>
    <w:bookmarkEnd w:id="469"/>
    <w:bookmarkStart w:name="z535" w:id="470"/>
    <w:p>
      <w:pPr>
        <w:spacing w:after="0"/>
        <w:ind w:left="0"/>
        <w:jc w:val="both"/>
      </w:pPr>
      <w:r>
        <w:rPr>
          <w:rFonts w:ascii="Times New Roman"/>
          <w:b w:val="false"/>
          <w:i w:val="false"/>
          <w:color w:val="000000"/>
          <w:sz w:val="28"/>
        </w:rPr>
        <w:t>
      (қолы) (тегi, аты, әкесiнiң аты (болған жағдайда)</w:t>
      </w:r>
    </w:p>
    <w:bookmarkEnd w:id="470"/>
    <w:bookmarkStart w:name="z536" w:id="471"/>
    <w:p>
      <w:pPr>
        <w:spacing w:after="0"/>
        <w:ind w:left="0"/>
        <w:jc w:val="both"/>
      </w:pPr>
      <w:r>
        <w:rPr>
          <w:rFonts w:ascii="Times New Roman"/>
          <w:b w:val="false"/>
          <w:i w:val="false"/>
          <w:color w:val="000000"/>
          <w:sz w:val="28"/>
        </w:rPr>
        <w:t>
      Толтыру күні: 20___ жылғы "___" ___________</w:t>
      </w:r>
    </w:p>
    <w:bookmarkEnd w:id="471"/>
    <w:bookmarkStart w:name="z537" w:id="472"/>
    <w:p>
      <w:pPr>
        <w:spacing w:after="0"/>
        <w:ind w:left="0"/>
        <w:jc w:val="both"/>
      </w:pPr>
      <w:r>
        <w:rPr>
          <w:rFonts w:ascii="Times New Roman"/>
          <w:b w:val="false"/>
          <w:i w:val="false"/>
          <w:color w:val="000000"/>
          <w:sz w:val="28"/>
        </w:rPr>
        <w:t>
      8 Мемлекеттік қызмет беруші мәліметтерді мемлекеттік ақпараттық цифрлық</w:t>
      </w:r>
    </w:p>
    <w:bookmarkEnd w:id="472"/>
    <w:bookmarkStart w:name="z538" w:id="473"/>
    <w:p>
      <w:pPr>
        <w:spacing w:after="0"/>
        <w:ind w:left="0"/>
        <w:jc w:val="both"/>
      </w:pPr>
      <w:r>
        <w:rPr>
          <w:rFonts w:ascii="Times New Roman"/>
          <w:b w:val="false"/>
          <w:i w:val="false"/>
          <w:color w:val="000000"/>
          <w:sz w:val="28"/>
        </w:rPr>
        <w:t>
      "цифрлық үкімет" шлюзі арқылы дербес алады.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құралдарын әзiрлеуге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1" w:id="474"/>
    <w:p>
      <w:pPr>
        <w:spacing w:after="0"/>
        <w:ind w:left="0"/>
        <w:jc w:val="left"/>
      </w:pPr>
      <w:r>
        <w:rPr>
          <w:rFonts w:ascii="Times New Roman"/>
          <w:b/>
          <w:i w:val="false"/>
          <w:color w:val="000000"/>
        </w:rPr>
        <w:t xml:space="preserve"> Көрсетілетін қызметті алушы ақпаратты криптографиялық қорғау құралдарын әзiрлеу жөніндегі қызметпен айналысу үшін біліктілік талаптарына сәйкестігі туралы мәліметтер нысаны</w:t>
      </w:r>
    </w:p>
    <w:bookmarkEnd w:id="474"/>
    <w:bookmarkStart w:name="z552" w:id="475"/>
    <w:p>
      <w:pPr>
        <w:spacing w:after="0"/>
        <w:ind w:left="0"/>
        <w:jc w:val="both"/>
      </w:pPr>
      <w:r>
        <w:rPr>
          <w:rFonts w:ascii="Times New Roman"/>
          <w:b w:val="false"/>
          <w:i w:val="false"/>
          <w:color w:val="000000"/>
          <w:sz w:val="28"/>
        </w:rPr>
        <w:t>
      1. Көрсетілетін қызметті алушы туралы ақпарат</w:t>
      </w:r>
    </w:p>
    <w:bookmarkEnd w:id="475"/>
    <w:bookmarkStart w:name="z553" w:id="476"/>
    <w:p>
      <w:pPr>
        <w:spacing w:after="0"/>
        <w:ind w:left="0"/>
        <w:jc w:val="both"/>
      </w:pPr>
      <w:r>
        <w:rPr>
          <w:rFonts w:ascii="Times New Roman"/>
          <w:b w:val="false"/>
          <w:i w:val="false"/>
          <w:color w:val="000000"/>
          <w:sz w:val="28"/>
        </w:rPr>
        <w:t>
      ______________________________________________________________________</w:t>
      </w:r>
    </w:p>
    <w:bookmarkEnd w:id="476"/>
    <w:bookmarkStart w:name="z554" w:id="477"/>
    <w:p>
      <w:pPr>
        <w:spacing w:after="0"/>
        <w:ind w:left="0"/>
        <w:jc w:val="both"/>
      </w:pPr>
      <w:r>
        <w:rPr>
          <w:rFonts w:ascii="Times New Roman"/>
          <w:b w:val="false"/>
          <w:i w:val="false"/>
          <w:color w:val="000000"/>
          <w:sz w:val="28"/>
        </w:rPr>
        <w:t xml:space="preserve">
      9 (жеке тұлғаның тегi, аты, әкесiнiң аты (болған жағдайда), жеке сәйкестендіру </w:t>
      </w:r>
    </w:p>
    <w:bookmarkEnd w:id="477"/>
    <w:bookmarkStart w:name="z555" w:id="478"/>
    <w:p>
      <w:pPr>
        <w:spacing w:after="0"/>
        <w:ind w:left="0"/>
        <w:jc w:val="both"/>
      </w:pPr>
      <w:r>
        <w:rPr>
          <w:rFonts w:ascii="Times New Roman"/>
          <w:b w:val="false"/>
          <w:i w:val="false"/>
          <w:color w:val="000000"/>
          <w:sz w:val="28"/>
        </w:rPr>
        <w:t>
      нөмірі/мемлекеттік</w:t>
      </w:r>
    </w:p>
    <w:bookmarkEnd w:id="478"/>
    <w:bookmarkStart w:name="z556" w:id="479"/>
    <w:p>
      <w:pPr>
        <w:spacing w:after="0"/>
        <w:ind w:left="0"/>
        <w:jc w:val="both"/>
      </w:pPr>
      <w:r>
        <w:rPr>
          <w:rFonts w:ascii="Times New Roman"/>
          <w:b w:val="false"/>
          <w:i w:val="false"/>
          <w:color w:val="000000"/>
          <w:sz w:val="28"/>
        </w:rPr>
        <w:t>
      ______________________________________________________________________;</w:t>
      </w:r>
    </w:p>
    <w:bookmarkEnd w:id="479"/>
    <w:bookmarkStart w:name="z557" w:id="480"/>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bookmarkEnd w:id="480"/>
    <w:bookmarkStart w:name="z558" w:id="481"/>
    <w:p>
      <w:pPr>
        <w:spacing w:after="0"/>
        <w:ind w:left="0"/>
        <w:jc w:val="both"/>
      </w:pPr>
      <w:r>
        <w:rPr>
          <w:rFonts w:ascii="Times New Roman"/>
          <w:b w:val="false"/>
          <w:i w:val="false"/>
          <w:color w:val="000000"/>
          <w:sz w:val="28"/>
        </w:rPr>
        <w:t>
      көрсету)</w:t>
      </w:r>
    </w:p>
    <w:bookmarkEnd w:id="481"/>
    <w:bookmarkStart w:name="z559" w:id="482"/>
    <w:p>
      <w:pPr>
        <w:spacing w:after="0"/>
        <w:ind w:left="0"/>
        <w:jc w:val="both"/>
      </w:pPr>
      <w:r>
        <w:rPr>
          <w:rFonts w:ascii="Times New Roman"/>
          <w:b w:val="false"/>
          <w:i w:val="false"/>
          <w:color w:val="000000"/>
          <w:sz w:val="28"/>
        </w:rPr>
        <w:t>
      2. Техникалық немесе физика-математика мамандығы бойынша жоғары білімі бар</w:t>
      </w:r>
    </w:p>
    <w:bookmarkEnd w:id="482"/>
    <w:bookmarkStart w:name="z560" w:id="483"/>
    <w:p>
      <w:pPr>
        <w:spacing w:after="0"/>
        <w:ind w:left="0"/>
        <w:jc w:val="both"/>
      </w:pPr>
      <w:r>
        <w:rPr>
          <w:rFonts w:ascii="Times New Roman"/>
          <w:b w:val="false"/>
          <w:i w:val="false"/>
          <w:color w:val="000000"/>
          <w:sz w:val="28"/>
        </w:rPr>
        <w:t>
      мәлімделген маман(дар) туралы ақпарат __________________________________</w:t>
      </w:r>
    </w:p>
    <w:bookmarkEnd w:id="483"/>
    <w:bookmarkStart w:name="z561" w:id="484"/>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bookmarkEnd w:id="484"/>
    <w:bookmarkStart w:name="z562" w:id="485"/>
    <w:p>
      <w:pPr>
        <w:spacing w:after="0"/>
        <w:ind w:left="0"/>
        <w:jc w:val="both"/>
      </w:pPr>
      <w:r>
        <w:rPr>
          <w:rFonts w:ascii="Times New Roman"/>
          <w:b w:val="false"/>
          <w:i w:val="false"/>
          <w:color w:val="000000"/>
          <w:sz w:val="28"/>
        </w:rPr>
        <w:t>
      сондай-ақ</w:t>
      </w:r>
    </w:p>
    <w:bookmarkEnd w:id="485"/>
    <w:bookmarkStart w:name="z563" w:id="486"/>
    <w:p>
      <w:pPr>
        <w:spacing w:after="0"/>
        <w:ind w:left="0"/>
        <w:jc w:val="both"/>
      </w:pPr>
      <w:r>
        <w:rPr>
          <w:rFonts w:ascii="Times New Roman"/>
          <w:b w:val="false"/>
          <w:i w:val="false"/>
          <w:color w:val="000000"/>
          <w:sz w:val="28"/>
        </w:rPr>
        <w:t>
      ______________________________________________________________________;</w:t>
      </w:r>
    </w:p>
    <w:bookmarkEnd w:id="486"/>
    <w:bookmarkStart w:name="z564" w:id="487"/>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487"/>
    <w:bookmarkStart w:name="z565" w:id="488"/>
    <w:p>
      <w:pPr>
        <w:spacing w:after="0"/>
        <w:ind w:left="0"/>
        <w:jc w:val="both"/>
      </w:pPr>
      <w:r>
        <w:rPr>
          <w:rFonts w:ascii="Times New Roman"/>
          <w:b w:val="false"/>
          <w:i w:val="false"/>
          <w:color w:val="000000"/>
          <w:sz w:val="28"/>
        </w:rPr>
        <w:t>
      3. Арнайы бөлінген үй-жайдың болуы туралы ақпарат</w:t>
      </w:r>
    </w:p>
    <w:bookmarkEnd w:id="488"/>
    <w:bookmarkStart w:name="z566" w:id="489"/>
    <w:p>
      <w:pPr>
        <w:spacing w:after="0"/>
        <w:ind w:left="0"/>
        <w:jc w:val="both"/>
      </w:pPr>
      <w:r>
        <w:rPr>
          <w:rFonts w:ascii="Times New Roman"/>
          <w:b w:val="false"/>
          <w:i w:val="false"/>
          <w:color w:val="000000"/>
          <w:sz w:val="28"/>
        </w:rPr>
        <w:t>
      ______________________________________________________________________</w:t>
      </w:r>
    </w:p>
    <w:bookmarkEnd w:id="489"/>
    <w:bookmarkStart w:name="z567" w:id="490"/>
    <w:p>
      <w:pPr>
        <w:spacing w:after="0"/>
        <w:ind w:left="0"/>
        <w:jc w:val="both"/>
      </w:pPr>
      <w:r>
        <w:rPr>
          <w:rFonts w:ascii="Times New Roman"/>
          <w:b w:val="false"/>
          <w:i w:val="false"/>
          <w:color w:val="000000"/>
          <w:sz w:val="28"/>
        </w:rPr>
        <w:t>
      (құжатт(ард)ың көшірмесін(-лерін) қоса беріп, меншік құқығын немесе өзге заңды</w:t>
      </w:r>
    </w:p>
    <w:bookmarkEnd w:id="490"/>
    <w:bookmarkStart w:name="z568" w:id="491"/>
    <w:p>
      <w:pPr>
        <w:spacing w:after="0"/>
        <w:ind w:left="0"/>
        <w:jc w:val="both"/>
      </w:pPr>
      <w:r>
        <w:rPr>
          <w:rFonts w:ascii="Times New Roman"/>
          <w:b w:val="false"/>
          <w:i w:val="false"/>
          <w:color w:val="000000"/>
          <w:sz w:val="28"/>
        </w:rPr>
        <w:t>
      негізді</w:t>
      </w:r>
    </w:p>
    <w:bookmarkEnd w:id="491"/>
    <w:bookmarkStart w:name="z569" w:id="492"/>
    <w:p>
      <w:pPr>
        <w:spacing w:after="0"/>
        <w:ind w:left="0"/>
        <w:jc w:val="both"/>
      </w:pPr>
      <w:r>
        <w:rPr>
          <w:rFonts w:ascii="Times New Roman"/>
          <w:b w:val="false"/>
          <w:i w:val="false"/>
          <w:color w:val="000000"/>
          <w:sz w:val="28"/>
        </w:rPr>
        <w:t>
      _____________________________________________________________________</w:t>
      </w:r>
    </w:p>
    <w:bookmarkEnd w:id="492"/>
    <w:bookmarkStart w:name="z570" w:id="493"/>
    <w:p>
      <w:pPr>
        <w:spacing w:after="0"/>
        <w:ind w:left="0"/>
        <w:jc w:val="both"/>
      </w:pPr>
      <w:r>
        <w:rPr>
          <w:rFonts w:ascii="Times New Roman"/>
          <w:b w:val="false"/>
          <w:i w:val="false"/>
          <w:color w:val="000000"/>
          <w:sz w:val="28"/>
        </w:rPr>
        <w:t>
      растайтын құжаттың, сондай-ақ мамандандырылған ұйым(дар)мен</w:t>
      </w:r>
    </w:p>
    <w:bookmarkEnd w:id="493"/>
    <w:bookmarkStart w:name="z571" w:id="494"/>
    <w:p>
      <w:pPr>
        <w:spacing w:after="0"/>
        <w:ind w:left="0"/>
        <w:jc w:val="both"/>
      </w:pPr>
      <w:r>
        <w:rPr>
          <w:rFonts w:ascii="Times New Roman"/>
          <w:b w:val="false"/>
          <w:i w:val="false"/>
          <w:color w:val="000000"/>
          <w:sz w:val="28"/>
        </w:rPr>
        <w:t>
      автоматтандырылған</w:t>
      </w:r>
    </w:p>
    <w:bookmarkEnd w:id="494"/>
    <w:bookmarkStart w:name="z572" w:id="495"/>
    <w:p>
      <w:pPr>
        <w:spacing w:after="0"/>
        <w:ind w:left="0"/>
        <w:jc w:val="both"/>
      </w:pPr>
      <w:r>
        <w:rPr>
          <w:rFonts w:ascii="Times New Roman"/>
          <w:b w:val="false"/>
          <w:i w:val="false"/>
          <w:color w:val="000000"/>
          <w:sz w:val="28"/>
        </w:rPr>
        <w:t>
      ______________________________________________________________________</w:t>
      </w:r>
    </w:p>
    <w:bookmarkEnd w:id="495"/>
    <w:bookmarkStart w:name="z573" w:id="496"/>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bookmarkEnd w:id="496"/>
    <w:bookmarkStart w:name="z574" w:id="497"/>
    <w:p>
      <w:pPr>
        <w:spacing w:after="0"/>
        <w:ind w:left="0"/>
        <w:jc w:val="both"/>
      </w:pPr>
      <w:r>
        <w:rPr>
          <w:rFonts w:ascii="Times New Roman"/>
          <w:b w:val="false"/>
          <w:i w:val="false"/>
          <w:color w:val="000000"/>
          <w:sz w:val="28"/>
        </w:rPr>
        <w:t>
      шартт(ард)ың</w:t>
      </w:r>
    </w:p>
    <w:bookmarkEnd w:id="497"/>
    <w:bookmarkStart w:name="z575" w:id="498"/>
    <w:p>
      <w:pPr>
        <w:spacing w:after="0"/>
        <w:ind w:left="0"/>
        <w:jc w:val="both"/>
      </w:pPr>
      <w:r>
        <w:rPr>
          <w:rFonts w:ascii="Times New Roman"/>
          <w:b w:val="false"/>
          <w:i w:val="false"/>
          <w:color w:val="000000"/>
          <w:sz w:val="28"/>
        </w:rPr>
        <w:t>
      _______________________________________________________________________</w:t>
      </w:r>
    </w:p>
    <w:bookmarkEnd w:id="498"/>
    <w:bookmarkStart w:name="z576" w:id="499"/>
    <w:p>
      <w:pPr>
        <w:spacing w:after="0"/>
        <w:ind w:left="0"/>
        <w:jc w:val="both"/>
      </w:pPr>
      <w:r>
        <w:rPr>
          <w:rFonts w:ascii="Times New Roman"/>
          <w:b w:val="false"/>
          <w:i w:val="false"/>
          <w:color w:val="000000"/>
          <w:sz w:val="28"/>
        </w:rPr>
        <w:t xml:space="preserve">
      деректемелерін: тіркеу нөмірлерін және күндерін, сондай-ақ тиісті ұйымдардың </w:t>
      </w:r>
    </w:p>
    <w:bookmarkEnd w:id="499"/>
    <w:bookmarkStart w:name="z577" w:id="500"/>
    <w:p>
      <w:pPr>
        <w:spacing w:after="0"/>
        <w:ind w:left="0"/>
        <w:jc w:val="both"/>
      </w:pPr>
      <w:r>
        <w:rPr>
          <w:rFonts w:ascii="Times New Roman"/>
          <w:b w:val="false"/>
          <w:i w:val="false"/>
          <w:color w:val="000000"/>
          <w:sz w:val="28"/>
        </w:rPr>
        <w:t>
      атауларын</w:t>
      </w:r>
    </w:p>
    <w:bookmarkEnd w:id="500"/>
    <w:bookmarkStart w:name="z578" w:id="501"/>
    <w:p>
      <w:pPr>
        <w:spacing w:after="0"/>
        <w:ind w:left="0"/>
        <w:jc w:val="both"/>
      </w:pPr>
      <w:r>
        <w:rPr>
          <w:rFonts w:ascii="Times New Roman"/>
          <w:b w:val="false"/>
          <w:i w:val="false"/>
          <w:color w:val="000000"/>
          <w:sz w:val="28"/>
        </w:rPr>
        <w:t>
      _______________________________________________________________________</w:t>
      </w:r>
    </w:p>
    <w:bookmarkEnd w:id="501"/>
    <w:bookmarkStart w:name="z579" w:id="502"/>
    <w:p>
      <w:pPr>
        <w:spacing w:after="0"/>
        <w:ind w:left="0"/>
        <w:jc w:val="both"/>
      </w:pPr>
      <w:r>
        <w:rPr>
          <w:rFonts w:ascii="Times New Roman"/>
          <w:b w:val="false"/>
          <w:i w:val="false"/>
          <w:color w:val="000000"/>
          <w:sz w:val="28"/>
        </w:rPr>
        <w:t>
      көрсету)</w:t>
      </w:r>
    </w:p>
    <w:bookmarkEnd w:id="502"/>
    <w:bookmarkStart w:name="z580" w:id="503"/>
    <w:p>
      <w:pPr>
        <w:spacing w:after="0"/>
        <w:ind w:left="0"/>
        <w:jc w:val="both"/>
      </w:pPr>
      <w:r>
        <w:rPr>
          <w:rFonts w:ascii="Times New Roman"/>
          <w:b w:val="false"/>
          <w:i w:val="false"/>
          <w:color w:val="000000"/>
          <w:sz w:val="28"/>
        </w:rPr>
        <w:t>
      Ескертпе: көрсетілетін қызметті алушының лицензияны алу үшін өтінішін қарау кезінде көрсетілетін қызметті беруші мәлімделген адамдардың білім деңгейін біліктілік сынағын өткізу арқылы бағалайды. Біліктілік сынағына арналған сұрақтар тізбесін көрсетілетін қызметті беруші белгілейді. Біліктілік сынағы қызметті жүзеге асыратын жері бойынша көрсетілетін қызметті берушінің бөлімшесінде тапсырылады.</w:t>
      </w:r>
    </w:p>
    <w:bookmarkEnd w:id="503"/>
    <w:bookmarkStart w:name="z581" w:id="504"/>
    <w:p>
      <w:pPr>
        <w:spacing w:after="0"/>
        <w:ind w:left="0"/>
        <w:jc w:val="both"/>
      </w:pPr>
      <w:r>
        <w:rPr>
          <w:rFonts w:ascii="Times New Roman"/>
          <w:b w:val="false"/>
          <w:i w:val="false"/>
          <w:color w:val="000000"/>
          <w:sz w:val="28"/>
        </w:rPr>
        <w:t>
      ________________________</w:t>
      </w:r>
    </w:p>
    <w:bookmarkEnd w:id="504"/>
    <w:bookmarkStart w:name="z582" w:id="505"/>
    <w:p>
      <w:pPr>
        <w:spacing w:after="0"/>
        <w:ind w:left="0"/>
        <w:jc w:val="both"/>
      </w:pPr>
      <w:r>
        <w:rPr>
          <w:rFonts w:ascii="Times New Roman"/>
          <w:b w:val="false"/>
          <w:i w:val="false"/>
          <w:color w:val="000000"/>
          <w:sz w:val="28"/>
        </w:rPr>
        <w:t xml:space="preserve">
      9 Мемлекеттік қызмет беруші мәліметтерді мемлекеттік цифрлық жүйелерден </w:t>
      </w:r>
    </w:p>
    <w:bookmarkEnd w:id="505"/>
    <w:bookmarkStart w:name="z583" w:id="506"/>
    <w:p>
      <w:pPr>
        <w:spacing w:after="0"/>
        <w:ind w:left="0"/>
        <w:jc w:val="both"/>
      </w:pPr>
      <w:r>
        <w:rPr>
          <w:rFonts w:ascii="Times New Roman"/>
          <w:b w:val="false"/>
          <w:i w:val="false"/>
          <w:color w:val="000000"/>
          <w:sz w:val="28"/>
        </w:rPr>
        <w:t>
      "цифрлық үкімет" шлюзі арқылы дербес алады.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6" w:id="507"/>
    <w:p>
      <w:pPr>
        <w:spacing w:after="0"/>
        <w:ind w:left="0"/>
        <w:jc w:val="left"/>
      </w:pPr>
      <w:r>
        <w:rPr>
          <w:rFonts w:ascii="Times New Roman"/>
          <w:b/>
          <w:i w:val="false"/>
          <w:color w:val="000000"/>
        </w:rPr>
        <w:t xml:space="preserve"> Лицензияны қайта ресімдеуге арналған заңды тұлғаның өтiнiші</w:t>
      </w:r>
    </w:p>
    <w:bookmarkEnd w:id="507"/>
    <w:bookmarkStart w:name="z587" w:id="508"/>
    <w:p>
      <w:pPr>
        <w:spacing w:after="0"/>
        <w:ind w:left="0"/>
        <w:jc w:val="both"/>
      </w:pPr>
      <w:r>
        <w:rPr>
          <w:rFonts w:ascii="Times New Roman"/>
          <w:b w:val="false"/>
          <w:i w:val="false"/>
          <w:color w:val="000000"/>
          <w:sz w:val="28"/>
        </w:rPr>
        <w:t>
      ___________________________________________________________________</w:t>
      </w:r>
    </w:p>
    <w:bookmarkEnd w:id="508"/>
    <w:bookmarkStart w:name="z588" w:id="509"/>
    <w:p>
      <w:pPr>
        <w:spacing w:after="0"/>
        <w:ind w:left="0"/>
        <w:jc w:val="both"/>
      </w:pPr>
      <w:r>
        <w:rPr>
          <w:rFonts w:ascii="Times New Roman"/>
          <w:b w:val="false"/>
          <w:i w:val="false"/>
          <w:color w:val="000000"/>
          <w:sz w:val="28"/>
        </w:rPr>
        <w:t>
      (лицензиардың толық атауы)</w:t>
      </w:r>
    </w:p>
    <w:bookmarkEnd w:id="509"/>
    <w:bookmarkStart w:name="z589" w:id="510"/>
    <w:p>
      <w:pPr>
        <w:spacing w:after="0"/>
        <w:ind w:left="0"/>
        <w:jc w:val="both"/>
      </w:pPr>
      <w:r>
        <w:rPr>
          <w:rFonts w:ascii="Times New Roman"/>
          <w:b w:val="false"/>
          <w:i w:val="false"/>
          <w:color w:val="000000"/>
          <w:sz w:val="28"/>
        </w:rPr>
        <w:t>
      ___________________________________________________________________</w:t>
      </w:r>
    </w:p>
    <w:bookmarkEnd w:id="510"/>
    <w:bookmarkStart w:name="z590" w:id="511"/>
    <w:p>
      <w:pPr>
        <w:spacing w:after="0"/>
        <w:ind w:left="0"/>
        <w:jc w:val="both"/>
      </w:pPr>
      <w:r>
        <w:rPr>
          <w:rFonts w:ascii="Times New Roman"/>
          <w:b w:val="false"/>
          <w:i w:val="false"/>
          <w:color w:val="000000"/>
          <w:sz w:val="28"/>
        </w:rPr>
        <w:t>
      10 (заңды тұлғаның (соның ішінде шетелдік заңды тұлғаның)</w:t>
      </w:r>
    </w:p>
    <w:bookmarkEnd w:id="511"/>
    <w:bookmarkStart w:name="z591" w:id="512"/>
    <w:p>
      <w:pPr>
        <w:spacing w:after="0"/>
        <w:ind w:left="0"/>
        <w:jc w:val="both"/>
      </w:pPr>
      <w:r>
        <w:rPr>
          <w:rFonts w:ascii="Times New Roman"/>
          <w:b w:val="false"/>
          <w:i w:val="false"/>
          <w:color w:val="000000"/>
          <w:sz w:val="28"/>
        </w:rPr>
        <w:t>
      толық атауы, мекенжайы, бизнес- сәйкестендіру нөмірі, заңды тұлғаның бизнес-</w:t>
      </w:r>
    </w:p>
    <w:bookmarkEnd w:id="512"/>
    <w:bookmarkStart w:name="z592" w:id="513"/>
    <w:p>
      <w:pPr>
        <w:spacing w:after="0"/>
        <w:ind w:left="0"/>
        <w:jc w:val="both"/>
      </w:pPr>
      <w:r>
        <w:rPr>
          <w:rFonts w:ascii="Times New Roman"/>
          <w:b w:val="false"/>
          <w:i w:val="false"/>
          <w:color w:val="000000"/>
          <w:sz w:val="28"/>
        </w:rPr>
        <w:t>
      сәйкестендіру нөмірі болмаған жағдайда – шетелдік заңды тұлға филиалының немесе</w:t>
      </w:r>
    </w:p>
    <w:bookmarkEnd w:id="513"/>
    <w:bookmarkStart w:name="z593" w:id="514"/>
    <w:p>
      <w:pPr>
        <w:spacing w:after="0"/>
        <w:ind w:left="0"/>
        <w:jc w:val="both"/>
      </w:pPr>
      <w:r>
        <w:rPr>
          <w:rFonts w:ascii="Times New Roman"/>
          <w:b w:val="false"/>
          <w:i w:val="false"/>
          <w:color w:val="000000"/>
          <w:sz w:val="28"/>
        </w:rPr>
        <w:t>
      өкілдігінің бизнес-сәйкестендіру нөмірі)</w:t>
      </w:r>
    </w:p>
    <w:bookmarkEnd w:id="514"/>
    <w:bookmarkStart w:name="z594" w:id="515"/>
    <w:p>
      <w:pPr>
        <w:spacing w:after="0"/>
        <w:ind w:left="0"/>
        <w:jc w:val="both"/>
      </w:pPr>
      <w:r>
        <w:rPr>
          <w:rFonts w:ascii="Times New Roman"/>
          <w:b w:val="false"/>
          <w:i w:val="false"/>
          <w:color w:val="000000"/>
          <w:sz w:val="28"/>
        </w:rPr>
        <w:t>
      20___ жылғы "___" _____________ № ____________, ______________ берілген</w:t>
      </w:r>
    </w:p>
    <w:bookmarkEnd w:id="515"/>
    <w:bookmarkStart w:name="z595" w:id="516"/>
    <w:p>
      <w:pPr>
        <w:spacing w:after="0"/>
        <w:ind w:left="0"/>
        <w:jc w:val="both"/>
      </w:pPr>
      <w:r>
        <w:rPr>
          <w:rFonts w:ascii="Times New Roman"/>
          <w:b w:val="false"/>
          <w:i w:val="false"/>
          <w:color w:val="000000"/>
          <w:sz w:val="28"/>
        </w:rPr>
        <w:t>
      ______________________________________________________________________</w:t>
      </w:r>
    </w:p>
    <w:bookmarkEnd w:id="516"/>
    <w:bookmarkStart w:name="z596" w:id="517"/>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bookmarkEnd w:id="517"/>
    <w:bookmarkStart w:name="z597" w:id="518"/>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518"/>
    <w:bookmarkStart w:name="z598" w:id="519"/>
    <w:p>
      <w:pPr>
        <w:spacing w:after="0"/>
        <w:ind w:left="0"/>
        <w:jc w:val="both"/>
      </w:pPr>
      <w:r>
        <w:rPr>
          <w:rFonts w:ascii="Times New Roman"/>
          <w:b w:val="false"/>
          <w:i w:val="false"/>
          <w:color w:val="000000"/>
          <w:sz w:val="28"/>
        </w:rPr>
        <w:t>
      атауы)</w:t>
      </w:r>
    </w:p>
    <w:bookmarkEnd w:id="519"/>
    <w:bookmarkStart w:name="z599" w:id="520"/>
    <w:p>
      <w:pPr>
        <w:spacing w:after="0"/>
        <w:ind w:left="0"/>
        <w:jc w:val="both"/>
      </w:pPr>
      <w:r>
        <w:rPr>
          <w:rFonts w:ascii="Times New Roman"/>
          <w:b w:val="false"/>
          <w:i w:val="false"/>
          <w:color w:val="000000"/>
          <w:sz w:val="28"/>
        </w:rPr>
        <w:t>
      Жүзеге асыруға _________________________________________________</w:t>
      </w:r>
    </w:p>
    <w:bookmarkEnd w:id="520"/>
    <w:bookmarkStart w:name="z600" w:id="521"/>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521"/>
    <w:bookmarkStart w:name="z601" w:id="522"/>
    <w:p>
      <w:pPr>
        <w:spacing w:after="0"/>
        <w:ind w:left="0"/>
        <w:jc w:val="both"/>
      </w:pPr>
      <w:r>
        <w:rPr>
          <w:rFonts w:ascii="Times New Roman"/>
          <w:b w:val="false"/>
          <w:i w:val="false"/>
          <w:color w:val="000000"/>
          <w:sz w:val="28"/>
        </w:rPr>
        <w:t>
      мынадай негіз(дер) бойынша (тиісті жолға Х қою қажет):</w:t>
      </w:r>
    </w:p>
    <w:bookmarkEnd w:id="522"/>
    <w:bookmarkStart w:name="z602" w:id="523"/>
    <w:p>
      <w:pPr>
        <w:spacing w:after="0"/>
        <w:ind w:left="0"/>
        <w:jc w:val="both"/>
      </w:pPr>
      <w:r>
        <w:rPr>
          <w:rFonts w:ascii="Times New Roman"/>
          <w:b w:val="false"/>
          <w:i w:val="false"/>
          <w:color w:val="000000"/>
          <w:sz w:val="28"/>
        </w:rPr>
        <w:t xml:space="preserve">
      заңды тұлға-лицензиат "Рұқсаттар және хабарламалар туралы" Қазақстан </w:t>
      </w:r>
    </w:p>
    <w:bookmarkEnd w:id="523"/>
    <w:bookmarkStart w:name="z603" w:id="524"/>
    <w:p>
      <w:pPr>
        <w:spacing w:after="0"/>
        <w:ind w:left="0"/>
        <w:jc w:val="both"/>
      </w:pPr>
      <w:r>
        <w:rPr>
          <w:rFonts w:ascii="Times New Roman"/>
          <w:b w:val="false"/>
          <w:i w:val="false"/>
          <w:color w:val="000000"/>
          <w:sz w:val="28"/>
        </w:rPr>
        <w:t xml:space="preserve">
      Республикасы Заңының 34-бабында айқындалған тәртіпке сәйкес (тиісті жолға Х қою </w:t>
      </w:r>
    </w:p>
    <w:bookmarkEnd w:id="524"/>
    <w:bookmarkStart w:name="z604" w:id="525"/>
    <w:p>
      <w:pPr>
        <w:spacing w:after="0"/>
        <w:ind w:left="0"/>
        <w:jc w:val="both"/>
      </w:pPr>
      <w:r>
        <w:rPr>
          <w:rFonts w:ascii="Times New Roman"/>
          <w:b w:val="false"/>
          <w:i w:val="false"/>
          <w:color w:val="000000"/>
          <w:sz w:val="28"/>
        </w:rPr>
        <w:t>
      қажет):</w:t>
      </w:r>
    </w:p>
    <w:bookmarkEnd w:id="525"/>
    <w:bookmarkStart w:name="z605" w:id="526"/>
    <w:p>
      <w:pPr>
        <w:spacing w:after="0"/>
        <w:ind w:left="0"/>
        <w:jc w:val="both"/>
      </w:pPr>
      <w:r>
        <w:rPr>
          <w:rFonts w:ascii="Times New Roman"/>
          <w:b w:val="false"/>
          <w:i w:val="false"/>
          <w:color w:val="000000"/>
          <w:sz w:val="28"/>
        </w:rPr>
        <w:t>
      бірігу _______</w:t>
      </w:r>
    </w:p>
    <w:bookmarkEnd w:id="526"/>
    <w:bookmarkStart w:name="z606" w:id="527"/>
    <w:p>
      <w:pPr>
        <w:spacing w:after="0"/>
        <w:ind w:left="0"/>
        <w:jc w:val="both"/>
      </w:pPr>
      <w:r>
        <w:rPr>
          <w:rFonts w:ascii="Times New Roman"/>
          <w:b w:val="false"/>
          <w:i w:val="false"/>
          <w:color w:val="000000"/>
          <w:sz w:val="28"/>
        </w:rPr>
        <w:t>
      қайта құру _______</w:t>
      </w:r>
    </w:p>
    <w:bookmarkEnd w:id="527"/>
    <w:bookmarkStart w:name="z607" w:id="528"/>
    <w:p>
      <w:pPr>
        <w:spacing w:after="0"/>
        <w:ind w:left="0"/>
        <w:jc w:val="both"/>
      </w:pPr>
      <w:r>
        <w:rPr>
          <w:rFonts w:ascii="Times New Roman"/>
          <w:b w:val="false"/>
          <w:i w:val="false"/>
          <w:color w:val="000000"/>
          <w:sz w:val="28"/>
        </w:rPr>
        <w:t>
      қосылу _______</w:t>
      </w:r>
    </w:p>
    <w:bookmarkEnd w:id="528"/>
    <w:bookmarkStart w:name="z608" w:id="529"/>
    <w:p>
      <w:pPr>
        <w:spacing w:after="0"/>
        <w:ind w:left="0"/>
        <w:jc w:val="both"/>
      </w:pPr>
      <w:r>
        <w:rPr>
          <w:rFonts w:ascii="Times New Roman"/>
          <w:b w:val="false"/>
          <w:i w:val="false"/>
          <w:color w:val="000000"/>
          <w:sz w:val="28"/>
        </w:rPr>
        <w:t>
      бөліп шығару _______</w:t>
      </w:r>
    </w:p>
    <w:bookmarkEnd w:id="529"/>
    <w:bookmarkStart w:name="z609" w:id="530"/>
    <w:p>
      <w:pPr>
        <w:spacing w:after="0"/>
        <w:ind w:left="0"/>
        <w:jc w:val="both"/>
      </w:pPr>
      <w:r>
        <w:rPr>
          <w:rFonts w:ascii="Times New Roman"/>
          <w:b w:val="false"/>
          <w:i w:val="false"/>
          <w:color w:val="000000"/>
          <w:sz w:val="28"/>
        </w:rPr>
        <w:t>
      бөліну ________</w:t>
      </w:r>
    </w:p>
    <w:bookmarkEnd w:id="530"/>
    <w:bookmarkStart w:name="z610" w:id="531"/>
    <w:p>
      <w:pPr>
        <w:spacing w:after="0"/>
        <w:ind w:left="0"/>
        <w:jc w:val="both"/>
      </w:pPr>
      <w:r>
        <w:rPr>
          <w:rFonts w:ascii="Times New Roman"/>
          <w:b w:val="false"/>
          <w:i w:val="false"/>
          <w:color w:val="000000"/>
          <w:sz w:val="28"/>
        </w:rPr>
        <w:t>
      жолымен қайта ұйымдастырылуы</w:t>
      </w:r>
    </w:p>
    <w:bookmarkEnd w:id="531"/>
    <w:bookmarkStart w:name="z611" w:id="532"/>
    <w:p>
      <w:pPr>
        <w:spacing w:after="0"/>
        <w:ind w:left="0"/>
        <w:jc w:val="both"/>
      </w:pPr>
      <w:r>
        <w:rPr>
          <w:rFonts w:ascii="Times New Roman"/>
          <w:b w:val="false"/>
          <w:i w:val="false"/>
          <w:color w:val="000000"/>
          <w:sz w:val="28"/>
        </w:rPr>
        <w:t>
      2) заңды тұлға-лицензиат атауының өзгеруі __________</w:t>
      </w:r>
    </w:p>
    <w:bookmarkEnd w:id="532"/>
    <w:bookmarkStart w:name="z612" w:id="533"/>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533"/>
    <w:bookmarkStart w:name="z613" w:id="534"/>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w:t>
      </w:r>
    </w:p>
    <w:bookmarkEnd w:id="534"/>
    <w:bookmarkStart w:name="z614" w:id="535"/>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w:t>
      </w:r>
    </w:p>
    <w:bookmarkEnd w:id="535"/>
    <w:bookmarkStart w:name="z615" w:id="53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w:t>
      </w:r>
    </w:p>
    <w:bookmarkEnd w:id="536"/>
    <w:bookmarkStart w:name="z616" w:id="537"/>
    <w:p>
      <w:pPr>
        <w:spacing w:after="0"/>
        <w:ind w:left="0"/>
        <w:jc w:val="both"/>
      </w:pPr>
      <w:r>
        <w:rPr>
          <w:rFonts w:ascii="Times New Roman"/>
          <w:b w:val="false"/>
          <w:i w:val="false"/>
          <w:color w:val="000000"/>
          <w:sz w:val="28"/>
        </w:rPr>
        <w:t>
      7) қызмет түрінің атауы өзгеруі _________________________________________</w:t>
      </w:r>
    </w:p>
    <w:bookmarkEnd w:id="537"/>
    <w:bookmarkStart w:name="z617" w:id="538"/>
    <w:p>
      <w:pPr>
        <w:spacing w:after="0"/>
        <w:ind w:left="0"/>
        <w:jc w:val="both"/>
      </w:pPr>
      <w:r>
        <w:rPr>
          <w:rFonts w:ascii="Times New Roman"/>
          <w:b w:val="false"/>
          <w:i w:val="false"/>
          <w:color w:val="000000"/>
          <w:sz w:val="28"/>
        </w:rPr>
        <w:t>
      8) қызметтің кіші түрінің атауы өзгеруі __________________________________</w:t>
      </w:r>
    </w:p>
    <w:bookmarkEnd w:id="538"/>
    <w:bookmarkStart w:name="z618" w:id="539"/>
    <w:p>
      <w:pPr>
        <w:spacing w:after="0"/>
        <w:ind w:left="0"/>
        <w:jc w:val="both"/>
      </w:pPr>
      <w:r>
        <w:rPr>
          <w:rFonts w:ascii="Times New Roman"/>
          <w:b w:val="false"/>
          <w:i w:val="false"/>
          <w:color w:val="000000"/>
          <w:sz w:val="28"/>
        </w:rPr>
        <w:t xml:space="preserve">
      лицензияны және (немесе) лицензияға қосымшаны (қажетін көрсету) қайта </w:t>
      </w:r>
    </w:p>
    <w:bookmarkEnd w:id="539"/>
    <w:bookmarkStart w:name="z619" w:id="540"/>
    <w:p>
      <w:pPr>
        <w:spacing w:after="0"/>
        <w:ind w:left="0"/>
        <w:jc w:val="both"/>
      </w:pPr>
      <w:r>
        <w:rPr>
          <w:rFonts w:ascii="Times New Roman"/>
          <w:b w:val="false"/>
          <w:i w:val="false"/>
          <w:color w:val="000000"/>
          <w:sz w:val="28"/>
        </w:rPr>
        <w:t>
      ресімдеуіңізді сұраймын.</w:t>
      </w:r>
    </w:p>
    <w:bookmarkEnd w:id="540"/>
    <w:bookmarkStart w:name="z620" w:id="541"/>
    <w:p>
      <w:pPr>
        <w:spacing w:after="0"/>
        <w:ind w:left="0"/>
        <w:jc w:val="both"/>
      </w:pPr>
      <w:r>
        <w:rPr>
          <w:rFonts w:ascii="Times New Roman"/>
          <w:b w:val="false"/>
          <w:i w:val="false"/>
          <w:color w:val="000000"/>
          <w:sz w:val="28"/>
        </w:rPr>
        <w:t>
      Заңды тұлғаның мекенжайы _______________________________________</w:t>
      </w:r>
    </w:p>
    <w:bookmarkEnd w:id="541"/>
    <w:bookmarkStart w:name="z621" w:id="542"/>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bookmarkEnd w:id="542"/>
    <w:bookmarkStart w:name="z622" w:id="543"/>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543"/>
    <w:bookmarkStart w:name="z623" w:id="544"/>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544"/>
    <w:bookmarkStart w:name="z624" w:id="545"/>
    <w:p>
      <w:pPr>
        <w:spacing w:after="0"/>
        <w:ind w:left="0"/>
        <w:jc w:val="both"/>
      </w:pPr>
      <w:r>
        <w:rPr>
          <w:rFonts w:ascii="Times New Roman"/>
          <w:b w:val="false"/>
          <w:i w:val="false"/>
          <w:color w:val="000000"/>
          <w:sz w:val="28"/>
        </w:rPr>
        <w:t>
      сәйкестендіру нөмірі)</w:t>
      </w:r>
    </w:p>
    <w:bookmarkEnd w:id="545"/>
    <w:bookmarkStart w:name="z625" w:id="546"/>
    <w:p>
      <w:pPr>
        <w:spacing w:after="0"/>
        <w:ind w:left="0"/>
        <w:jc w:val="both"/>
      </w:pPr>
      <w:r>
        <w:rPr>
          <w:rFonts w:ascii="Times New Roman"/>
          <w:b w:val="false"/>
          <w:i w:val="false"/>
          <w:color w:val="000000"/>
          <w:sz w:val="28"/>
        </w:rPr>
        <w:t>
      Электрондық пошта _____________________________________________</w:t>
      </w:r>
    </w:p>
    <w:bookmarkEnd w:id="546"/>
    <w:bookmarkStart w:name="z626" w:id="547"/>
    <w:p>
      <w:pPr>
        <w:spacing w:after="0"/>
        <w:ind w:left="0"/>
        <w:jc w:val="both"/>
      </w:pPr>
      <w:r>
        <w:rPr>
          <w:rFonts w:ascii="Times New Roman"/>
          <w:b w:val="false"/>
          <w:i w:val="false"/>
          <w:color w:val="000000"/>
          <w:sz w:val="28"/>
        </w:rPr>
        <w:t>
      Телефондары ___________________________________________________</w:t>
      </w:r>
    </w:p>
    <w:bookmarkEnd w:id="547"/>
    <w:bookmarkStart w:name="z627" w:id="548"/>
    <w:p>
      <w:pPr>
        <w:spacing w:after="0"/>
        <w:ind w:left="0"/>
        <w:jc w:val="both"/>
      </w:pPr>
      <w:r>
        <w:rPr>
          <w:rFonts w:ascii="Times New Roman"/>
          <w:b w:val="false"/>
          <w:i w:val="false"/>
          <w:color w:val="000000"/>
          <w:sz w:val="28"/>
        </w:rPr>
        <w:t>
      Факс __________________________________________________________</w:t>
      </w:r>
    </w:p>
    <w:bookmarkEnd w:id="548"/>
    <w:bookmarkStart w:name="z628" w:id="549"/>
    <w:p>
      <w:pPr>
        <w:spacing w:after="0"/>
        <w:ind w:left="0"/>
        <w:jc w:val="both"/>
      </w:pPr>
      <w:r>
        <w:rPr>
          <w:rFonts w:ascii="Times New Roman"/>
          <w:b w:val="false"/>
          <w:i w:val="false"/>
          <w:color w:val="000000"/>
          <w:sz w:val="28"/>
        </w:rPr>
        <w:t>
      Банк шоты ____________________________________________________</w:t>
      </w:r>
    </w:p>
    <w:bookmarkEnd w:id="549"/>
    <w:bookmarkStart w:name="z629" w:id="550"/>
    <w:p>
      <w:pPr>
        <w:spacing w:after="0"/>
        <w:ind w:left="0"/>
        <w:jc w:val="both"/>
      </w:pPr>
      <w:r>
        <w:rPr>
          <w:rFonts w:ascii="Times New Roman"/>
          <w:b w:val="false"/>
          <w:i w:val="false"/>
          <w:color w:val="000000"/>
          <w:sz w:val="28"/>
        </w:rPr>
        <w:t>
      (шот нөмірі, банктiң атауы және орналасқан жерi)</w:t>
      </w:r>
    </w:p>
    <w:bookmarkEnd w:id="550"/>
    <w:bookmarkStart w:name="z630" w:id="55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551"/>
    <w:bookmarkStart w:name="z631" w:id="552"/>
    <w:p>
      <w:pPr>
        <w:spacing w:after="0"/>
        <w:ind w:left="0"/>
        <w:jc w:val="both"/>
      </w:pPr>
      <w:r>
        <w:rPr>
          <w:rFonts w:ascii="Times New Roman"/>
          <w:b w:val="false"/>
          <w:i w:val="false"/>
          <w:color w:val="000000"/>
          <w:sz w:val="28"/>
        </w:rPr>
        <w:t>
      ___________________________________________________________________</w:t>
      </w:r>
    </w:p>
    <w:bookmarkEnd w:id="552"/>
    <w:bookmarkStart w:name="z632" w:id="553"/>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bookmarkEnd w:id="553"/>
    <w:bookmarkStart w:name="z633" w:id="554"/>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 құжат(тар) </w:t>
      </w:r>
    </w:p>
    <w:bookmarkEnd w:id="554"/>
    <w:bookmarkStart w:name="z634" w:id="555"/>
    <w:p>
      <w:pPr>
        <w:spacing w:after="0"/>
        <w:ind w:left="0"/>
        <w:jc w:val="both"/>
      </w:pPr>
      <w:r>
        <w:rPr>
          <w:rFonts w:ascii="Times New Roman"/>
          <w:b w:val="false"/>
          <w:i w:val="false"/>
          <w:color w:val="000000"/>
          <w:sz w:val="28"/>
        </w:rPr>
        <w:t>
      қоса беріліп отыр.</w:t>
      </w:r>
    </w:p>
    <w:bookmarkEnd w:id="555"/>
    <w:bookmarkStart w:name="z635" w:id="556"/>
    <w:p>
      <w:pPr>
        <w:spacing w:after="0"/>
        <w:ind w:left="0"/>
        <w:jc w:val="both"/>
      </w:pPr>
      <w:r>
        <w:rPr>
          <w:rFonts w:ascii="Times New Roman"/>
          <w:b w:val="false"/>
          <w:i w:val="false"/>
          <w:color w:val="000000"/>
          <w:sz w:val="28"/>
        </w:rPr>
        <w:t>
      Осымен:</w:t>
      </w:r>
    </w:p>
    <w:bookmarkEnd w:id="556"/>
    <w:bookmarkStart w:name="z636" w:id="55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557"/>
    <w:bookmarkStart w:name="z637" w:id="558"/>
    <w:p>
      <w:pPr>
        <w:spacing w:after="0"/>
        <w:ind w:left="0"/>
        <w:jc w:val="both"/>
      </w:pPr>
      <w:r>
        <w:rPr>
          <w:rFonts w:ascii="Times New Roman"/>
          <w:b w:val="false"/>
          <w:i w:val="false"/>
          <w:color w:val="000000"/>
          <w:sz w:val="28"/>
        </w:rPr>
        <w:t>
      Басшы ________________________________________________________</w:t>
      </w:r>
    </w:p>
    <w:bookmarkEnd w:id="558"/>
    <w:bookmarkStart w:name="z638" w:id="559"/>
    <w:p>
      <w:pPr>
        <w:spacing w:after="0"/>
        <w:ind w:left="0"/>
        <w:jc w:val="both"/>
      </w:pPr>
      <w:r>
        <w:rPr>
          <w:rFonts w:ascii="Times New Roman"/>
          <w:b w:val="false"/>
          <w:i w:val="false"/>
          <w:color w:val="000000"/>
          <w:sz w:val="28"/>
        </w:rPr>
        <w:t>
      (қолы) (тегi, аты, әкесiнiң аты (болған жағдайда)</w:t>
      </w:r>
    </w:p>
    <w:bookmarkEnd w:id="559"/>
    <w:bookmarkStart w:name="z639" w:id="560"/>
    <w:p>
      <w:pPr>
        <w:spacing w:after="0"/>
        <w:ind w:left="0"/>
        <w:jc w:val="both"/>
      </w:pPr>
      <w:r>
        <w:rPr>
          <w:rFonts w:ascii="Times New Roman"/>
          <w:b w:val="false"/>
          <w:i w:val="false"/>
          <w:color w:val="000000"/>
          <w:sz w:val="28"/>
        </w:rPr>
        <w:t>
      Толтыру күні: 20__ жылғы "___" ________________ ___________________</w:t>
      </w:r>
    </w:p>
    <w:bookmarkEnd w:id="560"/>
    <w:bookmarkStart w:name="z640" w:id="561"/>
    <w:p>
      <w:pPr>
        <w:spacing w:after="0"/>
        <w:ind w:left="0"/>
        <w:jc w:val="both"/>
      </w:pPr>
      <w:r>
        <w:rPr>
          <w:rFonts w:ascii="Times New Roman"/>
          <w:b w:val="false"/>
          <w:i w:val="false"/>
          <w:color w:val="000000"/>
          <w:sz w:val="28"/>
        </w:rPr>
        <w:t>
      10 Мемлекеттік қызмет беруші мәліметтерді мемлекеттік цифрлық жүйелерден "цифрлық үкімет" шлюзі арқылы дербес алады.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 _____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3" w:id="562"/>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562"/>
    <w:bookmarkStart w:name="z644" w:id="563"/>
    <w:p>
      <w:pPr>
        <w:spacing w:after="0"/>
        <w:ind w:left="0"/>
        <w:jc w:val="both"/>
      </w:pPr>
      <w:r>
        <w:rPr>
          <w:rFonts w:ascii="Times New Roman"/>
          <w:b w:val="false"/>
          <w:i w:val="false"/>
          <w:color w:val="000000"/>
          <w:sz w:val="28"/>
        </w:rPr>
        <w:t>
      ____________________________________________________________________</w:t>
      </w:r>
    </w:p>
    <w:bookmarkEnd w:id="563"/>
    <w:bookmarkStart w:name="z645" w:id="564"/>
    <w:p>
      <w:pPr>
        <w:spacing w:after="0"/>
        <w:ind w:left="0"/>
        <w:jc w:val="both"/>
      </w:pPr>
      <w:r>
        <w:rPr>
          <w:rFonts w:ascii="Times New Roman"/>
          <w:b w:val="false"/>
          <w:i w:val="false"/>
          <w:color w:val="000000"/>
          <w:sz w:val="28"/>
        </w:rPr>
        <w:t>
      (лицензиардың толық атауы)</w:t>
      </w:r>
    </w:p>
    <w:bookmarkEnd w:id="564"/>
    <w:bookmarkStart w:name="z646" w:id="565"/>
    <w:p>
      <w:pPr>
        <w:spacing w:after="0"/>
        <w:ind w:left="0"/>
        <w:jc w:val="both"/>
      </w:pPr>
      <w:r>
        <w:rPr>
          <w:rFonts w:ascii="Times New Roman"/>
          <w:b w:val="false"/>
          <w:i w:val="false"/>
          <w:color w:val="000000"/>
          <w:sz w:val="28"/>
        </w:rPr>
        <w:t>
      _____________________________________________________________________</w:t>
      </w:r>
    </w:p>
    <w:bookmarkEnd w:id="565"/>
    <w:bookmarkStart w:name="z647" w:id="566"/>
    <w:p>
      <w:pPr>
        <w:spacing w:after="0"/>
        <w:ind w:left="0"/>
        <w:jc w:val="both"/>
      </w:pPr>
      <w:r>
        <w:rPr>
          <w:rFonts w:ascii="Times New Roman"/>
          <w:b w:val="false"/>
          <w:i w:val="false"/>
          <w:color w:val="000000"/>
          <w:sz w:val="28"/>
        </w:rPr>
        <w:t>
      11 (жеке тұлғаның тегi, аты, әкесiнiң аты (болған жағдайда),</w:t>
      </w:r>
    </w:p>
    <w:bookmarkEnd w:id="566"/>
    <w:bookmarkStart w:name="z648" w:id="567"/>
    <w:p>
      <w:pPr>
        <w:spacing w:after="0"/>
        <w:ind w:left="0"/>
        <w:jc w:val="both"/>
      </w:pPr>
      <w:r>
        <w:rPr>
          <w:rFonts w:ascii="Times New Roman"/>
          <w:b w:val="false"/>
          <w:i w:val="false"/>
          <w:color w:val="000000"/>
          <w:sz w:val="28"/>
        </w:rPr>
        <w:t>
      жеке сәйкестендіру нөмірі) 20_ жылғы "__" _____ № _______, _______ берілген</w:t>
      </w:r>
    </w:p>
    <w:bookmarkEnd w:id="567"/>
    <w:bookmarkStart w:name="z649" w:id="568"/>
    <w:p>
      <w:pPr>
        <w:spacing w:after="0"/>
        <w:ind w:left="0"/>
        <w:jc w:val="both"/>
      </w:pPr>
      <w:r>
        <w:rPr>
          <w:rFonts w:ascii="Times New Roman"/>
          <w:b w:val="false"/>
          <w:i w:val="false"/>
          <w:color w:val="000000"/>
          <w:sz w:val="28"/>
        </w:rPr>
        <w:t>
      ______________________________________________________________________</w:t>
      </w:r>
    </w:p>
    <w:bookmarkEnd w:id="568"/>
    <w:bookmarkStart w:name="z650" w:id="569"/>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569"/>
    <w:bookmarkStart w:name="z651" w:id="570"/>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570"/>
    <w:bookmarkStart w:name="z652" w:id="571"/>
    <w:p>
      <w:pPr>
        <w:spacing w:after="0"/>
        <w:ind w:left="0"/>
        <w:jc w:val="both"/>
      </w:pPr>
      <w:r>
        <w:rPr>
          <w:rFonts w:ascii="Times New Roman"/>
          <w:b w:val="false"/>
          <w:i w:val="false"/>
          <w:color w:val="000000"/>
          <w:sz w:val="28"/>
        </w:rPr>
        <w:t>
      атауы)</w:t>
      </w:r>
    </w:p>
    <w:bookmarkEnd w:id="571"/>
    <w:bookmarkStart w:name="z653" w:id="572"/>
    <w:p>
      <w:pPr>
        <w:spacing w:after="0"/>
        <w:ind w:left="0"/>
        <w:jc w:val="both"/>
      </w:pPr>
      <w:r>
        <w:rPr>
          <w:rFonts w:ascii="Times New Roman"/>
          <w:b w:val="false"/>
          <w:i w:val="false"/>
          <w:color w:val="000000"/>
          <w:sz w:val="28"/>
        </w:rPr>
        <w:t>
      Жүзеге асыруға</w:t>
      </w:r>
    </w:p>
    <w:bookmarkEnd w:id="572"/>
    <w:bookmarkStart w:name="z654" w:id="573"/>
    <w:p>
      <w:pPr>
        <w:spacing w:after="0"/>
        <w:ind w:left="0"/>
        <w:jc w:val="both"/>
      </w:pPr>
      <w:r>
        <w:rPr>
          <w:rFonts w:ascii="Times New Roman"/>
          <w:b w:val="false"/>
          <w:i w:val="false"/>
          <w:color w:val="000000"/>
          <w:sz w:val="28"/>
        </w:rPr>
        <w:t>
      ______________________________________________________________________</w:t>
      </w:r>
    </w:p>
    <w:bookmarkEnd w:id="573"/>
    <w:bookmarkStart w:name="z655" w:id="574"/>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574"/>
    <w:bookmarkStart w:name="z656" w:id="575"/>
    <w:p>
      <w:pPr>
        <w:spacing w:after="0"/>
        <w:ind w:left="0"/>
        <w:jc w:val="both"/>
      </w:pPr>
      <w:r>
        <w:rPr>
          <w:rFonts w:ascii="Times New Roman"/>
          <w:b w:val="false"/>
          <w:i w:val="false"/>
          <w:color w:val="000000"/>
          <w:sz w:val="28"/>
        </w:rPr>
        <w:t>
      мынадай негіз(дер) бойынша (тиісті жолға Х қою қажет):</w:t>
      </w:r>
    </w:p>
    <w:bookmarkEnd w:id="575"/>
    <w:bookmarkStart w:name="z657" w:id="576"/>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w:t>
      </w:r>
    </w:p>
    <w:bookmarkEnd w:id="576"/>
    <w:bookmarkStart w:name="z658" w:id="577"/>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w:t>
      </w:r>
    </w:p>
    <w:bookmarkEnd w:id="577"/>
    <w:bookmarkStart w:name="z659" w:id="578"/>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w:t>
      </w:r>
    </w:p>
    <w:bookmarkEnd w:id="578"/>
    <w:bookmarkStart w:name="z660" w:id="579"/>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w:t>
      </w:r>
    </w:p>
    <w:bookmarkEnd w:id="579"/>
    <w:bookmarkStart w:name="z661" w:id="580"/>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w:t>
      </w:r>
    </w:p>
    <w:bookmarkEnd w:id="580"/>
    <w:bookmarkStart w:name="z662" w:id="581"/>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End w:id="581"/>
    <w:bookmarkStart w:name="z663" w:id="582"/>
    <w:p>
      <w:pPr>
        <w:spacing w:after="0"/>
        <w:ind w:left="0"/>
        <w:jc w:val="both"/>
      </w:pPr>
      <w:r>
        <w:rPr>
          <w:rFonts w:ascii="Times New Roman"/>
          <w:b w:val="false"/>
          <w:i w:val="false"/>
          <w:color w:val="000000"/>
          <w:sz w:val="28"/>
        </w:rPr>
        <w:t>
      ____________________________________________________________________</w:t>
      </w:r>
    </w:p>
    <w:bookmarkEnd w:id="582"/>
    <w:bookmarkStart w:name="z664" w:id="583"/>
    <w:p>
      <w:pPr>
        <w:spacing w:after="0"/>
        <w:ind w:left="0"/>
        <w:jc w:val="both"/>
      </w:pPr>
      <w:r>
        <w:rPr>
          <w:rFonts w:ascii="Times New Roman"/>
          <w:b w:val="false"/>
          <w:i w:val="false"/>
          <w:color w:val="000000"/>
          <w:sz w:val="28"/>
        </w:rPr>
        <w:t>
      7) қызмет түрінің атауы өзгеруі ________________________________________</w:t>
      </w:r>
    </w:p>
    <w:bookmarkEnd w:id="583"/>
    <w:bookmarkStart w:name="z665" w:id="584"/>
    <w:p>
      <w:pPr>
        <w:spacing w:after="0"/>
        <w:ind w:left="0"/>
        <w:jc w:val="both"/>
      </w:pPr>
      <w:r>
        <w:rPr>
          <w:rFonts w:ascii="Times New Roman"/>
          <w:b w:val="false"/>
          <w:i w:val="false"/>
          <w:color w:val="000000"/>
          <w:sz w:val="28"/>
        </w:rPr>
        <w:t>
      8) қызметтің кіші түрінің атауы өзгеруі __________ лицензияны және (немесе)</w:t>
      </w:r>
    </w:p>
    <w:bookmarkEnd w:id="584"/>
    <w:bookmarkStart w:name="z666" w:id="585"/>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bookmarkEnd w:id="585"/>
    <w:bookmarkStart w:name="z667" w:id="586"/>
    <w:p>
      <w:pPr>
        <w:spacing w:after="0"/>
        <w:ind w:left="0"/>
        <w:jc w:val="both"/>
      </w:pPr>
      <w:r>
        <w:rPr>
          <w:rFonts w:ascii="Times New Roman"/>
          <w:b w:val="false"/>
          <w:i w:val="false"/>
          <w:color w:val="000000"/>
          <w:sz w:val="28"/>
        </w:rPr>
        <w:t>
      Жеке тұлғаның тұрғылықты жерінің мекенжайы</w:t>
      </w:r>
    </w:p>
    <w:bookmarkEnd w:id="586"/>
    <w:bookmarkStart w:name="z668" w:id="587"/>
    <w:p>
      <w:pPr>
        <w:spacing w:after="0"/>
        <w:ind w:left="0"/>
        <w:jc w:val="both"/>
      </w:pPr>
      <w:r>
        <w:rPr>
          <w:rFonts w:ascii="Times New Roman"/>
          <w:b w:val="false"/>
          <w:i w:val="false"/>
          <w:color w:val="000000"/>
          <w:sz w:val="28"/>
        </w:rPr>
        <w:t>
      ____________________________________________________________________</w:t>
      </w:r>
    </w:p>
    <w:bookmarkEnd w:id="587"/>
    <w:bookmarkStart w:name="z669" w:id="58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588"/>
    <w:bookmarkStart w:name="z670" w:id="589"/>
    <w:p>
      <w:pPr>
        <w:spacing w:after="0"/>
        <w:ind w:left="0"/>
        <w:jc w:val="both"/>
      </w:pPr>
      <w:r>
        <w:rPr>
          <w:rFonts w:ascii="Times New Roman"/>
          <w:b w:val="false"/>
          <w:i w:val="false"/>
          <w:color w:val="000000"/>
          <w:sz w:val="28"/>
        </w:rPr>
        <w:t>
      Электрондық пошта _____________________________________________</w:t>
      </w:r>
    </w:p>
    <w:bookmarkEnd w:id="589"/>
    <w:bookmarkStart w:name="z671" w:id="590"/>
    <w:p>
      <w:pPr>
        <w:spacing w:after="0"/>
        <w:ind w:left="0"/>
        <w:jc w:val="both"/>
      </w:pPr>
      <w:r>
        <w:rPr>
          <w:rFonts w:ascii="Times New Roman"/>
          <w:b w:val="false"/>
          <w:i w:val="false"/>
          <w:color w:val="000000"/>
          <w:sz w:val="28"/>
        </w:rPr>
        <w:t>
      Телефондары ___________________________________________________</w:t>
      </w:r>
    </w:p>
    <w:bookmarkEnd w:id="590"/>
    <w:bookmarkStart w:name="z672" w:id="591"/>
    <w:p>
      <w:pPr>
        <w:spacing w:after="0"/>
        <w:ind w:left="0"/>
        <w:jc w:val="both"/>
      </w:pPr>
      <w:r>
        <w:rPr>
          <w:rFonts w:ascii="Times New Roman"/>
          <w:b w:val="false"/>
          <w:i w:val="false"/>
          <w:color w:val="000000"/>
          <w:sz w:val="28"/>
        </w:rPr>
        <w:t>
      Факс __________________________________________________________</w:t>
      </w:r>
    </w:p>
    <w:bookmarkEnd w:id="591"/>
    <w:bookmarkStart w:name="z673" w:id="592"/>
    <w:p>
      <w:pPr>
        <w:spacing w:after="0"/>
        <w:ind w:left="0"/>
        <w:jc w:val="both"/>
      </w:pPr>
      <w:r>
        <w:rPr>
          <w:rFonts w:ascii="Times New Roman"/>
          <w:b w:val="false"/>
          <w:i w:val="false"/>
          <w:color w:val="000000"/>
          <w:sz w:val="28"/>
        </w:rPr>
        <w:t>
      Банк шоты _____________________________________________________</w:t>
      </w:r>
    </w:p>
    <w:bookmarkEnd w:id="592"/>
    <w:bookmarkStart w:name="z674" w:id="593"/>
    <w:p>
      <w:pPr>
        <w:spacing w:after="0"/>
        <w:ind w:left="0"/>
        <w:jc w:val="both"/>
      </w:pPr>
      <w:r>
        <w:rPr>
          <w:rFonts w:ascii="Times New Roman"/>
          <w:b w:val="false"/>
          <w:i w:val="false"/>
          <w:color w:val="000000"/>
          <w:sz w:val="28"/>
        </w:rPr>
        <w:t>
      (шот нөмірі, банктiң атауы және орналасқан жерi)</w:t>
      </w:r>
    </w:p>
    <w:bookmarkEnd w:id="593"/>
    <w:bookmarkStart w:name="z675" w:id="59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594"/>
    <w:bookmarkStart w:name="z676" w:id="595"/>
    <w:p>
      <w:pPr>
        <w:spacing w:after="0"/>
        <w:ind w:left="0"/>
        <w:jc w:val="both"/>
      </w:pPr>
      <w:r>
        <w:rPr>
          <w:rFonts w:ascii="Times New Roman"/>
          <w:b w:val="false"/>
          <w:i w:val="false"/>
          <w:color w:val="000000"/>
          <w:sz w:val="28"/>
        </w:rPr>
        <w:t>
      ______________________________________________________________</w:t>
      </w:r>
    </w:p>
    <w:bookmarkEnd w:id="595"/>
    <w:bookmarkStart w:name="z677" w:id="596"/>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596"/>
    <w:bookmarkStart w:name="z678" w:id="597"/>
    <w:p>
      <w:pPr>
        <w:spacing w:after="0"/>
        <w:ind w:left="0"/>
        <w:jc w:val="both"/>
      </w:pPr>
      <w:r>
        <w:rPr>
          <w:rFonts w:ascii="Times New Roman"/>
          <w:b w:val="false"/>
          <w:i w:val="false"/>
          <w:color w:val="000000"/>
          <w:sz w:val="28"/>
        </w:rPr>
        <w:t>
      (стационарлық үй-жайлар нөмірі)</w:t>
      </w:r>
    </w:p>
    <w:bookmarkEnd w:id="597"/>
    <w:bookmarkStart w:name="z679" w:id="598"/>
    <w:p>
      <w:pPr>
        <w:spacing w:after="0"/>
        <w:ind w:left="0"/>
        <w:jc w:val="both"/>
      </w:pPr>
      <w:r>
        <w:rPr>
          <w:rFonts w:ascii="Times New Roman"/>
          <w:b w:val="false"/>
          <w:i w:val="false"/>
          <w:color w:val="000000"/>
          <w:sz w:val="28"/>
        </w:rPr>
        <w:t>
      ______ құжат(тар) қоса беріліп отыр.</w:t>
      </w:r>
    </w:p>
    <w:bookmarkEnd w:id="598"/>
    <w:bookmarkStart w:name="z680" w:id="599"/>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599"/>
    <w:bookmarkStart w:name="z681" w:id="600"/>
    <w:p>
      <w:pPr>
        <w:spacing w:after="0"/>
        <w:ind w:left="0"/>
        <w:jc w:val="both"/>
      </w:pPr>
      <w:r>
        <w:rPr>
          <w:rFonts w:ascii="Times New Roman"/>
          <w:b w:val="false"/>
          <w:i w:val="false"/>
          <w:color w:val="000000"/>
          <w:sz w:val="28"/>
        </w:rPr>
        <w:t>
      ___________________________________________________</w:t>
      </w:r>
    </w:p>
    <w:bookmarkEnd w:id="600"/>
    <w:bookmarkStart w:name="z682" w:id="601"/>
    <w:p>
      <w:pPr>
        <w:spacing w:after="0"/>
        <w:ind w:left="0"/>
        <w:jc w:val="both"/>
      </w:pPr>
      <w:r>
        <w:rPr>
          <w:rFonts w:ascii="Times New Roman"/>
          <w:b w:val="false"/>
          <w:i w:val="false"/>
          <w:color w:val="000000"/>
          <w:sz w:val="28"/>
        </w:rPr>
        <w:t>
      (қолы) (тегi, аты, әкесiнiң аты (болған жағдайда)</w:t>
      </w:r>
    </w:p>
    <w:bookmarkEnd w:id="601"/>
    <w:bookmarkStart w:name="z683" w:id="602"/>
    <w:p>
      <w:pPr>
        <w:spacing w:after="0"/>
        <w:ind w:left="0"/>
        <w:jc w:val="both"/>
      </w:pPr>
      <w:r>
        <w:rPr>
          <w:rFonts w:ascii="Times New Roman"/>
          <w:b w:val="false"/>
          <w:i w:val="false"/>
          <w:color w:val="000000"/>
          <w:sz w:val="28"/>
        </w:rPr>
        <w:t>
      Толтыру күні: 20___ жылғы "___" ______________ ___________________</w:t>
      </w:r>
    </w:p>
    <w:bookmarkEnd w:id="602"/>
    <w:bookmarkStart w:name="z684" w:id="603"/>
    <w:p>
      <w:pPr>
        <w:spacing w:after="0"/>
        <w:ind w:left="0"/>
        <w:jc w:val="both"/>
      </w:pPr>
      <w:r>
        <w:rPr>
          <w:rFonts w:ascii="Times New Roman"/>
          <w:b w:val="false"/>
          <w:i w:val="false"/>
          <w:color w:val="000000"/>
          <w:sz w:val="28"/>
        </w:rPr>
        <w:t>
      11 Мемлекеттік қызмет беруші мәліметтерді мемлекеттік цифрлық жүйелерден " цифрлық үкімет" шлюзі арқылы дербес алады.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3-қосымша</w:t>
            </w:r>
          </w:p>
        </w:tc>
      </w:tr>
    </w:tbl>
    <w:bookmarkStart w:name="z686" w:id="604"/>
    <w:p>
      <w:pPr>
        <w:spacing w:after="0"/>
        <w:ind w:left="0"/>
        <w:jc w:val="left"/>
      </w:pPr>
      <w:r>
        <w:rPr>
          <w:rFonts w:ascii="Times New Roman"/>
          <w:b/>
          <w:i w:val="false"/>
          <w:color w:val="000000"/>
        </w:rPr>
        <w:t xml:space="preserve">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w:t>
      </w:r>
    </w:p>
    <w:bookmarkEnd w:id="604"/>
    <w:bookmarkStart w:name="z687" w:id="605"/>
    <w:p>
      <w:pPr>
        <w:spacing w:after="0"/>
        <w:ind w:left="0"/>
        <w:jc w:val="left"/>
      </w:pPr>
      <w:r>
        <w:rPr>
          <w:rFonts w:ascii="Times New Roman"/>
          <w:b/>
          <w:i w:val="false"/>
          <w:color w:val="000000"/>
        </w:rPr>
        <w:t xml:space="preserve"> 1-тарау. Жалпы ережелер</w:t>
      </w:r>
    </w:p>
    <w:bookmarkEnd w:id="605"/>
    <w:bookmarkStart w:name="z688" w:id="606"/>
    <w:p>
      <w:pPr>
        <w:spacing w:after="0"/>
        <w:ind w:left="0"/>
        <w:jc w:val="both"/>
      </w:pPr>
      <w:r>
        <w:rPr>
          <w:rFonts w:ascii="Times New Roman"/>
          <w:b w:val="false"/>
          <w:i w:val="false"/>
          <w:color w:val="000000"/>
          <w:sz w:val="28"/>
        </w:rPr>
        <w:t xml:space="preserve">
      1. Осы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көрсетудің кіші түрлері үшін бірыңғай тәртібін (бұдан әрі – мемлекеттік көрсетілетін қызмет) айқындайды:</w:t>
      </w:r>
    </w:p>
    <w:bookmarkEnd w:id="606"/>
    <w:bookmarkStart w:name="z689" w:id="607"/>
    <w:p>
      <w:pPr>
        <w:spacing w:after="0"/>
        <w:ind w:left="0"/>
        <w:jc w:val="both"/>
      </w:pPr>
      <w:r>
        <w:rPr>
          <w:rFonts w:ascii="Times New Roman"/>
          <w:b w:val="false"/>
          <w:i w:val="false"/>
          <w:color w:val="000000"/>
          <w:sz w:val="28"/>
        </w:rPr>
        <w:t>
      1) ақпарат таралып кететін техникалық арналарды және жедел-іздестіру іс-шараларын жүргізуге арналған арнаулы техникалық құралдарды анықтау;</w:t>
      </w:r>
    </w:p>
    <w:bookmarkEnd w:id="607"/>
    <w:bookmarkStart w:name="z690" w:id="608"/>
    <w:p>
      <w:pPr>
        <w:spacing w:after="0"/>
        <w:ind w:left="0"/>
        <w:jc w:val="both"/>
      </w:pPr>
      <w:r>
        <w:rPr>
          <w:rFonts w:ascii="Times New Roman"/>
          <w:b w:val="false"/>
          <w:i w:val="false"/>
          <w:color w:val="000000"/>
          <w:sz w:val="28"/>
        </w:rPr>
        <w:t>
      2) киберқауіпсіздікті қамтамасыз ету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bookmarkEnd w:id="608"/>
    <w:bookmarkStart w:name="z691" w:id="609"/>
    <w:p>
      <w:pPr>
        <w:spacing w:after="0"/>
        <w:ind w:left="0"/>
        <w:jc w:val="both"/>
      </w:pPr>
      <w:r>
        <w:rPr>
          <w:rFonts w:ascii="Times New Roman"/>
          <w:b w:val="false"/>
          <w:i w:val="false"/>
          <w:color w:val="000000"/>
          <w:sz w:val="28"/>
        </w:rPr>
        <w:t>
      3)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bookmarkEnd w:id="609"/>
    <w:bookmarkStart w:name="z692" w:id="61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лицензиялау рәсімдерін өткізу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610"/>
    <w:bookmarkStart w:name="z693" w:id="611"/>
    <w:p>
      <w:pPr>
        <w:spacing w:after="0"/>
        <w:ind w:left="0"/>
        <w:jc w:val="left"/>
      </w:pPr>
      <w:r>
        <w:rPr>
          <w:rFonts w:ascii="Times New Roman"/>
          <w:b/>
          <w:i w:val="false"/>
          <w:color w:val="000000"/>
        </w:rPr>
        <w:t xml:space="preserve"> 2-тарау. Мемлекеттік қызмет көрсету тәртібі</w:t>
      </w:r>
    </w:p>
    <w:bookmarkEnd w:id="611"/>
    <w:bookmarkStart w:name="z694" w:id="61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 1) тармақшасында көрсетілген құжаттардың электрондық көшірмелерін жолдайды.</w:t>
      </w:r>
    </w:p>
    <w:bookmarkEnd w:id="612"/>
    <w:bookmarkStart w:name="z695" w:id="613"/>
    <w:p>
      <w:pPr>
        <w:spacing w:after="0"/>
        <w:ind w:left="0"/>
        <w:jc w:val="both"/>
      </w:pPr>
      <w:r>
        <w:rPr>
          <w:rFonts w:ascii="Times New Roman"/>
          <w:b w:val="false"/>
          <w:i w:val="false"/>
          <w:color w:val="000000"/>
          <w:sz w:val="28"/>
        </w:rPr>
        <w:t>
      4.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(бұдан әрі – лицензия) беру өтініші, ол тіркелген күнінен бастап 15 жұмыс күні ішінде қарастырылады.</w:t>
      </w:r>
    </w:p>
    <w:bookmarkEnd w:id="613"/>
    <w:bookmarkStart w:name="z696" w:id="614"/>
    <w:p>
      <w:pPr>
        <w:spacing w:after="0"/>
        <w:ind w:left="0"/>
        <w:jc w:val="both"/>
      </w:pPr>
      <w:r>
        <w:rPr>
          <w:rFonts w:ascii="Times New Roman"/>
          <w:b w:val="false"/>
          <w:i w:val="false"/>
          <w:color w:val="000000"/>
          <w:sz w:val="28"/>
        </w:rPr>
        <w:t>
      Көрсетілетін қызметті беруші көрсетілетін қызметті алушының лицензия беру үшін ұсынылған құжаттарын алған сәттен бастап екі жұмыс күні ішінде ұсынылған құжаттардың толықтығын тексереді.</w:t>
      </w:r>
    </w:p>
    <w:bookmarkEnd w:id="614"/>
    <w:bookmarkStart w:name="z697" w:id="615"/>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("цифрлық үкімет" төлем шлюзі арқылы төленген жағдайда) төленгені туралы мәліметтерді көрсетілетін қызметті беруші тиісті мемлекеттік цифрлық жүйелерден "цифрлық үкімет" шлюзі арқылы дербес алады.</w:t>
      </w:r>
    </w:p>
    <w:bookmarkEnd w:id="615"/>
    <w:bookmarkStart w:name="z698" w:id="61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аталған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616"/>
    <w:bookmarkStart w:name="z699" w:id="617"/>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10 жұмыс күні ішінде көрсетілетін қызметті алушының "Киберқауіпсіздікті қамтамасыз ету және жедел іздестіру іс-шараларын жүргiзуге арналған арнайы техникалық құралдар салаларында қызметті жүзеге асыру үшін бiлiктiлiк талаптарын және оларға сәйкестікті растайтын құжаттар тізбесін бекіту туралы"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айқындалған біліктілік талаптарына (нормативтік құқықтық актілерді мемлекеттік тіркеу Тізілімінде № 10473 тіркелген) (бұдан әрі – біліктілік талаптар) сәйкестігін тексеруді жүзеге асырады.</w:t>
      </w:r>
    </w:p>
    <w:bookmarkEnd w:id="617"/>
    <w:bookmarkStart w:name="z700" w:id="618"/>
    <w:p>
      <w:pPr>
        <w:spacing w:after="0"/>
        <w:ind w:left="0"/>
        <w:jc w:val="both"/>
      </w:pPr>
      <w:r>
        <w:rPr>
          <w:rFonts w:ascii="Times New Roman"/>
          <w:b w:val="false"/>
          <w:i w:val="false"/>
          <w:color w:val="000000"/>
          <w:sz w:val="28"/>
        </w:rPr>
        <w:t>
      Бұл ретте көрсетілетін қызметті беруші көрсетілетін қызмет алушыға барумен мыналарды тексеру үшін профилактикалық бақылауды жүзеге асырады:</w:t>
      </w:r>
    </w:p>
    <w:bookmarkEnd w:id="618"/>
    <w:bookmarkStart w:name="z701" w:id="619"/>
    <w:p>
      <w:pPr>
        <w:spacing w:after="0"/>
        <w:ind w:left="0"/>
        <w:jc w:val="both"/>
      </w:pPr>
      <w:r>
        <w:rPr>
          <w:rFonts w:ascii="Times New Roman"/>
          <w:b w:val="false"/>
          <w:i w:val="false"/>
          <w:color w:val="000000"/>
          <w:sz w:val="28"/>
        </w:rPr>
        <w:t>
      1) құжаттардың түпнұсқаларын;</w:t>
      </w:r>
    </w:p>
    <w:bookmarkEnd w:id="619"/>
    <w:bookmarkStart w:name="z702" w:id="620"/>
    <w:p>
      <w:pPr>
        <w:spacing w:after="0"/>
        <w:ind w:left="0"/>
        <w:jc w:val="both"/>
      </w:pPr>
      <w:r>
        <w:rPr>
          <w:rFonts w:ascii="Times New Roman"/>
          <w:b w:val="false"/>
          <w:i w:val="false"/>
          <w:color w:val="000000"/>
          <w:sz w:val="28"/>
        </w:rPr>
        <w:t>
      2) көрсетілетін қызметті алушының арнайы бөлінген үй-жайларын;</w:t>
      </w:r>
    </w:p>
    <w:bookmarkEnd w:id="620"/>
    <w:bookmarkStart w:name="z703" w:id="621"/>
    <w:p>
      <w:pPr>
        <w:spacing w:after="0"/>
        <w:ind w:left="0"/>
        <w:jc w:val="both"/>
      </w:pPr>
      <w:r>
        <w:rPr>
          <w:rFonts w:ascii="Times New Roman"/>
          <w:b w:val="false"/>
          <w:i w:val="false"/>
          <w:color w:val="000000"/>
          <w:sz w:val="28"/>
        </w:rPr>
        <w:t>
      3) ең аз техникалық құралдар мен бақылау-өлшеу жабдықтарының жинағы болуын.</w:t>
      </w:r>
    </w:p>
    <w:bookmarkEnd w:id="621"/>
    <w:bookmarkStart w:name="z704" w:id="622"/>
    <w:p>
      <w:pPr>
        <w:spacing w:after="0"/>
        <w:ind w:left="0"/>
        <w:jc w:val="both"/>
      </w:pPr>
      <w:r>
        <w:rPr>
          <w:rFonts w:ascii="Times New Roman"/>
          <w:b w:val="false"/>
          <w:i w:val="false"/>
          <w:color w:val="000000"/>
          <w:sz w:val="28"/>
        </w:rPr>
        <w:t>
      Көрсетілетін қызметті беруші көрсетілетін қызмет алушысына барумен профилактикалық бақылауды жүзеге асырғаннан кейін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сынақтарды тапсыру нәтижелері негізінде ұсынылған мамандардың білім деңгейіне тексеруді орындайды.</w:t>
      </w:r>
    </w:p>
    <w:bookmarkEnd w:id="622"/>
    <w:bookmarkStart w:name="z705" w:id="623"/>
    <w:p>
      <w:pPr>
        <w:spacing w:after="0"/>
        <w:ind w:left="0"/>
        <w:jc w:val="both"/>
      </w:pPr>
      <w:r>
        <w:rPr>
          <w:rFonts w:ascii="Times New Roman"/>
          <w:b w:val="false"/>
          <w:i w:val="false"/>
          <w:color w:val="000000"/>
          <w:sz w:val="28"/>
        </w:rPr>
        <w:t>
      Ақпарат таралып кететін техникалық арналарды және жедел-іздестіру іс-шараларын жүргізуге арналған, киберқауіпсіздікті қамтамасыз ету орталығы қызметінің немесе киберқауіпсіздіктің оқыс оқиғаларына ден қою қызметінің жұмысы шеңберіндегі арнаулы техникалық құралдарды анықтау жөніндегі қызметтер көрсетудің кіші түрі үшін біліктілік сынағын тапсыру талап етілмейді.</w:t>
      </w:r>
    </w:p>
    <w:bookmarkEnd w:id="623"/>
    <w:bookmarkStart w:name="z706" w:id="624"/>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электрондық құжат нысанында кіші түрін/ қызмет түрінің кіші түрін көрсете отырып лицензияны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624"/>
    <w:bookmarkStart w:name="z707" w:id="6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625"/>
    <w:bookmarkStart w:name="z708" w:id="626"/>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лицензияны немесе лицензияны беруден дәлелді бас тартуды береді және көрсетілетін қызметті алушының порталдағы "жеке кабинетіне" жолдайды.</w:t>
      </w:r>
    </w:p>
    <w:bookmarkEnd w:id="626"/>
    <w:bookmarkStart w:name="z709" w:id="627"/>
    <w:p>
      <w:pPr>
        <w:spacing w:after="0"/>
        <w:ind w:left="0"/>
        <w:jc w:val="both"/>
      </w:pPr>
      <w:r>
        <w:rPr>
          <w:rFonts w:ascii="Times New Roman"/>
          <w:b w:val="false"/>
          <w:i w:val="false"/>
          <w:color w:val="000000"/>
          <w:sz w:val="28"/>
        </w:rPr>
        <w:t>
      5. Лицензияны қайта ресімдеу келесі жағдайларда қаралады:</w:t>
      </w:r>
    </w:p>
    <w:bookmarkEnd w:id="627"/>
    <w:bookmarkStart w:name="z710" w:id="62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628"/>
    <w:bookmarkStart w:name="z711" w:id="62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629"/>
    <w:bookmarkStart w:name="z712" w:id="630"/>
    <w:p>
      <w:pPr>
        <w:spacing w:after="0"/>
        <w:ind w:left="0"/>
        <w:jc w:val="both"/>
      </w:pPr>
      <w:r>
        <w:rPr>
          <w:rFonts w:ascii="Times New Roman"/>
          <w:b w:val="false"/>
          <w:i w:val="false"/>
          <w:color w:val="000000"/>
          <w:sz w:val="28"/>
        </w:rPr>
        <w:t>
      3) заңды тұлға-лицензиат "Рұқсаттар мен хабарламлар туралы" Заңның </w:t>
      </w:r>
      <w:r>
        <w:rPr>
          <w:rFonts w:ascii="Times New Roman"/>
          <w:b w:val="false"/>
          <w:i w:val="false"/>
          <w:color w:val="000000"/>
          <w:sz w:val="28"/>
        </w:rPr>
        <w:t>34</w:t>
      </w:r>
      <w:r>
        <w:rPr>
          <w:rFonts w:ascii="Times New Roman"/>
          <w:b w:val="false"/>
          <w:i w:val="false"/>
          <w:color w:val="000000"/>
          <w:sz w:val="28"/>
        </w:rPr>
        <w:t>-бабында айқындалған тәртіпке сәйкес қайта ұйымдастырылған;</w:t>
      </w:r>
    </w:p>
    <w:bookmarkEnd w:id="630"/>
    <w:bookmarkStart w:name="z713" w:id="631"/>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w:t>
      </w:r>
    </w:p>
    <w:bookmarkEnd w:id="631"/>
    <w:bookmarkStart w:name="z714" w:id="632"/>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632"/>
    <w:bookmarkStart w:name="z715" w:id="633"/>
    <w:p>
      <w:pPr>
        <w:spacing w:after="0"/>
        <w:ind w:left="0"/>
        <w:jc w:val="both"/>
      </w:pPr>
      <w:r>
        <w:rPr>
          <w:rFonts w:ascii="Times New Roman"/>
          <w:b w:val="false"/>
          <w:i w:val="false"/>
          <w:color w:val="000000"/>
          <w:sz w:val="28"/>
        </w:rPr>
        <w:t>
      Лицензияны қайта ресімдеу туралы өтініш қызмет алушымен лицензияға қосымшаны қайта ресімдеу үшін негіз болған өзгерістер туындаған кезден бастап күнтізбелік отыз күн ішінде беруге тиіс.</w:t>
      </w:r>
    </w:p>
    <w:bookmarkEnd w:id="633"/>
    <w:bookmarkStart w:name="z716" w:id="634"/>
    <w:p>
      <w:pPr>
        <w:spacing w:after="0"/>
        <w:ind w:left="0"/>
        <w:jc w:val="both"/>
      </w:pPr>
      <w:r>
        <w:rPr>
          <w:rFonts w:ascii="Times New Roman"/>
          <w:b w:val="false"/>
          <w:i w:val="false"/>
          <w:color w:val="000000"/>
          <w:sz w:val="28"/>
        </w:rPr>
        <w:t>
      Көрсетілетін қызметті алушы лицензияны қайта ресімдеу барысында көрсетілетін қызмет берушіге Мемлекеттік қызмет көрсетуге қойылатын талаптардың 10-тармағы 2) тармақшасына сәйкес мемлекеттік қызметті көрсету үшін қажетті құжаттардың электрондық көшірмелерін портал арқылы жолдайды.</w:t>
      </w:r>
    </w:p>
    <w:bookmarkEnd w:id="634"/>
    <w:bookmarkStart w:name="z717" w:id="635"/>
    <w:p>
      <w:pPr>
        <w:spacing w:after="0"/>
        <w:ind w:left="0"/>
        <w:jc w:val="both"/>
      </w:pPr>
      <w:r>
        <w:rPr>
          <w:rFonts w:ascii="Times New Roman"/>
          <w:b w:val="false"/>
          <w:i w:val="false"/>
          <w:color w:val="000000"/>
          <w:sz w:val="28"/>
        </w:rPr>
        <w:t>
      Лицензияны қайта ресімдеу өтініші, тіркелген уақыттан бастап 3 жұмыс күні ішінде қаралады.</w:t>
      </w:r>
    </w:p>
    <w:bookmarkEnd w:id="635"/>
    <w:bookmarkStart w:name="z718" w:id="636"/>
    <w:p>
      <w:pPr>
        <w:spacing w:after="0"/>
        <w:ind w:left="0"/>
        <w:jc w:val="both"/>
      </w:pPr>
      <w:r>
        <w:rPr>
          <w:rFonts w:ascii="Times New Roman"/>
          <w:b w:val="false"/>
          <w:i w:val="false"/>
          <w:color w:val="000000"/>
          <w:sz w:val="28"/>
        </w:rPr>
        <w:t>
      Көрсетілетін қызметті беруші өтініш берушінің құжаттарын алған кезден бастап 2 жұмыс күні ішінде, лицензияны қайта ресімдеуге негіз болған ұсынылған құжаттар мен өзгерістердің толықтығын тексеруді жүзеге асырады.</w:t>
      </w:r>
    </w:p>
    <w:bookmarkEnd w:id="636"/>
    <w:bookmarkStart w:name="z719" w:id="637"/>
    <w:p>
      <w:pPr>
        <w:spacing w:after="0"/>
        <w:ind w:left="0"/>
        <w:jc w:val="both"/>
      </w:pPr>
      <w:r>
        <w:rPr>
          <w:rFonts w:ascii="Times New Roman"/>
          <w:b w:val="false"/>
          <w:i w:val="false"/>
          <w:color w:val="000000"/>
          <w:sz w:val="28"/>
        </w:rPr>
        <w:t>
      Лицензияны қайта ресімдеуге негіз болған ұсынылған құжаттар мен өзгерістердің толықтығын тексеру қорытындысы бойынша көрсетілетін қызметті беруші 1 жұмыс күні ішінде көрсетілетін қызметті берушінің уәкілетті тұлғасының электронды цифрлық қолы қойылған электронды құжат түрінде қайта ресімделген лицензияны не болмаса мемлекеттік қызмет көрсетуге қойылатын талаптардың 11-тармағында көзделген негізге сәйкес лицензия беруден бас тартуға дәлелді жауап дайындайды және көрсетілетін қызметті алушының порталындағы "жеке кабинетіне" жолдайды.</w:t>
      </w:r>
    </w:p>
    <w:bookmarkEnd w:id="637"/>
    <w:bookmarkStart w:name="z720" w:id="638"/>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638"/>
    <w:bookmarkStart w:name="z721" w:id="639"/>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639"/>
    <w:bookmarkStart w:name="z722" w:id="640"/>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ақпараттық жүйесіне автоматты түрде келіп түседі.</w:t>
      </w:r>
    </w:p>
    <w:bookmarkEnd w:id="640"/>
    <w:bookmarkStart w:name="z723" w:id="64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641"/>
    <w:bookmarkStart w:name="z724" w:id="642"/>
    <w:p>
      <w:pPr>
        <w:spacing w:after="0"/>
        <w:ind w:left="0"/>
        <w:jc w:val="both"/>
      </w:pPr>
      <w:r>
        <w:rPr>
          <w:rFonts w:ascii="Times New Roman"/>
          <w:b w:val="false"/>
          <w:i w:val="false"/>
          <w:color w:val="000000"/>
          <w:sz w:val="28"/>
        </w:rPr>
        <w:t>
      7.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642"/>
    <w:bookmarkStart w:name="z725" w:id="643"/>
    <w:p>
      <w:pPr>
        <w:spacing w:after="0"/>
        <w:ind w:left="0"/>
        <w:jc w:val="both"/>
      </w:pPr>
      <w:r>
        <w:rPr>
          <w:rFonts w:ascii="Times New Roman"/>
          <w:b w:val="false"/>
          <w:i w:val="false"/>
          <w:color w:val="000000"/>
          <w:sz w:val="28"/>
        </w:rPr>
        <w:t>
      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643"/>
    <w:bookmarkStart w:name="z726" w:id="64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644"/>
    <w:bookmarkStart w:name="z727" w:id="645"/>
    <w:p>
      <w:pPr>
        <w:spacing w:after="0"/>
        <w:ind w:left="0"/>
        <w:jc w:val="both"/>
      </w:pPr>
      <w:r>
        <w:rPr>
          <w:rFonts w:ascii="Times New Roman"/>
          <w:b w:val="false"/>
          <w:i w:val="false"/>
          <w:color w:val="000000"/>
          <w:sz w:val="28"/>
        </w:rPr>
        <w:t>
      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645"/>
    <w:bookmarkStart w:name="z728" w:id="646"/>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730" w:id="647"/>
    <w:p>
      <w:pPr>
        <w:spacing w:after="0"/>
        <w:ind w:left="0"/>
        <w:jc w:val="left"/>
      </w:pPr>
      <w:r>
        <w:rPr>
          <w:rFonts w:ascii="Times New Roman"/>
          <w:b/>
          <w:i w:val="false"/>
          <w:color w:val="000000"/>
        </w:rPr>
        <w:t xml:space="preserve"> "Ақпарат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 мемлекеттік қызмет көрсетуге қойылатын негізгі талаптардың тізбесі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таралып кететін техникалық арналарды және жедел-іздестіру іс-шараларын жүргізуге арналған, сондай-ақ киберқауіпсіздікті қамтамасыз ету орталығы қызметінің және киберқауіпсіздіктің оқыс оқиғаларына ден қою қызметінің жұмысы шеңберіндегі арнаулы техникалық құралдарды анықтау жөніндегі қызметтер көрсетуге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8"/>
          <w:p>
            <w:pPr>
              <w:spacing w:after="20"/>
              <w:ind w:left="20"/>
              <w:jc w:val="both"/>
            </w:pPr>
            <w:r>
              <w:rPr>
                <w:rFonts w:ascii="Times New Roman"/>
                <w:b w:val="false"/>
                <w:i w:val="false"/>
                <w:color w:val="000000"/>
                <w:sz w:val="20"/>
              </w:rPr>
              <w:t>
1. Ақпарат таралып кететін техникалық арналарды және жедел-іздестіру іс-шараларын жүргізуге арналған арнаулы техникалық құралдарды анықтау;</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Киберқауіпсіздікті қамтамасыз ету орталығы қызметінің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p>
            <w:pPr>
              <w:spacing w:after="20"/>
              <w:ind w:left="20"/>
              <w:jc w:val="both"/>
            </w:pPr>
            <w:r>
              <w:rPr>
                <w:rFonts w:ascii="Times New Roman"/>
                <w:b w:val="false"/>
                <w:i w:val="false"/>
                <w:color w:val="000000"/>
                <w:sz w:val="20"/>
              </w:rPr>
              <w:t>
3.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9"/>
          <w:p>
            <w:pPr>
              <w:spacing w:after="20"/>
              <w:ind w:left="20"/>
              <w:jc w:val="both"/>
            </w:pPr>
            <w:r>
              <w:rPr>
                <w:rFonts w:ascii="Times New Roman"/>
                <w:b w:val="false"/>
                <w:i w:val="false"/>
                <w:color w:val="000000"/>
                <w:sz w:val="20"/>
              </w:rPr>
              <w:t>
1) лицензияны беру кезінде - 15 жұмыс күні ішінде;</w:t>
            </w:r>
          </w:p>
          <w:bookmarkEnd w:id="649"/>
          <w:p>
            <w:pPr>
              <w:spacing w:after="20"/>
              <w:ind w:left="20"/>
              <w:jc w:val="both"/>
            </w:pPr>
            <w:r>
              <w:rPr>
                <w:rFonts w:ascii="Times New Roman"/>
                <w:b w:val="false"/>
                <w:i w:val="false"/>
                <w:color w:val="000000"/>
                <w:sz w:val="20"/>
              </w:rPr>
              <w:t>
2) лицензияны қайта ресімдеу кезінде - 3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қайта ресімдеу, немесе мемлекеттік қызмет көрсетуді ұсынудан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0"/>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ұсынылады. Қазақстан Республикасы Салық кодексінің 616-бабына сәйкес мемлекеттік қызмет көрсеткені үшін жекеленген қызмет түрлерімен айналысу құқығы үшін лицензиялық алым алынады: лицензия беру үшін - 20 айлық есептік көрсеткішті;</w:t>
            </w:r>
          </w:p>
          <w:bookmarkEnd w:id="650"/>
          <w:p>
            <w:pPr>
              <w:spacing w:after="20"/>
              <w:ind w:left="20"/>
              <w:jc w:val="both"/>
            </w:pPr>
            <w:r>
              <w:rPr>
                <w:rFonts w:ascii="Times New Roman"/>
                <w:b w:val="false"/>
                <w:i w:val="false"/>
                <w:color w:val="000000"/>
                <w:sz w:val="20"/>
              </w:rPr>
              <w:t>
2) лицензияны қайта ресімдеу үшін - 2 айлық есептік көрсеткішті құрайды. Төлем қолма-қол және қолма-қолсыз түрде, банктік операциялардың жекелеген түрлерін жүргізетін екінші деңгейлі банктер мен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651"/>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2"/>
          <w:p>
            <w:pPr>
              <w:spacing w:after="20"/>
              <w:ind w:left="20"/>
              <w:jc w:val="both"/>
            </w:pPr>
            <w:r>
              <w:rPr>
                <w:rFonts w:ascii="Times New Roman"/>
                <w:b w:val="false"/>
                <w:i w:val="false"/>
                <w:color w:val="000000"/>
                <w:sz w:val="20"/>
              </w:rPr>
              <w:t>
1) лицензия алу үшін: осы Қағидаларға 2-қосымшаға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3-қосымшаға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растайтын мәлімет;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 үшін көрсетілетін қызметті алушының біліктілік талаптарына сәйкестігі туралы осы Қағидаларға 4-қосымшаға сәйкес нысан бойынша электрондық нысандағы мәліметтер немесе көрсетілетін қызметті алушының киберқауіпсіздікті қамтамасыз ету орталығының қызметі немесе киберқауіпсіздіктің оқыс оқиғаларына ден қою қызметінің жұмысы шеңберінде ақпарат таралып кететін техникалық арналарды және жедел-іздестіру іс-шараларын жүргізуге арналған арнаулы техникалық құралдарды анықтау бойынша қызметтер көрсету үшін біліктілік талаптарына сәйкестігі туралы мәліметтері осы Қағидаларға 5-қосымшаға сәйкес нысан бойынша электрондық нысандағы мәліметтер;</w:t>
            </w:r>
          </w:p>
          <w:bookmarkEnd w:id="652"/>
          <w:p>
            <w:pPr>
              <w:spacing w:after="20"/>
              <w:ind w:left="20"/>
              <w:jc w:val="both"/>
            </w:pPr>
            <w:r>
              <w:rPr>
                <w:rFonts w:ascii="Times New Roman"/>
                <w:b w:val="false"/>
                <w:i w:val="false"/>
                <w:color w:val="000000"/>
                <w:sz w:val="20"/>
              </w:rPr>
              <w:t>
2) лицензияны қайта ресімдеу үшін: осы Қағидаларға 6-қосымшаға сәйкес нысан бойынша қызмет алушының электронды-цифрлық қолтаңбасымен куәландырылған электрондық құжат түріндегі заңды тұлғаның өтініші немесе осы Қағидаларға 7-қосымшаға сәйкес нысан бойынша қызмет алушының электронды-цифрлық қолтаңбасымен куәландырылған электрондық құжат түріндегі жеке тұлғаның өтініші "цифрлық үкімет" төлем шлюзі арқылы төленген жағдайларды қоспағанда, лицензиялық алымның бюджетке төленгенін растайтын мәлімет; мемлекеттік цифрлық жүйеде сақталған ақпараттардан тұратын құжаттарды қоспағанда, лицензияны қайта ресімдеу үшін негіз болған, өзгерістер туралы ақпаратты құрайтын,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3"/>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лицензиялық алымның енгізілмеуі; Лицензиант-заңды тұлғаның бөлісу түрінде қайта құрылу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көрсетуге қойылатын талаптардың 10-тармағы 2) тармақшасында көрсетілген құжаттарды ұсынбауы немесе тиісінше ресімдемеуі;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 алушының біліктілік талаптарына сәйкес келмеуі;</w:t>
            </w:r>
          </w:p>
          <w:p>
            <w:pPr>
              <w:spacing w:after="20"/>
              <w:ind w:left="20"/>
              <w:jc w:val="both"/>
            </w:pPr>
            <w:r>
              <w:rPr>
                <w:rFonts w:ascii="Times New Roman"/>
                <w:b w:val="false"/>
                <w:i w:val="false"/>
                <w:color w:val="000000"/>
                <w:sz w:val="20"/>
              </w:rPr>
              <w:t>
3) лицензиант-заңды тұлғаның бөлісу түрінде қайта құрылу нәтижесі бойынша лицензия және (немесе) лицензияға қосымша пайда болған басқа заңды тұлғаға қайта ресімделген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түрде электрондық цифрлық қолтаңба болған жағдайда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8" w:id="654"/>
    <w:p>
      <w:pPr>
        <w:spacing w:after="0"/>
        <w:ind w:left="0"/>
        <w:jc w:val="left"/>
      </w:pPr>
      <w:r>
        <w:rPr>
          <w:rFonts w:ascii="Times New Roman"/>
          <w:b/>
          <w:i w:val="false"/>
          <w:color w:val="000000"/>
        </w:rPr>
        <w:t xml:space="preserve"> Лицензияны алуға арналған заңды тұлғаның өтiнiші</w:t>
      </w:r>
    </w:p>
    <w:bookmarkEnd w:id="654"/>
    <w:bookmarkStart w:name="z749" w:id="655"/>
    <w:p>
      <w:pPr>
        <w:spacing w:after="0"/>
        <w:ind w:left="0"/>
        <w:jc w:val="both"/>
      </w:pPr>
      <w:r>
        <w:rPr>
          <w:rFonts w:ascii="Times New Roman"/>
          <w:b w:val="false"/>
          <w:i w:val="false"/>
          <w:color w:val="000000"/>
          <w:sz w:val="28"/>
        </w:rPr>
        <w:t>
      ____________________________________________________________________</w:t>
      </w:r>
    </w:p>
    <w:bookmarkEnd w:id="655"/>
    <w:bookmarkStart w:name="z750" w:id="656"/>
    <w:p>
      <w:pPr>
        <w:spacing w:after="0"/>
        <w:ind w:left="0"/>
        <w:jc w:val="both"/>
      </w:pPr>
      <w:r>
        <w:rPr>
          <w:rFonts w:ascii="Times New Roman"/>
          <w:b w:val="false"/>
          <w:i w:val="false"/>
          <w:color w:val="000000"/>
          <w:sz w:val="28"/>
        </w:rPr>
        <w:t>
      (лицензиардың толық атауы)</w:t>
      </w:r>
    </w:p>
    <w:bookmarkEnd w:id="656"/>
    <w:bookmarkStart w:name="z751" w:id="657"/>
    <w:p>
      <w:pPr>
        <w:spacing w:after="0"/>
        <w:ind w:left="0"/>
        <w:jc w:val="both"/>
      </w:pPr>
      <w:r>
        <w:rPr>
          <w:rFonts w:ascii="Times New Roman"/>
          <w:b w:val="false"/>
          <w:i w:val="false"/>
          <w:color w:val="000000"/>
          <w:sz w:val="28"/>
        </w:rPr>
        <w:t>
      _____________________________________________________________________</w:t>
      </w:r>
    </w:p>
    <w:bookmarkEnd w:id="657"/>
    <w:bookmarkStart w:name="z752" w:id="658"/>
    <w:p>
      <w:pPr>
        <w:spacing w:after="0"/>
        <w:ind w:left="0"/>
        <w:jc w:val="both"/>
      </w:pPr>
      <w:r>
        <w:rPr>
          <w:rFonts w:ascii="Times New Roman"/>
          <w:b w:val="false"/>
          <w:i w:val="false"/>
          <w:color w:val="000000"/>
          <w:sz w:val="28"/>
        </w:rPr>
        <w:t xml:space="preserve">
      12 (заңды тұлғаның (соның ішінде шетелдік заңды тұлғаның) толық атауы, мекенжайы, </w:t>
      </w:r>
    </w:p>
    <w:bookmarkEnd w:id="658"/>
    <w:bookmarkStart w:name="z753" w:id="659"/>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w:t>
      </w:r>
    </w:p>
    <w:bookmarkEnd w:id="659"/>
    <w:bookmarkStart w:name="z754" w:id="660"/>
    <w:p>
      <w:pPr>
        <w:spacing w:after="0"/>
        <w:ind w:left="0"/>
        <w:jc w:val="both"/>
      </w:pPr>
      <w:r>
        <w:rPr>
          <w:rFonts w:ascii="Times New Roman"/>
          <w:b w:val="false"/>
          <w:i w:val="false"/>
          <w:color w:val="000000"/>
          <w:sz w:val="28"/>
        </w:rPr>
        <w:t xml:space="preserve">
      жағдайда шетелдік заңды тұлға филиалының немесе өкілдігінің бизнес-сәйкестендіру </w:t>
      </w:r>
    </w:p>
    <w:bookmarkEnd w:id="660"/>
    <w:bookmarkStart w:name="z755" w:id="661"/>
    <w:p>
      <w:pPr>
        <w:spacing w:after="0"/>
        <w:ind w:left="0"/>
        <w:jc w:val="both"/>
      </w:pPr>
      <w:r>
        <w:rPr>
          <w:rFonts w:ascii="Times New Roman"/>
          <w:b w:val="false"/>
          <w:i w:val="false"/>
          <w:color w:val="000000"/>
          <w:sz w:val="28"/>
        </w:rPr>
        <w:t>
      нөмірі)</w:t>
      </w:r>
    </w:p>
    <w:bookmarkEnd w:id="661"/>
    <w:bookmarkStart w:name="z756" w:id="662"/>
    <w:p>
      <w:pPr>
        <w:spacing w:after="0"/>
        <w:ind w:left="0"/>
        <w:jc w:val="both"/>
      </w:pPr>
      <w:r>
        <w:rPr>
          <w:rFonts w:ascii="Times New Roman"/>
          <w:b w:val="false"/>
          <w:i w:val="false"/>
          <w:color w:val="000000"/>
          <w:sz w:val="28"/>
        </w:rPr>
        <w:t>
      _____________________________________________________________________</w:t>
      </w:r>
    </w:p>
    <w:bookmarkEnd w:id="662"/>
    <w:bookmarkStart w:name="z757" w:id="663"/>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bookmarkEnd w:id="663"/>
    <w:bookmarkStart w:name="z758" w:id="664"/>
    <w:p>
      <w:pPr>
        <w:spacing w:after="0"/>
        <w:ind w:left="0"/>
        <w:jc w:val="both"/>
      </w:pPr>
      <w:r>
        <w:rPr>
          <w:rFonts w:ascii="Times New Roman"/>
          <w:b w:val="false"/>
          <w:i w:val="false"/>
          <w:color w:val="000000"/>
          <w:sz w:val="28"/>
        </w:rPr>
        <w:t>
      ________________________________________________________________________</w:t>
      </w:r>
    </w:p>
    <w:bookmarkEnd w:id="664"/>
    <w:bookmarkStart w:name="z759" w:id="665"/>
    <w:p>
      <w:pPr>
        <w:spacing w:after="0"/>
        <w:ind w:left="0"/>
        <w:jc w:val="both"/>
      </w:pPr>
      <w:r>
        <w:rPr>
          <w:rFonts w:ascii="Times New Roman"/>
          <w:b w:val="false"/>
          <w:i w:val="false"/>
          <w:color w:val="000000"/>
          <w:sz w:val="28"/>
        </w:rPr>
        <w:t>
      жүзеге асыруға лицензияны және (немесе) лицензияға қосымшаны (қажетін көрсету) беруiңiздi сұраймын</w:t>
      </w:r>
    </w:p>
    <w:bookmarkEnd w:id="665"/>
    <w:bookmarkStart w:name="z760" w:id="666"/>
    <w:p>
      <w:pPr>
        <w:spacing w:after="0"/>
        <w:ind w:left="0"/>
        <w:jc w:val="both"/>
      </w:pPr>
      <w:r>
        <w:rPr>
          <w:rFonts w:ascii="Times New Roman"/>
          <w:b w:val="false"/>
          <w:i w:val="false"/>
          <w:color w:val="000000"/>
          <w:sz w:val="28"/>
        </w:rPr>
        <w:t>
      Заңды тұлғаның мекенжайы _______________________________________________</w:t>
      </w:r>
    </w:p>
    <w:bookmarkEnd w:id="666"/>
    <w:bookmarkStart w:name="z761" w:id="667"/>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bookmarkEnd w:id="667"/>
    <w:bookmarkStart w:name="z762" w:id="668"/>
    <w:p>
      <w:pPr>
        <w:spacing w:after="0"/>
        <w:ind w:left="0"/>
        <w:jc w:val="both"/>
      </w:pPr>
      <w:r>
        <w:rPr>
          <w:rFonts w:ascii="Times New Roman"/>
          <w:b w:val="false"/>
          <w:i w:val="false"/>
          <w:color w:val="000000"/>
          <w:sz w:val="28"/>
        </w:rPr>
        <w:t>
      Электрондық пошта _______________________________________________________</w:t>
      </w:r>
    </w:p>
    <w:bookmarkEnd w:id="668"/>
    <w:bookmarkStart w:name="z763" w:id="669"/>
    <w:p>
      <w:pPr>
        <w:spacing w:after="0"/>
        <w:ind w:left="0"/>
        <w:jc w:val="both"/>
      </w:pPr>
      <w:r>
        <w:rPr>
          <w:rFonts w:ascii="Times New Roman"/>
          <w:b w:val="false"/>
          <w:i w:val="false"/>
          <w:color w:val="000000"/>
          <w:sz w:val="28"/>
        </w:rPr>
        <w:t>
      Телефондары _____________________________________________________________</w:t>
      </w:r>
    </w:p>
    <w:bookmarkEnd w:id="669"/>
    <w:bookmarkStart w:name="z764" w:id="670"/>
    <w:p>
      <w:pPr>
        <w:spacing w:after="0"/>
        <w:ind w:left="0"/>
        <w:jc w:val="both"/>
      </w:pPr>
      <w:r>
        <w:rPr>
          <w:rFonts w:ascii="Times New Roman"/>
          <w:b w:val="false"/>
          <w:i w:val="false"/>
          <w:color w:val="000000"/>
          <w:sz w:val="28"/>
        </w:rPr>
        <w:t>
      Факс ____________________________________________________________________</w:t>
      </w:r>
    </w:p>
    <w:bookmarkEnd w:id="670"/>
    <w:bookmarkStart w:name="z765" w:id="671"/>
    <w:p>
      <w:pPr>
        <w:spacing w:after="0"/>
        <w:ind w:left="0"/>
        <w:jc w:val="both"/>
      </w:pPr>
      <w:r>
        <w:rPr>
          <w:rFonts w:ascii="Times New Roman"/>
          <w:b w:val="false"/>
          <w:i w:val="false"/>
          <w:color w:val="000000"/>
          <w:sz w:val="28"/>
        </w:rPr>
        <w:t>
      Банк шоты _______________________________________________________________</w:t>
      </w:r>
    </w:p>
    <w:bookmarkEnd w:id="671"/>
    <w:bookmarkStart w:name="z766" w:id="672"/>
    <w:p>
      <w:pPr>
        <w:spacing w:after="0"/>
        <w:ind w:left="0"/>
        <w:jc w:val="both"/>
      </w:pPr>
      <w:r>
        <w:rPr>
          <w:rFonts w:ascii="Times New Roman"/>
          <w:b w:val="false"/>
          <w:i w:val="false"/>
          <w:color w:val="000000"/>
          <w:sz w:val="28"/>
        </w:rPr>
        <w:t>
      (шот нөмірі, банктiң атауы және орналасқан жерi)</w:t>
      </w:r>
    </w:p>
    <w:bookmarkEnd w:id="672"/>
    <w:bookmarkStart w:name="z767" w:id="67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73"/>
    <w:bookmarkStart w:name="z768" w:id="674"/>
    <w:p>
      <w:pPr>
        <w:spacing w:after="0"/>
        <w:ind w:left="0"/>
        <w:jc w:val="both"/>
      </w:pPr>
      <w:r>
        <w:rPr>
          <w:rFonts w:ascii="Times New Roman"/>
          <w:b w:val="false"/>
          <w:i w:val="false"/>
          <w:color w:val="000000"/>
          <w:sz w:val="28"/>
        </w:rPr>
        <w:t>
      ________________________________________________________________________</w:t>
      </w:r>
    </w:p>
    <w:bookmarkEnd w:id="674"/>
    <w:bookmarkStart w:name="z769" w:id="675"/>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675"/>
    <w:bookmarkStart w:name="z770" w:id="676"/>
    <w:p>
      <w:pPr>
        <w:spacing w:after="0"/>
        <w:ind w:left="0"/>
        <w:jc w:val="both"/>
      </w:pPr>
      <w:r>
        <w:rPr>
          <w:rFonts w:ascii="Times New Roman"/>
          <w:b w:val="false"/>
          <w:i w:val="false"/>
          <w:color w:val="000000"/>
          <w:sz w:val="28"/>
        </w:rPr>
        <w:t>
      (стационарлық үй-жайлар) нөмірі)</w:t>
      </w:r>
    </w:p>
    <w:bookmarkEnd w:id="676"/>
    <w:bookmarkStart w:name="z771" w:id="677"/>
    <w:p>
      <w:pPr>
        <w:spacing w:after="0"/>
        <w:ind w:left="0"/>
        <w:jc w:val="both"/>
      </w:pPr>
      <w:r>
        <w:rPr>
          <w:rFonts w:ascii="Times New Roman"/>
          <w:b w:val="false"/>
          <w:i w:val="false"/>
          <w:color w:val="000000"/>
          <w:sz w:val="28"/>
        </w:rPr>
        <w:t>
      ______ құжат(тар) қоса беріліп отыр.</w:t>
      </w:r>
    </w:p>
    <w:bookmarkEnd w:id="677"/>
    <w:bookmarkStart w:name="z772" w:id="67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678"/>
    <w:bookmarkStart w:name="z773" w:id="679"/>
    <w:p>
      <w:pPr>
        <w:spacing w:after="0"/>
        <w:ind w:left="0"/>
        <w:jc w:val="both"/>
      </w:pPr>
      <w:r>
        <w:rPr>
          <w:rFonts w:ascii="Times New Roman"/>
          <w:b w:val="false"/>
          <w:i w:val="false"/>
          <w:color w:val="000000"/>
          <w:sz w:val="28"/>
        </w:rPr>
        <w:t>
      Басшы ______________ _________________________________________</w:t>
      </w:r>
    </w:p>
    <w:bookmarkEnd w:id="679"/>
    <w:bookmarkStart w:name="z774" w:id="680"/>
    <w:p>
      <w:pPr>
        <w:spacing w:after="0"/>
        <w:ind w:left="0"/>
        <w:jc w:val="both"/>
      </w:pPr>
      <w:r>
        <w:rPr>
          <w:rFonts w:ascii="Times New Roman"/>
          <w:b w:val="false"/>
          <w:i w:val="false"/>
          <w:color w:val="000000"/>
          <w:sz w:val="28"/>
        </w:rPr>
        <w:t>
      (қолы) (тегi, аты, әкесiнiң аты (болған жағдайда)</w:t>
      </w:r>
    </w:p>
    <w:bookmarkEnd w:id="680"/>
    <w:bookmarkStart w:name="z775" w:id="681"/>
    <w:p>
      <w:pPr>
        <w:spacing w:after="0"/>
        <w:ind w:left="0"/>
        <w:jc w:val="both"/>
      </w:pPr>
      <w:r>
        <w:rPr>
          <w:rFonts w:ascii="Times New Roman"/>
          <w:b w:val="false"/>
          <w:i w:val="false"/>
          <w:color w:val="000000"/>
          <w:sz w:val="28"/>
        </w:rPr>
        <w:t>
      Толтыру күні: 20__ жылғы "__" _____________________________________</w:t>
      </w:r>
    </w:p>
    <w:bookmarkEnd w:id="681"/>
    <w:bookmarkStart w:name="z776" w:id="682"/>
    <w:p>
      <w:pPr>
        <w:spacing w:after="0"/>
        <w:ind w:left="0"/>
        <w:jc w:val="both"/>
      </w:pPr>
      <w:r>
        <w:rPr>
          <w:rFonts w:ascii="Times New Roman"/>
          <w:b w:val="false"/>
          <w:i w:val="false"/>
          <w:color w:val="000000"/>
          <w:sz w:val="28"/>
        </w:rPr>
        <w:t>
      12 Мемлекеттік қызмет беруші мәліметтерді мемлекеттік цифрлық жүйелерден "цифрлық үкімет" шлюзі арқылы дербес алады.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9" w:id="683"/>
    <w:p>
      <w:pPr>
        <w:spacing w:after="0"/>
        <w:ind w:left="0"/>
        <w:jc w:val="both"/>
      </w:pPr>
      <w:r>
        <w:rPr>
          <w:rFonts w:ascii="Times New Roman"/>
          <w:b w:val="false"/>
          <w:i w:val="false"/>
          <w:color w:val="000000"/>
          <w:sz w:val="28"/>
        </w:rPr>
        <w:t>
      Лицензияны алуға арналған жеке тұлғаның өтiнiші</w:t>
      </w:r>
    </w:p>
    <w:bookmarkEnd w:id="683"/>
    <w:bookmarkStart w:name="z780" w:id="684"/>
    <w:p>
      <w:pPr>
        <w:spacing w:after="0"/>
        <w:ind w:left="0"/>
        <w:jc w:val="both"/>
      </w:pPr>
      <w:r>
        <w:rPr>
          <w:rFonts w:ascii="Times New Roman"/>
          <w:b w:val="false"/>
          <w:i w:val="false"/>
          <w:color w:val="000000"/>
          <w:sz w:val="28"/>
        </w:rPr>
        <w:t>
      ______________________________________________________________________</w:t>
      </w:r>
    </w:p>
    <w:bookmarkEnd w:id="684"/>
    <w:bookmarkStart w:name="z781" w:id="685"/>
    <w:p>
      <w:pPr>
        <w:spacing w:after="0"/>
        <w:ind w:left="0"/>
        <w:jc w:val="both"/>
      </w:pPr>
      <w:r>
        <w:rPr>
          <w:rFonts w:ascii="Times New Roman"/>
          <w:b w:val="false"/>
          <w:i w:val="false"/>
          <w:color w:val="000000"/>
          <w:sz w:val="28"/>
        </w:rPr>
        <w:t>
      (лицензиардың толық атауы)</w:t>
      </w:r>
    </w:p>
    <w:bookmarkEnd w:id="685"/>
    <w:bookmarkStart w:name="z782" w:id="686"/>
    <w:p>
      <w:pPr>
        <w:spacing w:after="0"/>
        <w:ind w:left="0"/>
        <w:jc w:val="both"/>
      </w:pPr>
      <w:r>
        <w:rPr>
          <w:rFonts w:ascii="Times New Roman"/>
          <w:b w:val="false"/>
          <w:i w:val="false"/>
          <w:color w:val="000000"/>
          <w:sz w:val="28"/>
        </w:rPr>
        <w:t>
      _____________________________________________________________________</w:t>
      </w:r>
    </w:p>
    <w:bookmarkEnd w:id="686"/>
    <w:bookmarkStart w:name="z783" w:id="687"/>
    <w:p>
      <w:pPr>
        <w:spacing w:after="0"/>
        <w:ind w:left="0"/>
        <w:jc w:val="both"/>
      </w:pPr>
      <w:r>
        <w:rPr>
          <w:rFonts w:ascii="Times New Roman"/>
          <w:b w:val="false"/>
          <w:i w:val="false"/>
          <w:color w:val="000000"/>
          <w:sz w:val="28"/>
        </w:rPr>
        <w:t xml:space="preserve">
      13 (жеке тұлғаның тегi, аты, әкесiнiң аты (болған жағдайда), жеке сәйкестендіру </w:t>
      </w:r>
    </w:p>
    <w:bookmarkEnd w:id="687"/>
    <w:bookmarkStart w:name="z784" w:id="688"/>
    <w:p>
      <w:pPr>
        <w:spacing w:after="0"/>
        <w:ind w:left="0"/>
        <w:jc w:val="both"/>
      </w:pPr>
      <w:r>
        <w:rPr>
          <w:rFonts w:ascii="Times New Roman"/>
          <w:b w:val="false"/>
          <w:i w:val="false"/>
          <w:color w:val="000000"/>
          <w:sz w:val="28"/>
        </w:rPr>
        <w:t>
      нөмірі)</w:t>
      </w:r>
    </w:p>
    <w:bookmarkEnd w:id="688"/>
    <w:bookmarkStart w:name="z785" w:id="689"/>
    <w:p>
      <w:pPr>
        <w:spacing w:after="0"/>
        <w:ind w:left="0"/>
        <w:jc w:val="both"/>
      </w:pPr>
      <w:r>
        <w:rPr>
          <w:rFonts w:ascii="Times New Roman"/>
          <w:b w:val="false"/>
          <w:i w:val="false"/>
          <w:color w:val="000000"/>
          <w:sz w:val="28"/>
        </w:rPr>
        <w:t>
      ____________________________________________________________________</w:t>
      </w:r>
    </w:p>
    <w:bookmarkEnd w:id="689"/>
    <w:bookmarkStart w:name="z786" w:id="690"/>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bookmarkEnd w:id="690"/>
    <w:bookmarkStart w:name="z787" w:id="691"/>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w:t>
      </w:r>
    </w:p>
    <w:bookmarkEnd w:id="691"/>
    <w:bookmarkStart w:name="z788" w:id="692"/>
    <w:p>
      <w:pPr>
        <w:spacing w:after="0"/>
        <w:ind w:left="0"/>
        <w:jc w:val="both"/>
      </w:pPr>
      <w:r>
        <w:rPr>
          <w:rFonts w:ascii="Times New Roman"/>
          <w:b w:val="false"/>
          <w:i w:val="false"/>
          <w:color w:val="000000"/>
          <w:sz w:val="28"/>
        </w:rPr>
        <w:t>
      сұраймын</w:t>
      </w:r>
    </w:p>
    <w:bookmarkEnd w:id="692"/>
    <w:bookmarkStart w:name="z789" w:id="693"/>
    <w:p>
      <w:pPr>
        <w:spacing w:after="0"/>
        <w:ind w:left="0"/>
        <w:jc w:val="both"/>
      </w:pPr>
      <w:r>
        <w:rPr>
          <w:rFonts w:ascii="Times New Roman"/>
          <w:b w:val="false"/>
          <w:i w:val="false"/>
          <w:color w:val="000000"/>
          <w:sz w:val="28"/>
        </w:rPr>
        <w:t>
      Жеке тұлғаның тұрғылықты жерінің мекенжайы</w:t>
      </w:r>
    </w:p>
    <w:bookmarkEnd w:id="693"/>
    <w:bookmarkStart w:name="z790" w:id="694"/>
    <w:p>
      <w:pPr>
        <w:spacing w:after="0"/>
        <w:ind w:left="0"/>
        <w:jc w:val="both"/>
      </w:pPr>
      <w:r>
        <w:rPr>
          <w:rFonts w:ascii="Times New Roman"/>
          <w:b w:val="false"/>
          <w:i w:val="false"/>
          <w:color w:val="000000"/>
          <w:sz w:val="28"/>
        </w:rPr>
        <w:t>
      ______________________________________________________________________</w:t>
      </w:r>
    </w:p>
    <w:bookmarkEnd w:id="694"/>
    <w:bookmarkStart w:name="z791" w:id="695"/>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695"/>
    <w:bookmarkStart w:name="z792" w:id="696"/>
    <w:p>
      <w:pPr>
        <w:spacing w:after="0"/>
        <w:ind w:left="0"/>
        <w:jc w:val="both"/>
      </w:pPr>
      <w:r>
        <w:rPr>
          <w:rFonts w:ascii="Times New Roman"/>
          <w:b w:val="false"/>
          <w:i w:val="false"/>
          <w:color w:val="000000"/>
          <w:sz w:val="28"/>
        </w:rPr>
        <w:t>
      нөмірі)</w:t>
      </w:r>
    </w:p>
    <w:bookmarkEnd w:id="696"/>
    <w:bookmarkStart w:name="z793" w:id="697"/>
    <w:p>
      <w:pPr>
        <w:spacing w:after="0"/>
        <w:ind w:left="0"/>
        <w:jc w:val="both"/>
      </w:pPr>
      <w:r>
        <w:rPr>
          <w:rFonts w:ascii="Times New Roman"/>
          <w:b w:val="false"/>
          <w:i w:val="false"/>
          <w:color w:val="000000"/>
          <w:sz w:val="28"/>
        </w:rPr>
        <w:t>
      Электрондық пошта ____________________________________________________</w:t>
      </w:r>
    </w:p>
    <w:bookmarkEnd w:id="697"/>
    <w:bookmarkStart w:name="z794" w:id="698"/>
    <w:p>
      <w:pPr>
        <w:spacing w:after="0"/>
        <w:ind w:left="0"/>
        <w:jc w:val="both"/>
      </w:pPr>
      <w:r>
        <w:rPr>
          <w:rFonts w:ascii="Times New Roman"/>
          <w:b w:val="false"/>
          <w:i w:val="false"/>
          <w:color w:val="000000"/>
          <w:sz w:val="28"/>
        </w:rPr>
        <w:t>
      Телефондары __________________________________________________________</w:t>
      </w:r>
    </w:p>
    <w:bookmarkEnd w:id="698"/>
    <w:bookmarkStart w:name="z795" w:id="699"/>
    <w:p>
      <w:pPr>
        <w:spacing w:after="0"/>
        <w:ind w:left="0"/>
        <w:jc w:val="both"/>
      </w:pPr>
      <w:r>
        <w:rPr>
          <w:rFonts w:ascii="Times New Roman"/>
          <w:b w:val="false"/>
          <w:i w:val="false"/>
          <w:color w:val="000000"/>
          <w:sz w:val="28"/>
        </w:rPr>
        <w:t>
      Факс _________________________________________________________________</w:t>
      </w:r>
    </w:p>
    <w:bookmarkEnd w:id="699"/>
    <w:bookmarkStart w:name="z796" w:id="700"/>
    <w:p>
      <w:pPr>
        <w:spacing w:after="0"/>
        <w:ind w:left="0"/>
        <w:jc w:val="both"/>
      </w:pPr>
      <w:r>
        <w:rPr>
          <w:rFonts w:ascii="Times New Roman"/>
          <w:b w:val="false"/>
          <w:i w:val="false"/>
          <w:color w:val="000000"/>
          <w:sz w:val="28"/>
        </w:rPr>
        <w:t>
      Банк шоты _____________________________________________________________</w:t>
      </w:r>
    </w:p>
    <w:bookmarkEnd w:id="700"/>
    <w:bookmarkStart w:name="z797" w:id="701"/>
    <w:p>
      <w:pPr>
        <w:spacing w:after="0"/>
        <w:ind w:left="0"/>
        <w:jc w:val="both"/>
      </w:pPr>
      <w:r>
        <w:rPr>
          <w:rFonts w:ascii="Times New Roman"/>
          <w:b w:val="false"/>
          <w:i w:val="false"/>
          <w:color w:val="000000"/>
          <w:sz w:val="28"/>
        </w:rPr>
        <w:t>
      (шот нөмірі, банктiң атауы және орналасқан жерi)</w:t>
      </w:r>
    </w:p>
    <w:bookmarkEnd w:id="701"/>
    <w:bookmarkStart w:name="z798" w:id="70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702"/>
    <w:bookmarkStart w:name="z799" w:id="703"/>
    <w:p>
      <w:pPr>
        <w:spacing w:after="0"/>
        <w:ind w:left="0"/>
        <w:jc w:val="both"/>
      </w:pPr>
      <w:r>
        <w:rPr>
          <w:rFonts w:ascii="Times New Roman"/>
          <w:b w:val="false"/>
          <w:i w:val="false"/>
          <w:color w:val="000000"/>
          <w:sz w:val="28"/>
        </w:rPr>
        <w:t>
      __________________________________________________________________</w:t>
      </w:r>
    </w:p>
    <w:bookmarkEnd w:id="703"/>
    <w:bookmarkStart w:name="z800" w:id="704"/>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704"/>
    <w:bookmarkStart w:name="z801" w:id="705"/>
    <w:p>
      <w:pPr>
        <w:spacing w:after="0"/>
        <w:ind w:left="0"/>
        <w:jc w:val="both"/>
      </w:pPr>
      <w:r>
        <w:rPr>
          <w:rFonts w:ascii="Times New Roman"/>
          <w:b w:val="false"/>
          <w:i w:val="false"/>
          <w:color w:val="000000"/>
          <w:sz w:val="28"/>
        </w:rPr>
        <w:t>
      (стационарлық үй- жайлар) нөмірі)</w:t>
      </w:r>
    </w:p>
    <w:bookmarkEnd w:id="705"/>
    <w:bookmarkStart w:name="z802" w:id="706"/>
    <w:p>
      <w:pPr>
        <w:spacing w:after="0"/>
        <w:ind w:left="0"/>
        <w:jc w:val="both"/>
      </w:pPr>
      <w:r>
        <w:rPr>
          <w:rFonts w:ascii="Times New Roman"/>
          <w:b w:val="false"/>
          <w:i w:val="false"/>
          <w:color w:val="000000"/>
          <w:sz w:val="28"/>
        </w:rPr>
        <w:t>
      _______ құжат(тар) қоса беріліп отыр</w:t>
      </w:r>
    </w:p>
    <w:bookmarkEnd w:id="706"/>
    <w:bookmarkStart w:name="z803" w:id="707"/>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w:t>
      </w:r>
    </w:p>
    <w:bookmarkEnd w:id="707"/>
    <w:bookmarkStart w:name="z804" w:id="708"/>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708"/>
    <w:bookmarkStart w:name="z805" w:id="709"/>
    <w:p>
      <w:pPr>
        <w:spacing w:after="0"/>
        <w:ind w:left="0"/>
        <w:jc w:val="both"/>
      </w:pPr>
      <w:r>
        <w:rPr>
          <w:rFonts w:ascii="Times New Roman"/>
          <w:b w:val="false"/>
          <w:i w:val="false"/>
          <w:color w:val="000000"/>
          <w:sz w:val="28"/>
        </w:rPr>
        <w:t>
      ___________ __________________________________________</w:t>
      </w:r>
    </w:p>
    <w:bookmarkEnd w:id="709"/>
    <w:bookmarkStart w:name="z806" w:id="710"/>
    <w:p>
      <w:pPr>
        <w:spacing w:after="0"/>
        <w:ind w:left="0"/>
        <w:jc w:val="both"/>
      </w:pPr>
      <w:r>
        <w:rPr>
          <w:rFonts w:ascii="Times New Roman"/>
          <w:b w:val="false"/>
          <w:i w:val="false"/>
          <w:color w:val="000000"/>
          <w:sz w:val="28"/>
        </w:rPr>
        <w:t>
      (қолы) (тегi, аты, әкесiнiң аты (болған жағдайда)</w:t>
      </w:r>
    </w:p>
    <w:bookmarkEnd w:id="710"/>
    <w:bookmarkStart w:name="z807" w:id="711"/>
    <w:p>
      <w:pPr>
        <w:spacing w:after="0"/>
        <w:ind w:left="0"/>
        <w:jc w:val="both"/>
      </w:pPr>
      <w:r>
        <w:rPr>
          <w:rFonts w:ascii="Times New Roman"/>
          <w:b w:val="false"/>
          <w:i w:val="false"/>
          <w:color w:val="000000"/>
          <w:sz w:val="28"/>
        </w:rPr>
        <w:t>
      Толтыру күні: 20___ жылғы "__" ______________________</w:t>
      </w:r>
    </w:p>
    <w:bookmarkEnd w:id="711"/>
    <w:bookmarkStart w:name="z808" w:id="712"/>
    <w:p>
      <w:pPr>
        <w:spacing w:after="0"/>
        <w:ind w:left="0"/>
        <w:jc w:val="both"/>
      </w:pPr>
      <w:r>
        <w:rPr>
          <w:rFonts w:ascii="Times New Roman"/>
          <w:b w:val="false"/>
          <w:i w:val="false"/>
          <w:color w:val="000000"/>
          <w:sz w:val="28"/>
        </w:rPr>
        <w:t>
      13 Мемлекеттік қызмет беруші мәліметтерді мемлекеттік цифрлық жүйелерден "цифрлық үкімет" шлюзі арқылы дербес алады.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811" w:id="713"/>
    <w:p>
      <w:pPr>
        <w:spacing w:after="0"/>
        <w:ind w:left="0"/>
        <w:jc w:val="left"/>
      </w:pPr>
      <w:r>
        <w:rPr>
          <w:rFonts w:ascii="Times New Roman"/>
          <w:b/>
          <w:i w:val="false"/>
          <w:color w:val="000000"/>
        </w:rPr>
        <w:t xml:space="preserve"> Көрсетілетін қызметті алушының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bookmarkEnd w:id="713"/>
    <w:bookmarkStart w:name="z812" w:id="714"/>
    <w:p>
      <w:pPr>
        <w:spacing w:after="0"/>
        <w:ind w:left="0"/>
        <w:jc w:val="both"/>
      </w:pPr>
      <w:r>
        <w:rPr>
          <w:rFonts w:ascii="Times New Roman"/>
          <w:b w:val="false"/>
          <w:i w:val="false"/>
          <w:color w:val="000000"/>
          <w:sz w:val="28"/>
        </w:rPr>
        <w:t>
      1. Көрсетілетін қызметті алушы туралы ақпарат</w:t>
      </w:r>
    </w:p>
    <w:bookmarkEnd w:id="714"/>
    <w:bookmarkStart w:name="z813" w:id="715"/>
    <w:p>
      <w:pPr>
        <w:spacing w:after="0"/>
        <w:ind w:left="0"/>
        <w:jc w:val="both"/>
      </w:pPr>
      <w:r>
        <w:rPr>
          <w:rFonts w:ascii="Times New Roman"/>
          <w:b w:val="false"/>
          <w:i w:val="false"/>
          <w:color w:val="000000"/>
          <w:sz w:val="28"/>
        </w:rPr>
        <w:t>
      ______________________________________________________________________</w:t>
      </w:r>
    </w:p>
    <w:bookmarkEnd w:id="715"/>
    <w:bookmarkStart w:name="z814" w:id="716"/>
    <w:p>
      <w:pPr>
        <w:spacing w:after="0"/>
        <w:ind w:left="0"/>
        <w:jc w:val="both"/>
      </w:pPr>
      <w:r>
        <w:rPr>
          <w:rFonts w:ascii="Times New Roman"/>
          <w:b w:val="false"/>
          <w:i w:val="false"/>
          <w:color w:val="000000"/>
          <w:sz w:val="28"/>
        </w:rPr>
        <w:t xml:space="preserve">
      14 (жеке тұлғаның тегi, аты, әкесiнiң аты (болған жағдайда), жеке сәйкестендіру </w:t>
      </w:r>
    </w:p>
    <w:bookmarkEnd w:id="716"/>
    <w:bookmarkStart w:name="z815" w:id="717"/>
    <w:p>
      <w:pPr>
        <w:spacing w:after="0"/>
        <w:ind w:left="0"/>
        <w:jc w:val="both"/>
      </w:pPr>
      <w:r>
        <w:rPr>
          <w:rFonts w:ascii="Times New Roman"/>
          <w:b w:val="false"/>
          <w:i w:val="false"/>
          <w:color w:val="000000"/>
          <w:sz w:val="28"/>
        </w:rPr>
        <w:t>
      нөмірі/мемлекеттік</w:t>
      </w:r>
    </w:p>
    <w:bookmarkEnd w:id="717"/>
    <w:bookmarkStart w:name="z816" w:id="718"/>
    <w:p>
      <w:pPr>
        <w:spacing w:after="0"/>
        <w:ind w:left="0"/>
        <w:jc w:val="both"/>
      </w:pPr>
      <w:r>
        <w:rPr>
          <w:rFonts w:ascii="Times New Roman"/>
          <w:b w:val="false"/>
          <w:i w:val="false"/>
          <w:color w:val="000000"/>
          <w:sz w:val="28"/>
        </w:rPr>
        <w:t>
      ______________________________________________________________________;</w:t>
      </w:r>
    </w:p>
    <w:bookmarkEnd w:id="718"/>
    <w:bookmarkStart w:name="z817" w:id="719"/>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bookmarkEnd w:id="719"/>
    <w:bookmarkStart w:name="z818" w:id="720"/>
    <w:p>
      <w:pPr>
        <w:spacing w:after="0"/>
        <w:ind w:left="0"/>
        <w:jc w:val="both"/>
      </w:pPr>
      <w:r>
        <w:rPr>
          <w:rFonts w:ascii="Times New Roman"/>
          <w:b w:val="false"/>
          <w:i w:val="false"/>
          <w:color w:val="000000"/>
          <w:sz w:val="28"/>
        </w:rPr>
        <w:t>
      көрсету)</w:t>
      </w:r>
    </w:p>
    <w:bookmarkEnd w:id="720"/>
    <w:bookmarkStart w:name="z819" w:id="721"/>
    <w:p>
      <w:pPr>
        <w:spacing w:after="0"/>
        <w:ind w:left="0"/>
        <w:jc w:val="both"/>
      </w:pPr>
      <w:r>
        <w:rPr>
          <w:rFonts w:ascii="Times New Roman"/>
          <w:b w:val="false"/>
          <w:i w:val="false"/>
          <w:color w:val="000000"/>
          <w:sz w:val="28"/>
        </w:rPr>
        <w:t>
      2. Жоғары техникалық білімі бар мәлімделген маман(дар) туралы ақпарат</w:t>
      </w:r>
    </w:p>
    <w:bookmarkEnd w:id="721"/>
    <w:bookmarkStart w:name="z820" w:id="722"/>
    <w:p>
      <w:pPr>
        <w:spacing w:after="0"/>
        <w:ind w:left="0"/>
        <w:jc w:val="both"/>
      </w:pPr>
      <w:r>
        <w:rPr>
          <w:rFonts w:ascii="Times New Roman"/>
          <w:b w:val="false"/>
          <w:i w:val="false"/>
          <w:color w:val="000000"/>
          <w:sz w:val="28"/>
        </w:rPr>
        <w:t>
      ______________________________________________________________________;</w:t>
      </w:r>
    </w:p>
    <w:bookmarkEnd w:id="722"/>
    <w:bookmarkStart w:name="z821" w:id="723"/>
    <w:p>
      <w:pPr>
        <w:spacing w:after="0"/>
        <w:ind w:left="0"/>
        <w:jc w:val="both"/>
      </w:pPr>
      <w:r>
        <w:rPr>
          <w:rFonts w:ascii="Times New Roman"/>
          <w:b w:val="false"/>
          <w:i w:val="false"/>
          <w:color w:val="000000"/>
          <w:sz w:val="28"/>
        </w:rPr>
        <w:t>
      (диплом(дар)ының көшірмесін(-лерін) қоса беріп, мамандығын және біліктілігін,</w:t>
      </w:r>
    </w:p>
    <w:bookmarkEnd w:id="723"/>
    <w:bookmarkStart w:name="z822" w:id="724"/>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724"/>
    <w:bookmarkStart w:name="z823" w:id="725"/>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bookmarkEnd w:id="725"/>
    <w:bookmarkStart w:name="z824" w:id="726"/>
    <w:p>
      <w:pPr>
        <w:spacing w:after="0"/>
        <w:ind w:left="0"/>
        <w:jc w:val="both"/>
      </w:pPr>
      <w:r>
        <w:rPr>
          <w:rFonts w:ascii="Times New Roman"/>
          <w:b w:val="false"/>
          <w:i w:val="false"/>
          <w:color w:val="000000"/>
          <w:sz w:val="28"/>
        </w:rPr>
        <w:t>
      ______________________________________________________________________</w:t>
      </w:r>
    </w:p>
    <w:bookmarkEnd w:id="726"/>
    <w:bookmarkStart w:name="z825" w:id="727"/>
    <w:p>
      <w:pPr>
        <w:spacing w:after="0"/>
        <w:ind w:left="0"/>
        <w:jc w:val="both"/>
      </w:pPr>
      <w:r>
        <w:rPr>
          <w:rFonts w:ascii="Times New Roman"/>
          <w:b w:val="false"/>
          <w:i w:val="false"/>
          <w:color w:val="000000"/>
          <w:sz w:val="28"/>
        </w:rPr>
        <w:t xml:space="preserve">
      (көрсетілген құралдардың меншік құқығында болуын растайтын құжаттарды қоса </w:t>
      </w:r>
    </w:p>
    <w:bookmarkEnd w:id="727"/>
    <w:bookmarkStart w:name="z826" w:id="728"/>
    <w:p>
      <w:pPr>
        <w:spacing w:after="0"/>
        <w:ind w:left="0"/>
        <w:jc w:val="both"/>
      </w:pPr>
      <w:r>
        <w:rPr>
          <w:rFonts w:ascii="Times New Roman"/>
          <w:b w:val="false"/>
          <w:i w:val="false"/>
          <w:color w:val="000000"/>
          <w:sz w:val="28"/>
        </w:rPr>
        <w:t>
      беріп, көрсетілетін</w:t>
      </w:r>
    </w:p>
    <w:bookmarkEnd w:id="728"/>
    <w:bookmarkStart w:name="z827" w:id="729"/>
    <w:p>
      <w:pPr>
        <w:spacing w:after="0"/>
        <w:ind w:left="0"/>
        <w:jc w:val="both"/>
      </w:pPr>
      <w:r>
        <w:rPr>
          <w:rFonts w:ascii="Times New Roman"/>
          <w:b w:val="false"/>
          <w:i w:val="false"/>
          <w:color w:val="000000"/>
          <w:sz w:val="28"/>
        </w:rPr>
        <w:t>
      ______________________________________________________________________;</w:t>
      </w:r>
    </w:p>
    <w:bookmarkEnd w:id="729"/>
    <w:bookmarkStart w:name="z828" w:id="730"/>
    <w:p>
      <w:pPr>
        <w:spacing w:after="0"/>
        <w:ind w:left="0"/>
        <w:jc w:val="both"/>
      </w:pPr>
      <w:r>
        <w:rPr>
          <w:rFonts w:ascii="Times New Roman"/>
          <w:b w:val="false"/>
          <w:i w:val="false"/>
          <w:color w:val="000000"/>
          <w:sz w:val="28"/>
        </w:rPr>
        <w:t>
      қызметті алушы хатының деректемелерін: тіркеу нөмірін және күнін көрсету)</w:t>
      </w:r>
    </w:p>
    <w:bookmarkEnd w:id="730"/>
    <w:bookmarkStart w:name="z829" w:id="731"/>
    <w:p>
      <w:pPr>
        <w:spacing w:after="0"/>
        <w:ind w:left="0"/>
        <w:jc w:val="both"/>
      </w:pPr>
      <w:r>
        <w:rPr>
          <w:rFonts w:ascii="Times New Roman"/>
          <w:b w:val="false"/>
          <w:i w:val="false"/>
          <w:color w:val="000000"/>
          <w:sz w:val="28"/>
        </w:rPr>
        <w:t>
      4. Арнайы бөлінген үй-жайдың болуы туралы ақпарат</w:t>
      </w:r>
    </w:p>
    <w:bookmarkEnd w:id="731"/>
    <w:bookmarkStart w:name="z830" w:id="732"/>
    <w:p>
      <w:pPr>
        <w:spacing w:after="0"/>
        <w:ind w:left="0"/>
        <w:jc w:val="both"/>
      </w:pPr>
      <w:r>
        <w:rPr>
          <w:rFonts w:ascii="Times New Roman"/>
          <w:b w:val="false"/>
          <w:i w:val="false"/>
          <w:color w:val="000000"/>
          <w:sz w:val="28"/>
        </w:rPr>
        <w:t>
      ______________________________________________________________________</w:t>
      </w:r>
    </w:p>
    <w:bookmarkEnd w:id="732"/>
    <w:bookmarkStart w:name="z831" w:id="733"/>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bookmarkEnd w:id="733"/>
    <w:bookmarkStart w:name="z832" w:id="734"/>
    <w:p>
      <w:pPr>
        <w:spacing w:after="0"/>
        <w:ind w:left="0"/>
        <w:jc w:val="both"/>
      </w:pPr>
      <w:r>
        <w:rPr>
          <w:rFonts w:ascii="Times New Roman"/>
          <w:b w:val="false"/>
          <w:i w:val="false"/>
          <w:color w:val="000000"/>
          <w:sz w:val="28"/>
        </w:rPr>
        <w:t>
      негізді растайтын</w:t>
      </w:r>
    </w:p>
    <w:bookmarkEnd w:id="734"/>
    <w:bookmarkStart w:name="z833" w:id="735"/>
    <w:p>
      <w:pPr>
        <w:spacing w:after="0"/>
        <w:ind w:left="0"/>
        <w:jc w:val="both"/>
      </w:pPr>
      <w:r>
        <w:rPr>
          <w:rFonts w:ascii="Times New Roman"/>
          <w:b w:val="false"/>
          <w:i w:val="false"/>
          <w:color w:val="000000"/>
          <w:sz w:val="28"/>
        </w:rPr>
        <w:t>
      _______________________________________________________________________</w:t>
      </w:r>
    </w:p>
    <w:bookmarkEnd w:id="735"/>
    <w:bookmarkStart w:name="z834" w:id="736"/>
    <w:p>
      <w:pPr>
        <w:spacing w:after="0"/>
        <w:ind w:left="0"/>
        <w:jc w:val="both"/>
      </w:pPr>
      <w:r>
        <w:rPr>
          <w:rFonts w:ascii="Times New Roman"/>
          <w:b w:val="false"/>
          <w:i w:val="false"/>
          <w:color w:val="000000"/>
          <w:sz w:val="28"/>
        </w:rPr>
        <w:t xml:space="preserve">
      құжаттың, сондай-ақ мамандандырылған ұйым(дар)мен автоматтандырылған күзет </w:t>
      </w:r>
    </w:p>
    <w:bookmarkEnd w:id="736"/>
    <w:bookmarkStart w:name="z835" w:id="737"/>
    <w:p>
      <w:pPr>
        <w:spacing w:after="0"/>
        <w:ind w:left="0"/>
        <w:jc w:val="both"/>
      </w:pPr>
      <w:r>
        <w:rPr>
          <w:rFonts w:ascii="Times New Roman"/>
          <w:b w:val="false"/>
          <w:i w:val="false"/>
          <w:color w:val="000000"/>
          <w:sz w:val="28"/>
        </w:rPr>
        <w:t>
      және өрттен</w:t>
      </w:r>
    </w:p>
    <w:bookmarkEnd w:id="737"/>
    <w:bookmarkStart w:name="z836" w:id="738"/>
    <w:p>
      <w:pPr>
        <w:spacing w:after="0"/>
        <w:ind w:left="0"/>
        <w:jc w:val="both"/>
      </w:pPr>
      <w:r>
        <w:rPr>
          <w:rFonts w:ascii="Times New Roman"/>
          <w:b w:val="false"/>
          <w:i w:val="false"/>
          <w:color w:val="000000"/>
          <w:sz w:val="28"/>
        </w:rPr>
        <w:t>
      _______________________________________________________________________</w:t>
      </w:r>
    </w:p>
    <w:bookmarkEnd w:id="738"/>
    <w:bookmarkStart w:name="z837" w:id="739"/>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bookmarkEnd w:id="739"/>
    <w:bookmarkStart w:name="z838" w:id="740"/>
    <w:p>
      <w:pPr>
        <w:spacing w:after="0"/>
        <w:ind w:left="0"/>
        <w:jc w:val="both"/>
      </w:pPr>
      <w:r>
        <w:rPr>
          <w:rFonts w:ascii="Times New Roman"/>
          <w:b w:val="false"/>
          <w:i w:val="false"/>
          <w:color w:val="000000"/>
          <w:sz w:val="28"/>
        </w:rPr>
        <w:t>
      ________________________________________________________________________.</w:t>
      </w:r>
    </w:p>
    <w:bookmarkEnd w:id="740"/>
    <w:bookmarkStart w:name="z839" w:id="741"/>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bookmarkEnd w:id="741"/>
    <w:bookmarkStart w:name="z840" w:id="742"/>
    <w:p>
      <w:pPr>
        <w:spacing w:after="0"/>
        <w:ind w:left="0"/>
        <w:jc w:val="both"/>
      </w:pPr>
      <w:r>
        <w:rPr>
          <w:rFonts w:ascii="Times New Roman"/>
          <w:b w:val="false"/>
          <w:i w:val="false"/>
          <w:color w:val="000000"/>
          <w:sz w:val="28"/>
        </w:rPr>
        <w:t>
      Ескертпе: мәлімделген адамдардың білім деңгейін бағалау мәлімделген қызмет түрі бойынша біліктілік сынағының нәтижелері бойынша жүзеге асырылады. Біліктілік сынағына арналған сұрақтар тізбесін көрсетілетін қызметті беруші белгілейді. Біліктілік сынағы көрсетілетін қызметті алушы қызметін жүзеге асыратын жері бойынша көрсетілетін қызметті берушінің бөлімшесінде тапсырылады.</w:t>
      </w:r>
    </w:p>
    <w:bookmarkEnd w:id="742"/>
    <w:bookmarkStart w:name="z841" w:id="743"/>
    <w:p>
      <w:pPr>
        <w:spacing w:after="0"/>
        <w:ind w:left="0"/>
        <w:jc w:val="both"/>
      </w:pPr>
      <w:r>
        <w:rPr>
          <w:rFonts w:ascii="Times New Roman"/>
          <w:b w:val="false"/>
          <w:i w:val="false"/>
          <w:color w:val="000000"/>
          <w:sz w:val="28"/>
        </w:rPr>
        <w:t>
      _________________</w:t>
      </w:r>
    </w:p>
    <w:bookmarkEnd w:id="743"/>
    <w:bookmarkStart w:name="z842" w:id="744"/>
    <w:p>
      <w:pPr>
        <w:spacing w:after="0"/>
        <w:ind w:left="0"/>
        <w:jc w:val="both"/>
      </w:pPr>
      <w:r>
        <w:rPr>
          <w:rFonts w:ascii="Times New Roman"/>
          <w:b w:val="false"/>
          <w:i w:val="false"/>
          <w:color w:val="000000"/>
          <w:sz w:val="28"/>
        </w:rPr>
        <w:t>
      14 Мемлекеттік қызмет беруші мәліметтерді мемлекеттік цифрлық жүйелерден "цифрлық үкімет" шлюзі арқылы дербес алады.</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5" w:id="745"/>
    <w:p>
      <w:pPr>
        <w:spacing w:after="0"/>
        <w:ind w:left="0"/>
        <w:jc w:val="left"/>
      </w:pPr>
      <w:r>
        <w:rPr>
          <w:rFonts w:ascii="Times New Roman"/>
          <w:b/>
          <w:i w:val="false"/>
          <w:color w:val="000000"/>
        </w:rPr>
        <w:t xml:space="preserve"> Көрсетілетін қызметті алушының киберқауіпсіздікті қамтамасыз ету орталығы қызметі немесе киберқауіпсіздіктің оқыс оқиғаларына ден қою қызметінің іс-қимылы шеңберінде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 үшін біліктілік талаптарына сәйкестігі туралы мәліметтер нысаны</w:t>
      </w:r>
    </w:p>
    <w:bookmarkEnd w:id="745"/>
    <w:bookmarkStart w:name="z846" w:id="746"/>
    <w:p>
      <w:pPr>
        <w:spacing w:after="0"/>
        <w:ind w:left="0"/>
        <w:jc w:val="both"/>
      </w:pPr>
      <w:r>
        <w:rPr>
          <w:rFonts w:ascii="Times New Roman"/>
          <w:b w:val="false"/>
          <w:i w:val="false"/>
          <w:color w:val="000000"/>
          <w:sz w:val="28"/>
        </w:rPr>
        <w:t>
      1. Көрсетілетін қызметті алушы туралы ақпарат</w:t>
      </w:r>
    </w:p>
    <w:bookmarkEnd w:id="746"/>
    <w:bookmarkStart w:name="z847" w:id="747"/>
    <w:p>
      <w:pPr>
        <w:spacing w:after="0"/>
        <w:ind w:left="0"/>
        <w:jc w:val="both"/>
      </w:pPr>
      <w:r>
        <w:rPr>
          <w:rFonts w:ascii="Times New Roman"/>
          <w:b w:val="false"/>
          <w:i w:val="false"/>
          <w:color w:val="000000"/>
          <w:sz w:val="28"/>
        </w:rPr>
        <w:t>
      _____________________________________________________________________</w:t>
      </w:r>
    </w:p>
    <w:bookmarkEnd w:id="747"/>
    <w:bookmarkStart w:name="z848" w:id="748"/>
    <w:p>
      <w:pPr>
        <w:spacing w:after="0"/>
        <w:ind w:left="0"/>
        <w:jc w:val="both"/>
      </w:pPr>
      <w:r>
        <w:rPr>
          <w:rFonts w:ascii="Times New Roman"/>
          <w:b w:val="false"/>
          <w:i w:val="false"/>
          <w:color w:val="000000"/>
          <w:sz w:val="28"/>
        </w:rPr>
        <w:t xml:space="preserve">
      15 (жеке тұлғаның тегi, аты, әкесiнiң аты (болған жағдайда), жеке сәйкестендіру нөмірі </w:t>
      </w:r>
    </w:p>
    <w:bookmarkEnd w:id="748"/>
    <w:bookmarkStart w:name="z849" w:id="749"/>
    <w:p>
      <w:pPr>
        <w:spacing w:after="0"/>
        <w:ind w:left="0"/>
        <w:jc w:val="both"/>
      </w:pPr>
      <w:r>
        <w:rPr>
          <w:rFonts w:ascii="Times New Roman"/>
          <w:b w:val="false"/>
          <w:i w:val="false"/>
          <w:color w:val="000000"/>
          <w:sz w:val="28"/>
        </w:rPr>
        <w:t>
      / мемлекеттік</w:t>
      </w:r>
    </w:p>
    <w:bookmarkEnd w:id="749"/>
    <w:bookmarkStart w:name="z850" w:id="750"/>
    <w:p>
      <w:pPr>
        <w:spacing w:after="0"/>
        <w:ind w:left="0"/>
        <w:jc w:val="both"/>
      </w:pPr>
      <w:r>
        <w:rPr>
          <w:rFonts w:ascii="Times New Roman"/>
          <w:b w:val="false"/>
          <w:i w:val="false"/>
          <w:color w:val="000000"/>
          <w:sz w:val="28"/>
        </w:rPr>
        <w:t>
      _____________________________________________________________________;</w:t>
      </w:r>
    </w:p>
    <w:bookmarkEnd w:id="750"/>
    <w:bookmarkStart w:name="z851" w:id="751"/>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bookmarkEnd w:id="751"/>
    <w:bookmarkStart w:name="z852" w:id="752"/>
    <w:p>
      <w:pPr>
        <w:spacing w:after="0"/>
        <w:ind w:left="0"/>
        <w:jc w:val="both"/>
      </w:pPr>
      <w:r>
        <w:rPr>
          <w:rFonts w:ascii="Times New Roman"/>
          <w:b w:val="false"/>
          <w:i w:val="false"/>
          <w:color w:val="000000"/>
          <w:sz w:val="28"/>
        </w:rPr>
        <w:t>
      көрсету)</w:t>
      </w:r>
    </w:p>
    <w:bookmarkEnd w:id="752"/>
    <w:bookmarkStart w:name="z853" w:id="753"/>
    <w:p>
      <w:pPr>
        <w:spacing w:after="0"/>
        <w:ind w:left="0"/>
        <w:jc w:val="both"/>
      </w:pPr>
      <w:r>
        <w:rPr>
          <w:rFonts w:ascii="Times New Roman"/>
          <w:b w:val="false"/>
          <w:i w:val="false"/>
          <w:color w:val="000000"/>
          <w:sz w:val="28"/>
        </w:rPr>
        <w:t xml:space="preserve">
      2. Киберқауіпсіздік бағыты бойынша қайта дайындаудан, біліктілікті арттырудан </w:t>
      </w:r>
    </w:p>
    <w:bookmarkEnd w:id="753"/>
    <w:bookmarkStart w:name="z854" w:id="754"/>
    <w:p>
      <w:pPr>
        <w:spacing w:after="0"/>
        <w:ind w:left="0"/>
        <w:jc w:val="both"/>
      </w:pPr>
      <w:r>
        <w:rPr>
          <w:rFonts w:ascii="Times New Roman"/>
          <w:b w:val="false"/>
          <w:i w:val="false"/>
          <w:color w:val="000000"/>
          <w:sz w:val="28"/>
        </w:rPr>
        <w:t xml:space="preserve">
      өткен жоғары немесе кәсіби техникалық білімі бар мәлімделген маман(дар) туралы </w:t>
      </w:r>
    </w:p>
    <w:bookmarkEnd w:id="754"/>
    <w:bookmarkStart w:name="z855" w:id="755"/>
    <w:p>
      <w:pPr>
        <w:spacing w:after="0"/>
        <w:ind w:left="0"/>
        <w:jc w:val="both"/>
      </w:pPr>
      <w:r>
        <w:rPr>
          <w:rFonts w:ascii="Times New Roman"/>
          <w:b w:val="false"/>
          <w:i w:val="false"/>
          <w:color w:val="000000"/>
          <w:sz w:val="28"/>
        </w:rPr>
        <w:t>
      ақпарат</w:t>
      </w:r>
    </w:p>
    <w:bookmarkEnd w:id="755"/>
    <w:bookmarkStart w:name="z856" w:id="756"/>
    <w:p>
      <w:pPr>
        <w:spacing w:after="0"/>
        <w:ind w:left="0"/>
        <w:jc w:val="both"/>
      </w:pPr>
      <w:r>
        <w:rPr>
          <w:rFonts w:ascii="Times New Roman"/>
          <w:b w:val="false"/>
          <w:i w:val="false"/>
          <w:color w:val="000000"/>
          <w:sz w:val="28"/>
        </w:rPr>
        <w:t>
      _______________________________________________________________________</w:t>
      </w:r>
    </w:p>
    <w:bookmarkEnd w:id="756"/>
    <w:bookmarkStart w:name="z857" w:id="757"/>
    <w:p>
      <w:pPr>
        <w:spacing w:after="0"/>
        <w:ind w:left="0"/>
        <w:jc w:val="both"/>
      </w:pPr>
      <w:r>
        <w:rPr>
          <w:rFonts w:ascii="Times New Roman"/>
          <w:b w:val="false"/>
          <w:i w:val="false"/>
          <w:color w:val="000000"/>
          <w:sz w:val="28"/>
        </w:rPr>
        <w:t>
      (мамандығын, біліктілігін, бағытын, сондай-ақ растайтын құжат(тар)ының</w:t>
      </w:r>
    </w:p>
    <w:bookmarkEnd w:id="757"/>
    <w:bookmarkStart w:name="z858" w:id="758"/>
    <w:p>
      <w:pPr>
        <w:spacing w:after="0"/>
        <w:ind w:left="0"/>
        <w:jc w:val="both"/>
      </w:pPr>
      <w:r>
        <w:rPr>
          <w:rFonts w:ascii="Times New Roman"/>
          <w:b w:val="false"/>
          <w:i w:val="false"/>
          <w:color w:val="000000"/>
          <w:sz w:val="28"/>
        </w:rPr>
        <w:t>
      көшірмесін(-лерін)</w:t>
      </w:r>
    </w:p>
    <w:bookmarkEnd w:id="758"/>
    <w:bookmarkStart w:name="z859" w:id="759"/>
    <w:p>
      <w:pPr>
        <w:spacing w:after="0"/>
        <w:ind w:left="0"/>
        <w:jc w:val="both"/>
      </w:pPr>
      <w:r>
        <w:rPr>
          <w:rFonts w:ascii="Times New Roman"/>
          <w:b w:val="false"/>
          <w:i w:val="false"/>
          <w:color w:val="000000"/>
          <w:sz w:val="28"/>
        </w:rPr>
        <w:t>
      _______________________________________________________________________</w:t>
      </w:r>
    </w:p>
    <w:bookmarkEnd w:id="759"/>
    <w:bookmarkStart w:name="z860" w:id="760"/>
    <w:p>
      <w:pPr>
        <w:spacing w:after="0"/>
        <w:ind w:left="0"/>
        <w:jc w:val="both"/>
      </w:pPr>
      <w:r>
        <w:rPr>
          <w:rFonts w:ascii="Times New Roman"/>
          <w:b w:val="false"/>
          <w:i w:val="false"/>
          <w:color w:val="000000"/>
          <w:sz w:val="28"/>
        </w:rPr>
        <w:t xml:space="preserve">
      қоса беріп, диплом(дар)ының, сертефикаттарының және (немесе) куәліктерінің </w:t>
      </w:r>
    </w:p>
    <w:bookmarkEnd w:id="760"/>
    <w:bookmarkStart w:name="z861" w:id="761"/>
    <w:p>
      <w:pPr>
        <w:spacing w:after="0"/>
        <w:ind w:left="0"/>
        <w:jc w:val="both"/>
      </w:pPr>
      <w:r>
        <w:rPr>
          <w:rFonts w:ascii="Times New Roman"/>
          <w:b w:val="false"/>
          <w:i w:val="false"/>
          <w:color w:val="000000"/>
          <w:sz w:val="28"/>
        </w:rPr>
        <w:t>
      нөмірін, берілген</w:t>
      </w:r>
    </w:p>
    <w:bookmarkEnd w:id="761"/>
    <w:bookmarkStart w:name="z862" w:id="762"/>
    <w:p>
      <w:pPr>
        <w:spacing w:after="0"/>
        <w:ind w:left="0"/>
        <w:jc w:val="both"/>
      </w:pPr>
      <w:r>
        <w:rPr>
          <w:rFonts w:ascii="Times New Roman"/>
          <w:b w:val="false"/>
          <w:i w:val="false"/>
          <w:color w:val="000000"/>
          <w:sz w:val="28"/>
        </w:rPr>
        <w:t>
      ______________________________________________________________________;</w:t>
      </w:r>
    </w:p>
    <w:bookmarkEnd w:id="762"/>
    <w:bookmarkStart w:name="z863" w:id="763"/>
    <w:p>
      <w:pPr>
        <w:spacing w:after="0"/>
        <w:ind w:left="0"/>
        <w:jc w:val="both"/>
      </w:pPr>
      <w:r>
        <w:rPr>
          <w:rFonts w:ascii="Times New Roman"/>
          <w:b w:val="false"/>
          <w:i w:val="false"/>
          <w:color w:val="000000"/>
          <w:sz w:val="28"/>
        </w:rPr>
        <w:t>
      күнін және орнын, оқу орнының, оқу орталығының, ұйымдарының атауын көрсету)</w:t>
      </w:r>
    </w:p>
    <w:bookmarkEnd w:id="763"/>
    <w:bookmarkStart w:name="z864" w:id="764"/>
    <w:p>
      <w:pPr>
        <w:spacing w:after="0"/>
        <w:ind w:left="0"/>
        <w:jc w:val="both"/>
      </w:pPr>
      <w:r>
        <w:rPr>
          <w:rFonts w:ascii="Times New Roman"/>
          <w:b w:val="false"/>
          <w:i w:val="false"/>
          <w:color w:val="000000"/>
          <w:sz w:val="28"/>
        </w:rPr>
        <w:t>
      3. Техникалық іздестіру құралдарының ең аз жинағының болуы туралы ақпарат</w:t>
      </w:r>
    </w:p>
    <w:bookmarkEnd w:id="764"/>
    <w:bookmarkStart w:name="z865" w:id="765"/>
    <w:p>
      <w:pPr>
        <w:spacing w:after="0"/>
        <w:ind w:left="0"/>
        <w:jc w:val="both"/>
      </w:pPr>
      <w:r>
        <w:rPr>
          <w:rFonts w:ascii="Times New Roman"/>
          <w:b w:val="false"/>
          <w:i w:val="false"/>
          <w:color w:val="000000"/>
          <w:sz w:val="28"/>
        </w:rPr>
        <w:t>
      _______________________________________________________________________</w:t>
      </w:r>
    </w:p>
    <w:bookmarkEnd w:id="765"/>
    <w:bookmarkStart w:name="z866" w:id="766"/>
    <w:p>
      <w:pPr>
        <w:spacing w:after="0"/>
        <w:ind w:left="0"/>
        <w:jc w:val="both"/>
      </w:pPr>
      <w:r>
        <w:rPr>
          <w:rFonts w:ascii="Times New Roman"/>
          <w:b w:val="false"/>
          <w:i w:val="false"/>
          <w:color w:val="000000"/>
          <w:sz w:val="28"/>
        </w:rPr>
        <w:t>
      (құжатт(ард)ың көшірмесін(-лерін) қоса беріп, осы құралдардың</w:t>
      </w:r>
    </w:p>
    <w:bookmarkEnd w:id="766"/>
    <w:bookmarkStart w:name="z867" w:id="767"/>
    <w:p>
      <w:pPr>
        <w:spacing w:after="0"/>
        <w:ind w:left="0"/>
        <w:jc w:val="both"/>
      </w:pPr>
      <w:r>
        <w:rPr>
          <w:rFonts w:ascii="Times New Roman"/>
          <w:b w:val="false"/>
          <w:i w:val="false"/>
          <w:color w:val="000000"/>
          <w:sz w:val="28"/>
        </w:rPr>
        <w:t>
      _______________________________________________________________________</w:t>
      </w:r>
    </w:p>
    <w:bookmarkEnd w:id="767"/>
    <w:bookmarkStart w:name="z868" w:id="768"/>
    <w:p>
      <w:pPr>
        <w:spacing w:after="0"/>
        <w:ind w:left="0"/>
        <w:jc w:val="both"/>
      </w:pPr>
      <w:r>
        <w:rPr>
          <w:rFonts w:ascii="Times New Roman"/>
          <w:b w:val="false"/>
          <w:i w:val="false"/>
          <w:color w:val="000000"/>
          <w:sz w:val="28"/>
        </w:rPr>
        <w:t xml:space="preserve">
      меншік құқығында немесе өзге заңды негізде болуын растайтын құжаттардың </w:t>
      </w:r>
    </w:p>
    <w:bookmarkEnd w:id="768"/>
    <w:bookmarkStart w:name="z869" w:id="769"/>
    <w:p>
      <w:pPr>
        <w:spacing w:after="0"/>
        <w:ind w:left="0"/>
        <w:jc w:val="both"/>
      </w:pPr>
      <w:r>
        <w:rPr>
          <w:rFonts w:ascii="Times New Roman"/>
          <w:b w:val="false"/>
          <w:i w:val="false"/>
          <w:color w:val="000000"/>
          <w:sz w:val="28"/>
        </w:rPr>
        <w:t>
      деректемелерін: тіркеу</w:t>
      </w:r>
    </w:p>
    <w:bookmarkEnd w:id="769"/>
    <w:bookmarkStart w:name="z870" w:id="770"/>
    <w:p>
      <w:pPr>
        <w:spacing w:after="0"/>
        <w:ind w:left="0"/>
        <w:jc w:val="both"/>
      </w:pPr>
      <w:r>
        <w:rPr>
          <w:rFonts w:ascii="Times New Roman"/>
          <w:b w:val="false"/>
          <w:i w:val="false"/>
          <w:color w:val="000000"/>
          <w:sz w:val="28"/>
        </w:rPr>
        <w:t>
      _______________________________________________________________________;</w:t>
      </w:r>
    </w:p>
    <w:bookmarkEnd w:id="770"/>
    <w:bookmarkStart w:name="z871" w:id="771"/>
    <w:p>
      <w:pPr>
        <w:spacing w:after="0"/>
        <w:ind w:left="0"/>
        <w:jc w:val="both"/>
      </w:pPr>
      <w:r>
        <w:rPr>
          <w:rFonts w:ascii="Times New Roman"/>
          <w:b w:val="false"/>
          <w:i w:val="false"/>
          <w:color w:val="000000"/>
          <w:sz w:val="28"/>
        </w:rPr>
        <w:t>
      нөмірін және күнін көрсету)</w:t>
      </w:r>
    </w:p>
    <w:bookmarkEnd w:id="771"/>
    <w:bookmarkStart w:name="z872" w:id="772"/>
    <w:p>
      <w:pPr>
        <w:spacing w:after="0"/>
        <w:ind w:left="0"/>
        <w:jc w:val="both"/>
      </w:pPr>
      <w:r>
        <w:rPr>
          <w:rFonts w:ascii="Times New Roman"/>
          <w:b w:val="false"/>
          <w:i w:val="false"/>
          <w:color w:val="000000"/>
          <w:sz w:val="28"/>
        </w:rPr>
        <w:t>
      4. Арнайы бөлінген үй-жайдың болуы туралы ақпарат</w:t>
      </w:r>
    </w:p>
    <w:bookmarkEnd w:id="772"/>
    <w:bookmarkStart w:name="z873" w:id="773"/>
    <w:p>
      <w:pPr>
        <w:spacing w:after="0"/>
        <w:ind w:left="0"/>
        <w:jc w:val="both"/>
      </w:pPr>
      <w:r>
        <w:rPr>
          <w:rFonts w:ascii="Times New Roman"/>
          <w:b w:val="false"/>
          <w:i w:val="false"/>
          <w:color w:val="000000"/>
          <w:sz w:val="28"/>
        </w:rPr>
        <w:t>
      _______________________________________________________________________</w:t>
      </w:r>
    </w:p>
    <w:bookmarkEnd w:id="773"/>
    <w:bookmarkStart w:name="z874" w:id="774"/>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bookmarkEnd w:id="774"/>
    <w:bookmarkStart w:name="z875" w:id="775"/>
    <w:p>
      <w:pPr>
        <w:spacing w:after="0"/>
        <w:ind w:left="0"/>
        <w:jc w:val="both"/>
      </w:pPr>
      <w:r>
        <w:rPr>
          <w:rFonts w:ascii="Times New Roman"/>
          <w:b w:val="false"/>
          <w:i w:val="false"/>
          <w:color w:val="000000"/>
          <w:sz w:val="28"/>
        </w:rPr>
        <w:t>
      негізді растайтын</w:t>
      </w:r>
    </w:p>
    <w:bookmarkEnd w:id="775"/>
    <w:bookmarkStart w:name="z876" w:id="776"/>
    <w:p>
      <w:pPr>
        <w:spacing w:after="0"/>
        <w:ind w:left="0"/>
        <w:jc w:val="both"/>
      </w:pPr>
      <w:r>
        <w:rPr>
          <w:rFonts w:ascii="Times New Roman"/>
          <w:b w:val="false"/>
          <w:i w:val="false"/>
          <w:color w:val="000000"/>
          <w:sz w:val="28"/>
        </w:rPr>
        <w:t>
      _______________________________________________________________________</w:t>
      </w:r>
    </w:p>
    <w:bookmarkEnd w:id="776"/>
    <w:bookmarkStart w:name="z877" w:id="777"/>
    <w:p>
      <w:pPr>
        <w:spacing w:after="0"/>
        <w:ind w:left="0"/>
        <w:jc w:val="both"/>
      </w:pPr>
      <w:r>
        <w:rPr>
          <w:rFonts w:ascii="Times New Roman"/>
          <w:b w:val="false"/>
          <w:i w:val="false"/>
          <w:color w:val="000000"/>
          <w:sz w:val="28"/>
        </w:rPr>
        <w:t xml:space="preserve">
      құжаттың, сондай-ақ мамандандырылған ұйым(дар)мен автоматтандырылған күзет </w:t>
      </w:r>
    </w:p>
    <w:bookmarkEnd w:id="777"/>
    <w:bookmarkStart w:name="z878" w:id="778"/>
    <w:p>
      <w:pPr>
        <w:spacing w:after="0"/>
        <w:ind w:left="0"/>
        <w:jc w:val="both"/>
      </w:pPr>
      <w:r>
        <w:rPr>
          <w:rFonts w:ascii="Times New Roman"/>
          <w:b w:val="false"/>
          <w:i w:val="false"/>
          <w:color w:val="000000"/>
          <w:sz w:val="28"/>
        </w:rPr>
        <w:t>
      және өрттен</w:t>
      </w:r>
    </w:p>
    <w:bookmarkEnd w:id="778"/>
    <w:bookmarkStart w:name="z879" w:id="779"/>
    <w:p>
      <w:pPr>
        <w:spacing w:after="0"/>
        <w:ind w:left="0"/>
        <w:jc w:val="both"/>
      </w:pPr>
      <w:r>
        <w:rPr>
          <w:rFonts w:ascii="Times New Roman"/>
          <w:b w:val="false"/>
          <w:i w:val="false"/>
          <w:color w:val="000000"/>
          <w:sz w:val="28"/>
        </w:rPr>
        <w:t>
      _______________________________________________________________________</w:t>
      </w:r>
    </w:p>
    <w:bookmarkEnd w:id="779"/>
    <w:bookmarkStart w:name="z880" w:id="780"/>
    <w:p>
      <w:pPr>
        <w:spacing w:after="0"/>
        <w:ind w:left="0"/>
        <w:jc w:val="both"/>
      </w:pPr>
      <w:r>
        <w:rPr>
          <w:rFonts w:ascii="Times New Roman"/>
          <w:b w:val="false"/>
          <w:i w:val="false"/>
          <w:color w:val="000000"/>
          <w:sz w:val="28"/>
        </w:rPr>
        <w:t>
      қорғау дабыл жүйелеріне қызмет көрсету туралы шартт(ард)ың деректемелерін: тіркеу</w:t>
      </w:r>
    </w:p>
    <w:bookmarkEnd w:id="780"/>
    <w:bookmarkStart w:name="z881" w:id="781"/>
    <w:p>
      <w:pPr>
        <w:spacing w:after="0"/>
        <w:ind w:left="0"/>
        <w:jc w:val="both"/>
      </w:pPr>
      <w:r>
        <w:rPr>
          <w:rFonts w:ascii="Times New Roman"/>
          <w:b w:val="false"/>
          <w:i w:val="false"/>
          <w:color w:val="000000"/>
          <w:sz w:val="28"/>
        </w:rPr>
        <w:t>
      ______________________________________________________________________.</w:t>
      </w:r>
    </w:p>
    <w:bookmarkEnd w:id="781"/>
    <w:bookmarkStart w:name="z882" w:id="782"/>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bookmarkEnd w:id="782"/>
    <w:bookmarkStart w:name="z883" w:id="783"/>
    <w:p>
      <w:pPr>
        <w:spacing w:after="0"/>
        <w:ind w:left="0"/>
        <w:jc w:val="both"/>
      </w:pPr>
      <w:r>
        <w:rPr>
          <w:rFonts w:ascii="Times New Roman"/>
          <w:b w:val="false"/>
          <w:i w:val="false"/>
          <w:color w:val="000000"/>
          <w:sz w:val="28"/>
        </w:rPr>
        <w:t>
      ________________</w:t>
      </w:r>
    </w:p>
    <w:bookmarkEnd w:id="783"/>
    <w:bookmarkStart w:name="z884" w:id="784"/>
    <w:p>
      <w:pPr>
        <w:spacing w:after="0"/>
        <w:ind w:left="0"/>
        <w:jc w:val="both"/>
      </w:pPr>
      <w:r>
        <w:rPr>
          <w:rFonts w:ascii="Times New Roman"/>
          <w:b w:val="false"/>
          <w:i w:val="false"/>
          <w:color w:val="000000"/>
          <w:sz w:val="28"/>
        </w:rPr>
        <w:t xml:space="preserve">
      15 Мемлекеттік қызмет беруші мәліметтерді мемлекеттік цифрлық жүйелерден </w:t>
      </w:r>
    </w:p>
    <w:bookmarkEnd w:id="784"/>
    <w:bookmarkStart w:name="z885" w:id="785"/>
    <w:p>
      <w:pPr>
        <w:spacing w:after="0"/>
        <w:ind w:left="0"/>
        <w:jc w:val="both"/>
      </w:pPr>
      <w:r>
        <w:rPr>
          <w:rFonts w:ascii="Times New Roman"/>
          <w:b w:val="false"/>
          <w:i w:val="false"/>
          <w:color w:val="000000"/>
          <w:sz w:val="28"/>
        </w:rPr>
        <w:t>
      "цифрлық үкімет" шлюзі арқылы дербес алады.</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8" w:id="786"/>
    <w:p>
      <w:pPr>
        <w:spacing w:after="0"/>
        <w:ind w:left="0"/>
        <w:jc w:val="both"/>
      </w:pPr>
      <w:r>
        <w:rPr>
          <w:rFonts w:ascii="Times New Roman"/>
          <w:b w:val="false"/>
          <w:i w:val="false"/>
          <w:color w:val="000000"/>
          <w:sz w:val="28"/>
        </w:rPr>
        <w:t>
      Лицензияны қайта ресімдеуге арналған заңды тұлғаның өтiнiші</w:t>
      </w:r>
    </w:p>
    <w:bookmarkEnd w:id="786"/>
    <w:bookmarkStart w:name="z889" w:id="787"/>
    <w:p>
      <w:pPr>
        <w:spacing w:after="0"/>
        <w:ind w:left="0"/>
        <w:jc w:val="both"/>
      </w:pPr>
      <w:r>
        <w:rPr>
          <w:rFonts w:ascii="Times New Roman"/>
          <w:b w:val="false"/>
          <w:i w:val="false"/>
          <w:color w:val="000000"/>
          <w:sz w:val="28"/>
        </w:rPr>
        <w:t>
      _____________________________________________________________________</w:t>
      </w:r>
    </w:p>
    <w:bookmarkEnd w:id="787"/>
    <w:bookmarkStart w:name="z890" w:id="788"/>
    <w:p>
      <w:pPr>
        <w:spacing w:after="0"/>
        <w:ind w:left="0"/>
        <w:jc w:val="both"/>
      </w:pPr>
      <w:r>
        <w:rPr>
          <w:rFonts w:ascii="Times New Roman"/>
          <w:b w:val="false"/>
          <w:i w:val="false"/>
          <w:color w:val="000000"/>
          <w:sz w:val="28"/>
        </w:rPr>
        <w:t>
      (лицензиардың толық атауы)</w:t>
      </w:r>
    </w:p>
    <w:bookmarkEnd w:id="788"/>
    <w:bookmarkStart w:name="z891" w:id="789"/>
    <w:p>
      <w:pPr>
        <w:spacing w:after="0"/>
        <w:ind w:left="0"/>
        <w:jc w:val="both"/>
      </w:pPr>
      <w:r>
        <w:rPr>
          <w:rFonts w:ascii="Times New Roman"/>
          <w:b w:val="false"/>
          <w:i w:val="false"/>
          <w:color w:val="000000"/>
          <w:sz w:val="28"/>
        </w:rPr>
        <w:t>
      _____________________________________________________________________</w:t>
      </w:r>
    </w:p>
    <w:bookmarkEnd w:id="789"/>
    <w:bookmarkStart w:name="z892" w:id="790"/>
    <w:p>
      <w:pPr>
        <w:spacing w:after="0"/>
        <w:ind w:left="0"/>
        <w:jc w:val="both"/>
      </w:pPr>
      <w:r>
        <w:rPr>
          <w:rFonts w:ascii="Times New Roman"/>
          <w:b w:val="false"/>
          <w:i w:val="false"/>
          <w:color w:val="000000"/>
          <w:sz w:val="28"/>
        </w:rPr>
        <w:t>
      16 (заңды тұлғаның (соның ішінде шетелдік заңды тұлғаның) толық атауы, мекенжайы,</w:t>
      </w:r>
    </w:p>
    <w:bookmarkEnd w:id="790"/>
    <w:bookmarkStart w:name="z893" w:id="791"/>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bookmarkEnd w:id="791"/>
    <w:bookmarkStart w:name="z894" w:id="792"/>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bookmarkEnd w:id="792"/>
    <w:bookmarkStart w:name="z895" w:id="793"/>
    <w:p>
      <w:pPr>
        <w:spacing w:after="0"/>
        <w:ind w:left="0"/>
        <w:jc w:val="both"/>
      </w:pPr>
      <w:r>
        <w:rPr>
          <w:rFonts w:ascii="Times New Roman"/>
          <w:b w:val="false"/>
          <w:i w:val="false"/>
          <w:color w:val="000000"/>
          <w:sz w:val="28"/>
        </w:rPr>
        <w:t>
      20___ жылғы "___" _____________ № ____________, ______________ берілген</w:t>
      </w:r>
    </w:p>
    <w:bookmarkEnd w:id="793"/>
    <w:bookmarkStart w:name="z896" w:id="794"/>
    <w:p>
      <w:pPr>
        <w:spacing w:after="0"/>
        <w:ind w:left="0"/>
        <w:jc w:val="both"/>
      </w:pPr>
      <w:r>
        <w:rPr>
          <w:rFonts w:ascii="Times New Roman"/>
          <w:b w:val="false"/>
          <w:i w:val="false"/>
          <w:color w:val="000000"/>
          <w:sz w:val="28"/>
        </w:rPr>
        <w:t>
      _______________________________________________________________________</w:t>
      </w:r>
    </w:p>
    <w:bookmarkEnd w:id="794"/>
    <w:bookmarkStart w:name="z897" w:id="795"/>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bookmarkEnd w:id="795"/>
    <w:bookmarkStart w:name="z898" w:id="796"/>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bookmarkEnd w:id="796"/>
    <w:bookmarkStart w:name="z899" w:id="797"/>
    <w:p>
      <w:pPr>
        <w:spacing w:after="0"/>
        <w:ind w:left="0"/>
        <w:jc w:val="both"/>
      </w:pPr>
      <w:r>
        <w:rPr>
          <w:rFonts w:ascii="Times New Roman"/>
          <w:b w:val="false"/>
          <w:i w:val="false"/>
          <w:color w:val="000000"/>
          <w:sz w:val="28"/>
        </w:rPr>
        <w:t>
      атауы)</w:t>
      </w:r>
    </w:p>
    <w:bookmarkEnd w:id="797"/>
    <w:bookmarkStart w:name="z900" w:id="798"/>
    <w:p>
      <w:pPr>
        <w:spacing w:after="0"/>
        <w:ind w:left="0"/>
        <w:jc w:val="both"/>
      </w:pPr>
      <w:r>
        <w:rPr>
          <w:rFonts w:ascii="Times New Roman"/>
          <w:b w:val="false"/>
          <w:i w:val="false"/>
          <w:color w:val="000000"/>
          <w:sz w:val="28"/>
        </w:rPr>
        <w:t>
      Жүзеге асыруға</w:t>
      </w:r>
    </w:p>
    <w:bookmarkEnd w:id="798"/>
    <w:bookmarkStart w:name="z901" w:id="799"/>
    <w:p>
      <w:pPr>
        <w:spacing w:after="0"/>
        <w:ind w:left="0"/>
        <w:jc w:val="both"/>
      </w:pPr>
      <w:r>
        <w:rPr>
          <w:rFonts w:ascii="Times New Roman"/>
          <w:b w:val="false"/>
          <w:i w:val="false"/>
          <w:color w:val="000000"/>
          <w:sz w:val="28"/>
        </w:rPr>
        <w:t>
      ________________________________________________________________________</w:t>
      </w:r>
    </w:p>
    <w:bookmarkEnd w:id="799"/>
    <w:bookmarkStart w:name="z902" w:id="800"/>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800"/>
    <w:bookmarkStart w:name="z903" w:id="801"/>
    <w:p>
      <w:pPr>
        <w:spacing w:after="0"/>
        <w:ind w:left="0"/>
        <w:jc w:val="both"/>
      </w:pPr>
      <w:r>
        <w:rPr>
          <w:rFonts w:ascii="Times New Roman"/>
          <w:b w:val="false"/>
          <w:i w:val="false"/>
          <w:color w:val="000000"/>
          <w:sz w:val="28"/>
        </w:rPr>
        <w:t>
      мынадай негіз(дер) бойынша (тиісті жолға Х қою қажет):</w:t>
      </w:r>
    </w:p>
    <w:bookmarkEnd w:id="801"/>
    <w:bookmarkStart w:name="z904" w:id="802"/>
    <w:p>
      <w:pPr>
        <w:spacing w:after="0"/>
        <w:ind w:left="0"/>
        <w:jc w:val="both"/>
      </w:pPr>
      <w:r>
        <w:rPr>
          <w:rFonts w:ascii="Times New Roman"/>
          <w:b w:val="false"/>
          <w:i w:val="false"/>
          <w:color w:val="000000"/>
          <w:sz w:val="28"/>
        </w:rPr>
        <w:t xml:space="preserve">
      1) заңды тұлға-лицензиат қайта құрылуы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bookmarkEnd w:id="802"/>
    <w:bookmarkStart w:name="z905" w:id="803"/>
    <w:p>
      <w:pPr>
        <w:spacing w:after="0"/>
        <w:ind w:left="0"/>
        <w:jc w:val="both"/>
      </w:pPr>
      <w:r>
        <w:rPr>
          <w:rFonts w:ascii="Times New Roman"/>
          <w:b w:val="false"/>
          <w:i w:val="false"/>
          <w:color w:val="000000"/>
          <w:sz w:val="28"/>
        </w:rPr>
        <w:t>
      бірігу _______</w:t>
      </w:r>
    </w:p>
    <w:bookmarkEnd w:id="803"/>
    <w:bookmarkStart w:name="z906" w:id="804"/>
    <w:p>
      <w:pPr>
        <w:spacing w:after="0"/>
        <w:ind w:left="0"/>
        <w:jc w:val="both"/>
      </w:pPr>
      <w:r>
        <w:rPr>
          <w:rFonts w:ascii="Times New Roman"/>
          <w:b w:val="false"/>
          <w:i w:val="false"/>
          <w:color w:val="000000"/>
          <w:sz w:val="28"/>
        </w:rPr>
        <w:t>
      қайта құру _______</w:t>
      </w:r>
    </w:p>
    <w:bookmarkEnd w:id="804"/>
    <w:bookmarkStart w:name="z907" w:id="805"/>
    <w:p>
      <w:pPr>
        <w:spacing w:after="0"/>
        <w:ind w:left="0"/>
        <w:jc w:val="both"/>
      </w:pPr>
      <w:r>
        <w:rPr>
          <w:rFonts w:ascii="Times New Roman"/>
          <w:b w:val="false"/>
          <w:i w:val="false"/>
          <w:color w:val="000000"/>
          <w:sz w:val="28"/>
        </w:rPr>
        <w:t>
      қосылу _______</w:t>
      </w:r>
    </w:p>
    <w:bookmarkEnd w:id="805"/>
    <w:bookmarkStart w:name="z908" w:id="806"/>
    <w:p>
      <w:pPr>
        <w:spacing w:after="0"/>
        <w:ind w:left="0"/>
        <w:jc w:val="both"/>
      </w:pPr>
      <w:r>
        <w:rPr>
          <w:rFonts w:ascii="Times New Roman"/>
          <w:b w:val="false"/>
          <w:i w:val="false"/>
          <w:color w:val="000000"/>
          <w:sz w:val="28"/>
        </w:rPr>
        <w:t>
      бөліп шығару _______</w:t>
      </w:r>
    </w:p>
    <w:bookmarkEnd w:id="806"/>
    <w:bookmarkStart w:name="z909" w:id="807"/>
    <w:p>
      <w:pPr>
        <w:spacing w:after="0"/>
        <w:ind w:left="0"/>
        <w:jc w:val="both"/>
      </w:pPr>
      <w:r>
        <w:rPr>
          <w:rFonts w:ascii="Times New Roman"/>
          <w:b w:val="false"/>
          <w:i w:val="false"/>
          <w:color w:val="000000"/>
          <w:sz w:val="28"/>
        </w:rPr>
        <w:t>
      бөліну _______</w:t>
      </w:r>
    </w:p>
    <w:bookmarkEnd w:id="807"/>
    <w:bookmarkStart w:name="z910" w:id="808"/>
    <w:p>
      <w:pPr>
        <w:spacing w:after="0"/>
        <w:ind w:left="0"/>
        <w:jc w:val="both"/>
      </w:pPr>
      <w:r>
        <w:rPr>
          <w:rFonts w:ascii="Times New Roman"/>
          <w:b w:val="false"/>
          <w:i w:val="false"/>
          <w:color w:val="000000"/>
          <w:sz w:val="28"/>
        </w:rPr>
        <w:t>
      жолымен қайта ұйымдастырылуы</w:t>
      </w:r>
    </w:p>
    <w:bookmarkEnd w:id="808"/>
    <w:bookmarkStart w:name="z911" w:id="809"/>
    <w:p>
      <w:pPr>
        <w:spacing w:after="0"/>
        <w:ind w:left="0"/>
        <w:jc w:val="both"/>
      </w:pPr>
      <w:r>
        <w:rPr>
          <w:rFonts w:ascii="Times New Roman"/>
          <w:b w:val="false"/>
          <w:i w:val="false"/>
          <w:color w:val="000000"/>
          <w:sz w:val="28"/>
        </w:rPr>
        <w:t>
      2) заңды тұлға-лицензиат атауының өзгеруі _______</w:t>
      </w:r>
    </w:p>
    <w:bookmarkEnd w:id="809"/>
    <w:bookmarkStart w:name="z912" w:id="810"/>
    <w:p>
      <w:pPr>
        <w:spacing w:after="0"/>
        <w:ind w:left="0"/>
        <w:jc w:val="both"/>
      </w:pPr>
      <w:r>
        <w:rPr>
          <w:rFonts w:ascii="Times New Roman"/>
          <w:b w:val="false"/>
          <w:i w:val="false"/>
          <w:color w:val="000000"/>
          <w:sz w:val="28"/>
        </w:rPr>
        <w:t>
      3) заңды тұлға-лицензиаттың орналасқан жерінің өзгеруі _______</w:t>
      </w:r>
    </w:p>
    <w:bookmarkEnd w:id="810"/>
    <w:bookmarkStart w:name="z913" w:id="811"/>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w:t>
      </w:r>
    </w:p>
    <w:bookmarkEnd w:id="811"/>
    <w:bookmarkStart w:name="z914" w:id="81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bookmarkEnd w:id="812"/>
    <w:bookmarkStart w:name="z915" w:id="81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w:t>
      </w:r>
    </w:p>
    <w:bookmarkEnd w:id="813"/>
    <w:bookmarkStart w:name="z916" w:id="814"/>
    <w:p>
      <w:pPr>
        <w:spacing w:after="0"/>
        <w:ind w:left="0"/>
        <w:jc w:val="both"/>
      </w:pPr>
      <w:r>
        <w:rPr>
          <w:rFonts w:ascii="Times New Roman"/>
          <w:b w:val="false"/>
          <w:i w:val="false"/>
          <w:color w:val="000000"/>
          <w:sz w:val="28"/>
        </w:rPr>
        <w:t>
      _______________________________________________________________________</w:t>
      </w:r>
    </w:p>
    <w:bookmarkEnd w:id="814"/>
    <w:bookmarkStart w:name="z917" w:id="815"/>
    <w:p>
      <w:pPr>
        <w:spacing w:after="0"/>
        <w:ind w:left="0"/>
        <w:jc w:val="both"/>
      </w:pPr>
      <w:r>
        <w:rPr>
          <w:rFonts w:ascii="Times New Roman"/>
          <w:b w:val="false"/>
          <w:i w:val="false"/>
          <w:color w:val="000000"/>
          <w:sz w:val="28"/>
        </w:rPr>
        <w:t>
      7) қызмет түрінің атауы өзгеруі _______</w:t>
      </w:r>
    </w:p>
    <w:bookmarkEnd w:id="815"/>
    <w:bookmarkStart w:name="z918" w:id="816"/>
    <w:p>
      <w:pPr>
        <w:spacing w:after="0"/>
        <w:ind w:left="0"/>
        <w:jc w:val="both"/>
      </w:pPr>
      <w:r>
        <w:rPr>
          <w:rFonts w:ascii="Times New Roman"/>
          <w:b w:val="false"/>
          <w:i w:val="false"/>
          <w:color w:val="000000"/>
          <w:sz w:val="28"/>
        </w:rPr>
        <w:t xml:space="preserve">
      8) қызметтің кіші түрінің атауы өзгеруі ____ лицензияны және (немесе) лицензияға </w:t>
      </w:r>
    </w:p>
    <w:bookmarkEnd w:id="816"/>
    <w:bookmarkStart w:name="z919" w:id="817"/>
    <w:p>
      <w:pPr>
        <w:spacing w:after="0"/>
        <w:ind w:left="0"/>
        <w:jc w:val="both"/>
      </w:pPr>
      <w:r>
        <w:rPr>
          <w:rFonts w:ascii="Times New Roman"/>
          <w:b w:val="false"/>
          <w:i w:val="false"/>
          <w:color w:val="000000"/>
          <w:sz w:val="28"/>
        </w:rPr>
        <w:t>
      Қосымшаны (қажетін көрсету) қайта ресімдеуіңізді сұраймын.</w:t>
      </w:r>
    </w:p>
    <w:bookmarkEnd w:id="817"/>
    <w:bookmarkStart w:name="z920" w:id="818"/>
    <w:p>
      <w:pPr>
        <w:spacing w:after="0"/>
        <w:ind w:left="0"/>
        <w:jc w:val="both"/>
      </w:pPr>
      <w:r>
        <w:rPr>
          <w:rFonts w:ascii="Times New Roman"/>
          <w:b w:val="false"/>
          <w:i w:val="false"/>
          <w:color w:val="000000"/>
          <w:sz w:val="28"/>
        </w:rPr>
        <w:t>
      Заңды тұлғаның мекенжайы</w:t>
      </w:r>
    </w:p>
    <w:bookmarkEnd w:id="818"/>
    <w:bookmarkStart w:name="z921" w:id="819"/>
    <w:p>
      <w:pPr>
        <w:spacing w:after="0"/>
        <w:ind w:left="0"/>
        <w:jc w:val="both"/>
      </w:pPr>
      <w:r>
        <w:rPr>
          <w:rFonts w:ascii="Times New Roman"/>
          <w:b w:val="false"/>
          <w:i w:val="false"/>
          <w:color w:val="000000"/>
          <w:sz w:val="28"/>
        </w:rPr>
        <w:t>
      ______________________________________________________________________</w:t>
      </w:r>
    </w:p>
    <w:bookmarkEnd w:id="819"/>
    <w:bookmarkStart w:name="z922" w:id="820"/>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 мекені, көше атауы, үй/ғимарат (стационарлық үй-жайлар) нөмірі)</w:t>
      </w:r>
    </w:p>
    <w:bookmarkEnd w:id="820"/>
    <w:bookmarkStart w:name="z923" w:id="821"/>
    <w:p>
      <w:pPr>
        <w:spacing w:after="0"/>
        <w:ind w:left="0"/>
        <w:jc w:val="both"/>
      </w:pPr>
      <w:r>
        <w:rPr>
          <w:rFonts w:ascii="Times New Roman"/>
          <w:b w:val="false"/>
          <w:i w:val="false"/>
          <w:color w:val="000000"/>
          <w:sz w:val="28"/>
        </w:rPr>
        <w:t>
      Электрондық пошта __________________________________________________</w:t>
      </w:r>
    </w:p>
    <w:bookmarkEnd w:id="821"/>
    <w:bookmarkStart w:name="z924" w:id="822"/>
    <w:p>
      <w:pPr>
        <w:spacing w:after="0"/>
        <w:ind w:left="0"/>
        <w:jc w:val="both"/>
      </w:pPr>
      <w:r>
        <w:rPr>
          <w:rFonts w:ascii="Times New Roman"/>
          <w:b w:val="false"/>
          <w:i w:val="false"/>
          <w:color w:val="000000"/>
          <w:sz w:val="28"/>
        </w:rPr>
        <w:t>
      Телефондары ________________________________________________________</w:t>
      </w:r>
    </w:p>
    <w:bookmarkEnd w:id="822"/>
    <w:bookmarkStart w:name="z925" w:id="823"/>
    <w:p>
      <w:pPr>
        <w:spacing w:after="0"/>
        <w:ind w:left="0"/>
        <w:jc w:val="both"/>
      </w:pPr>
      <w:r>
        <w:rPr>
          <w:rFonts w:ascii="Times New Roman"/>
          <w:b w:val="false"/>
          <w:i w:val="false"/>
          <w:color w:val="000000"/>
          <w:sz w:val="28"/>
        </w:rPr>
        <w:t>
      Факс _______________________________________________________________</w:t>
      </w:r>
    </w:p>
    <w:bookmarkEnd w:id="823"/>
    <w:bookmarkStart w:name="z926" w:id="824"/>
    <w:p>
      <w:pPr>
        <w:spacing w:after="0"/>
        <w:ind w:left="0"/>
        <w:jc w:val="both"/>
      </w:pPr>
      <w:r>
        <w:rPr>
          <w:rFonts w:ascii="Times New Roman"/>
          <w:b w:val="false"/>
          <w:i w:val="false"/>
          <w:color w:val="000000"/>
          <w:sz w:val="28"/>
        </w:rPr>
        <w:t>
      Банк шоты __________________________________________________________</w:t>
      </w:r>
    </w:p>
    <w:bookmarkEnd w:id="824"/>
    <w:bookmarkStart w:name="z927" w:id="825"/>
    <w:p>
      <w:pPr>
        <w:spacing w:after="0"/>
        <w:ind w:left="0"/>
        <w:jc w:val="both"/>
      </w:pPr>
      <w:r>
        <w:rPr>
          <w:rFonts w:ascii="Times New Roman"/>
          <w:b w:val="false"/>
          <w:i w:val="false"/>
          <w:color w:val="000000"/>
          <w:sz w:val="28"/>
        </w:rPr>
        <w:t>
      (шот нөмірі, банктiң атауы және орналасқан жерi)</w:t>
      </w:r>
    </w:p>
    <w:bookmarkEnd w:id="825"/>
    <w:bookmarkStart w:name="z928" w:id="82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826"/>
    <w:bookmarkStart w:name="z929" w:id="827"/>
    <w:p>
      <w:pPr>
        <w:spacing w:after="0"/>
        <w:ind w:left="0"/>
        <w:jc w:val="both"/>
      </w:pPr>
      <w:r>
        <w:rPr>
          <w:rFonts w:ascii="Times New Roman"/>
          <w:b w:val="false"/>
          <w:i w:val="false"/>
          <w:color w:val="000000"/>
          <w:sz w:val="28"/>
        </w:rPr>
        <w:t>
      _____________________________________________________________________</w:t>
      </w:r>
    </w:p>
    <w:bookmarkEnd w:id="827"/>
    <w:bookmarkStart w:name="z930" w:id="82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828"/>
    <w:bookmarkStart w:name="z931" w:id="829"/>
    <w:p>
      <w:pPr>
        <w:spacing w:after="0"/>
        <w:ind w:left="0"/>
        <w:jc w:val="both"/>
      </w:pPr>
      <w:r>
        <w:rPr>
          <w:rFonts w:ascii="Times New Roman"/>
          <w:b w:val="false"/>
          <w:i w:val="false"/>
          <w:color w:val="000000"/>
          <w:sz w:val="28"/>
        </w:rPr>
        <w:t>
      (стационарлық үй- жайлар) нөмірі) _______ құжат(тар) қоса беріліп отыр.</w:t>
      </w:r>
    </w:p>
    <w:bookmarkEnd w:id="829"/>
    <w:bookmarkStart w:name="z932" w:id="830"/>
    <w:p>
      <w:pPr>
        <w:spacing w:after="0"/>
        <w:ind w:left="0"/>
        <w:jc w:val="both"/>
      </w:pPr>
      <w:r>
        <w:rPr>
          <w:rFonts w:ascii="Times New Roman"/>
          <w:b w:val="false"/>
          <w:i w:val="false"/>
          <w:color w:val="000000"/>
          <w:sz w:val="28"/>
        </w:rPr>
        <w:t>
      Осымен:</w:t>
      </w:r>
    </w:p>
    <w:bookmarkEnd w:id="830"/>
    <w:bookmarkStart w:name="z933" w:id="83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w:t>
      </w:r>
    </w:p>
    <w:bookmarkEnd w:id="831"/>
    <w:bookmarkStart w:name="z934" w:id="832"/>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w:t>
      </w:r>
    </w:p>
    <w:bookmarkEnd w:id="832"/>
    <w:bookmarkStart w:name="z935" w:id="833"/>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bookmarkEnd w:id="833"/>
    <w:bookmarkStart w:name="z936" w:id="83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bookmarkEnd w:id="834"/>
    <w:bookmarkStart w:name="z937" w:id="835"/>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bookmarkEnd w:id="835"/>
    <w:bookmarkStart w:name="z938" w:id="836"/>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bookmarkEnd w:id="836"/>
    <w:bookmarkStart w:name="z939" w:id="837"/>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bookmarkEnd w:id="837"/>
    <w:bookmarkStart w:name="z940" w:id="838"/>
    <w:p>
      <w:pPr>
        <w:spacing w:after="0"/>
        <w:ind w:left="0"/>
        <w:jc w:val="both"/>
      </w:pPr>
      <w:r>
        <w:rPr>
          <w:rFonts w:ascii="Times New Roman"/>
          <w:b w:val="false"/>
          <w:i w:val="false"/>
          <w:color w:val="000000"/>
          <w:sz w:val="28"/>
        </w:rPr>
        <w:t>
      Басшы ______________ __________________________________________</w:t>
      </w:r>
    </w:p>
    <w:bookmarkEnd w:id="838"/>
    <w:bookmarkStart w:name="z941" w:id="839"/>
    <w:p>
      <w:pPr>
        <w:spacing w:after="0"/>
        <w:ind w:left="0"/>
        <w:jc w:val="both"/>
      </w:pPr>
      <w:r>
        <w:rPr>
          <w:rFonts w:ascii="Times New Roman"/>
          <w:b w:val="false"/>
          <w:i w:val="false"/>
          <w:color w:val="000000"/>
          <w:sz w:val="28"/>
        </w:rPr>
        <w:t>
      (қолы) (тегi, аты, әкесiнiң аты (болған жағдайда)</w:t>
      </w:r>
    </w:p>
    <w:bookmarkEnd w:id="839"/>
    <w:bookmarkStart w:name="z942" w:id="840"/>
    <w:p>
      <w:pPr>
        <w:spacing w:after="0"/>
        <w:ind w:left="0"/>
        <w:jc w:val="both"/>
      </w:pPr>
      <w:r>
        <w:rPr>
          <w:rFonts w:ascii="Times New Roman"/>
          <w:b w:val="false"/>
          <w:i w:val="false"/>
          <w:color w:val="000000"/>
          <w:sz w:val="28"/>
        </w:rPr>
        <w:t>
      Толтыру күні: 20___ жылғы "___" _________________</w:t>
      </w:r>
    </w:p>
    <w:bookmarkEnd w:id="840"/>
    <w:bookmarkStart w:name="z943" w:id="841"/>
    <w:p>
      <w:pPr>
        <w:spacing w:after="0"/>
        <w:ind w:left="0"/>
        <w:jc w:val="both"/>
      </w:pPr>
      <w:r>
        <w:rPr>
          <w:rFonts w:ascii="Times New Roman"/>
          <w:b w:val="false"/>
          <w:i w:val="false"/>
          <w:color w:val="000000"/>
          <w:sz w:val="28"/>
        </w:rPr>
        <w:t>
      16 Мемлекеттік қызмет беруші мәліметтерді мемлекеттік цифрлық жүйелерден "цифрлық үкімет" шлюзі арқылы дербес алады.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 "___"</w:t>
            </w:r>
            <w:r>
              <w:br/>
            </w:r>
            <w:r>
              <w:rPr>
                <w:rFonts w:ascii="Times New Roman"/>
                <w:b w:val="false"/>
                <w:i w:val="false"/>
                <w:color w:val="000000"/>
                <w:sz w:val="20"/>
              </w:rPr>
              <w:t>№____ бұйрығымен бекітілген</w:t>
            </w:r>
            <w:r>
              <w:br/>
            </w:r>
            <w:r>
              <w:rPr>
                <w:rFonts w:ascii="Times New Roman"/>
                <w:b w:val="false"/>
                <w:i w:val="false"/>
                <w:color w:val="000000"/>
                <w:sz w:val="20"/>
              </w:rPr>
              <w:t>"Ақпарат таралып кететін</w:t>
            </w:r>
            <w:r>
              <w:br/>
            </w:r>
            <w:r>
              <w:rPr>
                <w:rFonts w:ascii="Times New Roman"/>
                <w:b w:val="false"/>
                <w:i w:val="false"/>
                <w:color w:val="000000"/>
                <w:sz w:val="20"/>
              </w:rPr>
              <w:t>техникалық арналарды және</w:t>
            </w:r>
            <w:r>
              <w:br/>
            </w:r>
            <w:r>
              <w:rPr>
                <w:rFonts w:ascii="Times New Roman"/>
                <w:b w:val="false"/>
                <w:i w:val="false"/>
                <w:color w:val="000000"/>
                <w:sz w:val="20"/>
              </w:rPr>
              <w:t>жедел-іздестіру іс-шараларын</w:t>
            </w:r>
            <w:r>
              <w:br/>
            </w:r>
            <w:r>
              <w:rPr>
                <w:rFonts w:ascii="Times New Roman"/>
                <w:b w:val="false"/>
                <w:i w:val="false"/>
                <w:color w:val="000000"/>
                <w:sz w:val="20"/>
              </w:rPr>
              <w:t>жүргізуге арналған, сондай-ақ</w:t>
            </w:r>
            <w:r>
              <w:br/>
            </w:r>
            <w:r>
              <w:rPr>
                <w:rFonts w:ascii="Times New Roman"/>
                <w:b w:val="false"/>
                <w:i w:val="false"/>
                <w:color w:val="000000"/>
                <w:sz w:val="20"/>
              </w:rPr>
              <w:t>киберқауіпсіздікті қамтамасыз</w:t>
            </w:r>
            <w:r>
              <w:br/>
            </w:r>
            <w:r>
              <w:rPr>
                <w:rFonts w:ascii="Times New Roman"/>
                <w:b w:val="false"/>
                <w:i w:val="false"/>
                <w:color w:val="000000"/>
                <w:sz w:val="20"/>
              </w:rPr>
              <w:t>ету орталығы қызметінің және</w:t>
            </w:r>
            <w:r>
              <w:br/>
            </w:r>
            <w:r>
              <w:rPr>
                <w:rFonts w:ascii="Times New Roman"/>
                <w:b w:val="false"/>
                <w:i w:val="false"/>
                <w:color w:val="000000"/>
                <w:sz w:val="20"/>
              </w:rPr>
              <w:t>киберқауіпсіздіктің оқыс</w:t>
            </w:r>
            <w:r>
              <w:br/>
            </w:r>
            <w:r>
              <w:rPr>
                <w:rFonts w:ascii="Times New Roman"/>
                <w:b w:val="false"/>
                <w:i w:val="false"/>
                <w:color w:val="000000"/>
                <w:sz w:val="20"/>
              </w:rPr>
              <w:t>оқиғаларына ден қою қызметінің</w:t>
            </w:r>
            <w:r>
              <w:br/>
            </w:r>
            <w:r>
              <w:rPr>
                <w:rFonts w:ascii="Times New Roman"/>
                <w:b w:val="false"/>
                <w:i w:val="false"/>
                <w:color w:val="000000"/>
                <w:sz w:val="20"/>
              </w:rPr>
              <w:t>жұмысы шеңберіндегі арнаулы</w:t>
            </w:r>
            <w:r>
              <w:br/>
            </w:r>
            <w:r>
              <w:rPr>
                <w:rFonts w:ascii="Times New Roman"/>
                <w:b w:val="false"/>
                <w:i w:val="false"/>
                <w:color w:val="000000"/>
                <w:sz w:val="20"/>
              </w:rPr>
              <w:t>техникалық құралдарды анықтау</w:t>
            </w:r>
            <w:r>
              <w:br/>
            </w:r>
            <w:r>
              <w:rPr>
                <w:rFonts w:ascii="Times New Roman"/>
                <w:b w:val="false"/>
                <w:i w:val="false"/>
                <w:color w:val="000000"/>
                <w:sz w:val="20"/>
              </w:rPr>
              <w:t>жөніндегі қызметтер көрсетуге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6" w:id="842"/>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842"/>
    <w:bookmarkStart w:name="z947" w:id="843"/>
    <w:p>
      <w:pPr>
        <w:spacing w:after="0"/>
        <w:ind w:left="0"/>
        <w:jc w:val="both"/>
      </w:pPr>
      <w:r>
        <w:rPr>
          <w:rFonts w:ascii="Times New Roman"/>
          <w:b w:val="false"/>
          <w:i w:val="false"/>
          <w:color w:val="000000"/>
          <w:sz w:val="28"/>
        </w:rPr>
        <w:t>
      _______________________________________________________________________</w:t>
      </w:r>
    </w:p>
    <w:bookmarkEnd w:id="843"/>
    <w:bookmarkStart w:name="z948" w:id="844"/>
    <w:p>
      <w:pPr>
        <w:spacing w:after="0"/>
        <w:ind w:left="0"/>
        <w:jc w:val="both"/>
      </w:pPr>
      <w:r>
        <w:rPr>
          <w:rFonts w:ascii="Times New Roman"/>
          <w:b w:val="false"/>
          <w:i w:val="false"/>
          <w:color w:val="000000"/>
          <w:sz w:val="28"/>
        </w:rPr>
        <w:t>
      (лицензиардың толық атауы)</w:t>
      </w:r>
    </w:p>
    <w:bookmarkEnd w:id="844"/>
    <w:bookmarkStart w:name="z949" w:id="845"/>
    <w:p>
      <w:pPr>
        <w:spacing w:after="0"/>
        <w:ind w:left="0"/>
        <w:jc w:val="both"/>
      </w:pPr>
      <w:r>
        <w:rPr>
          <w:rFonts w:ascii="Times New Roman"/>
          <w:b w:val="false"/>
          <w:i w:val="false"/>
          <w:color w:val="000000"/>
          <w:sz w:val="28"/>
        </w:rPr>
        <w:t>
      _______________________________________________________________________</w:t>
      </w:r>
    </w:p>
    <w:bookmarkEnd w:id="845"/>
    <w:bookmarkStart w:name="z950" w:id="846"/>
    <w:p>
      <w:pPr>
        <w:spacing w:after="0"/>
        <w:ind w:left="0"/>
        <w:jc w:val="both"/>
      </w:pPr>
      <w:r>
        <w:rPr>
          <w:rFonts w:ascii="Times New Roman"/>
          <w:b w:val="false"/>
          <w:i w:val="false"/>
          <w:color w:val="000000"/>
          <w:sz w:val="28"/>
        </w:rPr>
        <w:t>
      17 (жеке тұлғаның тегi, аты, әкесiнiң аты (болған жағдайда), жеке сәйкестендіру нөмірі)</w:t>
      </w:r>
    </w:p>
    <w:bookmarkEnd w:id="846"/>
    <w:bookmarkStart w:name="z951" w:id="847"/>
    <w:p>
      <w:pPr>
        <w:spacing w:after="0"/>
        <w:ind w:left="0"/>
        <w:jc w:val="both"/>
      </w:pPr>
      <w:r>
        <w:rPr>
          <w:rFonts w:ascii="Times New Roman"/>
          <w:b w:val="false"/>
          <w:i w:val="false"/>
          <w:color w:val="000000"/>
          <w:sz w:val="28"/>
        </w:rPr>
        <w:t>
      20___ жылғы "___" _____________ № ____________, ______________ берілген</w:t>
      </w:r>
    </w:p>
    <w:bookmarkEnd w:id="847"/>
    <w:bookmarkStart w:name="z952" w:id="848"/>
    <w:p>
      <w:pPr>
        <w:spacing w:after="0"/>
        <w:ind w:left="0"/>
        <w:jc w:val="both"/>
      </w:pPr>
      <w:r>
        <w:rPr>
          <w:rFonts w:ascii="Times New Roman"/>
          <w:b w:val="false"/>
          <w:i w:val="false"/>
          <w:color w:val="000000"/>
          <w:sz w:val="28"/>
        </w:rPr>
        <w:t>
      ______________________________________________________________________</w:t>
      </w:r>
    </w:p>
    <w:bookmarkEnd w:id="848"/>
    <w:bookmarkStart w:name="z953" w:id="849"/>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bookmarkEnd w:id="849"/>
    <w:bookmarkStart w:name="z954" w:id="850"/>
    <w:p>
      <w:pPr>
        <w:spacing w:after="0"/>
        <w:ind w:left="0"/>
        <w:jc w:val="both"/>
      </w:pPr>
      <w:r>
        <w:rPr>
          <w:rFonts w:ascii="Times New Roman"/>
          <w:b w:val="false"/>
          <w:i w:val="false"/>
          <w:color w:val="000000"/>
          <w:sz w:val="28"/>
        </w:rPr>
        <w:t>
      Жүзеге асыруға</w:t>
      </w:r>
    </w:p>
    <w:bookmarkEnd w:id="850"/>
    <w:bookmarkStart w:name="z955" w:id="851"/>
    <w:p>
      <w:pPr>
        <w:spacing w:after="0"/>
        <w:ind w:left="0"/>
        <w:jc w:val="both"/>
      </w:pPr>
      <w:r>
        <w:rPr>
          <w:rFonts w:ascii="Times New Roman"/>
          <w:b w:val="false"/>
          <w:i w:val="false"/>
          <w:color w:val="000000"/>
          <w:sz w:val="28"/>
        </w:rPr>
        <w:t>
      ______________________________________________________________________</w:t>
      </w:r>
    </w:p>
    <w:bookmarkEnd w:id="851"/>
    <w:bookmarkStart w:name="z956" w:id="852"/>
    <w:p>
      <w:pPr>
        <w:spacing w:after="0"/>
        <w:ind w:left="0"/>
        <w:jc w:val="both"/>
      </w:pPr>
      <w:r>
        <w:rPr>
          <w:rFonts w:ascii="Times New Roman"/>
          <w:b w:val="false"/>
          <w:i w:val="false"/>
          <w:color w:val="000000"/>
          <w:sz w:val="28"/>
        </w:rPr>
        <w:t>
      (қызметтiң түрi және (немесе) қызметтің кіші түрінің (-лері) толық атауы)</w:t>
      </w:r>
    </w:p>
    <w:bookmarkEnd w:id="852"/>
    <w:bookmarkStart w:name="z957" w:id="853"/>
    <w:p>
      <w:pPr>
        <w:spacing w:after="0"/>
        <w:ind w:left="0"/>
        <w:jc w:val="both"/>
      </w:pPr>
      <w:r>
        <w:rPr>
          <w:rFonts w:ascii="Times New Roman"/>
          <w:b w:val="false"/>
          <w:i w:val="false"/>
          <w:color w:val="000000"/>
          <w:sz w:val="28"/>
        </w:rPr>
        <w:t>
      мынадай негіз(дер) бойынша (тиісті жолға Х қою қажет):</w:t>
      </w:r>
    </w:p>
    <w:bookmarkEnd w:id="853"/>
    <w:bookmarkStart w:name="z958" w:id="85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w:t>
      </w:r>
    </w:p>
    <w:bookmarkEnd w:id="854"/>
    <w:bookmarkStart w:name="z959" w:id="855"/>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________________</w:t>
      </w:r>
    </w:p>
    <w:bookmarkEnd w:id="855"/>
    <w:bookmarkStart w:name="z960" w:id="856"/>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w:t>
      </w:r>
    </w:p>
    <w:bookmarkEnd w:id="856"/>
    <w:bookmarkStart w:name="z961" w:id="857"/>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857"/>
    <w:bookmarkStart w:name="z962" w:id="858"/>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858"/>
    <w:bookmarkStart w:name="z963" w:id="859"/>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w:t>
      </w:r>
    </w:p>
    <w:bookmarkEnd w:id="859"/>
    <w:bookmarkStart w:name="z964" w:id="860"/>
    <w:p>
      <w:pPr>
        <w:spacing w:after="0"/>
        <w:ind w:left="0"/>
        <w:jc w:val="both"/>
      </w:pPr>
      <w:r>
        <w:rPr>
          <w:rFonts w:ascii="Times New Roman"/>
          <w:b w:val="false"/>
          <w:i w:val="false"/>
          <w:color w:val="000000"/>
          <w:sz w:val="28"/>
        </w:rPr>
        <w:t>
      рұқсаттар" класы бойынша берілген лицензияны иеліктен шығаруы ___________</w:t>
      </w:r>
    </w:p>
    <w:bookmarkEnd w:id="860"/>
    <w:bookmarkStart w:name="z965" w:id="861"/>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bookmarkEnd w:id="861"/>
    <w:bookmarkStart w:name="z966" w:id="862"/>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w:t>
      </w:r>
    </w:p>
    <w:bookmarkEnd w:id="862"/>
    <w:bookmarkStart w:name="z967" w:id="863"/>
    <w:p>
      <w:pPr>
        <w:spacing w:after="0"/>
        <w:ind w:left="0"/>
        <w:jc w:val="both"/>
      </w:pPr>
      <w:r>
        <w:rPr>
          <w:rFonts w:ascii="Times New Roman"/>
          <w:b w:val="false"/>
          <w:i w:val="false"/>
          <w:color w:val="000000"/>
          <w:sz w:val="28"/>
        </w:rPr>
        <w:t>
      оның орналасқан жерінің мекенжайы өзгеруі _______________________________</w:t>
      </w:r>
    </w:p>
    <w:bookmarkEnd w:id="863"/>
    <w:bookmarkStart w:name="z968" w:id="864"/>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864"/>
    <w:bookmarkStart w:name="z969" w:id="865"/>
    <w:p>
      <w:pPr>
        <w:spacing w:after="0"/>
        <w:ind w:left="0"/>
        <w:jc w:val="both"/>
      </w:pPr>
      <w:r>
        <w:rPr>
          <w:rFonts w:ascii="Times New Roman"/>
          <w:b w:val="false"/>
          <w:i w:val="false"/>
          <w:color w:val="000000"/>
          <w:sz w:val="28"/>
        </w:rPr>
        <w:t>
      жағдайларда ___________________________________________________________</w:t>
      </w:r>
    </w:p>
    <w:bookmarkEnd w:id="865"/>
    <w:bookmarkStart w:name="z970" w:id="866"/>
    <w:p>
      <w:pPr>
        <w:spacing w:after="0"/>
        <w:ind w:left="0"/>
        <w:jc w:val="both"/>
      </w:pPr>
      <w:r>
        <w:rPr>
          <w:rFonts w:ascii="Times New Roman"/>
          <w:b w:val="false"/>
          <w:i w:val="false"/>
          <w:color w:val="000000"/>
          <w:sz w:val="28"/>
        </w:rPr>
        <w:t>
      7) қызмет түрінің атауы өзгеруі _________________________________________</w:t>
      </w:r>
    </w:p>
    <w:bookmarkEnd w:id="866"/>
    <w:bookmarkStart w:name="z971" w:id="867"/>
    <w:p>
      <w:pPr>
        <w:spacing w:after="0"/>
        <w:ind w:left="0"/>
        <w:jc w:val="both"/>
      </w:pPr>
      <w:r>
        <w:rPr>
          <w:rFonts w:ascii="Times New Roman"/>
          <w:b w:val="false"/>
          <w:i w:val="false"/>
          <w:color w:val="000000"/>
          <w:sz w:val="28"/>
        </w:rPr>
        <w:t>
      8) қызметтің кіші түрінің атауы өзгеруі _____________ лицензияны және (немесе)</w:t>
      </w:r>
    </w:p>
    <w:bookmarkEnd w:id="867"/>
    <w:bookmarkStart w:name="z972" w:id="868"/>
    <w:p>
      <w:pPr>
        <w:spacing w:after="0"/>
        <w:ind w:left="0"/>
        <w:jc w:val="both"/>
      </w:pPr>
      <w:r>
        <w:rPr>
          <w:rFonts w:ascii="Times New Roman"/>
          <w:b w:val="false"/>
          <w:i w:val="false"/>
          <w:color w:val="000000"/>
          <w:sz w:val="28"/>
        </w:rPr>
        <w:t>
      лицензияға қосымшаны (қажетін көрсету) қайта ресімдеуіңізді сұраймын.</w:t>
      </w:r>
    </w:p>
    <w:bookmarkEnd w:id="868"/>
    <w:bookmarkStart w:name="z973" w:id="869"/>
    <w:p>
      <w:pPr>
        <w:spacing w:after="0"/>
        <w:ind w:left="0"/>
        <w:jc w:val="both"/>
      </w:pPr>
      <w:r>
        <w:rPr>
          <w:rFonts w:ascii="Times New Roman"/>
          <w:b w:val="false"/>
          <w:i w:val="false"/>
          <w:color w:val="000000"/>
          <w:sz w:val="28"/>
        </w:rPr>
        <w:t>
      Жеке тұлғаның тұрғылықты жерінің мекенжайы ___________________________</w:t>
      </w:r>
    </w:p>
    <w:bookmarkEnd w:id="869"/>
    <w:bookmarkStart w:name="z974" w:id="87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870"/>
    <w:bookmarkStart w:name="z975" w:id="871"/>
    <w:p>
      <w:pPr>
        <w:spacing w:after="0"/>
        <w:ind w:left="0"/>
        <w:jc w:val="both"/>
      </w:pPr>
      <w:r>
        <w:rPr>
          <w:rFonts w:ascii="Times New Roman"/>
          <w:b w:val="false"/>
          <w:i w:val="false"/>
          <w:color w:val="000000"/>
          <w:sz w:val="28"/>
        </w:rPr>
        <w:t>
      нөмірі)</w:t>
      </w:r>
    </w:p>
    <w:bookmarkEnd w:id="871"/>
    <w:bookmarkStart w:name="z976" w:id="872"/>
    <w:p>
      <w:pPr>
        <w:spacing w:after="0"/>
        <w:ind w:left="0"/>
        <w:jc w:val="both"/>
      </w:pPr>
      <w:r>
        <w:rPr>
          <w:rFonts w:ascii="Times New Roman"/>
          <w:b w:val="false"/>
          <w:i w:val="false"/>
          <w:color w:val="000000"/>
          <w:sz w:val="28"/>
        </w:rPr>
        <w:t>
      Электрондық пошта __________________________________________________</w:t>
      </w:r>
    </w:p>
    <w:bookmarkEnd w:id="872"/>
    <w:bookmarkStart w:name="z977" w:id="873"/>
    <w:p>
      <w:pPr>
        <w:spacing w:after="0"/>
        <w:ind w:left="0"/>
        <w:jc w:val="both"/>
      </w:pPr>
      <w:r>
        <w:rPr>
          <w:rFonts w:ascii="Times New Roman"/>
          <w:b w:val="false"/>
          <w:i w:val="false"/>
          <w:color w:val="000000"/>
          <w:sz w:val="28"/>
        </w:rPr>
        <w:t>
      Телефондары ________________________________________________________</w:t>
      </w:r>
    </w:p>
    <w:bookmarkEnd w:id="873"/>
    <w:bookmarkStart w:name="z978" w:id="874"/>
    <w:p>
      <w:pPr>
        <w:spacing w:after="0"/>
        <w:ind w:left="0"/>
        <w:jc w:val="both"/>
      </w:pPr>
      <w:r>
        <w:rPr>
          <w:rFonts w:ascii="Times New Roman"/>
          <w:b w:val="false"/>
          <w:i w:val="false"/>
          <w:color w:val="000000"/>
          <w:sz w:val="28"/>
        </w:rPr>
        <w:t>
      Факс _______________________________________________________________</w:t>
      </w:r>
    </w:p>
    <w:bookmarkEnd w:id="874"/>
    <w:bookmarkStart w:name="z979" w:id="875"/>
    <w:p>
      <w:pPr>
        <w:spacing w:after="0"/>
        <w:ind w:left="0"/>
        <w:jc w:val="both"/>
      </w:pPr>
      <w:r>
        <w:rPr>
          <w:rFonts w:ascii="Times New Roman"/>
          <w:b w:val="false"/>
          <w:i w:val="false"/>
          <w:color w:val="000000"/>
          <w:sz w:val="28"/>
        </w:rPr>
        <w:t>
      Банк шоты __________________________________________________________</w:t>
      </w:r>
    </w:p>
    <w:bookmarkEnd w:id="875"/>
    <w:bookmarkStart w:name="z980" w:id="876"/>
    <w:p>
      <w:pPr>
        <w:spacing w:after="0"/>
        <w:ind w:left="0"/>
        <w:jc w:val="both"/>
      </w:pPr>
      <w:r>
        <w:rPr>
          <w:rFonts w:ascii="Times New Roman"/>
          <w:b w:val="false"/>
          <w:i w:val="false"/>
          <w:color w:val="000000"/>
          <w:sz w:val="28"/>
        </w:rPr>
        <w:t>
      (шот нөмірі, банктiң атауы және орналасқан жерi)</w:t>
      </w:r>
    </w:p>
    <w:bookmarkEnd w:id="876"/>
    <w:bookmarkStart w:name="z981" w:id="87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877"/>
    <w:bookmarkStart w:name="z982" w:id="878"/>
    <w:p>
      <w:pPr>
        <w:spacing w:after="0"/>
        <w:ind w:left="0"/>
        <w:jc w:val="both"/>
      </w:pPr>
      <w:r>
        <w:rPr>
          <w:rFonts w:ascii="Times New Roman"/>
          <w:b w:val="false"/>
          <w:i w:val="false"/>
          <w:color w:val="000000"/>
          <w:sz w:val="28"/>
        </w:rPr>
        <w:t>
      _____________________________________________________________________</w:t>
      </w:r>
    </w:p>
    <w:bookmarkEnd w:id="878"/>
    <w:bookmarkStart w:name="z983" w:id="879"/>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879"/>
    <w:bookmarkStart w:name="z984" w:id="880"/>
    <w:p>
      <w:pPr>
        <w:spacing w:after="0"/>
        <w:ind w:left="0"/>
        <w:jc w:val="both"/>
      </w:pPr>
      <w:r>
        <w:rPr>
          <w:rFonts w:ascii="Times New Roman"/>
          <w:b w:val="false"/>
          <w:i w:val="false"/>
          <w:color w:val="000000"/>
          <w:sz w:val="28"/>
        </w:rPr>
        <w:t>
      (стационарлық үй-жайлар нөмірі)</w:t>
      </w:r>
    </w:p>
    <w:bookmarkEnd w:id="880"/>
    <w:bookmarkStart w:name="z985" w:id="881"/>
    <w:p>
      <w:pPr>
        <w:spacing w:after="0"/>
        <w:ind w:left="0"/>
        <w:jc w:val="both"/>
      </w:pPr>
      <w:r>
        <w:rPr>
          <w:rFonts w:ascii="Times New Roman"/>
          <w:b w:val="false"/>
          <w:i w:val="false"/>
          <w:color w:val="000000"/>
          <w:sz w:val="28"/>
        </w:rPr>
        <w:t>
      _______ құжат(тар) қоса беріліп отыр.</w:t>
      </w:r>
    </w:p>
    <w:bookmarkEnd w:id="881"/>
    <w:bookmarkStart w:name="z986" w:id="882"/>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882"/>
    <w:bookmarkStart w:name="z987" w:id="883"/>
    <w:p>
      <w:pPr>
        <w:spacing w:after="0"/>
        <w:ind w:left="0"/>
        <w:jc w:val="both"/>
      </w:pPr>
      <w:r>
        <w:rPr>
          <w:rFonts w:ascii="Times New Roman"/>
          <w:b w:val="false"/>
          <w:i w:val="false"/>
          <w:color w:val="000000"/>
          <w:sz w:val="28"/>
        </w:rPr>
        <w:t>
      ____________ ________________________________________</w:t>
      </w:r>
    </w:p>
    <w:bookmarkEnd w:id="883"/>
    <w:bookmarkStart w:name="z988" w:id="884"/>
    <w:p>
      <w:pPr>
        <w:spacing w:after="0"/>
        <w:ind w:left="0"/>
        <w:jc w:val="both"/>
      </w:pPr>
      <w:r>
        <w:rPr>
          <w:rFonts w:ascii="Times New Roman"/>
          <w:b w:val="false"/>
          <w:i w:val="false"/>
          <w:color w:val="000000"/>
          <w:sz w:val="28"/>
        </w:rPr>
        <w:t>
      (қолы) (тегi, аты, әкесiнiң аты (болған жағдайда)</w:t>
      </w:r>
    </w:p>
    <w:bookmarkEnd w:id="884"/>
    <w:bookmarkStart w:name="z989" w:id="885"/>
    <w:p>
      <w:pPr>
        <w:spacing w:after="0"/>
        <w:ind w:left="0"/>
        <w:jc w:val="both"/>
      </w:pPr>
      <w:r>
        <w:rPr>
          <w:rFonts w:ascii="Times New Roman"/>
          <w:b w:val="false"/>
          <w:i w:val="false"/>
          <w:color w:val="000000"/>
          <w:sz w:val="28"/>
        </w:rPr>
        <w:t>
      Толтыру күні: 20___ жылғы "___" ____________</w:t>
      </w:r>
    </w:p>
    <w:bookmarkEnd w:id="885"/>
    <w:bookmarkStart w:name="z990" w:id="886"/>
    <w:p>
      <w:pPr>
        <w:spacing w:after="0"/>
        <w:ind w:left="0"/>
        <w:jc w:val="both"/>
      </w:pPr>
      <w:r>
        <w:rPr>
          <w:rFonts w:ascii="Times New Roman"/>
          <w:b w:val="false"/>
          <w:i w:val="false"/>
          <w:color w:val="000000"/>
          <w:sz w:val="28"/>
        </w:rPr>
        <w:t>
      17 Мемлекеттік қызмет беруші мәліметтерді мемлекеттік цифрлық жүйелерден "цифрлық үкімет" шлюзі арқылы дербес алады.</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"__" _____№____</w:t>
            </w:r>
            <w:r>
              <w:br/>
            </w: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4-қосымша</w:t>
            </w:r>
          </w:p>
        </w:tc>
      </w:tr>
    </w:tbl>
    <w:bookmarkStart w:name="z992" w:id="887"/>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w:t>
      </w:r>
    </w:p>
    <w:bookmarkEnd w:id="887"/>
    <w:bookmarkStart w:name="z993" w:id="888"/>
    <w:p>
      <w:pPr>
        <w:spacing w:after="0"/>
        <w:ind w:left="0"/>
        <w:jc w:val="left"/>
      </w:pPr>
      <w:r>
        <w:rPr>
          <w:rFonts w:ascii="Times New Roman"/>
          <w:b/>
          <w:i w:val="false"/>
          <w:color w:val="000000"/>
        </w:rPr>
        <w:t xml:space="preserve"> 1-тарау. Жалпы ережелер</w:t>
      </w:r>
    </w:p>
    <w:bookmarkEnd w:id="888"/>
    <w:bookmarkStart w:name="z994" w:id="889"/>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тәртібін (бұдан әрі – мемлекеттік көрсетілетін қызмет) айқындайды.</w:t>
      </w:r>
    </w:p>
    <w:bookmarkEnd w:id="889"/>
    <w:bookmarkStart w:name="z995" w:id="89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890"/>
    <w:bookmarkStart w:name="z996" w:id="891"/>
    <w:p>
      <w:pPr>
        <w:spacing w:after="0"/>
        <w:ind w:left="0"/>
        <w:jc w:val="left"/>
      </w:pPr>
      <w:r>
        <w:rPr>
          <w:rFonts w:ascii="Times New Roman"/>
          <w:b/>
          <w:i w:val="false"/>
          <w:color w:val="000000"/>
        </w:rPr>
        <w:t xml:space="preserve"> 2-тарау. Мемлекеттік қызмет көрсету тәртібі</w:t>
      </w:r>
    </w:p>
    <w:bookmarkEnd w:id="891"/>
    <w:bookmarkStart w:name="z997" w:id="89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892"/>
    <w:bookmarkStart w:name="z998" w:id="893"/>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(бұдан әрі – рұқсат беру құжаты) беру өтініші, ол тіркелген күннен бастап 8 жұмыс күні ішінде қарастырылады.</w:t>
      </w:r>
    </w:p>
    <w:bookmarkEnd w:id="893"/>
    <w:bookmarkStart w:name="z999" w:id="894"/>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арнайы техникалық құралдар үлгілерін ұсыну туралы хабарлама жолдайды.</w:t>
      </w:r>
    </w:p>
    <w:bookmarkEnd w:id="894"/>
    <w:bookmarkStart w:name="z1000" w:id="895"/>
    <w:p>
      <w:pPr>
        <w:spacing w:after="0"/>
        <w:ind w:left="0"/>
        <w:jc w:val="both"/>
      </w:pPr>
      <w:r>
        <w:rPr>
          <w:rFonts w:ascii="Times New Roman"/>
          <w:b w:val="false"/>
          <w:i w:val="false"/>
          <w:color w:val="000000"/>
          <w:sz w:val="28"/>
        </w:rPr>
        <w:t>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End w:id="895"/>
    <w:bookmarkStart w:name="z1001" w:id="896"/>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қызметті жүзеге асыруға лицензия туралы мәліметтерді көрсетілетін қызметті беруші тиісті мемлекеттік цифрлық жүйелерден "цифрлық үкімет" шлюзі арқылы дербес алады.</w:t>
      </w:r>
    </w:p>
    <w:bookmarkEnd w:id="896"/>
    <w:bookmarkStart w:name="z1002" w:id="89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897"/>
    <w:bookmarkStart w:name="z1003" w:id="898"/>
    <w:p>
      <w:pPr>
        <w:spacing w:after="0"/>
        <w:ind w:left="0"/>
        <w:jc w:val="both"/>
      </w:pPr>
      <w:r>
        <w:rPr>
          <w:rFonts w:ascii="Times New Roman"/>
          <w:b w:val="false"/>
          <w:i w:val="false"/>
          <w:color w:val="000000"/>
          <w:sz w:val="28"/>
        </w:rPr>
        <w:t xml:space="preserve">
      Құжаттар пакеті толық ұсынылған жағдайда, сондай-ақ арнайы техникалық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898"/>
    <w:bookmarkStart w:name="z1004" w:id="89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899"/>
    <w:bookmarkStart w:name="z1005" w:id="90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End w:id="900"/>
    <w:bookmarkStart w:name="z1006" w:id="901"/>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901"/>
    <w:bookmarkStart w:name="z1007" w:id="902"/>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902"/>
    <w:bookmarkStart w:name="z1008" w:id="903"/>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903"/>
    <w:bookmarkStart w:name="z1009" w:id="90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904"/>
    <w:bookmarkStart w:name="z1010" w:id="90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905"/>
    <w:bookmarkStart w:name="z1011" w:id="906"/>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906"/>
    <w:bookmarkStart w:name="z1012" w:id="90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907"/>
    <w:bookmarkStart w:name="z1013" w:id="908"/>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908"/>
    <w:bookmarkStart w:name="z1014" w:id="90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016" w:id="910"/>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көрсетуге қойылатын негізгі талаптар тізбесі</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2-қосымшаға сәйкес нысан бойынша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1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911"/>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12"/>
          <w:p>
            <w:pPr>
              <w:spacing w:after="20"/>
              <w:ind w:left="20"/>
              <w:jc w:val="both"/>
            </w:pPr>
            <w:r>
              <w:rPr>
                <w:rFonts w:ascii="Times New Roman"/>
                <w:b w:val="false"/>
                <w:i w:val="false"/>
                <w:color w:val="000000"/>
                <w:sz w:val="20"/>
              </w:rPr>
              <w:t>
1) осы Қағидадағы 3-қосымшаға сәйкес нысан бойынша қызмет алушының электронды-цифрлық қолтаңбасымен куәландырылған электрондық құжат нысанындағы өтініші;</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3) арнайы техникалық құралдар құжаттаманың электрондық көшірмесі. Арнайы техникалық құралының үлгілерін ұсыну қажет болған жағдайда (көрсетілетін қызметті берушінің талабы бойынша), көрсетілетін қызметті беруші электрондық көрсетілетін қызметті алушының "жеке кабинетіне" цифрлық қолтаңбасы қойылған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13"/>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p>
            <w:pPr>
              <w:spacing w:after="20"/>
              <w:ind w:left="20"/>
              <w:jc w:val="both"/>
            </w:pPr>
            <w:r>
              <w:rPr>
                <w:rFonts w:ascii="Times New Roman"/>
                <w:b w:val="false"/>
                <w:i w:val="false"/>
                <w:color w:val="000000"/>
                <w:sz w:val="20"/>
              </w:rPr>
              <w:t>
8) жедел-техникалық іс-шараларды жүргізу үшін арнайы техникалық құралдарды әкелу немесе әкету ұлттық қауіпсіздігіне зиян келтіруі мүмкін екенін растайтын негіздер бар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9" w:id="914"/>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w:t>
      </w:r>
    </w:p>
    <w:bookmarkEnd w:id="914"/>
    <w:bookmarkStart w:name="z1030" w:id="915"/>
    <w:p>
      <w:pPr>
        <w:spacing w:after="0"/>
        <w:ind w:left="0"/>
        <w:jc w:val="both"/>
      </w:pPr>
      <w:r>
        <w:rPr>
          <w:rFonts w:ascii="Times New Roman"/>
          <w:b w:val="false"/>
          <w:i w:val="false"/>
          <w:color w:val="000000"/>
          <w:sz w:val="28"/>
        </w:rPr>
        <w:t>
      ______________________________________________________________________</w:t>
      </w:r>
    </w:p>
    <w:bookmarkEnd w:id="915"/>
    <w:bookmarkStart w:name="z1031" w:id="916"/>
    <w:p>
      <w:pPr>
        <w:spacing w:after="0"/>
        <w:ind w:left="0"/>
        <w:jc w:val="both"/>
      </w:pPr>
      <w:r>
        <w:rPr>
          <w:rFonts w:ascii="Times New Roman"/>
          <w:b w:val="false"/>
          <w:i w:val="false"/>
          <w:color w:val="000000"/>
          <w:sz w:val="28"/>
        </w:rPr>
        <w:t>
      (көрсетілетін қызметті берушінің толық атауы)</w:t>
      </w:r>
    </w:p>
    <w:bookmarkEnd w:id="916"/>
    <w:bookmarkStart w:name="z1032" w:id="917"/>
    <w:p>
      <w:pPr>
        <w:spacing w:after="0"/>
        <w:ind w:left="0"/>
        <w:jc w:val="both"/>
      </w:pPr>
      <w:r>
        <w:rPr>
          <w:rFonts w:ascii="Times New Roman"/>
          <w:b w:val="false"/>
          <w:i w:val="false"/>
          <w:color w:val="000000"/>
          <w:sz w:val="28"/>
        </w:rPr>
        <w:t>
      20__ жылғы "__ " ___________ № KZ_______________ өтініші негізінде</w:t>
      </w:r>
    </w:p>
    <w:bookmarkEnd w:id="917"/>
    <w:bookmarkStart w:name="z1033" w:id="918"/>
    <w:p>
      <w:pPr>
        <w:spacing w:after="0"/>
        <w:ind w:left="0"/>
        <w:jc w:val="both"/>
      </w:pPr>
      <w:r>
        <w:rPr>
          <w:rFonts w:ascii="Times New Roman"/>
          <w:b w:val="false"/>
          <w:i w:val="false"/>
          <w:color w:val="000000"/>
          <w:sz w:val="28"/>
        </w:rPr>
        <w:t>
      ______________________________________________________________ берілді</w:t>
      </w:r>
    </w:p>
    <w:bookmarkEnd w:id="918"/>
    <w:bookmarkStart w:name="z1034" w:id="919"/>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bookmarkEnd w:id="919"/>
    <w:bookmarkStart w:name="z1035" w:id="920"/>
    <w:p>
      <w:pPr>
        <w:spacing w:after="0"/>
        <w:ind w:left="0"/>
        <w:jc w:val="both"/>
      </w:pPr>
      <w:r>
        <w:rPr>
          <w:rFonts w:ascii="Times New Roman"/>
          <w:b w:val="false"/>
          <w:i w:val="false"/>
          <w:color w:val="000000"/>
          <w:sz w:val="28"/>
        </w:rPr>
        <w:t>
      жағдайда))</w:t>
      </w:r>
    </w:p>
    <w:bookmarkEnd w:id="920"/>
    <w:bookmarkStart w:name="z1036" w:id="921"/>
    <w:p>
      <w:pPr>
        <w:spacing w:after="0"/>
        <w:ind w:left="0"/>
        <w:jc w:val="both"/>
      </w:pPr>
      <w:r>
        <w:rPr>
          <w:rFonts w:ascii="Times New Roman"/>
          <w:b w:val="false"/>
          <w:i w:val="false"/>
          <w:color w:val="000000"/>
          <w:sz w:val="28"/>
        </w:rPr>
        <w:t>
      Алып жүру түрі ________________________________________________________</w:t>
      </w:r>
    </w:p>
    <w:bookmarkEnd w:id="921"/>
    <w:bookmarkStart w:name="z1037" w:id="922"/>
    <w:p>
      <w:pPr>
        <w:spacing w:after="0"/>
        <w:ind w:left="0"/>
        <w:jc w:val="both"/>
      </w:pPr>
      <w:r>
        <w:rPr>
          <w:rFonts w:ascii="Times New Roman"/>
          <w:b w:val="false"/>
          <w:i w:val="false"/>
          <w:color w:val="000000"/>
          <w:sz w:val="28"/>
        </w:rPr>
        <w:t xml:space="preserve">
      (тауарды тасымалдау түрін көрсету: әкелу, әкету, уақытша әкелу, уақытша әкету, </w:t>
      </w:r>
    </w:p>
    <w:bookmarkEnd w:id="922"/>
    <w:bookmarkStart w:name="z1038" w:id="923"/>
    <w:p>
      <w:pPr>
        <w:spacing w:after="0"/>
        <w:ind w:left="0"/>
        <w:jc w:val="both"/>
      </w:pPr>
      <w:r>
        <w:rPr>
          <w:rFonts w:ascii="Times New Roman"/>
          <w:b w:val="false"/>
          <w:i w:val="false"/>
          <w:color w:val="000000"/>
          <w:sz w:val="28"/>
        </w:rPr>
        <w:t>
      транзит) ____________________ _________________________________________</w:t>
      </w:r>
    </w:p>
    <w:bookmarkEnd w:id="923"/>
    <w:bookmarkStart w:name="z1039" w:id="924"/>
    <w:p>
      <w:pPr>
        <w:spacing w:after="0"/>
        <w:ind w:left="0"/>
        <w:jc w:val="both"/>
      </w:pPr>
      <w:r>
        <w:rPr>
          <w:rFonts w:ascii="Times New Roman"/>
          <w:b w:val="false"/>
          <w:i w:val="false"/>
          <w:color w:val="000000"/>
          <w:sz w:val="28"/>
        </w:rPr>
        <w:t>
      (Бірыңғай тізбенің бөлімі) (Еуразиялық экономикалық одағының сыртқы</w:t>
      </w:r>
    </w:p>
    <w:bookmarkEnd w:id="924"/>
    <w:bookmarkStart w:name="z1040" w:id="925"/>
    <w:p>
      <w:pPr>
        <w:spacing w:after="0"/>
        <w:ind w:left="0"/>
        <w:jc w:val="both"/>
      </w:pPr>
      <w:r>
        <w:rPr>
          <w:rFonts w:ascii="Times New Roman"/>
          <w:b w:val="false"/>
          <w:i w:val="false"/>
          <w:color w:val="000000"/>
          <w:sz w:val="28"/>
        </w:rPr>
        <w:t>
      экономикалық қызметінің бірыңғай тауарлық номенклатурасының коды)</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926"/>
    <w:p>
      <w:pPr>
        <w:spacing w:after="0"/>
        <w:ind w:left="0"/>
        <w:jc w:val="both"/>
      </w:pPr>
      <w:r>
        <w:rPr>
          <w:rFonts w:ascii="Times New Roman"/>
          <w:b w:val="false"/>
          <w:i w:val="false"/>
          <w:color w:val="000000"/>
          <w:sz w:val="28"/>
        </w:rPr>
        <w:t>
      Алушы/Жөнелтуші ____________________________________________________</w:t>
      </w:r>
    </w:p>
    <w:bookmarkEnd w:id="926"/>
    <w:bookmarkStart w:name="z1042" w:id="927"/>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bookmarkEnd w:id="927"/>
    <w:bookmarkStart w:name="z1043" w:id="928"/>
    <w:p>
      <w:pPr>
        <w:spacing w:after="0"/>
        <w:ind w:left="0"/>
        <w:jc w:val="both"/>
      </w:pPr>
      <w:r>
        <w:rPr>
          <w:rFonts w:ascii="Times New Roman"/>
          <w:b w:val="false"/>
          <w:i w:val="false"/>
          <w:color w:val="000000"/>
          <w:sz w:val="28"/>
        </w:rPr>
        <w:t>
      Бұл ретте ____________________________________________________________</w:t>
      </w:r>
    </w:p>
    <w:bookmarkEnd w:id="928"/>
    <w:bookmarkStart w:name="z1044" w:id="929"/>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bookmarkEnd w:id="929"/>
    <w:bookmarkStart w:name="z1045" w:id="930"/>
    <w:p>
      <w:pPr>
        <w:spacing w:after="0"/>
        <w:ind w:left="0"/>
        <w:jc w:val="both"/>
      </w:pPr>
      <w:r>
        <w:rPr>
          <w:rFonts w:ascii="Times New Roman"/>
          <w:b w:val="false"/>
          <w:i w:val="false"/>
          <w:color w:val="000000"/>
          <w:sz w:val="28"/>
        </w:rPr>
        <w:t>
      _____________________________________________________________________</w:t>
      </w:r>
    </w:p>
    <w:bookmarkEnd w:id="930"/>
    <w:bookmarkStart w:name="z1046" w:id="931"/>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bookmarkEnd w:id="931"/>
    <w:bookmarkStart w:name="z1047" w:id="932"/>
    <w:p>
      <w:pPr>
        <w:spacing w:after="0"/>
        <w:ind w:left="0"/>
        <w:jc w:val="both"/>
      </w:pPr>
      <w:r>
        <w:rPr>
          <w:rFonts w:ascii="Times New Roman"/>
          <w:b w:val="false"/>
          <w:i w:val="false"/>
          <w:color w:val="000000"/>
          <w:sz w:val="28"/>
        </w:rPr>
        <w:t>
      көрсетіледі)</w:t>
      </w:r>
    </w:p>
    <w:bookmarkEnd w:id="932"/>
    <w:bookmarkStart w:name="z1048" w:id="933"/>
    <w:p>
      <w:pPr>
        <w:spacing w:after="0"/>
        <w:ind w:left="0"/>
        <w:jc w:val="both"/>
      </w:pPr>
      <w:r>
        <w:rPr>
          <w:rFonts w:ascii="Times New Roman"/>
          <w:b w:val="false"/>
          <w:i w:val="false"/>
          <w:color w:val="000000"/>
          <w:sz w:val="28"/>
        </w:rPr>
        <w:t>
      Межелі/жөнелту елі ____________________________________________________</w:t>
      </w:r>
    </w:p>
    <w:bookmarkEnd w:id="933"/>
    <w:bookmarkStart w:name="z1049" w:id="934"/>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934"/>
    <w:bookmarkStart w:name="z1050" w:id="935"/>
    <w:p>
      <w:pPr>
        <w:spacing w:after="0"/>
        <w:ind w:left="0"/>
        <w:jc w:val="both"/>
      </w:pPr>
      <w:r>
        <w:rPr>
          <w:rFonts w:ascii="Times New Roman"/>
          <w:b w:val="false"/>
          <w:i w:val="false"/>
          <w:color w:val="000000"/>
          <w:sz w:val="28"/>
        </w:rPr>
        <w:t>
      Әкелу/әкету мақсаты ___________________________________________________</w:t>
      </w:r>
    </w:p>
    <w:bookmarkEnd w:id="935"/>
    <w:bookmarkStart w:name="z1051" w:id="936"/>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936"/>
    <w:bookmarkStart w:name="z1052" w:id="937"/>
    <w:p>
      <w:pPr>
        <w:spacing w:after="0"/>
        <w:ind w:left="0"/>
        <w:jc w:val="both"/>
      </w:pPr>
      <w:r>
        <w:rPr>
          <w:rFonts w:ascii="Times New Roman"/>
          <w:b w:val="false"/>
          <w:i w:val="false"/>
          <w:color w:val="000000"/>
          <w:sz w:val="28"/>
        </w:rPr>
        <w:t>
      Уақытша әкелу/әкету мерзімі ___________________________________________</w:t>
      </w:r>
    </w:p>
    <w:bookmarkEnd w:id="937"/>
    <w:bookmarkStart w:name="z1053" w:id="938"/>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bookmarkEnd w:id="938"/>
    <w:bookmarkStart w:name="z1054" w:id="939"/>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bookmarkEnd w:id="939"/>
    <w:bookmarkStart w:name="z1055" w:id="940"/>
    <w:p>
      <w:pPr>
        <w:spacing w:after="0"/>
        <w:ind w:left="0"/>
        <w:jc w:val="both"/>
      </w:pPr>
      <w:r>
        <w:rPr>
          <w:rFonts w:ascii="Times New Roman"/>
          <w:b w:val="false"/>
          <w:i w:val="false"/>
          <w:color w:val="000000"/>
          <w:sz w:val="28"/>
        </w:rPr>
        <w:t>
      Негіздеме</w:t>
      </w:r>
    </w:p>
    <w:bookmarkEnd w:id="940"/>
    <w:bookmarkStart w:name="z1056" w:id="941"/>
    <w:p>
      <w:pPr>
        <w:spacing w:after="0"/>
        <w:ind w:left="0"/>
        <w:jc w:val="both"/>
      </w:pPr>
      <w:r>
        <w:rPr>
          <w:rFonts w:ascii="Times New Roman"/>
          <w:b w:val="false"/>
          <w:i w:val="false"/>
          <w:color w:val="000000"/>
          <w:sz w:val="28"/>
        </w:rPr>
        <w:t>
      ______________________________________________________________________</w:t>
      </w:r>
    </w:p>
    <w:bookmarkEnd w:id="941"/>
    <w:bookmarkStart w:name="z1057" w:id="942"/>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 деректемелерін – сыртқы сауда шартын (келісімшартын), оған қосымшаны және (немесе) толықтыруды және (немесе) тараптардың ниеттерін растайтын өзге де құжатты көрсету)</w:t>
      </w:r>
    </w:p>
    <w:bookmarkEnd w:id="942"/>
    <w:bookmarkStart w:name="z1058" w:id="943"/>
    <w:p>
      <w:pPr>
        <w:spacing w:after="0"/>
        <w:ind w:left="0"/>
        <w:jc w:val="both"/>
      </w:pPr>
      <w:r>
        <w:rPr>
          <w:rFonts w:ascii="Times New Roman"/>
          <w:b w:val="false"/>
          <w:i w:val="false"/>
          <w:color w:val="000000"/>
          <w:sz w:val="28"/>
        </w:rPr>
        <w:t>
      Қосымша ақпарат _____________________________________________________</w:t>
      </w:r>
    </w:p>
    <w:bookmarkEnd w:id="943"/>
    <w:bookmarkStart w:name="z1059" w:id="944"/>
    <w:p>
      <w:pPr>
        <w:spacing w:after="0"/>
        <w:ind w:left="0"/>
        <w:jc w:val="both"/>
      </w:pPr>
      <w:r>
        <w:rPr>
          <w:rFonts w:ascii="Times New Roman"/>
          <w:b w:val="false"/>
          <w:i w:val="false"/>
          <w:color w:val="000000"/>
          <w:sz w:val="28"/>
        </w:rPr>
        <w:t>
      Транзит елі __________________________________________________________</w:t>
      </w:r>
    </w:p>
    <w:bookmarkEnd w:id="944"/>
    <w:bookmarkStart w:name="z1060" w:id="945"/>
    <w:p>
      <w:pPr>
        <w:spacing w:after="0"/>
        <w:ind w:left="0"/>
        <w:jc w:val="both"/>
      </w:pPr>
      <w:r>
        <w:rPr>
          <w:rFonts w:ascii="Times New Roman"/>
          <w:b w:val="false"/>
          <w:i w:val="false"/>
          <w:color w:val="000000"/>
          <w:sz w:val="28"/>
        </w:rPr>
        <w:t>
      (аумақ бойынша транзит)</w:t>
      </w:r>
    </w:p>
    <w:bookmarkEnd w:id="945"/>
    <w:bookmarkStart w:name="z1061" w:id="946"/>
    <w:p>
      <w:pPr>
        <w:spacing w:after="0"/>
        <w:ind w:left="0"/>
        <w:jc w:val="both"/>
      </w:pPr>
      <w:r>
        <w:rPr>
          <w:rFonts w:ascii="Times New Roman"/>
          <w:b w:val="false"/>
          <w:i w:val="false"/>
          <w:color w:val="000000"/>
          <w:sz w:val="28"/>
        </w:rPr>
        <w:t>
      Қорытынды жарамды _________________________________________________</w:t>
      </w:r>
    </w:p>
    <w:bookmarkEnd w:id="946"/>
    <w:bookmarkStart w:name="z1062" w:id="947"/>
    <w:p>
      <w:pPr>
        <w:spacing w:after="0"/>
        <w:ind w:left="0"/>
        <w:jc w:val="both"/>
      </w:pPr>
      <w:r>
        <w:rPr>
          <w:rFonts w:ascii="Times New Roman"/>
          <w:b w:val="false"/>
          <w:i w:val="false"/>
          <w:color w:val="000000"/>
          <w:sz w:val="28"/>
        </w:rPr>
        <w:t>
      Уәкілетті тұлға _______________________________________________________</w:t>
      </w:r>
    </w:p>
    <w:bookmarkEnd w:id="947"/>
    <w:bookmarkStart w:name="z1063" w:id="948"/>
    <w:p>
      <w:pPr>
        <w:spacing w:after="0"/>
        <w:ind w:left="0"/>
        <w:jc w:val="both"/>
      </w:pPr>
      <w:r>
        <w:rPr>
          <w:rFonts w:ascii="Times New Roman"/>
          <w:b w:val="false"/>
          <w:i w:val="false"/>
          <w:color w:val="000000"/>
          <w:sz w:val="28"/>
        </w:rPr>
        <w:t>
      (лауазымы, тегі, аты, әкесінің аты (болған жағдайда) (қолы)</w:t>
      </w:r>
    </w:p>
    <w:bookmarkEnd w:id="948"/>
    <w:bookmarkStart w:name="z1064" w:id="949"/>
    <w:p>
      <w:pPr>
        <w:spacing w:after="0"/>
        <w:ind w:left="0"/>
        <w:jc w:val="both"/>
      </w:pPr>
      <w:r>
        <w:rPr>
          <w:rFonts w:ascii="Times New Roman"/>
          <w:b w:val="false"/>
          <w:i w:val="false"/>
          <w:color w:val="000000"/>
          <w:sz w:val="28"/>
        </w:rPr>
        <w:t>
      Берілген күні 20__ жылғы "___" ____________</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7" w:id="950"/>
    <w:p>
      <w:pPr>
        <w:spacing w:after="0"/>
        <w:ind w:left="0"/>
        <w:jc w:val="both"/>
      </w:pPr>
      <w:r>
        <w:rPr>
          <w:rFonts w:ascii="Times New Roman"/>
          <w:b w:val="false"/>
          <w:i w:val="false"/>
          <w:color w:val="000000"/>
          <w:sz w:val="28"/>
        </w:rPr>
        <w:t>
      ____________________________________________________________________</w:t>
      </w:r>
    </w:p>
    <w:bookmarkEnd w:id="950"/>
    <w:bookmarkStart w:name="z1068" w:id="951"/>
    <w:p>
      <w:pPr>
        <w:spacing w:after="0"/>
        <w:ind w:left="0"/>
        <w:jc w:val="both"/>
      </w:pPr>
      <w:r>
        <w:rPr>
          <w:rFonts w:ascii="Times New Roman"/>
          <w:b w:val="false"/>
          <w:i w:val="false"/>
          <w:color w:val="000000"/>
          <w:sz w:val="28"/>
        </w:rPr>
        <w:t>
      (көрсетілетін қызметті берушінің толық атауы)</w:t>
      </w:r>
    </w:p>
    <w:bookmarkEnd w:id="951"/>
    <w:bookmarkStart w:name="z1069" w:id="952"/>
    <w:p>
      <w:pPr>
        <w:spacing w:after="0"/>
        <w:ind w:left="0"/>
        <w:jc w:val="both"/>
      </w:pPr>
      <w:r>
        <w:rPr>
          <w:rFonts w:ascii="Times New Roman"/>
          <w:b w:val="false"/>
          <w:i w:val="false"/>
          <w:color w:val="000000"/>
          <w:sz w:val="28"/>
        </w:rPr>
        <w:t>
      ____________________________________________________________________</w:t>
      </w:r>
    </w:p>
    <w:bookmarkEnd w:id="952"/>
    <w:bookmarkStart w:name="z1070" w:id="953"/>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bookmarkEnd w:id="953"/>
    <w:bookmarkStart w:name="z1071" w:id="954"/>
    <w:p>
      <w:pPr>
        <w:spacing w:after="0"/>
        <w:ind w:left="0"/>
        <w:jc w:val="both"/>
      </w:pPr>
      <w:r>
        <w:rPr>
          <w:rFonts w:ascii="Times New Roman"/>
          <w:b w:val="false"/>
          <w:i w:val="false"/>
          <w:color w:val="000000"/>
          <w:sz w:val="28"/>
        </w:rPr>
        <w:t>
      жағдайда)</w:t>
      </w:r>
    </w:p>
    <w:bookmarkEnd w:id="954"/>
    <w:bookmarkStart w:name="z1072" w:id="955"/>
    <w:p>
      <w:pPr>
        <w:spacing w:after="0"/>
        <w:ind w:left="0"/>
        <w:jc w:val="left"/>
      </w:pPr>
      <w:r>
        <w:rPr>
          <w:rFonts w:ascii="Times New Roman"/>
          <w:b/>
          <w:i w:val="false"/>
          <w:color w:val="000000"/>
        </w:rPr>
        <w:t xml:space="preserve"> Өтініш</w:t>
      </w:r>
    </w:p>
    <w:bookmarkEnd w:id="955"/>
    <w:bookmarkStart w:name="z1073" w:id="956"/>
    <w:p>
      <w:pPr>
        <w:spacing w:after="0"/>
        <w:ind w:left="0"/>
        <w:jc w:val="both"/>
      </w:pPr>
      <w:r>
        <w:rPr>
          <w:rFonts w:ascii="Times New Roman"/>
          <w:b w:val="false"/>
          <w:i w:val="false"/>
          <w:color w:val="000000"/>
          <w:sz w:val="28"/>
        </w:rPr>
        <w:t>
      Келесідей арнайы техникалық құралдарға_______________________________</w:t>
      </w:r>
    </w:p>
    <w:bookmarkEnd w:id="956"/>
    <w:bookmarkStart w:name="z1074" w:id="957"/>
    <w:p>
      <w:pPr>
        <w:spacing w:after="0"/>
        <w:ind w:left="0"/>
        <w:jc w:val="both"/>
      </w:pPr>
      <w:r>
        <w:rPr>
          <w:rFonts w:ascii="Times New Roman"/>
          <w:b w:val="false"/>
          <w:i w:val="false"/>
          <w:color w:val="000000"/>
          <w:sz w:val="28"/>
        </w:rPr>
        <w:t xml:space="preserve">
      (тауарды алып жүру түрін көрсету: әкелу, әкету, уақытша әкелу, уақытша әкету, </w:t>
      </w:r>
    </w:p>
    <w:bookmarkEnd w:id="957"/>
    <w:bookmarkStart w:name="z1075" w:id="958"/>
    <w:p>
      <w:pPr>
        <w:spacing w:after="0"/>
        <w:ind w:left="0"/>
        <w:jc w:val="both"/>
      </w:pPr>
      <w:r>
        <w:rPr>
          <w:rFonts w:ascii="Times New Roman"/>
          <w:b w:val="false"/>
          <w:i w:val="false"/>
          <w:color w:val="000000"/>
          <w:sz w:val="28"/>
        </w:rPr>
        <w:t>
      транзит) _______________________________ қорытынды (рұқсат беру құжатын)</w:t>
      </w:r>
    </w:p>
    <w:bookmarkEnd w:id="958"/>
    <w:bookmarkStart w:name="z1076" w:id="959"/>
    <w:p>
      <w:pPr>
        <w:spacing w:after="0"/>
        <w:ind w:left="0"/>
        <w:jc w:val="both"/>
      </w:pPr>
      <w:r>
        <w:rPr>
          <w:rFonts w:ascii="Times New Roman"/>
          <w:b w:val="false"/>
          <w:i w:val="false"/>
          <w:color w:val="000000"/>
          <w:sz w:val="28"/>
        </w:rPr>
        <w:t>
      беруді сұраймын:</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тауарлық номенклатурасының коды Бірыңғай тізбенің 2.17-бөлімінен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960"/>
    <w:p>
      <w:pPr>
        <w:spacing w:after="0"/>
        <w:ind w:left="0"/>
        <w:jc w:val="both"/>
      </w:pPr>
      <w:r>
        <w:rPr>
          <w:rFonts w:ascii="Times New Roman"/>
          <w:b w:val="false"/>
          <w:i w:val="false"/>
          <w:color w:val="000000"/>
          <w:sz w:val="28"/>
        </w:rPr>
        <w:t>
      Көрсетілетін қызметті алушының жеке сәйкестендіру нөмірін және (немесе)</w:t>
      </w:r>
    </w:p>
    <w:bookmarkEnd w:id="960"/>
    <w:bookmarkStart w:name="z1078" w:id="961"/>
    <w:p>
      <w:pPr>
        <w:spacing w:after="0"/>
        <w:ind w:left="0"/>
        <w:jc w:val="both"/>
      </w:pPr>
      <w:r>
        <w:rPr>
          <w:rFonts w:ascii="Times New Roman"/>
          <w:b w:val="false"/>
          <w:i w:val="false"/>
          <w:color w:val="000000"/>
          <w:sz w:val="28"/>
        </w:rPr>
        <w:t>
      бизнес сәйкестендіру нөмірін көрсету _____________________________________</w:t>
      </w:r>
    </w:p>
    <w:bookmarkEnd w:id="961"/>
    <w:bookmarkStart w:name="z1079" w:id="962"/>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bookmarkEnd w:id="962"/>
    <w:bookmarkStart w:name="z1080" w:id="963"/>
    <w:p>
      <w:pPr>
        <w:spacing w:after="0"/>
        <w:ind w:left="0"/>
        <w:jc w:val="both"/>
      </w:pPr>
      <w:r>
        <w:rPr>
          <w:rFonts w:ascii="Times New Roman"/>
          <w:b w:val="false"/>
          <w:i w:val="false"/>
          <w:color w:val="000000"/>
          <w:sz w:val="28"/>
        </w:rPr>
        <w:t>
      ______________________________________________________________________</w:t>
      </w:r>
    </w:p>
    <w:bookmarkEnd w:id="963"/>
    <w:bookmarkStart w:name="z1081" w:id="964"/>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964"/>
    <w:bookmarkStart w:name="z1082" w:id="965"/>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965"/>
    <w:bookmarkStart w:name="z1083" w:id="966"/>
    <w:p>
      <w:pPr>
        <w:spacing w:after="0"/>
        <w:ind w:left="0"/>
        <w:jc w:val="both"/>
      </w:pPr>
      <w:r>
        <w:rPr>
          <w:rFonts w:ascii="Times New Roman"/>
          <w:b w:val="false"/>
          <w:i w:val="false"/>
          <w:color w:val="000000"/>
          <w:sz w:val="28"/>
        </w:rPr>
        <w:t>
      Көрсетілетін қызметті алушының нақты мекенжайы __________________________</w:t>
      </w:r>
    </w:p>
    <w:bookmarkEnd w:id="966"/>
    <w:bookmarkStart w:name="z1084" w:id="967"/>
    <w:p>
      <w:pPr>
        <w:spacing w:after="0"/>
        <w:ind w:left="0"/>
        <w:jc w:val="both"/>
      </w:pPr>
      <w:r>
        <w:rPr>
          <w:rFonts w:ascii="Times New Roman"/>
          <w:b w:val="false"/>
          <w:i w:val="false"/>
          <w:color w:val="000000"/>
          <w:sz w:val="28"/>
        </w:rPr>
        <w:t>
      _______________________________________________________________________</w:t>
      </w:r>
    </w:p>
    <w:bookmarkEnd w:id="967"/>
    <w:bookmarkStart w:name="z1085" w:id="968"/>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968"/>
    <w:bookmarkStart w:name="z1086" w:id="969"/>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969"/>
    <w:bookmarkStart w:name="z1087" w:id="970"/>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bookmarkEnd w:id="970"/>
    <w:bookmarkStart w:name="z1088" w:id="971"/>
    <w:p>
      <w:pPr>
        <w:spacing w:after="0"/>
        <w:ind w:left="0"/>
        <w:jc w:val="both"/>
      </w:pPr>
      <w:r>
        <w:rPr>
          <w:rFonts w:ascii="Times New Roman"/>
          <w:b w:val="false"/>
          <w:i w:val="false"/>
          <w:color w:val="000000"/>
          <w:sz w:val="28"/>
        </w:rPr>
        <w:t>
      ______________________________________________________________________</w:t>
      </w:r>
    </w:p>
    <w:bookmarkEnd w:id="971"/>
    <w:bookmarkStart w:name="z1089" w:id="972"/>
    <w:p>
      <w:pPr>
        <w:spacing w:after="0"/>
        <w:ind w:left="0"/>
        <w:jc w:val="both"/>
      </w:pPr>
      <w:r>
        <w:rPr>
          <w:rFonts w:ascii="Times New Roman"/>
          <w:b w:val="false"/>
          <w:i w:val="false"/>
          <w:color w:val="000000"/>
          <w:sz w:val="28"/>
        </w:rPr>
        <w:t>
      Алушы/Жөнелтуші _____________________________________________________</w:t>
      </w:r>
    </w:p>
    <w:bookmarkEnd w:id="972"/>
    <w:bookmarkStart w:name="z1090" w:id="973"/>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bookmarkEnd w:id="973"/>
    <w:bookmarkStart w:name="z1091" w:id="974"/>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 тұлға, ал жөнелтуші ретінде - көрсетілетін қызметті алушыға осы құқықты беретін тұлға көрсетіледі)</w:t>
      </w:r>
    </w:p>
    <w:bookmarkEnd w:id="974"/>
    <w:bookmarkStart w:name="z1092" w:id="975"/>
    <w:p>
      <w:pPr>
        <w:spacing w:after="0"/>
        <w:ind w:left="0"/>
        <w:jc w:val="both"/>
      </w:pPr>
      <w:r>
        <w:rPr>
          <w:rFonts w:ascii="Times New Roman"/>
          <w:b w:val="false"/>
          <w:i w:val="false"/>
          <w:color w:val="000000"/>
          <w:sz w:val="28"/>
        </w:rPr>
        <w:t>
      Межелі/жөнелту елі ____________________________________________________</w:t>
      </w:r>
    </w:p>
    <w:bookmarkEnd w:id="975"/>
    <w:bookmarkStart w:name="z1093" w:id="976"/>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976"/>
    <w:bookmarkStart w:name="z1094" w:id="977"/>
    <w:p>
      <w:pPr>
        <w:spacing w:after="0"/>
        <w:ind w:left="0"/>
        <w:jc w:val="both"/>
      </w:pPr>
      <w:r>
        <w:rPr>
          <w:rFonts w:ascii="Times New Roman"/>
          <w:b w:val="false"/>
          <w:i w:val="false"/>
          <w:color w:val="000000"/>
          <w:sz w:val="28"/>
        </w:rPr>
        <w:t>
      Транзит елі ___________________________________________________________</w:t>
      </w:r>
    </w:p>
    <w:bookmarkEnd w:id="977"/>
    <w:bookmarkStart w:name="z1095" w:id="978"/>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bookmarkEnd w:id="978"/>
    <w:bookmarkStart w:name="z1096" w:id="979"/>
    <w:p>
      <w:pPr>
        <w:spacing w:after="0"/>
        <w:ind w:left="0"/>
        <w:jc w:val="both"/>
      </w:pPr>
      <w:r>
        <w:rPr>
          <w:rFonts w:ascii="Times New Roman"/>
          <w:b w:val="false"/>
          <w:i w:val="false"/>
          <w:color w:val="000000"/>
          <w:sz w:val="28"/>
        </w:rPr>
        <w:t>
      мүше мемлекеттің атауын көрсету)</w:t>
      </w:r>
    </w:p>
    <w:bookmarkEnd w:id="979"/>
    <w:bookmarkStart w:name="z1097" w:id="980"/>
    <w:p>
      <w:pPr>
        <w:spacing w:after="0"/>
        <w:ind w:left="0"/>
        <w:jc w:val="both"/>
      </w:pPr>
      <w:r>
        <w:rPr>
          <w:rFonts w:ascii="Times New Roman"/>
          <w:b w:val="false"/>
          <w:i w:val="false"/>
          <w:color w:val="000000"/>
          <w:sz w:val="28"/>
        </w:rPr>
        <w:t>
      Әкелу/әкету мақсаты __________________________________________________</w:t>
      </w:r>
    </w:p>
    <w:bookmarkEnd w:id="980"/>
    <w:bookmarkStart w:name="z1098" w:id="981"/>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981"/>
    <w:bookmarkStart w:name="z1099" w:id="982"/>
    <w:p>
      <w:pPr>
        <w:spacing w:after="0"/>
        <w:ind w:left="0"/>
        <w:jc w:val="both"/>
      </w:pPr>
      <w:r>
        <w:rPr>
          <w:rFonts w:ascii="Times New Roman"/>
          <w:b w:val="false"/>
          <w:i w:val="false"/>
          <w:color w:val="000000"/>
          <w:sz w:val="28"/>
        </w:rPr>
        <w:t>
      Уақытша әкелу/әкету мерзімі _____________________________________________</w:t>
      </w:r>
    </w:p>
    <w:bookmarkEnd w:id="982"/>
    <w:bookmarkStart w:name="z1100" w:id="983"/>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 әкету жөніндегі міндеттеме қолданысының аяқталу күнін көрсету)</w:t>
      </w:r>
    </w:p>
    <w:bookmarkEnd w:id="983"/>
    <w:bookmarkStart w:name="z1101" w:id="984"/>
    <w:p>
      <w:pPr>
        <w:spacing w:after="0"/>
        <w:ind w:left="0"/>
        <w:jc w:val="both"/>
      </w:pPr>
      <w:r>
        <w:rPr>
          <w:rFonts w:ascii="Times New Roman"/>
          <w:b w:val="false"/>
          <w:i w:val="false"/>
          <w:color w:val="000000"/>
          <w:sz w:val="28"/>
        </w:rPr>
        <w:t>
      Негіздеме ______________________________________________________________</w:t>
      </w:r>
    </w:p>
    <w:bookmarkEnd w:id="984"/>
    <w:bookmarkStart w:name="z1102" w:id="985"/>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bookmarkEnd w:id="985"/>
    <w:bookmarkStart w:name="z1103" w:id="986"/>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bookmarkEnd w:id="986"/>
    <w:bookmarkStart w:name="z1104" w:id="987"/>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bookmarkEnd w:id="987"/>
    <w:bookmarkStart w:name="z1105" w:id="988"/>
    <w:p>
      <w:pPr>
        <w:spacing w:after="0"/>
        <w:ind w:left="0"/>
        <w:jc w:val="both"/>
      </w:pPr>
      <w:r>
        <w:rPr>
          <w:rFonts w:ascii="Times New Roman"/>
          <w:b w:val="false"/>
          <w:i w:val="false"/>
          <w:color w:val="000000"/>
          <w:sz w:val="28"/>
        </w:rPr>
        <w:t>
      құжатты көрсету)</w:t>
      </w:r>
    </w:p>
    <w:bookmarkEnd w:id="988"/>
    <w:bookmarkStart w:name="z1106" w:id="989"/>
    <w:p>
      <w:pPr>
        <w:spacing w:after="0"/>
        <w:ind w:left="0"/>
        <w:jc w:val="both"/>
      </w:pPr>
      <w:r>
        <w:rPr>
          <w:rFonts w:ascii="Times New Roman"/>
          <w:b w:val="false"/>
          <w:i w:val="false"/>
          <w:color w:val="000000"/>
          <w:sz w:val="28"/>
        </w:rPr>
        <w:t>
      Қосымша ақпарат _______________________________________________________</w:t>
      </w:r>
    </w:p>
    <w:bookmarkEnd w:id="989"/>
    <w:bookmarkStart w:name="z1107" w:id="990"/>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w:t>
      </w:r>
    </w:p>
    <w:bookmarkEnd w:id="990"/>
    <w:bookmarkStart w:name="z1108" w:id="991"/>
    <w:p>
      <w:pPr>
        <w:spacing w:after="0"/>
        <w:ind w:left="0"/>
        <w:jc w:val="both"/>
      </w:pPr>
      <w:r>
        <w:rPr>
          <w:rFonts w:ascii="Times New Roman"/>
          <w:b w:val="false"/>
          <w:i w:val="false"/>
          <w:color w:val="000000"/>
          <w:sz w:val="28"/>
        </w:rPr>
        <w:t>
      қажет _______________________________________________________________</w:t>
      </w:r>
    </w:p>
    <w:bookmarkEnd w:id="991"/>
    <w:bookmarkStart w:name="z1109" w:id="992"/>
    <w:p>
      <w:pPr>
        <w:spacing w:after="0"/>
        <w:ind w:left="0"/>
        <w:jc w:val="both"/>
      </w:pPr>
      <w:r>
        <w:rPr>
          <w:rFonts w:ascii="Times New Roman"/>
          <w:b w:val="false"/>
          <w:i w:val="false"/>
          <w:color w:val="000000"/>
          <w:sz w:val="28"/>
        </w:rPr>
        <w:t xml:space="preserve">
      болған жағдайда, осыдан бұрын берілген арнайы техникалық құралдарды әкелуге </w:t>
      </w:r>
    </w:p>
    <w:bookmarkEnd w:id="992"/>
    <w:bookmarkStart w:name="z1110" w:id="993"/>
    <w:p>
      <w:pPr>
        <w:spacing w:after="0"/>
        <w:ind w:left="0"/>
        <w:jc w:val="both"/>
      </w:pPr>
      <w:r>
        <w:rPr>
          <w:rFonts w:ascii="Times New Roman"/>
          <w:b w:val="false"/>
          <w:i w:val="false"/>
          <w:color w:val="000000"/>
          <w:sz w:val="28"/>
        </w:rPr>
        <w:t>
      және әкетуге __________________________________________________________</w:t>
      </w:r>
    </w:p>
    <w:bookmarkEnd w:id="993"/>
    <w:bookmarkStart w:name="z1111" w:id="994"/>
    <w:p>
      <w:pPr>
        <w:spacing w:after="0"/>
        <w:ind w:left="0"/>
        <w:jc w:val="both"/>
      </w:pPr>
      <w:r>
        <w:rPr>
          <w:rFonts w:ascii="Times New Roman"/>
          <w:b w:val="false"/>
          <w:i w:val="false"/>
          <w:color w:val="000000"/>
          <w:sz w:val="28"/>
        </w:rPr>
        <w:t xml:space="preserve">
      қорытындының (рұқсат беретін құжаттың) деректемелерін, сондай-ақ тауардың құны </w:t>
      </w:r>
    </w:p>
    <w:bookmarkEnd w:id="994"/>
    <w:bookmarkStart w:name="z1112" w:id="995"/>
    <w:p>
      <w:pPr>
        <w:spacing w:after="0"/>
        <w:ind w:left="0"/>
        <w:jc w:val="both"/>
      </w:pPr>
      <w:r>
        <w:rPr>
          <w:rFonts w:ascii="Times New Roman"/>
          <w:b w:val="false"/>
          <w:i w:val="false"/>
          <w:color w:val="000000"/>
          <w:sz w:val="28"/>
        </w:rPr>
        <w:t>
      және қосымша __________________________________________________________</w:t>
      </w:r>
    </w:p>
    <w:bookmarkEnd w:id="995"/>
    <w:bookmarkStart w:name="z1113" w:id="996"/>
    <w:p>
      <w:pPr>
        <w:spacing w:after="0"/>
        <w:ind w:left="0"/>
        <w:jc w:val="both"/>
      </w:pPr>
      <w:r>
        <w:rPr>
          <w:rFonts w:ascii="Times New Roman"/>
          <w:b w:val="false"/>
          <w:i w:val="false"/>
          <w:color w:val="000000"/>
          <w:sz w:val="28"/>
        </w:rPr>
        <w:t>
      берілетін құжаттар, оның ішінде тауардың фотографиялық суреті туралы ақпаратты</w:t>
      </w:r>
    </w:p>
    <w:bookmarkEnd w:id="996"/>
    <w:bookmarkStart w:name="z1114" w:id="997"/>
    <w:p>
      <w:pPr>
        <w:spacing w:after="0"/>
        <w:ind w:left="0"/>
        <w:jc w:val="both"/>
      </w:pPr>
      <w:r>
        <w:rPr>
          <w:rFonts w:ascii="Times New Roman"/>
          <w:b w:val="false"/>
          <w:i w:val="false"/>
          <w:color w:val="000000"/>
          <w:sz w:val="28"/>
        </w:rPr>
        <w:t>
      көрсету) _______ құжат(тар) қоса берiлiп отыр.</w:t>
      </w:r>
    </w:p>
    <w:bookmarkEnd w:id="997"/>
    <w:bookmarkStart w:name="z1115" w:id="99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998"/>
    <w:bookmarkStart w:name="z1116" w:id="999"/>
    <w:p>
      <w:pPr>
        <w:spacing w:after="0"/>
        <w:ind w:left="0"/>
        <w:jc w:val="both"/>
      </w:pPr>
      <w:r>
        <w:rPr>
          <w:rFonts w:ascii="Times New Roman"/>
          <w:b w:val="false"/>
          <w:i w:val="false"/>
          <w:color w:val="000000"/>
          <w:sz w:val="28"/>
        </w:rPr>
        <w:t>
      Уәкілетті тұлға ____________ __________________________________________</w:t>
      </w:r>
    </w:p>
    <w:bookmarkEnd w:id="999"/>
    <w:bookmarkStart w:name="z1117" w:id="1000"/>
    <w:p>
      <w:pPr>
        <w:spacing w:after="0"/>
        <w:ind w:left="0"/>
        <w:jc w:val="both"/>
      </w:pPr>
      <w:r>
        <w:rPr>
          <w:rFonts w:ascii="Times New Roman"/>
          <w:b w:val="false"/>
          <w:i w:val="false"/>
          <w:color w:val="000000"/>
          <w:sz w:val="28"/>
        </w:rPr>
        <w:t>
      (қолы) (тегi, аты, әкесiнiң аты (болған жағдайда)</w:t>
      </w:r>
    </w:p>
    <w:bookmarkEnd w:id="1000"/>
    <w:bookmarkStart w:name="z1118" w:id="1001"/>
    <w:p>
      <w:pPr>
        <w:spacing w:after="0"/>
        <w:ind w:left="0"/>
        <w:jc w:val="both"/>
      </w:pPr>
      <w:r>
        <w:rPr>
          <w:rFonts w:ascii="Times New Roman"/>
          <w:b w:val="false"/>
          <w:i w:val="false"/>
          <w:color w:val="000000"/>
          <w:sz w:val="28"/>
        </w:rPr>
        <w:t>
      Толтырылған күні 20__ жылғы "___"______________</w:t>
      </w:r>
    </w:p>
    <w:bookmarkEnd w:id="1001"/>
    <w:bookmarkStart w:name="z1119" w:id="1002"/>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w:t>
      </w:r>
    </w:p>
    <w:bookmarkEnd w:id="1002"/>
    <w:bookmarkStart w:name="z1120" w:id="1003"/>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 аты,</w:t>
      </w:r>
    </w:p>
    <w:bookmarkEnd w:id="1003"/>
    <w:bookmarkStart w:name="z1121" w:id="1004"/>
    <w:p>
      <w:pPr>
        <w:spacing w:after="0"/>
        <w:ind w:left="0"/>
        <w:jc w:val="both"/>
      </w:pPr>
      <w:r>
        <w:rPr>
          <w:rFonts w:ascii="Times New Roman"/>
          <w:b w:val="false"/>
          <w:i w:val="false"/>
          <w:color w:val="000000"/>
          <w:sz w:val="28"/>
        </w:rPr>
        <w:t>
      әкесiнiң аты, телефоны, электрондық поштасы)</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6 мамырдағы</w:t>
            </w:r>
            <w:r>
              <w:br/>
            </w:r>
            <w:r>
              <w:rPr>
                <w:rFonts w:ascii="Times New Roman"/>
                <w:b w:val="false"/>
                <w:i w:val="false"/>
                <w:color w:val="000000"/>
                <w:sz w:val="20"/>
              </w:rPr>
              <w:t>№ 34/қе бұйрығына</w:t>
            </w:r>
            <w:r>
              <w:br/>
            </w:r>
            <w:r>
              <w:rPr>
                <w:rFonts w:ascii="Times New Roman"/>
                <w:b w:val="false"/>
                <w:i w:val="false"/>
                <w:color w:val="000000"/>
                <w:sz w:val="20"/>
              </w:rPr>
              <w:t>5-қосымша</w:t>
            </w:r>
          </w:p>
        </w:tc>
      </w:tr>
    </w:tbl>
    <w:bookmarkStart w:name="z1123" w:id="1005"/>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w:t>
      </w:r>
    </w:p>
    <w:bookmarkEnd w:id="1005"/>
    <w:bookmarkStart w:name="z1124" w:id="1006"/>
    <w:p>
      <w:pPr>
        <w:spacing w:after="0"/>
        <w:ind w:left="0"/>
        <w:jc w:val="left"/>
      </w:pPr>
      <w:r>
        <w:rPr>
          <w:rFonts w:ascii="Times New Roman"/>
          <w:b/>
          <w:i w:val="false"/>
          <w:color w:val="000000"/>
        </w:rPr>
        <w:t xml:space="preserve"> 1-тарау. Жалпы ережелер</w:t>
      </w:r>
    </w:p>
    <w:bookmarkEnd w:id="1006"/>
    <w:bookmarkStart w:name="z1125" w:id="1007"/>
    <w:p>
      <w:pPr>
        <w:spacing w:after="0"/>
        <w:ind w:left="0"/>
        <w:jc w:val="both"/>
      </w:pPr>
      <w:r>
        <w:rPr>
          <w:rFonts w:ascii="Times New Roman"/>
          <w:b w:val="false"/>
          <w:i w:val="false"/>
          <w:color w:val="000000"/>
          <w:sz w:val="28"/>
        </w:rPr>
        <w:t xml:space="preserve">
      1. Осы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 тәртібін (бұдан әрі – мемлекеттік көрсетілетін қызмет) айқындайды.</w:t>
      </w:r>
    </w:p>
    <w:bookmarkEnd w:id="1007"/>
    <w:bookmarkStart w:name="z1126" w:id="1008"/>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лицензиаттарға, екінші категориялы рұқсат иеленушілерге) (бұдан әрі – көрсетілетін қызметті алушы) мемлекеттік қызмет көрсетеді.</w:t>
      </w:r>
    </w:p>
    <w:bookmarkEnd w:id="1008"/>
    <w:bookmarkStart w:name="z1127" w:id="1009"/>
    <w:p>
      <w:pPr>
        <w:spacing w:after="0"/>
        <w:ind w:left="0"/>
        <w:jc w:val="left"/>
      </w:pPr>
      <w:r>
        <w:rPr>
          <w:rFonts w:ascii="Times New Roman"/>
          <w:b/>
          <w:i w:val="false"/>
          <w:color w:val="000000"/>
        </w:rPr>
        <w:t xml:space="preserve"> 2-тарау. Мемлекеттік қызмет көрсету тәртібі</w:t>
      </w:r>
    </w:p>
    <w:bookmarkEnd w:id="1009"/>
    <w:bookmarkStart w:name="z1128" w:id="1010"/>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1010"/>
    <w:bookmarkStart w:name="z1129" w:id="1011"/>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(бұдан әрі – рұқсат беру құжаты) өтініші, ол тіркелген күннен бастап 8 жұмыс күні ішінде қарастырылады.</w:t>
      </w:r>
    </w:p>
    <w:bookmarkEnd w:id="1011"/>
    <w:bookmarkStart w:name="z1130" w:id="1012"/>
    <w:p>
      <w:pPr>
        <w:spacing w:after="0"/>
        <w:ind w:left="0"/>
        <w:jc w:val="both"/>
      </w:pPr>
      <w:r>
        <w:rPr>
          <w:rFonts w:ascii="Times New Roman"/>
          <w:b w:val="false"/>
          <w:i w:val="false"/>
          <w:color w:val="000000"/>
          <w:sz w:val="28"/>
        </w:rPr>
        <w:t>
      Көрсетілетін қызмет беруші өтінішті алған сәттен бастап 5 жұмыс күні ішінде ұсынылған құжаттардың толықтығын тексереді, қажет болған жағдайда қызмет алушының "жеке кабинетіне" шифрлық құралдар үлгілерін ұсыну туралы хабарлама жолдайды.</w:t>
      </w:r>
    </w:p>
    <w:bookmarkEnd w:id="1012"/>
    <w:bookmarkStart w:name="z1131" w:id="1013"/>
    <w:p>
      <w:pPr>
        <w:spacing w:after="0"/>
        <w:ind w:left="0"/>
        <w:jc w:val="both"/>
      </w:pPr>
      <w:r>
        <w:rPr>
          <w:rFonts w:ascii="Times New Roman"/>
          <w:b w:val="false"/>
          <w:i w:val="false"/>
          <w:color w:val="000000"/>
          <w:sz w:val="28"/>
        </w:rPr>
        <w:t>
      Шифрлық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End w:id="1013"/>
    <w:bookmarkStart w:name="z1132" w:id="1014"/>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 туралы қызметпен айналысу үшін лицензия туралы мәліметтерді көрсетілетін қызметті беруші тиісті мемлекеттік цифрлық жүйелерден "цифрлық үкімет" шлюзі арқылы дербес алады.</w:t>
      </w:r>
    </w:p>
    <w:bookmarkEnd w:id="1014"/>
    <w:bookmarkStart w:name="z1133" w:id="101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жібереді.</w:t>
      </w:r>
    </w:p>
    <w:bookmarkEnd w:id="1015"/>
    <w:bookmarkStart w:name="z1134" w:id="1016"/>
    <w:p>
      <w:pPr>
        <w:spacing w:after="0"/>
        <w:ind w:left="0"/>
        <w:jc w:val="both"/>
      </w:pPr>
      <w:r>
        <w:rPr>
          <w:rFonts w:ascii="Times New Roman"/>
          <w:b w:val="false"/>
          <w:i w:val="false"/>
          <w:color w:val="000000"/>
          <w:sz w:val="28"/>
        </w:rPr>
        <w:t xml:space="preserve">
      Құжаттар пакеті толық ұсынылған жағдайда, сондай-ақ шифрлық құралдар үлгілерінің (қажетті болған жағдайда) толықтығын тексеру қорытындысы бойынша көрсетілетін қызметті беруші 3 жұмыс күні ішінде көрсетілетін қызметті берушінің уәкілетті тұлғаның электрондық цифрлық қолтаңбасы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рұқсат беру құжатын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1016"/>
    <w:bookmarkStart w:name="z1135" w:id="101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017"/>
    <w:bookmarkStart w:name="z1136" w:id="1018"/>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талаптардың 11-тармағына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w:t>
      </w:r>
    </w:p>
    <w:bookmarkEnd w:id="1018"/>
    <w:bookmarkStart w:name="z1137" w:id="1019"/>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1019"/>
    <w:bookmarkStart w:name="z1138" w:id="1020"/>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1020"/>
    <w:bookmarkStart w:name="z1139" w:id="1021"/>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1021"/>
    <w:bookmarkStart w:name="z1140" w:id="10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022"/>
    <w:bookmarkStart w:name="z1141" w:id="1023"/>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023"/>
    <w:bookmarkStart w:name="z1142" w:id="1024"/>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024"/>
    <w:bookmarkStart w:name="z1143" w:id="1025"/>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025"/>
    <w:bookmarkStart w:name="z1144" w:id="1026"/>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026"/>
    <w:bookmarkStart w:name="z1145" w:id="102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148" w:id="1028"/>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қызмет көрсетуге қойылатын негізгі талаптар тізбесі</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 Шифрлау(криптографиялық)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2-қосымшаға сәйкес нысан бойынша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(рұқсат беру құжаты) қорытынды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2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029"/>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30"/>
          <w:p>
            <w:pPr>
              <w:spacing w:after="20"/>
              <w:ind w:left="20"/>
              <w:jc w:val="both"/>
            </w:pPr>
            <w:r>
              <w:rPr>
                <w:rFonts w:ascii="Times New Roman"/>
                <w:b w:val="false"/>
                <w:i w:val="false"/>
                <w:color w:val="000000"/>
                <w:sz w:val="20"/>
              </w:rPr>
              <w:t>
1) осы Қағидаларға 3-қосымшаға сәйкес нысан бойынша қызмет алушының электронды-цифрлық қолтаңбасымен куәландырылған электрондық құжат нысанындағы өтініші;</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 шифрлау құралына техникалық құжаттаманың электрондық көшірмесі.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p>
          <w:p>
            <w:pPr>
              <w:spacing w:after="20"/>
              <w:ind w:left="20"/>
              <w:jc w:val="both"/>
            </w:pPr>
            <w:r>
              <w:rPr>
                <w:rFonts w:ascii="Times New Roman"/>
                <w:b w:val="false"/>
                <w:i w:val="false"/>
                <w:color w:val="000000"/>
                <w:sz w:val="20"/>
              </w:rPr>
              <w:t>
3) сыртқы сауда шарты (келісімшарт), оған қосымша және (немесе) толықтыру және (немесе) тараптардың ниеттерін растайтын өзге де құжаттың электрондық көшірмесі.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электрондық цифрлық қолтаңбасы қойылған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31"/>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1" w:id="1032"/>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w:t>
      </w:r>
    </w:p>
    <w:bookmarkEnd w:id="1032"/>
    <w:bookmarkStart w:name="z1162" w:id="1033"/>
    <w:p>
      <w:pPr>
        <w:spacing w:after="0"/>
        <w:ind w:left="0"/>
        <w:jc w:val="both"/>
      </w:pPr>
      <w:r>
        <w:rPr>
          <w:rFonts w:ascii="Times New Roman"/>
          <w:b w:val="false"/>
          <w:i w:val="false"/>
          <w:color w:val="000000"/>
          <w:sz w:val="28"/>
        </w:rPr>
        <w:t>
      _______________________________________________________________________</w:t>
      </w:r>
    </w:p>
    <w:bookmarkEnd w:id="1033"/>
    <w:bookmarkStart w:name="z1163" w:id="1034"/>
    <w:p>
      <w:pPr>
        <w:spacing w:after="0"/>
        <w:ind w:left="0"/>
        <w:jc w:val="both"/>
      </w:pPr>
      <w:r>
        <w:rPr>
          <w:rFonts w:ascii="Times New Roman"/>
          <w:b w:val="false"/>
          <w:i w:val="false"/>
          <w:color w:val="000000"/>
          <w:sz w:val="28"/>
        </w:rPr>
        <w:t>
      (көрсетілетін қызметті берушінің толық атауы)</w:t>
      </w:r>
    </w:p>
    <w:bookmarkEnd w:id="1034"/>
    <w:bookmarkStart w:name="z1164" w:id="1035"/>
    <w:p>
      <w:pPr>
        <w:spacing w:after="0"/>
        <w:ind w:left="0"/>
        <w:jc w:val="both"/>
      </w:pPr>
      <w:r>
        <w:rPr>
          <w:rFonts w:ascii="Times New Roman"/>
          <w:b w:val="false"/>
          <w:i w:val="false"/>
          <w:color w:val="000000"/>
          <w:sz w:val="28"/>
        </w:rPr>
        <w:t>
      20__ жылғы "__ " ___________ № KZ_______________ өтініші негізінде</w:t>
      </w:r>
    </w:p>
    <w:bookmarkEnd w:id="1035"/>
    <w:bookmarkStart w:name="z1165" w:id="1036"/>
    <w:p>
      <w:pPr>
        <w:spacing w:after="0"/>
        <w:ind w:left="0"/>
        <w:jc w:val="both"/>
      </w:pPr>
      <w:r>
        <w:rPr>
          <w:rFonts w:ascii="Times New Roman"/>
          <w:b w:val="false"/>
          <w:i w:val="false"/>
          <w:color w:val="000000"/>
          <w:sz w:val="28"/>
        </w:rPr>
        <w:t>
      ________________________________________________________________ берілді</w:t>
      </w:r>
    </w:p>
    <w:bookmarkEnd w:id="1036"/>
    <w:bookmarkStart w:name="z1166" w:id="1037"/>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bookmarkEnd w:id="1037"/>
    <w:bookmarkStart w:name="z1167" w:id="1038"/>
    <w:p>
      <w:pPr>
        <w:spacing w:after="0"/>
        <w:ind w:left="0"/>
        <w:jc w:val="both"/>
      </w:pPr>
      <w:r>
        <w:rPr>
          <w:rFonts w:ascii="Times New Roman"/>
          <w:b w:val="false"/>
          <w:i w:val="false"/>
          <w:color w:val="000000"/>
          <w:sz w:val="28"/>
        </w:rPr>
        <w:t>
      жағдайда), заңды тұлғаның мекенжайы)</w:t>
      </w:r>
    </w:p>
    <w:bookmarkEnd w:id="1038"/>
    <w:bookmarkStart w:name="z1168" w:id="1039"/>
    <w:p>
      <w:pPr>
        <w:spacing w:after="0"/>
        <w:ind w:left="0"/>
        <w:jc w:val="both"/>
      </w:pPr>
      <w:r>
        <w:rPr>
          <w:rFonts w:ascii="Times New Roman"/>
          <w:b w:val="false"/>
          <w:i w:val="false"/>
          <w:color w:val="000000"/>
          <w:sz w:val="28"/>
        </w:rPr>
        <w:t>
      Алып жүру түрі</w:t>
      </w:r>
    </w:p>
    <w:bookmarkEnd w:id="1039"/>
    <w:bookmarkStart w:name="z1169" w:id="1040"/>
    <w:p>
      <w:pPr>
        <w:spacing w:after="0"/>
        <w:ind w:left="0"/>
        <w:jc w:val="both"/>
      </w:pPr>
      <w:r>
        <w:rPr>
          <w:rFonts w:ascii="Times New Roman"/>
          <w:b w:val="false"/>
          <w:i w:val="false"/>
          <w:color w:val="000000"/>
          <w:sz w:val="28"/>
        </w:rPr>
        <w:t>
      _________________________________________________________________</w:t>
      </w:r>
    </w:p>
    <w:bookmarkEnd w:id="1040"/>
    <w:bookmarkStart w:name="z1170" w:id="1041"/>
    <w:p>
      <w:pPr>
        <w:spacing w:after="0"/>
        <w:ind w:left="0"/>
        <w:jc w:val="both"/>
      </w:pPr>
      <w:r>
        <w:rPr>
          <w:rFonts w:ascii="Times New Roman"/>
          <w:b w:val="false"/>
          <w:i w:val="false"/>
          <w:color w:val="000000"/>
          <w:sz w:val="28"/>
        </w:rPr>
        <w:t xml:space="preserve">
      (тауарды тасымалдау түрін көрсету: әкелу, әкету, уақытша әкелу, уақытша әкету, </w:t>
      </w:r>
    </w:p>
    <w:bookmarkEnd w:id="1041"/>
    <w:bookmarkStart w:name="z1171" w:id="1042"/>
    <w:p>
      <w:pPr>
        <w:spacing w:after="0"/>
        <w:ind w:left="0"/>
        <w:jc w:val="both"/>
      </w:pPr>
      <w:r>
        <w:rPr>
          <w:rFonts w:ascii="Times New Roman"/>
          <w:b w:val="false"/>
          <w:i w:val="false"/>
          <w:color w:val="000000"/>
          <w:sz w:val="28"/>
        </w:rPr>
        <w:t>
      транзит) _________________ __________________________________________</w:t>
      </w:r>
    </w:p>
    <w:bookmarkEnd w:id="1042"/>
    <w:bookmarkStart w:name="z1172" w:id="1043"/>
    <w:p>
      <w:pPr>
        <w:spacing w:after="0"/>
        <w:ind w:left="0"/>
        <w:jc w:val="both"/>
      </w:pPr>
      <w:r>
        <w:rPr>
          <w:rFonts w:ascii="Times New Roman"/>
          <w:b w:val="false"/>
          <w:i w:val="false"/>
          <w:color w:val="000000"/>
          <w:sz w:val="28"/>
        </w:rPr>
        <w:t xml:space="preserve">
      (Бірыңғай тізбенің бөлімі) (Еуразиялық экономикалық одағының сыртқы </w:t>
      </w:r>
    </w:p>
    <w:bookmarkEnd w:id="1043"/>
    <w:bookmarkStart w:name="z1173" w:id="1044"/>
    <w:p>
      <w:pPr>
        <w:spacing w:after="0"/>
        <w:ind w:left="0"/>
        <w:jc w:val="both"/>
      </w:pPr>
      <w:r>
        <w:rPr>
          <w:rFonts w:ascii="Times New Roman"/>
          <w:b w:val="false"/>
          <w:i w:val="false"/>
          <w:color w:val="000000"/>
          <w:sz w:val="28"/>
        </w:rPr>
        <w:t>
      экономикалық қызметінің бірыңғай тауарлық номенклатурасының коды)</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1045"/>
    <w:p>
      <w:pPr>
        <w:spacing w:after="0"/>
        <w:ind w:left="0"/>
        <w:jc w:val="both"/>
      </w:pPr>
      <w:r>
        <w:rPr>
          <w:rFonts w:ascii="Times New Roman"/>
          <w:b w:val="false"/>
          <w:i w:val="false"/>
          <w:color w:val="000000"/>
          <w:sz w:val="28"/>
        </w:rPr>
        <w:t>
      Алушы/Жөнелтуші __________________________________________________</w:t>
      </w:r>
    </w:p>
    <w:bookmarkEnd w:id="1045"/>
    <w:bookmarkStart w:name="z1175" w:id="1046"/>
    <w:p>
      <w:pPr>
        <w:spacing w:after="0"/>
        <w:ind w:left="0"/>
        <w:jc w:val="both"/>
      </w:pPr>
      <w:r>
        <w:rPr>
          <w:rFonts w:ascii="Times New Roman"/>
          <w:b w:val="false"/>
          <w:i w:val="false"/>
          <w:color w:val="000000"/>
          <w:sz w:val="28"/>
        </w:rPr>
        <w:t>
      (әріптес-ұйымның толық ресми атауын және толық мекенжайын көрсету.</w:t>
      </w:r>
    </w:p>
    <w:bookmarkEnd w:id="1046"/>
    <w:bookmarkStart w:name="z1176" w:id="1047"/>
    <w:p>
      <w:pPr>
        <w:spacing w:after="0"/>
        <w:ind w:left="0"/>
        <w:jc w:val="both"/>
      </w:pPr>
      <w:r>
        <w:rPr>
          <w:rFonts w:ascii="Times New Roman"/>
          <w:b w:val="false"/>
          <w:i w:val="false"/>
          <w:color w:val="000000"/>
          <w:sz w:val="28"/>
        </w:rPr>
        <w:t>
      Бұл ретте ___________________________________________________________</w:t>
      </w:r>
    </w:p>
    <w:bookmarkEnd w:id="1047"/>
    <w:bookmarkStart w:name="z1177" w:id="1048"/>
    <w:p>
      <w:pPr>
        <w:spacing w:after="0"/>
        <w:ind w:left="0"/>
        <w:jc w:val="both"/>
      </w:pPr>
      <w:r>
        <w:rPr>
          <w:rFonts w:ascii="Times New Roman"/>
          <w:b w:val="false"/>
          <w:i w:val="false"/>
          <w:color w:val="000000"/>
          <w:sz w:val="28"/>
        </w:rPr>
        <w:t>
      алушы ретінде, көрсетілетін қызметті алушыдан тауарға құқық алған тұлға,</w:t>
      </w:r>
    </w:p>
    <w:bookmarkEnd w:id="1048"/>
    <w:bookmarkStart w:name="z1178" w:id="1049"/>
    <w:p>
      <w:pPr>
        <w:spacing w:after="0"/>
        <w:ind w:left="0"/>
        <w:jc w:val="both"/>
      </w:pPr>
      <w:r>
        <w:rPr>
          <w:rFonts w:ascii="Times New Roman"/>
          <w:b w:val="false"/>
          <w:i w:val="false"/>
          <w:color w:val="000000"/>
          <w:sz w:val="28"/>
        </w:rPr>
        <w:t>
      _____________________________________________________________________</w:t>
      </w:r>
    </w:p>
    <w:bookmarkEnd w:id="1049"/>
    <w:bookmarkStart w:name="z1179" w:id="1050"/>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bookmarkEnd w:id="1050"/>
    <w:bookmarkStart w:name="z1180" w:id="1051"/>
    <w:p>
      <w:pPr>
        <w:spacing w:after="0"/>
        <w:ind w:left="0"/>
        <w:jc w:val="both"/>
      </w:pPr>
      <w:r>
        <w:rPr>
          <w:rFonts w:ascii="Times New Roman"/>
          <w:b w:val="false"/>
          <w:i w:val="false"/>
          <w:color w:val="000000"/>
          <w:sz w:val="28"/>
        </w:rPr>
        <w:t>
      көрсетіледі)</w:t>
      </w:r>
    </w:p>
    <w:bookmarkEnd w:id="1051"/>
    <w:bookmarkStart w:name="z1181" w:id="1052"/>
    <w:p>
      <w:pPr>
        <w:spacing w:after="0"/>
        <w:ind w:left="0"/>
        <w:jc w:val="both"/>
      </w:pPr>
      <w:r>
        <w:rPr>
          <w:rFonts w:ascii="Times New Roman"/>
          <w:b w:val="false"/>
          <w:i w:val="false"/>
          <w:color w:val="000000"/>
          <w:sz w:val="28"/>
        </w:rPr>
        <w:t>
      Межелі/жөнелту елі</w:t>
      </w:r>
    </w:p>
    <w:bookmarkEnd w:id="1052"/>
    <w:bookmarkStart w:name="z1182" w:id="1053"/>
    <w:p>
      <w:pPr>
        <w:spacing w:after="0"/>
        <w:ind w:left="0"/>
        <w:jc w:val="both"/>
      </w:pPr>
      <w:r>
        <w:rPr>
          <w:rFonts w:ascii="Times New Roman"/>
          <w:b w:val="false"/>
          <w:i w:val="false"/>
          <w:color w:val="000000"/>
          <w:sz w:val="28"/>
        </w:rPr>
        <w:t>
      ____________________________________________________________________</w:t>
      </w:r>
    </w:p>
    <w:bookmarkEnd w:id="1053"/>
    <w:bookmarkStart w:name="z1183" w:id="1054"/>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1054"/>
    <w:bookmarkStart w:name="z1184" w:id="1055"/>
    <w:p>
      <w:pPr>
        <w:spacing w:after="0"/>
        <w:ind w:left="0"/>
        <w:jc w:val="both"/>
      </w:pPr>
      <w:r>
        <w:rPr>
          <w:rFonts w:ascii="Times New Roman"/>
          <w:b w:val="false"/>
          <w:i w:val="false"/>
          <w:color w:val="000000"/>
          <w:sz w:val="28"/>
        </w:rPr>
        <w:t>
      Әкелу/әкету мақсаты ___________________________________________________</w:t>
      </w:r>
    </w:p>
    <w:bookmarkEnd w:id="1055"/>
    <w:bookmarkStart w:name="z1185" w:id="1056"/>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1056"/>
    <w:bookmarkStart w:name="z1186" w:id="1057"/>
    <w:p>
      <w:pPr>
        <w:spacing w:after="0"/>
        <w:ind w:left="0"/>
        <w:jc w:val="both"/>
      </w:pPr>
      <w:r>
        <w:rPr>
          <w:rFonts w:ascii="Times New Roman"/>
          <w:b w:val="false"/>
          <w:i w:val="false"/>
          <w:color w:val="000000"/>
          <w:sz w:val="28"/>
        </w:rPr>
        <w:t>
      Уақытша әкелу/әкету мерзімі _____________________________________________</w:t>
      </w:r>
    </w:p>
    <w:bookmarkEnd w:id="1057"/>
    <w:bookmarkStart w:name="z1187" w:id="1058"/>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bookmarkEnd w:id="1058"/>
    <w:bookmarkStart w:name="z1188" w:id="1059"/>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bookmarkEnd w:id="1059"/>
    <w:bookmarkStart w:name="z1189" w:id="1060"/>
    <w:p>
      <w:pPr>
        <w:spacing w:after="0"/>
        <w:ind w:left="0"/>
        <w:jc w:val="both"/>
      </w:pPr>
      <w:r>
        <w:rPr>
          <w:rFonts w:ascii="Times New Roman"/>
          <w:b w:val="false"/>
          <w:i w:val="false"/>
          <w:color w:val="000000"/>
          <w:sz w:val="28"/>
        </w:rPr>
        <w:t>
      Негіздеме ______________________________________________________________</w:t>
      </w:r>
    </w:p>
    <w:bookmarkEnd w:id="1060"/>
    <w:bookmarkStart w:name="z1190" w:id="1061"/>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w:t>
      </w:r>
    </w:p>
    <w:bookmarkEnd w:id="1061"/>
    <w:bookmarkStart w:name="z1191" w:id="1062"/>
    <w:p>
      <w:pPr>
        <w:spacing w:after="0"/>
        <w:ind w:left="0"/>
        <w:jc w:val="both"/>
      </w:pPr>
      <w:r>
        <w:rPr>
          <w:rFonts w:ascii="Times New Roman"/>
          <w:b w:val="false"/>
          <w:i w:val="false"/>
          <w:color w:val="000000"/>
          <w:sz w:val="28"/>
        </w:rPr>
        <w:t>
      деректемелерін – сыртқы сауда шартын (келісімшартын), оған қосымшаны және (немесе) толықтыруды және (немесе) тараптардың ниеттерін растайтын өзге де құжатты көрсету)</w:t>
      </w:r>
    </w:p>
    <w:bookmarkEnd w:id="1062"/>
    <w:bookmarkStart w:name="z1192" w:id="1063"/>
    <w:p>
      <w:pPr>
        <w:spacing w:after="0"/>
        <w:ind w:left="0"/>
        <w:jc w:val="both"/>
      </w:pPr>
      <w:r>
        <w:rPr>
          <w:rFonts w:ascii="Times New Roman"/>
          <w:b w:val="false"/>
          <w:i w:val="false"/>
          <w:color w:val="000000"/>
          <w:sz w:val="28"/>
        </w:rPr>
        <w:t>
      Қосымша ақпарат ______________________________________________________</w:t>
      </w:r>
    </w:p>
    <w:bookmarkEnd w:id="1063"/>
    <w:bookmarkStart w:name="z1193" w:id="1064"/>
    <w:p>
      <w:pPr>
        <w:spacing w:after="0"/>
        <w:ind w:left="0"/>
        <w:jc w:val="both"/>
      </w:pPr>
      <w:r>
        <w:rPr>
          <w:rFonts w:ascii="Times New Roman"/>
          <w:b w:val="false"/>
          <w:i w:val="false"/>
          <w:color w:val="000000"/>
          <w:sz w:val="28"/>
        </w:rPr>
        <w:t>
      Транзит елі ___________________________________________________________</w:t>
      </w:r>
    </w:p>
    <w:bookmarkEnd w:id="1064"/>
    <w:bookmarkStart w:name="z1194" w:id="1065"/>
    <w:p>
      <w:pPr>
        <w:spacing w:after="0"/>
        <w:ind w:left="0"/>
        <w:jc w:val="both"/>
      </w:pPr>
      <w:r>
        <w:rPr>
          <w:rFonts w:ascii="Times New Roman"/>
          <w:b w:val="false"/>
          <w:i w:val="false"/>
          <w:color w:val="000000"/>
          <w:sz w:val="28"/>
        </w:rPr>
        <w:t>
      (аумақ бойынша транзит)</w:t>
      </w:r>
    </w:p>
    <w:bookmarkEnd w:id="1065"/>
    <w:bookmarkStart w:name="z1195" w:id="1066"/>
    <w:p>
      <w:pPr>
        <w:spacing w:after="0"/>
        <w:ind w:left="0"/>
        <w:jc w:val="both"/>
      </w:pPr>
      <w:r>
        <w:rPr>
          <w:rFonts w:ascii="Times New Roman"/>
          <w:b w:val="false"/>
          <w:i w:val="false"/>
          <w:color w:val="000000"/>
          <w:sz w:val="28"/>
        </w:rPr>
        <w:t>
      Қорытынды жарамды _________________________________</w:t>
      </w:r>
    </w:p>
    <w:bookmarkEnd w:id="1066"/>
    <w:bookmarkStart w:name="z1196" w:id="1067"/>
    <w:p>
      <w:pPr>
        <w:spacing w:after="0"/>
        <w:ind w:left="0"/>
        <w:jc w:val="both"/>
      </w:pPr>
      <w:r>
        <w:rPr>
          <w:rFonts w:ascii="Times New Roman"/>
          <w:b w:val="false"/>
          <w:i w:val="false"/>
          <w:color w:val="000000"/>
          <w:sz w:val="28"/>
        </w:rPr>
        <w:t>
      Уәкілетті тұлға ________________________________________________________</w:t>
      </w:r>
    </w:p>
    <w:bookmarkEnd w:id="1067"/>
    <w:bookmarkStart w:name="z1197" w:id="1068"/>
    <w:p>
      <w:pPr>
        <w:spacing w:after="0"/>
        <w:ind w:left="0"/>
        <w:jc w:val="both"/>
      </w:pPr>
      <w:r>
        <w:rPr>
          <w:rFonts w:ascii="Times New Roman"/>
          <w:b w:val="false"/>
          <w:i w:val="false"/>
          <w:color w:val="000000"/>
          <w:sz w:val="28"/>
        </w:rPr>
        <w:t>
      (лауазымы, тегі, аты, әкесінің аты (болған жағдайда) (қолы)</w:t>
      </w:r>
    </w:p>
    <w:bookmarkEnd w:id="1068"/>
    <w:bookmarkStart w:name="z1198" w:id="1069"/>
    <w:p>
      <w:pPr>
        <w:spacing w:after="0"/>
        <w:ind w:left="0"/>
        <w:jc w:val="both"/>
      </w:pPr>
      <w:r>
        <w:rPr>
          <w:rFonts w:ascii="Times New Roman"/>
          <w:b w:val="false"/>
          <w:i w:val="false"/>
          <w:color w:val="000000"/>
          <w:sz w:val="28"/>
        </w:rPr>
        <w:t>
      Берілген күні 20__ жылғы "___" ____________</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"Үшінші елдермен сауда-саттықта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(рұқсат беру құжаты)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2" w:id="1070"/>
    <w:p>
      <w:pPr>
        <w:spacing w:after="0"/>
        <w:ind w:left="0"/>
        <w:jc w:val="both"/>
      </w:pPr>
      <w:r>
        <w:rPr>
          <w:rFonts w:ascii="Times New Roman"/>
          <w:b w:val="false"/>
          <w:i w:val="false"/>
          <w:color w:val="000000"/>
          <w:sz w:val="28"/>
        </w:rPr>
        <w:t>
      ______________________________________________________________________</w:t>
      </w:r>
    </w:p>
    <w:bookmarkEnd w:id="1070"/>
    <w:bookmarkStart w:name="z1203" w:id="1071"/>
    <w:p>
      <w:pPr>
        <w:spacing w:after="0"/>
        <w:ind w:left="0"/>
        <w:jc w:val="both"/>
      </w:pPr>
      <w:r>
        <w:rPr>
          <w:rFonts w:ascii="Times New Roman"/>
          <w:b w:val="false"/>
          <w:i w:val="false"/>
          <w:color w:val="000000"/>
          <w:sz w:val="28"/>
        </w:rPr>
        <w:t>
      (көрсетілетін қызметті берушінің толық атауы)</w:t>
      </w:r>
    </w:p>
    <w:bookmarkEnd w:id="1071"/>
    <w:bookmarkStart w:name="z1204" w:id="1072"/>
    <w:p>
      <w:pPr>
        <w:spacing w:after="0"/>
        <w:ind w:left="0"/>
        <w:jc w:val="both"/>
      </w:pPr>
      <w:r>
        <w:rPr>
          <w:rFonts w:ascii="Times New Roman"/>
          <w:b w:val="false"/>
          <w:i w:val="false"/>
          <w:color w:val="000000"/>
          <w:sz w:val="28"/>
        </w:rPr>
        <w:t>
      ______________________________________________________________________</w:t>
      </w:r>
    </w:p>
    <w:bookmarkEnd w:id="1072"/>
    <w:bookmarkStart w:name="z1205" w:id="1073"/>
    <w:p>
      <w:pPr>
        <w:spacing w:after="0"/>
        <w:ind w:left="0"/>
        <w:jc w:val="both"/>
      </w:pPr>
      <w:r>
        <w:rPr>
          <w:rFonts w:ascii="Times New Roman"/>
          <w:b w:val="false"/>
          <w:i w:val="false"/>
          <w:color w:val="000000"/>
          <w:sz w:val="28"/>
        </w:rPr>
        <w:t>
      (көрсетілетін қызметті алушының толық атауы немесе тегi, аты, әкесiнiң аты (болған жағдайда)</w:t>
      </w:r>
    </w:p>
    <w:bookmarkEnd w:id="1073"/>
    <w:bookmarkStart w:name="z1206" w:id="1074"/>
    <w:p>
      <w:pPr>
        <w:spacing w:after="0"/>
        <w:ind w:left="0"/>
        <w:jc w:val="left"/>
      </w:pPr>
      <w:r>
        <w:rPr>
          <w:rFonts w:ascii="Times New Roman"/>
          <w:b/>
          <w:i w:val="false"/>
          <w:color w:val="000000"/>
        </w:rPr>
        <w:t xml:space="preserve"> Өтініш</w:t>
      </w:r>
    </w:p>
    <w:bookmarkEnd w:id="1074"/>
    <w:bookmarkStart w:name="z1207" w:id="1075"/>
    <w:p>
      <w:pPr>
        <w:spacing w:after="0"/>
        <w:ind w:left="0"/>
        <w:jc w:val="both"/>
      </w:pPr>
      <w:r>
        <w:rPr>
          <w:rFonts w:ascii="Times New Roman"/>
          <w:b w:val="false"/>
          <w:i w:val="false"/>
          <w:color w:val="000000"/>
          <w:sz w:val="28"/>
        </w:rPr>
        <w:t>
      Шифрлау (криптографиялық) құралдарын құрайтын келесідей тауарларға</w:t>
      </w:r>
    </w:p>
    <w:bookmarkEnd w:id="1075"/>
    <w:bookmarkStart w:name="z1208" w:id="1076"/>
    <w:p>
      <w:pPr>
        <w:spacing w:after="0"/>
        <w:ind w:left="0"/>
        <w:jc w:val="both"/>
      </w:pPr>
      <w:r>
        <w:rPr>
          <w:rFonts w:ascii="Times New Roman"/>
          <w:b w:val="false"/>
          <w:i w:val="false"/>
          <w:color w:val="000000"/>
          <w:sz w:val="28"/>
        </w:rPr>
        <w:t>
      _____________________________________________________________________</w:t>
      </w:r>
    </w:p>
    <w:bookmarkEnd w:id="1076"/>
    <w:bookmarkStart w:name="z1209" w:id="1077"/>
    <w:p>
      <w:pPr>
        <w:spacing w:after="0"/>
        <w:ind w:left="0"/>
        <w:jc w:val="both"/>
      </w:pPr>
      <w:r>
        <w:rPr>
          <w:rFonts w:ascii="Times New Roman"/>
          <w:b w:val="false"/>
          <w:i w:val="false"/>
          <w:color w:val="000000"/>
          <w:sz w:val="28"/>
        </w:rPr>
        <w:t>
      (тауарды алып жүру түрін көрсету: әкелу, әкету, уақытша әкелу, уақытша әкету, транзит)</w:t>
      </w:r>
    </w:p>
    <w:bookmarkEnd w:id="1077"/>
    <w:bookmarkStart w:name="z1210" w:id="1078"/>
    <w:p>
      <w:pPr>
        <w:spacing w:after="0"/>
        <w:ind w:left="0"/>
        <w:jc w:val="both"/>
      </w:pPr>
      <w:r>
        <w:rPr>
          <w:rFonts w:ascii="Times New Roman"/>
          <w:b w:val="false"/>
          <w:i w:val="false"/>
          <w:color w:val="000000"/>
          <w:sz w:val="28"/>
        </w:rPr>
        <w:t>
      _________________ қорытынды (рұқсат беру құжатын) беруді сұраймын:</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тауарлық номенклатурасының коды Бірыңғай тізбенің 2.19-бөлімінен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079"/>
    <w:p>
      <w:pPr>
        <w:spacing w:after="0"/>
        <w:ind w:left="0"/>
        <w:jc w:val="both"/>
      </w:pPr>
      <w:r>
        <w:rPr>
          <w:rFonts w:ascii="Times New Roman"/>
          <w:b w:val="false"/>
          <w:i w:val="false"/>
          <w:color w:val="000000"/>
          <w:sz w:val="28"/>
        </w:rPr>
        <w:t>
      Көрсетілетін қызметті алушының жеке сәйкестендіру нөмірі/бизнес сәйкестендіру</w:t>
      </w:r>
    </w:p>
    <w:bookmarkEnd w:id="1079"/>
    <w:bookmarkStart w:name="z1212" w:id="1080"/>
    <w:p>
      <w:pPr>
        <w:spacing w:after="0"/>
        <w:ind w:left="0"/>
        <w:jc w:val="both"/>
      </w:pPr>
      <w:r>
        <w:rPr>
          <w:rFonts w:ascii="Times New Roman"/>
          <w:b w:val="false"/>
          <w:i w:val="false"/>
          <w:color w:val="000000"/>
          <w:sz w:val="28"/>
        </w:rPr>
        <w:t>
      нөмірі</w:t>
      </w:r>
    </w:p>
    <w:bookmarkEnd w:id="1080"/>
    <w:bookmarkStart w:name="z1213" w:id="1081"/>
    <w:p>
      <w:pPr>
        <w:spacing w:after="0"/>
        <w:ind w:left="0"/>
        <w:jc w:val="both"/>
      </w:pPr>
      <w:r>
        <w:rPr>
          <w:rFonts w:ascii="Times New Roman"/>
          <w:b w:val="false"/>
          <w:i w:val="false"/>
          <w:color w:val="000000"/>
          <w:sz w:val="28"/>
        </w:rPr>
        <w:t>
      ______________________________________________________________________</w:t>
      </w:r>
    </w:p>
    <w:bookmarkEnd w:id="1081"/>
    <w:bookmarkStart w:name="z1214" w:id="1082"/>
    <w:p>
      <w:pPr>
        <w:spacing w:after="0"/>
        <w:ind w:left="0"/>
        <w:jc w:val="both"/>
      </w:pPr>
      <w:r>
        <w:rPr>
          <w:rFonts w:ascii="Times New Roman"/>
          <w:b w:val="false"/>
          <w:i w:val="false"/>
          <w:color w:val="000000"/>
          <w:sz w:val="28"/>
        </w:rPr>
        <w:t>
      Көрсетілетін қызметті алушының заңды мекенжайы __________________________</w:t>
      </w:r>
    </w:p>
    <w:bookmarkEnd w:id="1082"/>
    <w:bookmarkStart w:name="z1215" w:id="1083"/>
    <w:p>
      <w:pPr>
        <w:spacing w:after="0"/>
        <w:ind w:left="0"/>
        <w:jc w:val="both"/>
      </w:pPr>
      <w:r>
        <w:rPr>
          <w:rFonts w:ascii="Times New Roman"/>
          <w:b w:val="false"/>
          <w:i w:val="false"/>
          <w:color w:val="000000"/>
          <w:sz w:val="28"/>
        </w:rPr>
        <w:t>
      _______________________________________________________________________</w:t>
      </w:r>
    </w:p>
    <w:bookmarkEnd w:id="1083"/>
    <w:bookmarkStart w:name="z1216" w:id="1084"/>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bookmarkEnd w:id="1084"/>
    <w:bookmarkStart w:name="z1217" w:id="1085"/>
    <w:p>
      <w:pPr>
        <w:spacing w:after="0"/>
        <w:ind w:left="0"/>
        <w:jc w:val="both"/>
      </w:pPr>
      <w:r>
        <w:rPr>
          <w:rFonts w:ascii="Times New Roman"/>
          <w:b w:val="false"/>
          <w:i w:val="false"/>
          <w:color w:val="000000"/>
          <w:sz w:val="28"/>
        </w:rPr>
        <w:t>
      Көрсетілетін қызметті алушының нақты мекенжайы _________________________</w:t>
      </w:r>
    </w:p>
    <w:bookmarkEnd w:id="1085"/>
    <w:bookmarkStart w:name="z1218" w:id="1086"/>
    <w:p>
      <w:pPr>
        <w:spacing w:after="0"/>
        <w:ind w:left="0"/>
        <w:jc w:val="both"/>
      </w:pPr>
      <w:r>
        <w:rPr>
          <w:rFonts w:ascii="Times New Roman"/>
          <w:b w:val="false"/>
          <w:i w:val="false"/>
          <w:color w:val="000000"/>
          <w:sz w:val="28"/>
        </w:rPr>
        <w:t>
      ______________________________________________________________________</w:t>
      </w:r>
    </w:p>
    <w:bookmarkEnd w:id="1086"/>
    <w:bookmarkStart w:name="z1219" w:id="1087"/>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087"/>
    <w:bookmarkStart w:name="z1220" w:id="1088"/>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088"/>
    <w:bookmarkStart w:name="z1221" w:id="1089"/>
    <w:p>
      <w:pPr>
        <w:spacing w:after="0"/>
        <w:ind w:left="0"/>
        <w:jc w:val="both"/>
      </w:pPr>
      <w:r>
        <w:rPr>
          <w:rFonts w:ascii="Times New Roman"/>
          <w:b w:val="false"/>
          <w:i w:val="false"/>
          <w:color w:val="000000"/>
          <w:sz w:val="28"/>
        </w:rPr>
        <w:t>
      Көрсетілетін қызметті алушының телефондары, факсы, электрондық почтасы</w:t>
      </w:r>
    </w:p>
    <w:bookmarkEnd w:id="1089"/>
    <w:bookmarkStart w:name="z1222" w:id="1090"/>
    <w:p>
      <w:pPr>
        <w:spacing w:after="0"/>
        <w:ind w:left="0"/>
        <w:jc w:val="both"/>
      </w:pPr>
      <w:r>
        <w:rPr>
          <w:rFonts w:ascii="Times New Roman"/>
          <w:b w:val="false"/>
          <w:i w:val="false"/>
          <w:color w:val="000000"/>
          <w:sz w:val="28"/>
        </w:rPr>
        <w:t>
      ______________________________________________________________________</w:t>
      </w:r>
    </w:p>
    <w:bookmarkEnd w:id="1090"/>
    <w:bookmarkStart w:name="z1223" w:id="1091"/>
    <w:p>
      <w:pPr>
        <w:spacing w:after="0"/>
        <w:ind w:left="0"/>
        <w:jc w:val="both"/>
      </w:pPr>
      <w:r>
        <w:rPr>
          <w:rFonts w:ascii="Times New Roman"/>
          <w:b w:val="false"/>
          <w:i w:val="false"/>
          <w:color w:val="000000"/>
          <w:sz w:val="28"/>
        </w:rPr>
        <w:t>
      Алушы/Жөнелтуші ____________________________________________________</w:t>
      </w:r>
    </w:p>
    <w:bookmarkEnd w:id="1091"/>
    <w:bookmarkStart w:name="z1224" w:id="1092"/>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bookmarkEnd w:id="1092"/>
    <w:bookmarkStart w:name="z1225" w:id="1093"/>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 тұлға,</w:t>
      </w:r>
    </w:p>
    <w:bookmarkEnd w:id="1093"/>
    <w:bookmarkStart w:name="z1226" w:id="1094"/>
    <w:p>
      <w:pPr>
        <w:spacing w:after="0"/>
        <w:ind w:left="0"/>
        <w:jc w:val="both"/>
      </w:pPr>
      <w:r>
        <w:rPr>
          <w:rFonts w:ascii="Times New Roman"/>
          <w:b w:val="false"/>
          <w:i w:val="false"/>
          <w:color w:val="000000"/>
          <w:sz w:val="28"/>
        </w:rPr>
        <w:t xml:space="preserve">
      ал жөнелтуші ретінде - көрсетілетін қызметті алушыға осы құқықты беретін тұлға </w:t>
      </w:r>
    </w:p>
    <w:bookmarkEnd w:id="1094"/>
    <w:bookmarkStart w:name="z1227" w:id="1095"/>
    <w:p>
      <w:pPr>
        <w:spacing w:after="0"/>
        <w:ind w:left="0"/>
        <w:jc w:val="both"/>
      </w:pPr>
      <w:r>
        <w:rPr>
          <w:rFonts w:ascii="Times New Roman"/>
          <w:b w:val="false"/>
          <w:i w:val="false"/>
          <w:color w:val="000000"/>
          <w:sz w:val="28"/>
        </w:rPr>
        <w:t>
      көрсетіледі)</w:t>
      </w:r>
    </w:p>
    <w:bookmarkEnd w:id="1095"/>
    <w:bookmarkStart w:name="z1228" w:id="1096"/>
    <w:p>
      <w:pPr>
        <w:spacing w:after="0"/>
        <w:ind w:left="0"/>
        <w:jc w:val="both"/>
      </w:pPr>
      <w:r>
        <w:rPr>
          <w:rFonts w:ascii="Times New Roman"/>
          <w:b w:val="false"/>
          <w:i w:val="false"/>
          <w:color w:val="000000"/>
          <w:sz w:val="28"/>
        </w:rPr>
        <w:t>
      Межелі/жөнелту елі _____________________________________________________</w:t>
      </w:r>
    </w:p>
    <w:bookmarkEnd w:id="1096"/>
    <w:bookmarkStart w:name="z1229" w:id="1097"/>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bookmarkEnd w:id="1097"/>
    <w:bookmarkStart w:name="z1230" w:id="1098"/>
    <w:p>
      <w:pPr>
        <w:spacing w:after="0"/>
        <w:ind w:left="0"/>
        <w:jc w:val="both"/>
      </w:pPr>
      <w:r>
        <w:rPr>
          <w:rFonts w:ascii="Times New Roman"/>
          <w:b w:val="false"/>
          <w:i w:val="false"/>
          <w:color w:val="000000"/>
          <w:sz w:val="28"/>
        </w:rPr>
        <w:t>
      Транзит елі ____________________________________________________________</w:t>
      </w:r>
    </w:p>
    <w:bookmarkEnd w:id="1098"/>
    <w:bookmarkStart w:name="z1231" w:id="1099"/>
    <w:p>
      <w:pPr>
        <w:spacing w:after="0"/>
        <w:ind w:left="0"/>
        <w:jc w:val="both"/>
      </w:pPr>
      <w:r>
        <w:rPr>
          <w:rFonts w:ascii="Times New Roman"/>
          <w:b w:val="false"/>
          <w:i w:val="false"/>
          <w:color w:val="000000"/>
          <w:sz w:val="28"/>
        </w:rPr>
        <w:t>
      (транзитпен өткізген жағдайда, аумағында транзит жүзеге асырылатын Кеден одағына</w:t>
      </w:r>
    </w:p>
    <w:bookmarkEnd w:id="1099"/>
    <w:bookmarkStart w:name="z1232" w:id="1100"/>
    <w:p>
      <w:pPr>
        <w:spacing w:after="0"/>
        <w:ind w:left="0"/>
        <w:jc w:val="both"/>
      </w:pPr>
      <w:r>
        <w:rPr>
          <w:rFonts w:ascii="Times New Roman"/>
          <w:b w:val="false"/>
          <w:i w:val="false"/>
          <w:color w:val="000000"/>
          <w:sz w:val="28"/>
        </w:rPr>
        <w:t>
      мүше мемлекеттің атауын көрсету)</w:t>
      </w:r>
    </w:p>
    <w:bookmarkEnd w:id="1100"/>
    <w:bookmarkStart w:name="z1233" w:id="1101"/>
    <w:p>
      <w:pPr>
        <w:spacing w:after="0"/>
        <w:ind w:left="0"/>
        <w:jc w:val="both"/>
      </w:pPr>
      <w:r>
        <w:rPr>
          <w:rFonts w:ascii="Times New Roman"/>
          <w:b w:val="false"/>
          <w:i w:val="false"/>
          <w:color w:val="000000"/>
          <w:sz w:val="28"/>
        </w:rPr>
        <w:t>
      Әкелу/әкету мақсаты ____________________________________________________</w:t>
      </w:r>
    </w:p>
    <w:bookmarkEnd w:id="1101"/>
    <w:bookmarkStart w:name="z1234" w:id="1102"/>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bookmarkEnd w:id="1102"/>
    <w:bookmarkStart w:name="z1235" w:id="1103"/>
    <w:p>
      <w:pPr>
        <w:spacing w:after="0"/>
        <w:ind w:left="0"/>
        <w:jc w:val="both"/>
      </w:pPr>
      <w:r>
        <w:rPr>
          <w:rFonts w:ascii="Times New Roman"/>
          <w:b w:val="false"/>
          <w:i w:val="false"/>
          <w:color w:val="000000"/>
          <w:sz w:val="28"/>
        </w:rPr>
        <w:t>
      Уақытша әкелу/әкету мерзімі _____________________________________________</w:t>
      </w:r>
    </w:p>
    <w:bookmarkEnd w:id="1103"/>
    <w:bookmarkStart w:name="z1236" w:id="1104"/>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 уақытша</w:t>
      </w:r>
    </w:p>
    <w:bookmarkEnd w:id="1104"/>
    <w:bookmarkStart w:name="z1237" w:id="1105"/>
    <w:p>
      <w:pPr>
        <w:spacing w:after="0"/>
        <w:ind w:left="0"/>
        <w:jc w:val="both"/>
      </w:pPr>
      <w:r>
        <w:rPr>
          <w:rFonts w:ascii="Times New Roman"/>
          <w:b w:val="false"/>
          <w:i w:val="false"/>
          <w:color w:val="000000"/>
          <w:sz w:val="28"/>
        </w:rPr>
        <w:t>
      әкету жөніндегі міндеттеме қолданысының аяқталу күнін көрсету)</w:t>
      </w:r>
    </w:p>
    <w:bookmarkEnd w:id="1105"/>
    <w:bookmarkStart w:name="z1238" w:id="1106"/>
    <w:p>
      <w:pPr>
        <w:spacing w:after="0"/>
        <w:ind w:left="0"/>
        <w:jc w:val="both"/>
      </w:pPr>
      <w:r>
        <w:rPr>
          <w:rFonts w:ascii="Times New Roman"/>
          <w:b w:val="false"/>
          <w:i w:val="false"/>
          <w:color w:val="000000"/>
          <w:sz w:val="28"/>
        </w:rPr>
        <w:t>
      Негіздеме ____________________________________________________________</w:t>
      </w:r>
    </w:p>
    <w:bookmarkEnd w:id="1106"/>
    <w:bookmarkStart w:name="z1239" w:id="1107"/>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w:t>
      </w:r>
    </w:p>
    <w:bookmarkEnd w:id="1107"/>
    <w:bookmarkStart w:name="z1240" w:id="1108"/>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bookmarkEnd w:id="1108"/>
    <w:bookmarkStart w:name="z1241" w:id="1109"/>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bookmarkEnd w:id="1109"/>
    <w:bookmarkStart w:name="z1242" w:id="1110"/>
    <w:p>
      <w:pPr>
        <w:spacing w:after="0"/>
        <w:ind w:left="0"/>
        <w:jc w:val="both"/>
      </w:pPr>
      <w:r>
        <w:rPr>
          <w:rFonts w:ascii="Times New Roman"/>
          <w:b w:val="false"/>
          <w:i w:val="false"/>
          <w:color w:val="000000"/>
          <w:sz w:val="28"/>
        </w:rPr>
        <w:t>
      құжатты көрсету)</w:t>
      </w:r>
    </w:p>
    <w:bookmarkEnd w:id="1110"/>
    <w:bookmarkStart w:name="z1243" w:id="1111"/>
    <w:p>
      <w:pPr>
        <w:spacing w:after="0"/>
        <w:ind w:left="0"/>
        <w:jc w:val="both"/>
      </w:pPr>
      <w:r>
        <w:rPr>
          <w:rFonts w:ascii="Times New Roman"/>
          <w:b w:val="false"/>
          <w:i w:val="false"/>
          <w:color w:val="000000"/>
          <w:sz w:val="28"/>
        </w:rPr>
        <w:t xml:space="preserve">
      Тауарды ақпаратты криптографиялық қорғау құралдарына жатқызу бойынша </w:t>
      </w:r>
    </w:p>
    <w:bookmarkEnd w:id="1111"/>
    <w:bookmarkStart w:name="z1244" w:id="1112"/>
    <w:p>
      <w:pPr>
        <w:spacing w:after="0"/>
        <w:ind w:left="0"/>
        <w:jc w:val="both"/>
      </w:pPr>
      <w:r>
        <w:rPr>
          <w:rFonts w:ascii="Times New Roman"/>
          <w:b w:val="false"/>
          <w:i w:val="false"/>
          <w:color w:val="000000"/>
          <w:sz w:val="28"/>
        </w:rPr>
        <w:t>
      техникалық зерттеу қорытындысының деректемелері _______________________</w:t>
      </w:r>
    </w:p>
    <w:bookmarkEnd w:id="1112"/>
    <w:bookmarkStart w:name="z1245" w:id="1113"/>
    <w:p>
      <w:pPr>
        <w:spacing w:after="0"/>
        <w:ind w:left="0"/>
        <w:jc w:val="both"/>
      </w:pPr>
      <w:r>
        <w:rPr>
          <w:rFonts w:ascii="Times New Roman"/>
          <w:b w:val="false"/>
          <w:i w:val="false"/>
          <w:color w:val="000000"/>
          <w:sz w:val="28"/>
        </w:rPr>
        <w:t>
      (тиісті қорытындының тіркеу нөмірін және берілген күнін көрсету, ұйымдардың жеке</w:t>
      </w:r>
    </w:p>
    <w:bookmarkEnd w:id="1113"/>
    <w:bookmarkStart w:name="z1246" w:id="1114"/>
    <w:p>
      <w:pPr>
        <w:spacing w:after="0"/>
        <w:ind w:left="0"/>
        <w:jc w:val="both"/>
      </w:pPr>
      <w:r>
        <w:rPr>
          <w:rFonts w:ascii="Times New Roman"/>
          <w:b w:val="false"/>
          <w:i w:val="false"/>
          <w:color w:val="000000"/>
          <w:sz w:val="28"/>
        </w:rPr>
        <w:t>
      қажеттілігін</w:t>
      </w:r>
    </w:p>
    <w:bookmarkEnd w:id="1114"/>
    <w:bookmarkStart w:name="z1247" w:id="1115"/>
    <w:p>
      <w:pPr>
        <w:spacing w:after="0"/>
        <w:ind w:left="0"/>
        <w:jc w:val="both"/>
      </w:pPr>
      <w:r>
        <w:rPr>
          <w:rFonts w:ascii="Times New Roman"/>
          <w:b w:val="false"/>
          <w:i w:val="false"/>
          <w:color w:val="000000"/>
          <w:sz w:val="28"/>
        </w:rPr>
        <w:t>
      ______________________________________________________________________</w:t>
      </w:r>
    </w:p>
    <w:bookmarkEnd w:id="1115"/>
    <w:bookmarkStart w:name="z1248" w:id="1116"/>
    <w:p>
      <w:pPr>
        <w:spacing w:after="0"/>
        <w:ind w:left="0"/>
        <w:jc w:val="both"/>
      </w:pPr>
      <w:r>
        <w:rPr>
          <w:rFonts w:ascii="Times New Roman"/>
          <w:b w:val="false"/>
          <w:i w:val="false"/>
          <w:color w:val="000000"/>
          <w:sz w:val="28"/>
        </w:rPr>
        <w:t>
      қамтамасыз ету үшін шифрлау құралдары әкелінген жағдайда толтырылады)</w:t>
      </w:r>
    </w:p>
    <w:bookmarkEnd w:id="1116"/>
    <w:bookmarkStart w:name="z1249" w:id="1117"/>
    <w:p>
      <w:pPr>
        <w:spacing w:after="0"/>
        <w:ind w:left="0"/>
        <w:jc w:val="both"/>
      </w:pPr>
      <w:r>
        <w:rPr>
          <w:rFonts w:ascii="Times New Roman"/>
          <w:b w:val="false"/>
          <w:i w:val="false"/>
          <w:color w:val="000000"/>
          <w:sz w:val="28"/>
        </w:rPr>
        <w:t>
      Қосымша ақпарат _______________________________________________________</w:t>
      </w:r>
    </w:p>
    <w:bookmarkEnd w:id="1117"/>
    <w:bookmarkStart w:name="z1250" w:id="1118"/>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w:t>
      </w:r>
    </w:p>
    <w:bookmarkEnd w:id="1118"/>
    <w:bookmarkStart w:name="z1251" w:id="1119"/>
    <w:p>
      <w:pPr>
        <w:spacing w:after="0"/>
        <w:ind w:left="0"/>
        <w:jc w:val="both"/>
      </w:pPr>
      <w:r>
        <w:rPr>
          <w:rFonts w:ascii="Times New Roman"/>
          <w:b w:val="false"/>
          <w:i w:val="false"/>
          <w:color w:val="000000"/>
          <w:sz w:val="28"/>
        </w:rPr>
        <w:t>
      қажет</w:t>
      </w:r>
    </w:p>
    <w:bookmarkEnd w:id="1119"/>
    <w:bookmarkStart w:name="z1252" w:id="1120"/>
    <w:p>
      <w:pPr>
        <w:spacing w:after="0"/>
        <w:ind w:left="0"/>
        <w:jc w:val="both"/>
      </w:pPr>
      <w:r>
        <w:rPr>
          <w:rFonts w:ascii="Times New Roman"/>
          <w:b w:val="false"/>
          <w:i w:val="false"/>
          <w:color w:val="000000"/>
          <w:sz w:val="28"/>
        </w:rPr>
        <w:t>
      _______________________________________________________________________</w:t>
      </w:r>
    </w:p>
    <w:bookmarkEnd w:id="1120"/>
    <w:bookmarkStart w:name="z1253" w:id="1121"/>
    <w:p>
      <w:pPr>
        <w:spacing w:after="0"/>
        <w:ind w:left="0"/>
        <w:jc w:val="both"/>
      </w:pPr>
      <w:r>
        <w:rPr>
          <w:rFonts w:ascii="Times New Roman"/>
          <w:b w:val="false"/>
          <w:i w:val="false"/>
          <w:color w:val="000000"/>
          <w:sz w:val="28"/>
        </w:rPr>
        <w:t xml:space="preserve">
      болған жағдайда, осыдан бұрын берілген шифрлау (криптографиялық) құралдарын </w:t>
      </w:r>
    </w:p>
    <w:bookmarkEnd w:id="1121"/>
    <w:bookmarkStart w:name="z1254" w:id="1122"/>
    <w:p>
      <w:pPr>
        <w:spacing w:after="0"/>
        <w:ind w:left="0"/>
        <w:jc w:val="both"/>
      </w:pPr>
      <w:r>
        <w:rPr>
          <w:rFonts w:ascii="Times New Roman"/>
          <w:b w:val="false"/>
          <w:i w:val="false"/>
          <w:color w:val="000000"/>
          <w:sz w:val="28"/>
        </w:rPr>
        <w:t>
      әкелуге және</w:t>
      </w:r>
    </w:p>
    <w:bookmarkEnd w:id="1122"/>
    <w:bookmarkStart w:name="z1255" w:id="1123"/>
    <w:p>
      <w:pPr>
        <w:spacing w:after="0"/>
        <w:ind w:left="0"/>
        <w:jc w:val="both"/>
      </w:pPr>
      <w:r>
        <w:rPr>
          <w:rFonts w:ascii="Times New Roman"/>
          <w:b w:val="false"/>
          <w:i w:val="false"/>
          <w:color w:val="000000"/>
          <w:sz w:val="28"/>
        </w:rPr>
        <w:t>
      _____________________________________________________________________</w:t>
      </w:r>
    </w:p>
    <w:bookmarkEnd w:id="1123"/>
    <w:bookmarkStart w:name="z1256" w:id="1124"/>
    <w:p>
      <w:pPr>
        <w:spacing w:after="0"/>
        <w:ind w:left="0"/>
        <w:jc w:val="both"/>
      </w:pPr>
      <w:r>
        <w:rPr>
          <w:rFonts w:ascii="Times New Roman"/>
          <w:b w:val="false"/>
          <w:i w:val="false"/>
          <w:color w:val="000000"/>
          <w:sz w:val="28"/>
        </w:rPr>
        <w:t xml:space="preserve">
      әкетуге қорытындының (рұқсат беретін құжаттың) деректемелерін, сондай-ақ </w:t>
      </w:r>
    </w:p>
    <w:bookmarkEnd w:id="1124"/>
    <w:bookmarkStart w:name="z1257" w:id="1125"/>
    <w:p>
      <w:pPr>
        <w:spacing w:after="0"/>
        <w:ind w:left="0"/>
        <w:jc w:val="both"/>
      </w:pPr>
      <w:r>
        <w:rPr>
          <w:rFonts w:ascii="Times New Roman"/>
          <w:b w:val="false"/>
          <w:i w:val="false"/>
          <w:color w:val="000000"/>
          <w:sz w:val="28"/>
        </w:rPr>
        <w:t>
      тауардың құны және</w:t>
      </w:r>
    </w:p>
    <w:bookmarkEnd w:id="1125"/>
    <w:bookmarkStart w:name="z1258" w:id="1126"/>
    <w:p>
      <w:pPr>
        <w:spacing w:after="0"/>
        <w:ind w:left="0"/>
        <w:jc w:val="both"/>
      </w:pPr>
      <w:r>
        <w:rPr>
          <w:rFonts w:ascii="Times New Roman"/>
          <w:b w:val="false"/>
          <w:i w:val="false"/>
          <w:color w:val="000000"/>
          <w:sz w:val="28"/>
        </w:rPr>
        <w:t>
      ______________________________________________________________________</w:t>
      </w:r>
    </w:p>
    <w:bookmarkEnd w:id="1126"/>
    <w:bookmarkStart w:name="z1259" w:id="1127"/>
    <w:p>
      <w:pPr>
        <w:spacing w:after="0"/>
        <w:ind w:left="0"/>
        <w:jc w:val="both"/>
      </w:pPr>
      <w:r>
        <w:rPr>
          <w:rFonts w:ascii="Times New Roman"/>
          <w:b w:val="false"/>
          <w:i w:val="false"/>
          <w:color w:val="000000"/>
          <w:sz w:val="28"/>
        </w:rPr>
        <w:t xml:space="preserve">
      қосымша берілетін құжаттар, оның ішінде тауардың фотографиялық суреті туралы </w:t>
      </w:r>
    </w:p>
    <w:bookmarkEnd w:id="1127"/>
    <w:bookmarkStart w:name="z1260" w:id="1128"/>
    <w:p>
      <w:pPr>
        <w:spacing w:after="0"/>
        <w:ind w:left="0"/>
        <w:jc w:val="both"/>
      </w:pPr>
      <w:r>
        <w:rPr>
          <w:rFonts w:ascii="Times New Roman"/>
          <w:b w:val="false"/>
          <w:i w:val="false"/>
          <w:color w:val="000000"/>
          <w:sz w:val="28"/>
        </w:rPr>
        <w:t>
      ақпаратты көрсету)</w:t>
      </w:r>
    </w:p>
    <w:bookmarkEnd w:id="1128"/>
    <w:bookmarkStart w:name="z1261" w:id="1129"/>
    <w:p>
      <w:pPr>
        <w:spacing w:after="0"/>
        <w:ind w:left="0"/>
        <w:jc w:val="both"/>
      </w:pPr>
      <w:r>
        <w:rPr>
          <w:rFonts w:ascii="Times New Roman"/>
          <w:b w:val="false"/>
          <w:i w:val="false"/>
          <w:color w:val="000000"/>
          <w:sz w:val="28"/>
        </w:rPr>
        <w:t>
      _______ құжат(тар) қоса берiлiп отыр.</w:t>
      </w:r>
    </w:p>
    <w:bookmarkEnd w:id="1129"/>
    <w:bookmarkStart w:name="z1262" w:id="1130"/>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130"/>
    <w:bookmarkStart w:name="z1263" w:id="1131"/>
    <w:p>
      <w:pPr>
        <w:spacing w:after="0"/>
        <w:ind w:left="0"/>
        <w:jc w:val="both"/>
      </w:pPr>
      <w:r>
        <w:rPr>
          <w:rFonts w:ascii="Times New Roman"/>
          <w:b w:val="false"/>
          <w:i w:val="false"/>
          <w:color w:val="000000"/>
          <w:sz w:val="28"/>
        </w:rPr>
        <w:t>
      Уәкілетті тұлға ____________ __________________________________________</w:t>
      </w:r>
    </w:p>
    <w:bookmarkEnd w:id="1131"/>
    <w:bookmarkStart w:name="z1264" w:id="1132"/>
    <w:p>
      <w:pPr>
        <w:spacing w:after="0"/>
        <w:ind w:left="0"/>
        <w:jc w:val="both"/>
      </w:pPr>
      <w:r>
        <w:rPr>
          <w:rFonts w:ascii="Times New Roman"/>
          <w:b w:val="false"/>
          <w:i w:val="false"/>
          <w:color w:val="000000"/>
          <w:sz w:val="28"/>
        </w:rPr>
        <w:t>
      (қолы) (тегi, аты, әкесiнiң аты (болған жағдайда)</w:t>
      </w:r>
    </w:p>
    <w:bookmarkEnd w:id="1132"/>
    <w:bookmarkStart w:name="z1265" w:id="1133"/>
    <w:p>
      <w:pPr>
        <w:spacing w:after="0"/>
        <w:ind w:left="0"/>
        <w:jc w:val="both"/>
      </w:pPr>
      <w:r>
        <w:rPr>
          <w:rFonts w:ascii="Times New Roman"/>
          <w:b w:val="false"/>
          <w:i w:val="false"/>
          <w:color w:val="000000"/>
          <w:sz w:val="28"/>
        </w:rPr>
        <w:t>
      Толтырылған күні 20__ жылғы "___"______________</w:t>
      </w:r>
    </w:p>
    <w:bookmarkEnd w:id="1133"/>
    <w:bookmarkStart w:name="z1266" w:id="1134"/>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 _________</w:t>
      </w:r>
    </w:p>
    <w:bookmarkEnd w:id="1134"/>
    <w:bookmarkStart w:name="z1267" w:id="1135"/>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тегi, аты, </w:t>
      </w:r>
    </w:p>
    <w:bookmarkEnd w:id="1135"/>
    <w:bookmarkStart w:name="z1268" w:id="1136"/>
    <w:p>
      <w:pPr>
        <w:spacing w:after="0"/>
        <w:ind w:left="0"/>
        <w:jc w:val="both"/>
      </w:pPr>
      <w:r>
        <w:rPr>
          <w:rFonts w:ascii="Times New Roman"/>
          <w:b w:val="false"/>
          <w:i w:val="false"/>
          <w:color w:val="000000"/>
          <w:sz w:val="28"/>
        </w:rPr>
        <w:t>
      әкесiнiң аты, телефоны, электрондық поштасы)</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6-қосымша</w:t>
            </w:r>
          </w:p>
        </w:tc>
      </w:tr>
    </w:tbl>
    <w:bookmarkStart w:name="z1270" w:id="1137"/>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w:t>
      </w:r>
    </w:p>
    <w:bookmarkEnd w:id="1137"/>
    <w:bookmarkStart w:name="z1271" w:id="1138"/>
    <w:p>
      <w:pPr>
        <w:spacing w:after="0"/>
        <w:ind w:left="0"/>
        <w:jc w:val="left"/>
      </w:pPr>
      <w:r>
        <w:rPr>
          <w:rFonts w:ascii="Times New Roman"/>
          <w:b/>
          <w:i w:val="false"/>
          <w:color w:val="000000"/>
        </w:rPr>
        <w:t xml:space="preserve"> 1-тарау. Жалпы ережелер</w:t>
      </w:r>
    </w:p>
    <w:bookmarkEnd w:id="1138"/>
    <w:bookmarkStart w:name="z1272" w:id="1139"/>
    <w:p>
      <w:pPr>
        <w:spacing w:after="0"/>
        <w:ind w:left="0"/>
        <w:jc w:val="both"/>
      </w:pPr>
      <w:r>
        <w:rPr>
          <w:rFonts w:ascii="Times New Roman"/>
          <w:b w:val="false"/>
          <w:i w:val="false"/>
          <w:color w:val="000000"/>
          <w:sz w:val="28"/>
        </w:rPr>
        <w:t xml:space="preserve">
      1. Осы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 тәртібін (бұдан әрі – мемлекеттік көрсетілетін қызмет) айқындайды.</w:t>
      </w:r>
    </w:p>
    <w:bookmarkEnd w:id="1139"/>
    <w:bookmarkStart w:name="z1273" w:id="114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140"/>
    <w:bookmarkStart w:name="z1274" w:id="1141"/>
    <w:p>
      <w:pPr>
        <w:spacing w:after="0"/>
        <w:ind w:left="0"/>
        <w:jc w:val="left"/>
      </w:pPr>
      <w:r>
        <w:rPr>
          <w:rFonts w:ascii="Times New Roman"/>
          <w:b/>
          <w:i w:val="false"/>
          <w:color w:val="000000"/>
        </w:rPr>
        <w:t xml:space="preserve"> 2-тарау. Мемлекеттік қызмет көрсету тәртібі</w:t>
      </w:r>
    </w:p>
    <w:bookmarkEnd w:id="1141"/>
    <w:bookmarkStart w:name="z1275" w:id="114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1142"/>
    <w:bookmarkStart w:name="z1276" w:id="1143"/>
    <w:p>
      <w:pPr>
        <w:spacing w:after="0"/>
        <w:ind w:left="0"/>
        <w:jc w:val="both"/>
      </w:pPr>
      <w:r>
        <w:rPr>
          <w:rFonts w:ascii="Times New Roman"/>
          <w:b w:val="false"/>
          <w:i w:val="false"/>
          <w:color w:val="000000"/>
          <w:sz w:val="28"/>
        </w:rPr>
        <w:t>
      4. Көрсетілетін қызметті беруші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беруге арналған өтінішті (бұдан әрі – қорытынды) ол тіркелген күннен бастап 5 жұмыс күні ішінде қарайды.</w:t>
      </w:r>
    </w:p>
    <w:bookmarkEnd w:id="1143"/>
    <w:bookmarkStart w:name="z1277" w:id="1144"/>
    <w:p>
      <w:pPr>
        <w:spacing w:after="0"/>
        <w:ind w:left="0"/>
        <w:jc w:val="both"/>
      </w:pPr>
      <w:r>
        <w:rPr>
          <w:rFonts w:ascii="Times New Roman"/>
          <w:b w:val="false"/>
          <w:i w:val="false"/>
          <w:color w:val="000000"/>
          <w:sz w:val="28"/>
        </w:rPr>
        <w:t>
      Көрсетілетін қызметті беруші қорытынды беруге өтінішті алған сәттен бастап 4 жұмыс күні ішінде ұсынылған құжаттардың толықтығын тексереді, қажет болған жағдайда көрсетілетін қызметті алушының "жеке кабинетіне" тауар үлгісін ұсыну туралы хабарлама жібереді.</w:t>
      </w:r>
    </w:p>
    <w:bookmarkEnd w:id="1144"/>
    <w:bookmarkStart w:name="z1278" w:id="1145"/>
    <w:p>
      <w:pPr>
        <w:spacing w:after="0"/>
        <w:ind w:left="0"/>
        <w:jc w:val="both"/>
      </w:pPr>
      <w:r>
        <w:rPr>
          <w:rFonts w:ascii="Times New Roman"/>
          <w:b w:val="false"/>
          <w:i w:val="false"/>
          <w:color w:val="000000"/>
          <w:sz w:val="28"/>
        </w:rPr>
        <w:t>
      Тауардың үлгісін ұсыну мерзімі көрсетілетін қызметті алушының "жеке кабинетіне" хабарлама келіп түскен сәттен бастап күнтізбелік 5 күнді құрайды. Көрсетілетін қызметті беруші тауардың үлгісін зерттеуді ол ұсынылған күннен бастап күнтізбелік 30 күн ішінде жүзеге асырады. Бұл мерзім мемлекеттік қызмет көрсету мерзіміне кірмейді.</w:t>
      </w:r>
    </w:p>
    <w:bookmarkEnd w:id="1145"/>
    <w:bookmarkStart w:name="z1279" w:id="1146"/>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мәліметтерді көрсетілетін қызметті беруші "цифрлық үкімет" шлюзі арқылы тиісті мемлекеттік цифрлық жүйелерден дербес алады.</w:t>
      </w:r>
    </w:p>
    <w:bookmarkEnd w:id="1146"/>
    <w:bookmarkStart w:name="z1280" w:id="114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1147"/>
    <w:bookmarkStart w:name="z1281" w:id="1148"/>
    <w:p>
      <w:pPr>
        <w:spacing w:after="0"/>
        <w:ind w:left="0"/>
        <w:jc w:val="both"/>
      </w:pPr>
      <w:r>
        <w:rPr>
          <w:rFonts w:ascii="Times New Roman"/>
          <w:b w:val="false"/>
          <w:i w:val="false"/>
          <w:color w:val="000000"/>
          <w:sz w:val="28"/>
        </w:rPr>
        <w:t>
      Құжаттар пакеті толық ұсынылған жағдайда және тауар үлгілерінің толықтығын тексеру қорытындылары бойынша (қажет болған жағдайда) көрсетілетін қызметті беруші 1 жұмыс күні ішінде көрсетілетін қызметті берушінің уәкілетті адамының электрондық цифрлық қолтаңбасы қойылған электрондық құжат нысанында осы Қағидаларға 2-қосымшаға сәйкес нысан бойынша қорытынды дайындайды не көрсетілетін қызметті алушыны қорытынды беруден бас тарту туралы алдын ала шешім, сондай-ақ алдын ала шешім бойынша көрсетілетін қызметті алушыға позициясын білдіру үшін тыңдау өткізу уақыты мен орны (тәсілі) туралы хабардар етеді.</w:t>
      </w:r>
    </w:p>
    <w:bookmarkEnd w:id="1148"/>
    <w:bookmarkStart w:name="z1282" w:id="114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149"/>
    <w:bookmarkStart w:name="z1283" w:id="1150"/>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көрсетуге қойылатын талаптардың 11-тармағында көзделген негізде қорытынды немесе қорытынды беруден дәлелді бас тартуды береді және көрсетілетін қызметті алушының порталдағы "жеке кабинетіне" жолдайды. </w:t>
      </w:r>
    </w:p>
    <w:bookmarkEnd w:id="1150"/>
    <w:bookmarkStart w:name="z1284" w:id="1151"/>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1151"/>
    <w:bookmarkStart w:name="z1285" w:id="1152"/>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1152"/>
    <w:bookmarkStart w:name="z1286" w:id="1153"/>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1153"/>
    <w:bookmarkStart w:name="z1287" w:id="115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154"/>
    <w:bookmarkStart w:name="z1288" w:id="115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155"/>
    <w:bookmarkStart w:name="z1289" w:id="1156"/>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156"/>
    <w:bookmarkStart w:name="z1290" w:id="115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157"/>
    <w:bookmarkStart w:name="z1291" w:id="1158"/>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158"/>
    <w:bookmarkStart w:name="z1292" w:id="115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94" w:id="1160"/>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 мемлекеттік қызмет көрсетуге қойылатын негізгі талаптардың тізбесі</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Тауар үлгілерін ұсыну мерзімі тиісті хабарлама көрсетілетін қызметті алушының "жеке кабинетіне" түскен сәттен бастап күнтізбелік 5 күнді құрайды. Қызмет беруші тауар үлгілерін 30 күнтізбелік күн ішінде зерттеуді жүзеге асырады. Бұл мерзім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Қағидаларға 2-қосымшаға сәйкес нысан бойынша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қорытынды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6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161"/>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62"/>
          <w:p>
            <w:pPr>
              <w:spacing w:after="20"/>
              <w:ind w:left="20"/>
              <w:jc w:val="both"/>
            </w:pPr>
            <w:r>
              <w:rPr>
                <w:rFonts w:ascii="Times New Roman"/>
                <w:b w:val="false"/>
                <w:i w:val="false"/>
                <w:color w:val="000000"/>
                <w:sz w:val="20"/>
              </w:rPr>
              <w:t>
1) осы Қағидаларға 3-қосымшаға сәйкес нысан бойынша қызмет алушының электрондық-цифрлық қолтаңбасымен куәландырылған электрондық құжат нысанындағы өтініші;</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тауарға техникалық құжаттаманың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 жеткізуге келісімшарттардың (шарттардың) (бар болса) электрондық көшірмелері;</w:t>
            </w:r>
          </w:p>
          <w:p>
            <w:pPr>
              <w:spacing w:after="20"/>
              <w:ind w:left="20"/>
              <w:jc w:val="both"/>
            </w:pPr>
            <w:r>
              <w:rPr>
                <w:rFonts w:ascii="Times New Roman"/>
                <w:b w:val="false"/>
                <w:i w:val="false"/>
                <w:color w:val="000000"/>
                <w:sz w:val="20"/>
              </w:rPr>
              <w:t>
4)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63"/>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ресімделуі тиіс.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 76-49-26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07" w:id="1164"/>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бойынша қорытынды</w:t>
      </w:r>
    </w:p>
    <w:bookmarkEnd w:id="1164"/>
    <w:bookmarkStart w:name="z1308" w:id="1165"/>
    <w:p>
      <w:pPr>
        <w:spacing w:after="0"/>
        <w:ind w:left="0"/>
        <w:jc w:val="both"/>
      </w:pPr>
      <w:r>
        <w:rPr>
          <w:rFonts w:ascii="Times New Roman"/>
          <w:b w:val="false"/>
          <w:i w:val="false"/>
          <w:color w:val="000000"/>
          <w:sz w:val="28"/>
        </w:rPr>
        <w:t>
      ________________________________________________________________________</w:t>
      </w:r>
    </w:p>
    <w:bookmarkEnd w:id="1165"/>
    <w:bookmarkStart w:name="z1309" w:id="1166"/>
    <w:p>
      <w:pPr>
        <w:spacing w:after="0"/>
        <w:ind w:left="0"/>
        <w:jc w:val="both"/>
      </w:pPr>
      <w:r>
        <w:rPr>
          <w:rFonts w:ascii="Times New Roman"/>
          <w:b w:val="false"/>
          <w:i w:val="false"/>
          <w:color w:val="000000"/>
          <w:sz w:val="28"/>
        </w:rPr>
        <w:t xml:space="preserve">
      (көрсетілетін қызметті алушының толық атауы немесе тегi, аты, әкесiнiң аты (болған </w:t>
      </w:r>
    </w:p>
    <w:bookmarkEnd w:id="1166"/>
    <w:bookmarkStart w:name="z1310" w:id="1167"/>
    <w:p>
      <w:pPr>
        <w:spacing w:after="0"/>
        <w:ind w:left="0"/>
        <w:jc w:val="both"/>
      </w:pPr>
      <w:r>
        <w:rPr>
          <w:rFonts w:ascii="Times New Roman"/>
          <w:b w:val="false"/>
          <w:i w:val="false"/>
          <w:color w:val="000000"/>
          <w:sz w:val="28"/>
        </w:rPr>
        <w:t>
      жағдайда)</w:t>
      </w:r>
    </w:p>
    <w:bookmarkEnd w:id="1167"/>
    <w:bookmarkStart w:name="z1311" w:id="1168"/>
    <w:p>
      <w:pPr>
        <w:spacing w:after="0"/>
        <w:ind w:left="0"/>
        <w:jc w:val="both"/>
      </w:pPr>
      <w:r>
        <w:rPr>
          <w:rFonts w:ascii="Times New Roman"/>
          <w:b w:val="false"/>
          <w:i w:val="false"/>
          <w:color w:val="000000"/>
          <w:sz w:val="28"/>
        </w:rPr>
        <w:t xml:space="preserve">
      20__ жылғы "___" ______________ № KZ____________________________ өтініші </w:t>
      </w:r>
    </w:p>
    <w:bookmarkEnd w:id="1168"/>
    <w:bookmarkStart w:name="z1312" w:id="1169"/>
    <w:p>
      <w:pPr>
        <w:spacing w:after="0"/>
        <w:ind w:left="0"/>
        <w:jc w:val="both"/>
      </w:pPr>
      <w:r>
        <w:rPr>
          <w:rFonts w:ascii="Times New Roman"/>
          <w:b w:val="false"/>
          <w:i w:val="false"/>
          <w:color w:val="000000"/>
          <w:sz w:val="28"/>
        </w:rPr>
        <w:t xml:space="preserve">
      бойынша ұсынылған техникалық құжаттарды тексеру негізінде, тауарларды </w:t>
      </w:r>
    </w:p>
    <w:bookmarkEnd w:id="1169"/>
    <w:bookmarkStart w:name="z1313" w:id="1170"/>
    <w:p>
      <w:pPr>
        <w:spacing w:after="0"/>
        <w:ind w:left="0"/>
        <w:jc w:val="both"/>
      </w:pPr>
      <w:r>
        <w:rPr>
          <w:rFonts w:ascii="Times New Roman"/>
          <w:b w:val="false"/>
          <w:i w:val="false"/>
          <w:color w:val="000000"/>
          <w:sz w:val="28"/>
        </w:rPr>
        <w:t xml:space="preserve">
      ақпаратты криптографиялық қорғау құралдарына және жедел-іздестіру іс-шараларын </w:t>
      </w:r>
    </w:p>
    <w:bookmarkEnd w:id="1170"/>
    <w:bookmarkStart w:name="z1314" w:id="1171"/>
    <w:p>
      <w:pPr>
        <w:spacing w:after="0"/>
        <w:ind w:left="0"/>
        <w:jc w:val="both"/>
      </w:pPr>
      <w:r>
        <w:rPr>
          <w:rFonts w:ascii="Times New Roman"/>
          <w:b w:val="false"/>
          <w:i w:val="false"/>
          <w:color w:val="000000"/>
          <w:sz w:val="28"/>
        </w:rPr>
        <w:t xml:space="preserve">
      жүргізуге арналған арнайы техникалық құралдарға жатуын анықтау мақсатында, </w:t>
      </w:r>
    </w:p>
    <w:bookmarkEnd w:id="1171"/>
    <w:bookmarkStart w:name="z1315" w:id="1172"/>
    <w:p>
      <w:pPr>
        <w:spacing w:after="0"/>
        <w:ind w:left="0"/>
        <w:jc w:val="both"/>
      </w:pPr>
      <w:r>
        <w:rPr>
          <w:rFonts w:ascii="Times New Roman"/>
          <w:b w:val="false"/>
          <w:i w:val="false"/>
          <w:color w:val="000000"/>
          <w:sz w:val="28"/>
        </w:rPr>
        <w:t>
      келесідей қорытынды берілді:</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бірыңғай тауарлық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зерттеу қорытындысы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 w:id="1173"/>
    <w:p>
      <w:pPr>
        <w:spacing w:after="0"/>
        <w:ind w:left="0"/>
        <w:jc w:val="both"/>
      </w:pPr>
      <w:r>
        <w:rPr>
          <w:rFonts w:ascii="Times New Roman"/>
          <w:b w:val="false"/>
          <w:i w:val="false"/>
          <w:color w:val="000000"/>
          <w:sz w:val="28"/>
        </w:rPr>
        <w:t>
      Қорытындының қолданыс мерзімі: мерзімі шектеусіз</w:t>
      </w:r>
    </w:p>
    <w:bookmarkEnd w:id="1173"/>
    <w:bookmarkStart w:name="z1317" w:id="1174"/>
    <w:p>
      <w:pPr>
        <w:spacing w:after="0"/>
        <w:ind w:left="0"/>
        <w:jc w:val="both"/>
      </w:pPr>
      <w:r>
        <w:rPr>
          <w:rFonts w:ascii="Times New Roman"/>
          <w:b w:val="false"/>
          <w:i w:val="false"/>
          <w:color w:val="000000"/>
          <w:sz w:val="28"/>
        </w:rPr>
        <w:t>
      Уәкілетті адам_____________________________________________________________</w:t>
      </w:r>
    </w:p>
    <w:bookmarkEnd w:id="1174"/>
    <w:bookmarkStart w:name="z1318" w:id="1175"/>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175"/>
    <w:bookmarkStart w:name="z1319" w:id="1176"/>
    <w:p>
      <w:pPr>
        <w:spacing w:after="0"/>
        <w:ind w:left="0"/>
        <w:jc w:val="both"/>
      </w:pPr>
      <w:r>
        <w:rPr>
          <w:rFonts w:ascii="Times New Roman"/>
          <w:b w:val="false"/>
          <w:i w:val="false"/>
          <w:color w:val="000000"/>
          <w:sz w:val="28"/>
        </w:rPr>
        <w:t>
      Берілген күні 20___ жылғы "___"____________</w:t>
      </w:r>
    </w:p>
    <w:bookmarkEnd w:id="1176"/>
    <w:bookmarkStart w:name="z1320" w:id="1177"/>
    <w:p>
      <w:pPr>
        <w:spacing w:after="0"/>
        <w:ind w:left="0"/>
        <w:jc w:val="both"/>
      </w:pPr>
      <w:r>
        <w:rPr>
          <w:rFonts w:ascii="Times New Roman"/>
          <w:b w:val="false"/>
          <w:i w:val="false"/>
          <w:color w:val="000000"/>
          <w:sz w:val="28"/>
        </w:rPr>
        <w:t>
      __________________________________</w:t>
      </w:r>
    </w:p>
    <w:bookmarkEnd w:id="1177"/>
    <w:bookmarkStart w:name="z1321" w:id="1178"/>
    <w:p>
      <w:pPr>
        <w:spacing w:after="0"/>
        <w:ind w:left="0"/>
        <w:jc w:val="both"/>
      </w:pPr>
      <w:r>
        <w:rPr>
          <w:rFonts w:ascii="Times New Roman"/>
          <w:b w:val="false"/>
          <w:i w:val="false"/>
          <w:color w:val="000000"/>
          <w:sz w:val="28"/>
        </w:rPr>
        <w:t>
      1 1) техникалық сипаттамасының толық болмауы</w:t>
      </w:r>
    </w:p>
    <w:bookmarkEnd w:id="1178"/>
    <w:bookmarkStart w:name="z1322" w:id="1179"/>
    <w:p>
      <w:pPr>
        <w:spacing w:after="0"/>
        <w:ind w:left="0"/>
        <w:jc w:val="both"/>
      </w:pPr>
      <w:r>
        <w:rPr>
          <w:rFonts w:ascii="Times New Roman"/>
          <w:b w:val="false"/>
          <w:i w:val="false"/>
          <w:color w:val="000000"/>
          <w:sz w:val="28"/>
        </w:rPr>
        <w:t>
      2) тауар жедел-іздестіру іс-шараларын жүргізуге арналған арнайы техникалық құралдарға және ақпаратты криптографиялық қорғау құралдарына жатпайды;</w:t>
      </w:r>
    </w:p>
    <w:bookmarkEnd w:id="1179"/>
    <w:bookmarkStart w:name="z1323" w:id="1180"/>
    <w:p>
      <w:pPr>
        <w:spacing w:after="0"/>
        <w:ind w:left="0"/>
        <w:jc w:val="both"/>
      </w:pPr>
      <w:r>
        <w:rPr>
          <w:rFonts w:ascii="Times New Roman"/>
          <w:b w:val="false"/>
          <w:i w:val="false"/>
          <w:color w:val="000000"/>
          <w:sz w:val="28"/>
        </w:rPr>
        <w:t>
      3) тауар жедел-іздестіру іс-шараларын жүргізуге арналған арнайы техникалық құралдарға жатады, ақпаратты криптографиялық қорғау құралдарына жатпайды;</w:t>
      </w:r>
    </w:p>
    <w:bookmarkEnd w:id="1180"/>
    <w:bookmarkStart w:name="z1324" w:id="1181"/>
    <w:p>
      <w:pPr>
        <w:spacing w:after="0"/>
        <w:ind w:left="0"/>
        <w:jc w:val="both"/>
      </w:pPr>
      <w:r>
        <w:rPr>
          <w:rFonts w:ascii="Times New Roman"/>
          <w:b w:val="false"/>
          <w:i w:val="false"/>
          <w:color w:val="000000"/>
          <w:sz w:val="28"/>
        </w:rPr>
        <w:t>
      4) тауар жедел-іздестіру іс-шараларын жүргізуге арналған арнайы техникалық құралдарға жатады, әкелу немесе әкету ұлттық қауіпсіздікке залал келтіруі мүмкін;</w:t>
      </w:r>
    </w:p>
    <w:bookmarkEnd w:id="1181"/>
    <w:bookmarkStart w:name="z1325" w:id="1182"/>
    <w:p>
      <w:pPr>
        <w:spacing w:after="0"/>
        <w:ind w:left="0"/>
        <w:jc w:val="both"/>
      </w:pPr>
      <w:r>
        <w:rPr>
          <w:rFonts w:ascii="Times New Roman"/>
          <w:b w:val="false"/>
          <w:i w:val="false"/>
          <w:color w:val="000000"/>
          <w:sz w:val="28"/>
        </w:rPr>
        <w:t>
      5) тауар ақпаратты криптографиялық қорғау құралдарына жатады, жедел-іздестіру іс-шараларын жүргізуге арналған арнайы техникалық құралдарға жатпайды;</w:t>
      </w:r>
    </w:p>
    <w:bookmarkEnd w:id="1182"/>
    <w:bookmarkStart w:name="z1326" w:id="1183"/>
    <w:p>
      <w:pPr>
        <w:spacing w:after="0"/>
        <w:ind w:left="0"/>
        <w:jc w:val="both"/>
      </w:pPr>
      <w:r>
        <w:rPr>
          <w:rFonts w:ascii="Times New Roman"/>
          <w:b w:val="false"/>
          <w:i w:val="false"/>
          <w:color w:val="000000"/>
          <w:sz w:val="28"/>
        </w:rPr>
        <w:t>
      6) тауар нотификациялауға жататын ақпаратты криптографиялық қорғау құралдарына жатады;</w:t>
      </w:r>
    </w:p>
    <w:bookmarkEnd w:id="1183"/>
    <w:bookmarkStart w:name="z1327" w:id="1184"/>
    <w:p>
      <w:pPr>
        <w:spacing w:after="0"/>
        <w:ind w:left="0"/>
        <w:jc w:val="both"/>
      </w:pPr>
      <w:r>
        <w:rPr>
          <w:rFonts w:ascii="Times New Roman"/>
          <w:b w:val="false"/>
          <w:i w:val="false"/>
          <w:color w:val="000000"/>
          <w:sz w:val="28"/>
        </w:rPr>
        <w:t>
      7) тауар Жедел-іздестіру іс-шараларын жүргізуге арналған арнайы техникалық құралдарды, ақпаратты криптографиялық қорғау құралдарын әкелу/әкету ережелерінің 2.17, 2.19-тізбелеріне жатпайды.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30" w:id="1185"/>
    <w:p>
      <w:pPr>
        <w:spacing w:after="0"/>
        <w:ind w:left="0"/>
        <w:jc w:val="both"/>
      </w:pPr>
      <w:r>
        <w:rPr>
          <w:rFonts w:ascii="Times New Roman"/>
          <w:b w:val="false"/>
          <w:i w:val="false"/>
          <w:color w:val="000000"/>
          <w:sz w:val="28"/>
        </w:rPr>
        <w:t>
      _____________________________________________________________________</w:t>
      </w:r>
    </w:p>
    <w:bookmarkEnd w:id="1185"/>
    <w:bookmarkStart w:name="z1331" w:id="1186"/>
    <w:p>
      <w:pPr>
        <w:spacing w:after="0"/>
        <w:ind w:left="0"/>
        <w:jc w:val="both"/>
      </w:pPr>
      <w:r>
        <w:rPr>
          <w:rFonts w:ascii="Times New Roman"/>
          <w:b w:val="false"/>
          <w:i w:val="false"/>
          <w:color w:val="000000"/>
          <w:sz w:val="28"/>
        </w:rPr>
        <w:t>
      (көрсетілетін қызметті берушінің толық атауы)</w:t>
      </w:r>
    </w:p>
    <w:bookmarkEnd w:id="1186"/>
    <w:bookmarkStart w:name="z1332" w:id="1187"/>
    <w:p>
      <w:pPr>
        <w:spacing w:after="0"/>
        <w:ind w:left="0"/>
        <w:jc w:val="both"/>
      </w:pPr>
      <w:r>
        <w:rPr>
          <w:rFonts w:ascii="Times New Roman"/>
          <w:b w:val="false"/>
          <w:i w:val="false"/>
          <w:color w:val="000000"/>
          <w:sz w:val="28"/>
        </w:rPr>
        <w:t>
      ____________________________________________________________________</w:t>
      </w:r>
    </w:p>
    <w:bookmarkEnd w:id="1187"/>
    <w:bookmarkStart w:name="z1333" w:id="1188"/>
    <w:p>
      <w:pPr>
        <w:spacing w:after="0"/>
        <w:ind w:left="0"/>
        <w:jc w:val="both"/>
      </w:pPr>
      <w:r>
        <w:rPr>
          <w:rFonts w:ascii="Times New Roman"/>
          <w:b w:val="false"/>
          <w:i w:val="false"/>
          <w:color w:val="000000"/>
          <w:sz w:val="28"/>
        </w:rPr>
        <w:t>
      (көрсетілетін қызметті алушының толық атауы немесе тегi, аты, әкесiнiң аты</w:t>
      </w:r>
    </w:p>
    <w:bookmarkEnd w:id="1188"/>
    <w:bookmarkStart w:name="z1334" w:id="1189"/>
    <w:p>
      <w:pPr>
        <w:spacing w:after="0"/>
        <w:ind w:left="0"/>
        <w:jc w:val="both"/>
      </w:pPr>
      <w:r>
        <w:rPr>
          <w:rFonts w:ascii="Times New Roman"/>
          <w:b w:val="false"/>
          <w:i w:val="false"/>
          <w:color w:val="000000"/>
          <w:sz w:val="28"/>
        </w:rPr>
        <w:t>
      (болған жағдайда)</w:t>
      </w:r>
    </w:p>
    <w:bookmarkEnd w:id="1189"/>
    <w:bookmarkStart w:name="z1335" w:id="1190"/>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жүргізуге өтініш</w:t>
      </w:r>
    </w:p>
    <w:bookmarkEnd w:id="1190"/>
    <w:bookmarkStart w:name="z1336" w:id="1191"/>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жүргізуді сұраймын:</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Бұйымның құрамы көрсетілген оның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Зауыттық,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одағының сыртқы экономикалық қызметінің бірыңғай тауар номенклатурасының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7" w:id="1192"/>
    <w:p>
      <w:pPr>
        <w:spacing w:after="0"/>
        <w:ind w:left="0"/>
        <w:jc w:val="both"/>
      </w:pPr>
      <w:r>
        <w:rPr>
          <w:rFonts w:ascii="Times New Roman"/>
          <w:b w:val="false"/>
          <w:i w:val="false"/>
          <w:color w:val="000000"/>
          <w:sz w:val="28"/>
        </w:rPr>
        <w:t>
      Сыртқы сауда шарты (келісімшарты), оған косымша және (немесе) толықтыру және</w:t>
      </w:r>
    </w:p>
    <w:bookmarkEnd w:id="1192"/>
    <w:bookmarkStart w:name="z1338" w:id="1193"/>
    <w:p>
      <w:pPr>
        <w:spacing w:after="0"/>
        <w:ind w:left="0"/>
        <w:jc w:val="both"/>
      </w:pPr>
      <w:r>
        <w:rPr>
          <w:rFonts w:ascii="Times New Roman"/>
          <w:b w:val="false"/>
          <w:i w:val="false"/>
          <w:color w:val="000000"/>
          <w:sz w:val="28"/>
        </w:rPr>
        <w:t>
      (немесе) тараптардың ниеттерін растайтын өзге де құжат ______________________</w:t>
      </w:r>
    </w:p>
    <w:bookmarkEnd w:id="1193"/>
    <w:bookmarkStart w:name="z1339" w:id="1194"/>
    <w:p>
      <w:pPr>
        <w:spacing w:after="0"/>
        <w:ind w:left="0"/>
        <w:jc w:val="both"/>
      </w:pPr>
      <w:r>
        <w:rPr>
          <w:rFonts w:ascii="Times New Roman"/>
          <w:b w:val="false"/>
          <w:i w:val="false"/>
          <w:color w:val="000000"/>
          <w:sz w:val="28"/>
        </w:rPr>
        <w:t>
      ______________________________________________________________________</w:t>
      </w:r>
    </w:p>
    <w:bookmarkEnd w:id="1194"/>
    <w:bookmarkStart w:name="z1340" w:id="1195"/>
    <w:p>
      <w:pPr>
        <w:spacing w:after="0"/>
        <w:ind w:left="0"/>
        <w:jc w:val="both"/>
      </w:pPr>
      <w:r>
        <w:rPr>
          <w:rFonts w:ascii="Times New Roman"/>
          <w:b w:val="false"/>
          <w:i w:val="false"/>
          <w:color w:val="000000"/>
          <w:sz w:val="28"/>
        </w:rPr>
        <w:t>
      (тиісті құжаттың нөмірі және жасасу күнін, парақтар санын көрсету)</w:t>
      </w:r>
    </w:p>
    <w:bookmarkEnd w:id="1195"/>
    <w:bookmarkStart w:name="z1341" w:id="1196"/>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bookmarkEnd w:id="1196"/>
    <w:bookmarkStart w:name="z1342" w:id="1197"/>
    <w:p>
      <w:pPr>
        <w:spacing w:after="0"/>
        <w:ind w:left="0"/>
        <w:jc w:val="both"/>
      </w:pPr>
      <w:r>
        <w:rPr>
          <w:rFonts w:ascii="Times New Roman"/>
          <w:b w:val="false"/>
          <w:i w:val="false"/>
          <w:color w:val="000000"/>
          <w:sz w:val="28"/>
        </w:rPr>
        <w:t>
      сәйкестендіру нөмірін көрсету __________________________________________</w:t>
      </w:r>
    </w:p>
    <w:bookmarkEnd w:id="1197"/>
    <w:bookmarkStart w:name="z1343" w:id="1198"/>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bookmarkEnd w:id="1198"/>
    <w:bookmarkStart w:name="z1344" w:id="1199"/>
    <w:p>
      <w:pPr>
        <w:spacing w:after="0"/>
        <w:ind w:left="0"/>
        <w:jc w:val="both"/>
      </w:pPr>
      <w:r>
        <w:rPr>
          <w:rFonts w:ascii="Times New Roman"/>
          <w:b w:val="false"/>
          <w:i w:val="false"/>
          <w:color w:val="000000"/>
          <w:sz w:val="28"/>
        </w:rPr>
        <w:t>
      ______________________________________________________________________</w:t>
      </w:r>
    </w:p>
    <w:bookmarkEnd w:id="1199"/>
    <w:bookmarkStart w:name="z1345" w:id="1200"/>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1200"/>
    <w:bookmarkStart w:name="z1346" w:id="1201"/>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201"/>
    <w:bookmarkStart w:name="z1347" w:id="1202"/>
    <w:p>
      <w:pPr>
        <w:spacing w:after="0"/>
        <w:ind w:left="0"/>
        <w:jc w:val="both"/>
      </w:pPr>
      <w:r>
        <w:rPr>
          <w:rFonts w:ascii="Times New Roman"/>
          <w:b w:val="false"/>
          <w:i w:val="false"/>
          <w:color w:val="000000"/>
          <w:sz w:val="28"/>
        </w:rPr>
        <w:t>
      Көрсетілетін қызметті алушының нақты мекенжайы _________________________</w:t>
      </w:r>
    </w:p>
    <w:bookmarkEnd w:id="1202"/>
    <w:bookmarkStart w:name="z1348" w:id="1203"/>
    <w:p>
      <w:pPr>
        <w:spacing w:after="0"/>
        <w:ind w:left="0"/>
        <w:jc w:val="both"/>
      </w:pPr>
      <w:r>
        <w:rPr>
          <w:rFonts w:ascii="Times New Roman"/>
          <w:b w:val="false"/>
          <w:i w:val="false"/>
          <w:color w:val="000000"/>
          <w:sz w:val="28"/>
        </w:rPr>
        <w:t>
      ______________________________________________________________________</w:t>
      </w:r>
    </w:p>
    <w:bookmarkEnd w:id="1203"/>
    <w:bookmarkStart w:name="z1349" w:id="1204"/>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204"/>
    <w:bookmarkStart w:name="z1350" w:id="1205"/>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205"/>
    <w:bookmarkStart w:name="z1351" w:id="1206"/>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bookmarkEnd w:id="1206"/>
    <w:bookmarkStart w:name="z1352" w:id="1207"/>
    <w:p>
      <w:pPr>
        <w:spacing w:after="0"/>
        <w:ind w:left="0"/>
        <w:jc w:val="both"/>
      </w:pPr>
      <w:r>
        <w:rPr>
          <w:rFonts w:ascii="Times New Roman"/>
          <w:b w:val="false"/>
          <w:i w:val="false"/>
          <w:color w:val="000000"/>
          <w:sz w:val="28"/>
        </w:rPr>
        <w:t>
      интернет-ресурсы (болған жағдайда) _____________________________________</w:t>
      </w:r>
    </w:p>
    <w:bookmarkEnd w:id="1207"/>
    <w:bookmarkStart w:name="z1353" w:id="1208"/>
    <w:p>
      <w:pPr>
        <w:spacing w:after="0"/>
        <w:ind w:left="0"/>
        <w:jc w:val="both"/>
      </w:pPr>
      <w:r>
        <w:rPr>
          <w:rFonts w:ascii="Times New Roman"/>
          <w:b w:val="false"/>
          <w:i w:val="false"/>
          <w:color w:val="000000"/>
          <w:sz w:val="28"/>
        </w:rPr>
        <w:t>
      ____________________________________________________________ ______</w:t>
      </w:r>
    </w:p>
    <w:bookmarkEnd w:id="1208"/>
    <w:bookmarkStart w:name="z1354" w:id="1209"/>
    <w:p>
      <w:pPr>
        <w:spacing w:after="0"/>
        <w:ind w:left="0"/>
        <w:jc w:val="both"/>
      </w:pPr>
      <w:r>
        <w:rPr>
          <w:rFonts w:ascii="Times New Roman"/>
          <w:b w:val="false"/>
          <w:i w:val="false"/>
          <w:color w:val="000000"/>
          <w:sz w:val="28"/>
        </w:rPr>
        <w:t>
      құжат(тар) қоса берiлiп отыр.</w:t>
      </w:r>
    </w:p>
    <w:bookmarkEnd w:id="1209"/>
    <w:bookmarkStart w:name="z1355" w:id="1210"/>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210"/>
    <w:bookmarkStart w:name="z1356" w:id="1211"/>
    <w:p>
      <w:pPr>
        <w:spacing w:after="0"/>
        <w:ind w:left="0"/>
        <w:jc w:val="both"/>
      </w:pPr>
      <w:r>
        <w:rPr>
          <w:rFonts w:ascii="Times New Roman"/>
          <w:b w:val="false"/>
          <w:i w:val="false"/>
          <w:color w:val="000000"/>
          <w:sz w:val="28"/>
        </w:rPr>
        <w:t>
      Уәкілетті тұлға ____________ ____________________________________</w:t>
      </w:r>
    </w:p>
    <w:bookmarkEnd w:id="1211"/>
    <w:bookmarkStart w:name="z1357" w:id="1212"/>
    <w:p>
      <w:pPr>
        <w:spacing w:after="0"/>
        <w:ind w:left="0"/>
        <w:jc w:val="both"/>
      </w:pPr>
      <w:r>
        <w:rPr>
          <w:rFonts w:ascii="Times New Roman"/>
          <w:b w:val="false"/>
          <w:i w:val="false"/>
          <w:color w:val="000000"/>
          <w:sz w:val="28"/>
        </w:rPr>
        <w:t>
      (қолы) (тегi, аты, әкесiнiң аты (болған жағдайда)</w:t>
      </w:r>
    </w:p>
    <w:bookmarkEnd w:id="1212"/>
    <w:bookmarkStart w:name="z1358" w:id="1213"/>
    <w:p>
      <w:pPr>
        <w:spacing w:after="0"/>
        <w:ind w:left="0"/>
        <w:jc w:val="both"/>
      </w:pPr>
      <w:r>
        <w:rPr>
          <w:rFonts w:ascii="Times New Roman"/>
          <w:b w:val="false"/>
          <w:i w:val="false"/>
          <w:color w:val="000000"/>
          <w:sz w:val="28"/>
        </w:rPr>
        <w:t>
      Толтырылған күні 20__ жылғы "___"______________</w:t>
      </w:r>
    </w:p>
    <w:bookmarkEnd w:id="1213"/>
    <w:bookmarkStart w:name="z1359" w:id="1214"/>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тұлға:__________</w:t>
      </w:r>
    </w:p>
    <w:bookmarkEnd w:id="1214"/>
    <w:bookmarkStart w:name="z1360" w:id="1215"/>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тегiн, атын, </w:t>
      </w:r>
    </w:p>
    <w:bookmarkEnd w:id="1215"/>
    <w:bookmarkStart w:name="z1361" w:id="1216"/>
    <w:p>
      <w:pPr>
        <w:spacing w:after="0"/>
        <w:ind w:left="0"/>
        <w:jc w:val="both"/>
      </w:pPr>
      <w:r>
        <w:rPr>
          <w:rFonts w:ascii="Times New Roman"/>
          <w:b w:val="false"/>
          <w:i w:val="false"/>
          <w:color w:val="000000"/>
          <w:sz w:val="28"/>
        </w:rPr>
        <w:t>
      әкесiнiң атын, телефонын, электрондық поштасын көрсету)</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7-қосымша</w:t>
            </w:r>
          </w:p>
        </w:tc>
      </w:tr>
    </w:tbl>
    <w:bookmarkStart w:name="z1364" w:id="1217"/>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w:t>
      </w:r>
    </w:p>
    <w:bookmarkEnd w:id="1217"/>
    <w:bookmarkStart w:name="z1365" w:id="1218"/>
    <w:p>
      <w:pPr>
        <w:spacing w:after="0"/>
        <w:ind w:left="0"/>
        <w:jc w:val="left"/>
      </w:pPr>
      <w:r>
        <w:rPr>
          <w:rFonts w:ascii="Times New Roman"/>
          <w:b/>
          <w:i w:val="false"/>
          <w:color w:val="000000"/>
        </w:rPr>
        <w:t xml:space="preserve"> 1-тарау. Жалпы ережелер</w:t>
      </w:r>
    </w:p>
    <w:bookmarkEnd w:id="1218"/>
    <w:bookmarkStart w:name="z1366" w:id="1219"/>
    <w:p>
      <w:pPr>
        <w:spacing w:after="0"/>
        <w:ind w:left="0"/>
        <w:jc w:val="both"/>
      </w:pPr>
      <w:r>
        <w:rPr>
          <w:rFonts w:ascii="Times New Roman"/>
          <w:b w:val="false"/>
          <w:i w:val="false"/>
          <w:color w:val="000000"/>
          <w:sz w:val="28"/>
        </w:rPr>
        <w:t xml:space="preserve">
      1. Осы "Шифрлау (криптографиялық) құралдарын қамтитын тауарлардың (өнімдердің) сипаттамасы туралы нотификацияларды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"Шифрлау (криптографиялық) құралдарын қамтитын тауарлардың (өнімдердің) сипаттамасы туралы нотификацияларды тіркеу" мемлекеттік қызмет көрсету тәртібін (бұдан әрі – мемлекеттік көрсетілетін қызмет) айқындайды.</w:t>
      </w:r>
    </w:p>
    <w:bookmarkEnd w:id="1219"/>
    <w:bookmarkStart w:name="z1367" w:id="1220"/>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220"/>
    <w:bookmarkStart w:name="z1368" w:id="1221"/>
    <w:p>
      <w:pPr>
        <w:spacing w:after="0"/>
        <w:ind w:left="0"/>
        <w:jc w:val="left"/>
      </w:pPr>
      <w:r>
        <w:rPr>
          <w:rFonts w:ascii="Times New Roman"/>
          <w:b/>
          <w:i w:val="false"/>
          <w:color w:val="000000"/>
        </w:rPr>
        <w:t xml:space="preserve"> 2-тарау. Мемлекеттік қызмет көрсету тәртібі</w:t>
      </w:r>
    </w:p>
    <w:bookmarkEnd w:id="1221"/>
    <w:bookmarkStart w:name="z1369" w:id="122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1222"/>
    <w:bookmarkStart w:name="z1370" w:id="1223"/>
    <w:p>
      <w:pPr>
        <w:spacing w:after="0"/>
        <w:ind w:left="0"/>
        <w:jc w:val="both"/>
      </w:pPr>
      <w:r>
        <w:rPr>
          <w:rFonts w:ascii="Times New Roman"/>
          <w:b w:val="false"/>
          <w:i w:val="false"/>
          <w:color w:val="000000"/>
          <w:sz w:val="28"/>
        </w:rPr>
        <w:t>
      4. Нотификация тіркеу, шифрлау (криптографиялық) құралдарын қамтитын тауарлардың (өнімдердің) сипаттамасы туралы нотификацияны тіркеу (бұдан әрі – нотификация) өтініші ол тіркелген күннен бастап 5 жұмыс күні ішінде қарастырылады.</w:t>
      </w:r>
    </w:p>
    <w:bookmarkEnd w:id="1223"/>
    <w:bookmarkStart w:name="z1371" w:id="1224"/>
    <w:p>
      <w:pPr>
        <w:spacing w:after="0"/>
        <w:ind w:left="0"/>
        <w:jc w:val="both"/>
      </w:pPr>
      <w:r>
        <w:rPr>
          <w:rFonts w:ascii="Times New Roman"/>
          <w:b w:val="false"/>
          <w:i w:val="false"/>
          <w:color w:val="000000"/>
          <w:sz w:val="28"/>
        </w:rPr>
        <w:t>
      Қажет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10-тармағы 4) тармақшасында көрсетілген құжаттарды ұсыну қажеттілігі туралы хабарлама жолдайды. 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уәкілетті тұлғаның электрондық қолы қойылған электрондық құжат түрінде мемлекеттік қызмет көрсетуге қойылатын талаптардың 10-тармағы 4) тармақшасында көрсетілген құжаттарды ұсыну қажеттілігі туралы хабарлама жолдайды.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w:t>
      </w:r>
    </w:p>
    <w:bookmarkEnd w:id="1224"/>
    <w:bookmarkStart w:name="z1372" w:id="1225"/>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цифрлық жүйелерден "цифрлық үкімет" шлюзі арқылы дербес алады.</w:t>
      </w:r>
    </w:p>
    <w:bookmarkEnd w:id="1225"/>
    <w:bookmarkStart w:name="z1373" w:id="1226"/>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қолданыс мерзімінің өтіп кету фактісі анықталған жағдайда көрсетілетін қызметті беруші көрсетілген мерзімде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өтінішті одан әрі қараудан дәлелді бас тартуды жолдайды.</w:t>
      </w:r>
    </w:p>
    <w:bookmarkEnd w:id="1226"/>
    <w:bookmarkStart w:name="z1374" w:id="1227"/>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нотификацияны тіркеу туралы шешімді дайындайды немесе көрсетілетін қызметті алушыны рұқсат беруден бас тарту туралы алдын ала қабылданған шешімді,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1227"/>
    <w:bookmarkStart w:name="z1375" w:id="122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228"/>
    <w:bookmarkStart w:name="z1376" w:id="122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көрсетуге қойылатын талаптардағы 11-тармақта көзделген негізде нотификацияны тіркеу туралы шешімді немесе нотификация тіркеуден дәлелді бас тартуды береді және көрсетілетін қызметті алушының порталдағы "жеке кабинетіне" жібереді.</w:t>
      </w:r>
    </w:p>
    <w:bookmarkEnd w:id="1229"/>
    <w:bookmarkStart w:name="z1377" w:id="1230"/>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1230"/>
    <w:bookmarkStart w:name="z1378" w:id="1231"/>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1231"/>
    <w:bookmarkStart w:name="z1379" w:id="1232"/>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1232"/>
    <w:bookmarkStart w:name="z1380" w:id="123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233"/>
    <w:bookmarkStart w:name="z1381" w:id="1234"/>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234"/>
    <w:bookmarkStart w:name="z1382" w:id="1235"/>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235"/>
    <w:bookmarkStart w:name="z1383" w:id="123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36"/>
    <w:bookmarkStart w:name="z1384" w:id="1237"/>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237"/>
    <w:bookmarkStart w:name="z1385" w:id="1238"/>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1387" w:id="1239"/>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 мемлекеттік қызмет көрсетуге қойылатын негізгі талаптар тізбесі</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Шифрлау (криптографиялық) құралдарын қамтитын тауарлардың (өнімдердің) сипаттамасы туралы нотификацияларды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шифрлау (криптографиялық) құралдарын қамтитын тауарлардың (өнімдердің) сипаттамасы туралы нотификацияларды тіркеу туралы шешімі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4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240"/>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41"/>
          <w:p>
            <w:pPr>
              <w:spacing w:after="20"/>
              <w:ind w:left="20"/>
              <w:jc w:val="both"/>
            </w:pPr>
            <w:r>
              <w:rPr>
                <w:rFonts w:ascii="Times New Roman"/>
                <w:b w:val="false"/>
                <w:i w:val="false"/>
                <w:color w:val="000000"/>
                <w:sz w:val="20"/>
              </w:rPr>
              <w:t>
1) осы Қағидаларға 2-қосымшаға сәйкес нысан бойынша электрондық құжат түріндегі өтініш;</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3-қосымшасына сәйкес нысан бойынша электрондық нотификация (бұдан әрі – нотификация);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*.xls. форматындағы нотификацияның электрондық құжаты. Көрсетілетін қызметті берушіге ұсынылатын нотификацияның файлы құрылымының сипаттамасы "Тарифтік емес реттеу шаралары туралы" Еуразиялық экономикалық комиссия Алқасының 2015 жылғы 21 сәуірдегі № 30 шешімімен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ережеде көрсетілген;</w:t>
            </w:r>
          </w:p>
          <w:p>
            <w:pPr>
              <w:spacing w:after="20"/>
              <w:ind w:left="20"/>
              <w:jc w:val="both"/>
            </w:pPr>
            <w:r>
              <w:rPr>
                <w:rFonts w:ascii="Times New Roman"/>
                <w:b w:val="false"/>
                <w:i w:val="false"/>
                <w:color w:val="000000"/>
                <w:sz w:val="20"/>
              </w:rPr>
              <w:t>
4)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Қажет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4-тармақшада көрсетілген құжаттарды ұсыну қажеттілігі туралы хабарлама жолдайды. Нотификация Еуразия экономикалық одағының елдер мүшесіне жатпайтын өндіруші елмен шығарылған болған жағдайда көрсетілетін қызметті беруші көрсетілетін қызмет алушының "жеке кабинетіне" электрондық құжат түрінде осы қызмет көрсетуге қойылатын негізгі талаптар Тізбесіндегі тармақтағы 4-тармақшада көрсетілген құжаттарды ұсыну қажеттілігі туралы хабарлама жолдайды. Көрсетілген құжаттар ұсыну мерзімі көрсетілетін қызмет алушымен хабарламаны алған сәттен бастап 3 жұмыс күнін құрайды. Бұл мерзім мемлекеттік қызмет көрсету мерзіміне кірмейді. Нотификацияны үшінші елдің өндіруші-ұйымы ресімдеген жағдайда, нотификация заңдастырылуы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42"/>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Еуразиялық экономикалық комиссия Алқасының 2015 жылғы 21 сәуірдегі № 30 шешімімен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электрондық қолтаңбасы болған жағдай ғана портал арқылы электрондық түрде ала алады.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0" w:id="1243"/>
    <w:p>
      <w:pPr>
        <w:spacing w:after="0"/>
        <w:ind w:left="0"/>
        <w:jc w:val="both"/>
      </w:pPr>
      <w:r>
        <w:rPr>
          <w:rFonts w:ascii="Times New Roman"/>
          <w:b w:val="false"/>
          <w:i w:val="false"/>
          <w:color w:val="000000"/>
          <w:sz w:val="28"/>
        </w:rPr>
        <w:t>
      _____________________________________________________________________</w:t>
      </w:r>
    </w:p>
    <w:bookmarkEnd w:id="1243"/>
    <w:bookmarkStart w:name="z1401" w:id="1244"/>
    <w:p>
      <w:pPr>
        <w:spacing w:after="0"/>
        <w:ind w:left="0"/>
        <w:jc w:val="both"/>
      </w:pPr>
      <w:r>
        <w:rPr>
          <w:rFonts w:ascii="Times New Roman"/>
          <w:b w:val="false"/>
          <w:i w:val="false"/>
          <w:color w:val="000000"/>
          <w:sz w:val="28"/>
        </w:rPr>
        <w:t>
      (көрсетілетін қызметті берушінің толық атауы)</w:t>
      </w:r>
    </w:p>
    <w:bookmarkEnd w:id="1244"/>
    <w:bookmarkStart w:name="z1402" w:id="1245"/>
    <w:p>
      <w:pPr>
        <w:spacing w:after="0"/>
        <w:ind w:left="0"/>
        <w:jc w:val="both"/>
      </w:pPr>
      <w:r>
        <w:rPr>
          <w:rFonts w:ascii="Times New Roman"/>
          <w:b w:val="false"/>
          <w:i w:val="false"/>
          <w:color w:val="000000"/>
          <w:sz w:val="28"/>
        </w:rPr>
        <w:t>
      ______________________________________________________________________</w:t>
      </w:r>
    </w:p>
    <w:bookmarkEnd w:id="1245"/>
    <w:bookmarkStart w:name="z1403" w:id="1246"/>
    <w:p>
      <w:pPr>
        <w:spacing w:after="0"/>
        <w:ind w:left="0"/>
        <w:jc w:val="both"/>
      </w:pPr>
      <w:r>
        <w:rPr>
          <w:rFonts w:ascii="Times New Roman"/>
          <w:b w:val="false"/>
          <w:i w:val="false"/>
          <w:color w:val="000000"/>
          <w:sz w:val="28"/>
        </w:rPr>
        <w:t>
      (көрсетілетін қызметті алушының толық атауы немесе тегі, аты, әкесінің аты (болған жағдайда)</w:t>
      </w:r>
    </w:p>
    <w:bookmarkEnd w:id="1246"/>
    <w:bookmarkStart w:name="z1404" w:id="1247"/>
    <w:p>
      <w:pPr>
        <w:spacing w:after="0"/>
        <w:ind w:left="0"/>
        <w:jc w:val="left"/>
      </w:pPr>
      <w:r>
        <w:rPr>
          <w:rFonts w:ascii="Times New Roman"/>
          <w:b/>
          <w:i w:val="false"/>
          <w:color w:val="000000"/>
        </w:rPr>
        <w:t xml:space="preserve"> Өтініш</w:t>
      </w:r>
    </w:p>
    <w:bookmarkEnd w:id="1247"/>
    <w:bookmarkStart w:name="z1405" w:id="1248"/>
    <w:p>
      <w:pPr>
        <w:spacing w:after="0"/>
        <w:ind w:left="0"/>
        <w:jc w:val="both"/>
      </w:pPr>
      <w:r>
        <w:rPr>
          <w:rFonts w:ascii="Times New Roman"/>
          <w:b w:val="false"/>
          <w:i w:val="false"/>
          <w:color w:val="000000"/>
          <w:sz w:val="28"/>
        </w:rPr>
        <w:t>
      Сізден шифрлау (криптографиялық) құралдарын қамтитын тауарлардың сипаттамасы</w:t>
      </w:r>
    </w:p>
    <w:bookmarkEnd w:id="1248"/>
    <w:bookmarkStart w:name="z1406" w:id="1249"/>
    <w:p>
      <w:pPr>
        <w:spacing w:after="0"/>
        <w:ind w:left="0"/>
        <w:jc w:val="both"/>
      </w:pPr>
      <w:r>
        <w:rPr>
          <w:rFonts w:ascii="Times New Roman"/>
          <w:b w:val="false"/>
          <w:i w:val="false"/>
          <w:color w:val="000000"/>
          <w:sz w:val="28"/>
        </w:rPr>
        <w:t>
      туралы нотификацияны тіркеуіңізді сұраймын</w:t>
      </w:r>
    </w:p>
    <w:bookmarkEnd w:id="1249"/>
    <w:bookmarkStart w:name="z1407" w:id="1250"/>
    <w:p>
      <w:pPr>
        <w:spacing w:after="0"/>
        <w:ind w:left="0"/>
        <w:jc w:val="both"/>
      </w:pPr>
      <w:r>
        <w:rPr>
          <w:rFonts w:ascii="Times New Roman"/>
          <w:b w:val="false"/>
          <w:i w:val="false"/>
          <w:color w:val="000000"/>
          <w:sz w:val="28"/>
        </w:rPr>
        <w:t>
      Тауардың (өнімнің) атауы _______________________________________</w:t>
      </w:r>
    </w:p>
    <w:bookmarkEnd w:id="1250"/>
    <w:bookmarkStart w:name="z1408" w:id="1251"/>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нөмірі/бизнес сәйкестендіру </w:t>
      </w:r>
    </w:p>
    <w:bookmarkEnd w:id="1251"/>
    <w:bookmarkStart w:name="z1409" w:id="1252"/>
    <w:p>
      <w:pPr>
        <w:spacing w:after="0"/>
        <w:ind w:left="0"/>
        <w:jc w:val="both"/>
      </w:pPr>
      <w:r>
        <w:rPr>
          <w:rFonts w:ascii="Times New Roman"/>
          <w:b w:val="false"/>
          <w:i w:val="false"/>
          <w:color w:val="000000"/>
          <w:sz w:val="28"/>
        </w:rPr>
        <w:t>
      Нөмірі ________________________________________________________________</w:t>
      </w:r>
    </w:p>
    <w:bookmarkEnd w:id="1252"/>
    <w:bookmarkStart w:name="z1410" w:id="1253"/>
    <w:p>
      <w:pPr>
        <w:spacing w:after="0"/>
        <w:ind w:left="0"/>
        <w:jc w:val="both"/>
      </w:pPr>
      <w:r>
        <w:rPr>
          <w:rFonts w:ascii="Times New Roman"/>
          <w:b w:val="false"/>
          <w:i w:val="false"/>
          <w:color w:val="000000"/>
          <w:sz w:val="28"/>
        </w:rPr>
        <w:t>
      Көрсетілетін қызметті алушының заңды мекенжайы ________________________</w:t>
      </w:r>
    </w:p>
    <w:bookmarkEnd w:id="1253"/>
    <w:bookmarkStart w:name="z1411" w:id="1254"/>
    <w:p>
      <w:pPr>
        <w:spacing w:after="0"/>
        <w:ind w:left="0"/>
        <w:jc w:val="both"/>
      </w:pPr>
      <w:r>
        <w:rPr>
          <w:rFonts w:ascii="Times New Roman"/>
          <w:b w:val="false"/>
          <w:i w:val="false"/>
          <w:color w:val="000000"/>
          <w:sz w:val="28"/>
        </w:rPr>
        <w:t>
      _____________________________________________________________________</w:t>
      </w:r>
    </w:p>
    <w:bookmarkEnd w:id="1254"/>
    <w:bookmarkStart w:name="z1412" w:id="1255"/>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255"/>
    <w:bookmarkStart w:name="z1413" w:id="1256"/>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256"/>
    <w:bookmarkStart w:name="z1414" w:id="1257"/>
    <w:p>
      <w:pPr>
        <w:spacing w:after="0"/>
        <w:ind w:left="0"/>
        <w:jc w:val="both"/>
      </w:pPr>
      <w:r>
        <w:rPr>
          <w:rFonts w:ascii="Times New Roman"/>
          <w:b w:val="false"/>
          <w:i w:val="false"/>
          <w:color w:val="000000"/>
          <w:sz w:val="28"/>
        </w:rPr>
        <w:t>
      Көрсетілетін қызметті алушының нақты мекенжайы ________________________</w:t>
      </w:r>
    </w:p>
    <w:bookmarkEnd w:id="1257"/>
    <w:bookmarkStart w:name="z1415" w:id="1258"/>
    <w:p>
      <w:pPr>
        <w:spacing w:after="0"/>
        <w:ind w:left="0"/>
        <w:jc w:val="both"/>
      </w:pPr>
      <w:r>
        <w:rPr>
          <w:rFonts w:ascii="Times New Roman"/>
          <w:b w:val="false"/>
          <w:i w:val="false"/>
          <w:color w:val="000000"/>
          <w:sz w:val="28"/>
        </w:rPr>
        <w:t>
      _____________________________________________________________________</w:t>
      </w:r>
    </w:p>
    <w:bookmarkEnd w:id="1258"/>
    <w:bookmarkStart w:name="z1416" w:id="1259"/>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259"/>
    <w:bookmarkStart w:name="z1417" w:id="1260"/>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260"/>
    <w:bookmarkStart w:name="z1418" w:id="1261"/>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bookmarkEnd w:id="1261"/>
    <w:bookmarkStart w:name="z1419" w:id="1262"/>
    <w:p>
      <w:pPr>
        <w:spacing w:after="0"/>
        <w:ind w:left="0"/>
        <w:jc w:val="both"/>
      </w:pPr>
      <w:r>
        <w:rPr>
          <w:rFonts w:ascii="Times New Roman"/>
          <w:b w:val="false"/>
          <w:i w:val="false"/>
          <w:color w:val="000000"/>
          <w:sz w:val="28"/>
        </w:rPr>
        <w:t>
      интернет-ресурсы (болған жағдайда) _______________________________________</w:t>
      </w:r>
    </w:p>
    <w:bookmarkEnd w:id="1262"/>
    <w:bookmarkStart w:name="z1420" w:id="1263"/>
    <w:p>
      <w:pPr>
        <w:spacing w:after="0"/>
        <w:ind w:left="0"/>
        <w:jc w:val="both"/>
      </w:pPr>
      <w:r>
        <w:rPr>
          <w:rFonts w:ascii="Times New Roman"/>
          <w:b w:val="false"/>
          <w:i w:val="false"/>
          <w:color w:val="000000"/>
          <w:sz w:val="28"/>
        </w:rPr>
        <w:t>
      ______ құжат(тар) қоса берiлiп отыр.</w:t>
      </w:r>
    </w:p>
    <w:bookmarkEnd w:id="1263"/>
    <w:bookmarkStart w:name="z1421" w:id="1264"/>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қоса берілген құжаттардың барлығы шындыққа сәйкес келетіні және жарамды болып табылатындығы расталады; өтініш беруші мемлекеттік қызметті көрсету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264"/>
    <w:bookmarkStart w:name="z1422" w:id="1265"/>
    <w:p>
      <w:pPr>
        <w:spacing w:after="0"/>
        <w:ind w:left="0"/>
        <w:jc w:val="both"/>
      </w:pPr>
      <w:r>
        <w:rPr>
          <w:rFonts w:ascii="Times New Roman"/>
          <w:b w:val="false"/>
          <w:i w:val="false"/>
          <w:color w:val="000000"/>
          <w:sz w:val="28"/>
        </w:rPr>
        <w:t>
      Уәкілетті тұлға ____________ _____________________________________</w:t>
      </w:r>
    </w:p>
    <w:bookmarkEnd w:id="1265"/>
    <w:bookmarkStart w:name="z1423" w:id="1266"/>
    <w:p>
      <w:pPr>
        <w:spacing w:after="0"/>
        <w:ind w:left="0"/>
        <w:jc w:val="both"/>
      </w:pPr>
      <w:r>
        <w:rPr>
          <w:rFonts w:ascii="Times New Roman"/>
          <w:b w:val="false"/>
          <w:i w:val="false"/>
          <w:color w:val="000000"/>
          <w:sz w:val="28"/>
        </w:rPr>
        <w:t>
      (қолы) (тегi, аты, әкесiнiң аты (болған жағдайда)</w:t>
      </w:r>
    </w:p>
    <w:bookmarkEnd w:id="1266"/>
    <w:bookmarkStart w:name="z1424" w:id="1267"/>
    <w:p>
      <w:pPr>
        <w:spacing w:after="0"/>
        <w:ind w:left="0"/>
        <w:jc w:val="both"/>
      </w:pPr>
      <w:r>
        <w:rPr>
          <w:rFonts w:ascii="Times New Roman"/>
          <w:b w:val="false"/>
          <w:i w:val="false"/>
          <w:color w:val="000000"/>
          <w:sz w:val="28"/>
        </w:rPr>
        <w:t>
      Толтырылған күні 20__ жылғы "___"______________</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7" w:id="1268"/>
    <w:p>
      <w:pPr>
        <w:spacing w:after="0"/>
        <w:ind w:left="0"/>
        <w:jc w:val="both"/>
      </w:pPr>
      <w:r>
        <w:rPr>
          <w:rFonts w:ascii="Times New Roman"/>
          <w:b w:val="false"/>
          <w:i w:val="false"/>
          <w:color w:val="000000"/>
          <w:sz w:val="28"/>
        </w:rPr>
        <w:t>
      Реестрде тіркелді "__" ______20__ж. №</w:t>
      </w:r>
    </w:p>
    <w:bookmarkEnd w:id="1268"/>
    <w:bookmarkStart w:name="z1428" w:id="1269"/>
    <w:p>
      <w:pPr>
        <w:spacing w:after="0"/>
        <w:ind w:left="0"/>
        <w:jc w:val="both"/>
      </w:pPr>
      <w:r>
        <w:rPr>
          <w:rFonts w:ascii="Times New Roman"/>
          <w:b w:val="false"/>
          <w:i w:val="false"/>
          <w:color w:val="000000"/>
          <w:sz w:val="28"/>
        </w:rPr>
        <w:t>
      ________________________________________________________________</w:t>
      </w:r>
    </w:p>
    <w:bookmarkEnd w:id="1269"/>
    <w:bookmarkStart w:name="z1429" w:id="1270"/>
    <w:p>
      <w:pPr>
        <w:spacing w:after="0"/>
        <w:ind w:left="0"/>
        <w:jc w:val="both"/>
      </w:pPr>
      <w:r>
        <w:rPr>
          <w:rFonts w:ascii="Times New Roman"/>
          <w:b w:val="false"/>
          <w:i w:val="false"/>
          <w:color w:val="000000"/>
          <w:sz w:val="28"/>
        </w:rPr>
        <w:t xml:space="preserve">
      (келісуші органның лауазымды тұлғасының қолы) (тегі, аты, әкесінің аты (болған </w:t>
      </w:r>
    </w:p>
    <w:bookmarkEnd w:id="1270"/>
    <w:bookmarkStart w:name="z1430" w:id="1271"/>
    <w:p>
      <w:pPr>
        <w:spacing w:after="0"/>
        <w:ind w:left="0"/>
        <w:jc w:val="both"/>
      </w:pPr>
      <w:r>
        <w:rPr>
          <w:rFonts w:ascii="Times New Roman"/>
          <w:b w:val="false"/>
          <w:i w:val="false"/>
          <w:color w:val="000000"/>
          <w:sz w:val="28"/>
        </w:rPr>
        <w:t>
      жағдайда)</w:t>
      </w:r>
    </w:p>
    <w:bookmarkEnd w:id="1271"/>
    <w:bookmarkStart w:name="z1431" w:id="1272"/>
    <w:p>
      <w:pPr>
        <w:spacing w:after="0"/>
        <w:ind w:left="0"/>
        <w:jc w:val="both"/>
      </w:pPr>
      <w:r>
        <w:rPr>
          <w:rFonts w:ascii="Times New Roman"/>
          <w:b w:val="false"/>
          <w:i w:val="false"/>
          <w:color w:val="000000"/>
          <w:sz w:val="28"/>
        </w:rPr>
        <w:t>
      Нотификация</w:t>
      </w:r>
    </w:p>
    <w:bookmarkEnd w:id="1272"/>
    <w:bookmarkStart w:name="z1432" w:id="1273"/>
    <w:p>
      <w:pPr>
        <w:spacing w:after="0"/>
        <w:ind w:left="0"/>
        <w:jc w:val="both"/>
      </w:pPr>
      <w:r>
        <w:rPr>
          <w:rFonts w:ascii="Times New Roman"/>
          <w:b w:val="false"/>
          <w:i w:val="false"/>
          <w:color w:val="000000"/>
          <w:sz w:val="28"/>
        </w:rPr>
        <w:t>
      Сипаттамасы туралы ____________________________________________________</w:t>
      </w:r>
    </w:p>
    <w:bookmarkEnd w:id="1273"/>
    <w:bookmarkStart w:name="z1433" w:id="1274"/>
    <w:p>
      <w:pPr>
        <w:spacing w:after="0"/>
        <w:ind w:left="0"/>
        <w:jc w:val="both"/>
      </w:pPr>
      <w:r>
        <w:rPr>
          <w:rFonts w:ascii="Times New Roman"/>
          <w:b w:val="false"/>
          <w:i w:val="false"/>
          <w:color w:val="000000"/>
          <w:sz w:val="28"/>
        </w:rPr>
        <w:t xml:space="preserve">
      (шифрлау (крипографиялық) құралдардың және(немесе) оларды қамтитын </w:t>
      </w:r>
    </w:p>
    <w:bookmarkEnd w:id="1274"/>
    <w:bookmarkStart w:name="z1434" w:id="1275"/>
    <w:p>
      <w:pPr>
        <w:spacing w:after="0"/>
        <w:ind w:left="0"/>
        <w:jc w:val="both"/>
      </w:pPr>
      <w:r>
        <w:rPr>
          <w:rFonts w:ascii="Times New Roman"/>
          <w:b w:val="false"/>
          <w:i w:val="false"/>
          <w:color w:val="000000"/>
          <w:sz w:val="28"/>
        </w:rPr>
        <w:t>
      тауарлардың – қажетін көрсету)</w:t>
      </w:r>
    </w:p>
    <w:bookmarkEnd w:id="1275"/>
    <w:bookmarkStart w:name="z1435" w:id="1276"/>
    <w:p>
      <w:pPr>
        <w:spacing w:after="0"/>
        <w:ind w:left="0"/>
        <w:jc w:val="both"/>
      </w:pPr>
      <w:r>
        <w:rPr>
          <w:rFonts w:ascii="Times New Roman"/>
          <w:b w:val="false"/>
          <w:i w:val="false"/>
          <w:color w:val="000000"/>
          <w:sz w:val="28"/>
        </w:rPr>
        <w:t>
      1. Тауардың атауы</w:t>
      </w:r>
    </w:p>
    <w:bookmarkEnd w:id="1276"/>
    <w:bookmarkStart w:name="z1436" w:id="1277"/>
    <w:p>
      <w:pPr>
        <w:spacing w:after="0"/>
        <w:ind w:left="0"/>
        <w:jc w:val="both"/>
      </w:pPr>
      <w:r>
        <w:rPr>
          <w:rFonts w:ascii="Times New Roman"/>
          <w:b w:val="false"/>
          <w:i w:val="false"/>
          <w:color w:val="000000"/>
          <w:sz w:val="28"/>
        </w:rPr>
        <w:t>
      2. Тауардың мақсаты</w:t>
      </w:r>
    </w:p>
    <w:bookmarkEnd w:id="1277"/>
    <w:bookmarkStart w:name="z1437" w:id="1278"/>
    <w:p>
      <w:pPr>
        <w:spacing w:after="0"/>
        <w:ind w:left="0"/>
        <w:jc w:val="both"/>
      </w:pPr>
      <w:r>
        <w:rPr>
          <w:rFonts w:ascii="Times New Roman"/>
          <w:b w:val="false"/>
          <w:i w:val="false"/>
          <w:color w:val="000000"/>
          <w:sz w:val="28"/>
        </w:rPr>
        <w:t>
      3. Тауарды өндіруші туралы мәлімет</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Қолданылатын криптографиялық алгоритмдер (міндеттері) және олардың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қосымшадан санат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38" w:id="1279"/>
          <w:p>
            <w:pPr>
              <w:spacing w:after="20"/>
              <w:ind w:left="20"/>
              <w:jc w:val="both"/>
            </w:pPr>
          </w:p>
          <w:bookmarkEnd w:id="1279"/>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39" w:id="1280"/>
          <w:p>
            <w:pPr>
              <w:spacing w:after="20"/>
              <w:ind w:left="20"/>
              <w:jc w:val="both"/>
            </w:pPr>
          </w:p>
          <w:bookmarkEnd w:id="1280"/>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40" w:id="1281"/>
          <w:p>
            <w:pPr>
              <w:spacing w:after="20"/>
              <w:ind w:left="20"/>
              <w:jc w:val="both"/>
            </w:pPr>
          </w:p>
          <w:bookmarkEnd w:id="1281"/>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441" w:id="1282"/>
    <w:p>
      <w:pPr>
        <w:spacing w:after="0"/>
        <w:ind w:left="0"/>
        <w:jc w:val="both"/>
      </w:pPr>
      <w:r>
        <w:rPr>
          <w:rFonts w:ascii="Times New Roman"/>
          <w:b w:val="false"/>
          <w:i w:val="false"/>
          <w:color w:val="000000"/>
          <w:sz w:val="28"/>
        </w:rPr>
        <w:t>
      5. Тауарда қолданушымен ұсынылған эксплуатациялық құжаттарда жазылмаған</w:t>
      </w:r>
    </w:p>
    <w:bookmarkEnd w:id="1282"/>
    <w:bookmarkStart w:name="z1442" w:id="1283"/>
    <w:p>
      <w:pPr>
        <w:spacing w:after="0"/>
        <w:ind w:left="0"/>
        <w:jc w:val="both"/>
      </w:pPr>
      <w:r>
        <w:rPr>
          <w:rFonts w:ascii="Times New Roman"/>
          <w:b w:val="false"/>
          <w:i w:val="false"/>
          <w:color w:val="000000"/>
          <w:sz w:val="28"/>
        </w:rPr>
        <w:t>
      функционалдық мүмкіншіліктердің болуы________________________________</w:t>
      </w:r>
    </w:p>
    <w:bookmarkEnd w:id="1283"/>
    <w:bookmarkStart w:name="z1443" w:id="1284"/>
    <w:p>
      <w:pPr>
        <w:spacing w:after="0"/>
        <w:ind w:left="0"/>
        <w:jc w:val="both"/>
      </w:pPr>
      <w:r>
        <w:rPr>
          <w:rFonts w:ascii="Times New Roman"/>
          <w:b w:val="false"/>
          <w:i w:val="false"/>
          <w:color w:val="000000"/>
          <w:sz w:val="28"/>
        </w:rPr>
        <w:t>
      6. Нотификацияның іс-әрекет мерзімі 20__ жылғы "___"______________</w:t>
      </w:r>
    </w:p>
    <w:bookmarkEnd w:id="1284"/>
    <w:bookmarkStart w:name="z1444" w:id="1285"/>
    <w:p>
      <w:pPr>
        <w:spacing w:after="0"/>
        <w:ind w:left="0"/>
        <w:jc w:val="both"/>
      </w:pPr>
      <w:r>
        <w:rPr>
          <w:rFonts w:ascii="Times New Roman"/>
          <w:b w:val="false"/>
          <w:i w:val="false"/>
          <w:color w:val="000000"/>
          <w:sz w:val="28"/>
        </w:rPr>
        <w:t>
      7. Өтінуші туралы мәлімет _____________________________________________</w:t>
      </w:r>
    </w:p>
    <w:bookmarkEnd w:id="1285"/>
    <w:bookmarkStart w:name="z1445" w:id="1286"/>
    <w:p>
      <w:pPr>
        <w:spacing w:after="0"/>
        <w:ind w:left="0"/>
        <w:jc w:val="both"/>
      </w:pPr>
      <w:r>
        <w:rPr>
          <w:rFonts w:ascii="Times New Roman"/>
          <w:b w:val="false"/>
          <w:i w:val="false"/>
          <w:color w:val="000000"/>
          <w:sz w:val="28"/>
        </w:rPr>
        <w:t>
      8. Нотификацияны ресімдеуге тұлғаның өкілеттігін растаушы, өндірушінің құжаты</w:t>
      </w:r>
    </w:p>
    <w:bookmarkEnd w:id="1286"/>
    <w:bookmarkStart w:name="z1446" w:id="1287"/>
    <w:p>
      <w:pPr>
        <w:spacing w:after="0"/>
        <w:ind w:left="0"/>
        <w:jc w:val="both"/>
      </w:pPr>
      <w:r>
        <w:rPr>
          <w:rFonts w:ascii="Times New Roman"/>
          <w:b w:val="false"/>
          <w:i w:val="false"/>
          <w:color w:val="000000"/>
          <w:sz w:val="28"/>
        </w:rPr>
        <w:t>
      туралы мәлімет (қажет болғанда)  _____________________________________</w:t>
      </w:r>
    </w:p>
    <w:bookmarkEnd w:id="1287"/>
    <w:bookmarkStart w:name="z1447" w:id="1288"/>
    <w:p>
      <w:pPr>
        <w:spacing w:after="0"/>
        <w:ind w:left="0"/>
        <w:jc w:val="both"/>
      </w:pPr>
      <w:r>
        <w:rPr>
          <w:rFonts w:ascii="Times New Roman"/>
          <w:b w:val="false"/>
          <w:i w:val="false"/>
          <w:color w:val="000000"/>
          <w:sz w:val="28"/>
        </w:rPr>
        <w:t>
      9. Нотификацияның толтырылған күні 20__ жылғы "___"______________</w:t>
      </w:r>
    </w:p>
    <w:bookmarkEnd w:id="1288"/>
    <w:bookmarkStart w:name="z1448" w:id="1289"/>
    <w:p>
      <w:pPr>
        <w:spacing w:after="0"/>
        <w:ind w:left="0"/>
        <w:jc w:val="both"/>
      </w:pPr>
      <w:r>
        <w:rPr>
          <w:rFonts w:ascii="Times New Roman"/>
          <w:b w:val="false"/>
          <w:i w:val="false"/>
          <w:color w:val="000000"/>
          <w:sz w:val="28"/>
        </w:rPr>
        <w:t xml:space="preserve">
      Нотификацияға енгізілген мәліметтердің шынайылығын және толықтығын </w:t>
      </w:r>
    </w:p>
    <w:bookmarkEnd w:id="1289"/>
    <w:bookmarkStart w:name="z1449" w:id="1290"/>
    <w:p>
      <w:pPr>
        <w:spacing w:after="0"/>
        <w:ind w:left="0"/>
        <w:jc w:val="both"/>
      </w:pPr>
      <w:r>
        <w:rPr>
          <w:rFonts w:ascii="Times New Roman"/>
          <w:b w:val="false"/>
          <w:i w:val="false"/>
          <w:color w:val="000000"/>
          <w:sz w:val="28"/>
        </w:rPr>
        <w:t>
      растаймын:</w:t>
      </w:r>
    </w:p>
    <w:bookmarkEnd w:id="1290"/>
    <w:bookmarkStart w:name="z1450" w:id="1291"/>
    <w:p>
      <w:pPr>
        <w:spacing w:after="0"/>
        <w:ind w:left="0"/>
        <w:jc w:val="both"/>
      </w:pPr>
      <w:r>
        <w:rPr>
          <w:rFonts w:ascii="Times New Roman"/>
          <w:b w:val="false"/>
          <w:i w:val="false"/>
          <w:color w:val="000000"/>
          <w:sz w:val="28"/>
        </w:rPr>
        <w:t>
      Уәкілетті тұлға ____________________________________________________</w:t>
      </w:r>
    </w:p>
    <w:bookmarkEnd w:id="1291"/>
    <w:bookmarkStart w:name="z1451" w:id="1292"/>
    <w:p>
      <w:pPr>
        <w:spacing w:after="0"/>
        <w:ind w:left="0"/>
        <w:jc w:val="both"/>
      </w:pPr>
      <w:r>
        <w:rPr>
          <w:rFonts w:ascii="Times New Roman"/>
          <w:b w:val="false"/>
          <w:i w:val="false"/>
          <w:color w:val="000000"/>
          <w:sz w:val="28"/>
        </w:rPr>
        <w:t>
      (қолы) (тегі, аты, әкесінің аты (болған жағдайда)</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49/қе 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6 мамырдағы № 34/қе</w:t>
            </w:r>
            <w:r>
              <w:br/>
            </w:r>
            <w:r>
              <w:rPr>
                <w:rFonts w:ascii="Times New Roman"/>
                <w:b w:val="false"/>
                <w:i w:val="false"/>
                <w:color w:val="000000"/>
                <w:sz w:val="20"/>
              </w:rPr>
              <w:t>бұйрығына 8-қосымша</w:t>
            </w:r>
          </w:p>
        </w:tc>
      </w:tr>
    </w:tbl>
    <w:bookmarkStart w:name="z1453" w:id="1293"/>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 қағидалары</w:t>
      </w:r>
    </w:p>
    <w:bookmarkEnd w:id="1293"/>
    <w:bookmarkStart w:name="z1454" w:id="1294"/>
    <w:p>
      <w:pPr>
        <w:spacing w:after="0"/>
        <w:ind w:left="0"/>
        <w:jc w:val="left"/>
      </w:pPr>
      <w:r>
        <w:rPr>
          <w:rFonts w:ascii="Times New Roman"/>
          <w:b/>
          <w:i w:val="false"/>
          <w:color w:val="000000"/>
        </w:rPr>
        <w:t xml:space="preserve"> 1-тарау. Жалпы ережелер</w:t>
      </w:r>
    </w:p>
    <w:bookmarkEnd w:id="1294"/>
    <w:bookmarkStart w:name="z1455" w:id="1295"/>
    <w:p>
      <w:pPr>
        <w:spacing w:after="0"/>
        <w:ind w:left="0"/>
        <w:jc w:val="both"/>
      </w:pPr>
      <w:r>
        <w:rPr>
          <w:rFonts w:ascii="Times New Roman"/>
          <w:b w:val="false"/>
          <w:i w:val="false"/>
          <w:color w:val="000000"/>
          <w:sz w:val="28"/>
        </w:rPr>
        <w:t xml:space="preserve">
      1. Осы "Ақпаратты криптографиялық қорғау құралдарын өткізуге (оның ішінде өзгеше беруге) рұқсат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әзірленген және "Ақпаратты криптографиялық қорғау құралдарын өткізуге (оның ішінде өзгеше беруге) рұқсат беру" мемлекеттік қызмет көрсету тәртібін (бұдан әрі – мемлекеттік көрсетілетін қызмет) айқындайды.</w:t>
      </w:r>
    </w:p>
    <w:bookmarkEnd w:id="1295"/>
    <w:bookmarkStart w:name="z1456" w:id="1296"/>
    <w:p>
      <w:pPr>
        <w:spacing w:after="0"/>
        <w:ind w:left="0"/>
        <w:jc w:val="both"/>
      </w:pPr>
      <w:r>
        <w:rPr>
          <w:rFonts w:ascii="Times New Roman"/>
          <w:b w:val="false"/>
          <w:i w:val="false"/>
          <w:color w:val="000000"/>
          <w:sz w:val="28"/>
        </w:rPr>
        <w:t>
      2. Қазақстан Республикасының Ұлттық қауіпсіздік комитеті (бұдан әрі – көрсетілетін қызметті беруші) рұқсат беру рәсімдерін алу үшін жүгінген жеке немесе заңды тұлғаларға (заңды тұлғаның филиалдарына немесе өкілдіктеріне) (бұдан әрі – көрсетілетін қызметті алушы) мемлекеттік қызмет көрсетеді.</w:t>
      </w:r>
    </w:p>
    <w:bookmarkEnd w:id="1296"/>
    <w:bookmarkStart w:name="z1457" w:id="1297"/>
    <w:p>
      <w:pPr>
        <w:spacing w:after="0"/>
        <w:ind w:left="0"/>
        <w:jc w:val="left"/>
      </w:pPr>
      <w:r>
        <w:rPr>
          <w:rFonts w:ascii="Times New Roman"/>
          <w:b/>
          <w:i w:val="false"/>
          <w:color w:val="000000"/>
        </w:rPr>
        <w:t xml:space="preserve"> 2-тарау. Мемлекеттік қызмет көрсету тәртібі</w:t>
      </w:r>
    </w:p>
    <w:bookmarkEnd w:id="1297"/>
    <w:bookmarkStart w:name="z1458" w:id="129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www.egov.kz, www.elicense.kz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Мемлекеттік қызмет көрсетуге қойылатын талаптар) 10-тармағында көрсетілген құжаттардың электрондық көшірмелерін жолдайды.";</w:t>
      </w:r>
    </w:p>
    <w:bookmarkEnd w:id="1298"/>
    <w:bookmarkStart w:name="z1459" w:id="1299"/>
    <w:p>
      <w:pPr>
        <w:spacing w:after="0"/>
        <w:ind w:left="0"/>
        <w:jc w:val="both"/>
      </w:pPr>
      <w:r>
        <w:rPr>
          <w:rFonts w:ascii="Times New Roman"/>
          <w:b w:val="false"/>
          <w:i w:val="false"/>
          <w:color w:val="000000"/>
          <w:sz w:val="28"/>
        </w:rPr>
        <w:t>
      4. Ақпаратты криптографиялық қорғау құралдарын өткізуге (оның ішінде өзге де беруге) рұқсат беруге арналған өтініш (бұдан әрі – рұқсат) тіркелген күнінен бастап 8 жұмыс күні ішінде қаралады.</w:t>
      </w:r>
    </w:p>
    <w:bookmarkEnd w:id="1299"/>
    <w:bookmarkStart w:name="z1460" w:id="1300"/>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рұқсат беруге өтінішін алған сәттен бастап 5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анықтығын, қолданыс мерзімін, сондай-ақ көрсетілетін қызметті алушының ақпаратты криптографиялық қорғау құралдарын өткізу (оның ішінде өзге де беру) жөніндегі қызметпен айналысу үшін рұқсат беру талаптарына сәйкестігін тексереді, Қазақстан Республикасы Ұлттық қауіпсіздік комитеті Төрағасының 2018 жылғы 19 желтоқсандағы № 104/қе "Ақпаратты криптографиялық қорғау құралдарын өткізуге (оның ішінде өзге де беруге) рұқсат беру рәсімдерін және рұқсат беру талаптарын жүзеге асыру </w:t>
      </w:r>
      <w:r>
        <w:rPr>
          <w:rFonts w:ascii="Times New Roman"/>
          <w:b w:val="false"/>
          <w:i w:val="false"/>
          <w:color w:val="000000"/>
          <w:sz w:val="28"/>
        </w:rPr>
        <w:t>қағидаларын</w:t>
      </w:r>
      <w:r>
        <w:rPr>
          <w:rFonts w:ascii="Times New Roman"/>
          <w:b w:val="false"/>
          <w:i w:val="false"/>
          <w:color w:val="000000"/>
          <w:sz w:val="28"/>
        </w:rPr>
        <w:t xml:space="preserve"> және оларға сәйкестікті растайтын құжаттар тізбесін бекіту туралы" бұйрығымен (Нормативтік құқықтық актілерді мемлекеттік тіркеу тізілімінде № 17973 болып тіркелген) бекітілген.</w:t>
      </w:r>
    </w:p>
    <w:bookmarkEnd w:id="1300"/>
    <w:bookmarkStart w:name="z1461" w:id="1301"/>
    <w:p>
      <w:pPr>
        <w:spacing w:after="0"/>
        <w:ind w:left="0"/>
        <w:jc w:val="both"/>
      </w:pPr>
      <w:r>
        <w:rPr>
          <w:rFonts w:ascii="Times New Roman"/>
          <w:b w:val="false"/>
          <w:i w:val="false"/>
          <w:color w:val="000000"/>
          <w:sz w:val="28"/>
        </w:rPr>
        <w:t>
      Мемлекеттік цифрлық жүйелерде қамтылған жеке басты куәландыратын құжат туралы, көрсетілетін қызметті алушыны заңды тұлға ретінде, дара кәсіпкер ретінде мемлекеттік тіркеу (қайта тіркеу) туралы, жекелеген қызмет түрлерімен айналысу құқығы үшін алымның төленгені туралы ("цифрлық үкіметтің" төлем шлюзі арқылы төленген жағдайда) мәліметтерді көрсетілетін қызметті беруші тиісті мемлекеттік цифрлық жүйелерден "цифрлық үкімет" шлюзі арқылы дербес алады.</w:t>
      </w:r>
    </w:p>
    <w:bookmarkEnd w:id="1301"/>
    <w:bookmarkStart w:name="z1462" w:id="1302"/>
    <w:p>
      <w:pPr>
        <w:spacing w:after="0"/>
        <w:ind w:left="0"/>
        <w:jc w:val="both"/>
      </w:pPr>
      <w:r>
        <w:rPr>
          <w:rFonts w:ascii="Times New Roman"/>
          <w:b w:val="false"/>
          <w:i w:val="false"/>
          <w:color w:val="000000"/>
          <w:sz w:val="28"/>
        </w:rPr>
        <w:t>
      Ұсынылған құжаттардың толық болмау фактісі анықталған жағдайда, сонымен қатар, мемлекеттік қызмет көрсетуге қойылатын талаптардағы 11-тармақта көзделген мемлекеттік қызметті көрсетуден бас тарту үшін негіздер болған жағдайда, көрсетілетін қызметті беруші көрсетілген мерзім ішінде көрсетілетін қызмет алушының "жеке кабинетіне" көрсетілетін қызмет берушінің өкілетті тұлғасының электронды қолымен куәландырылған электрондық құжат түрінде өтінішті одан әрі қарастырудан дәлелді бас тарту туралы жауабын береді.</w:t>
      </w:r>
    </w:p>
    <w:bookmarkEnd w:id="1302"/>
    <w:bookmarkStart w:name="z1463" w:id="1303"/>
    <w:p>
      <w:pPr>
        <w:spacing w:after="0"/>
        <w:ind w:left="0"/>
        <w:jc w:val="both"/>
      </w:pPr>
      <w:r>
        <w:rPr>
          <w:rFonts w:ascii="Times New Roman"/>
          <w:b w:val="false"/>
          <w:i w:val="false"/>
          <w:color w:val="000000"/>
          <w:sz w:val="28"/>
        </w:rPr>
        <w:t>
      Құжаттар пакеті толық ұсынылған жағдайда көрсетілетін қызметті беруші 3 жұмыс күні ішінде көрсетілетін қызметті берушінің уәкілетті адамының электрондық цифрлық қолтаңбасы қойылған электрондық құжат нысанында рұқсат дайындайды не көрсетілетін қызметті алушыны рұқсат беруден бас тарту туралы алдын ала шешім, сондай-ақ алдын ала шешім бойынша көрсетілетін қызметті алушыға позициясын білдіру үшін тыңдауды өткізу уақыты мен орны (тәсілі) туралы хабардар етеді.</w:t>
      </w:r>
    </w:p>
    <w:bookmarkEnd w:id="1303"/>
    <w:bookmarkStart w:name="z1464" w:id="130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304"/>
    <w:bookmarkStart w:name="z1465" w:id="1305"/>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көрсетуге қойылатын талаптардың 11-тармағында көзделген негізде рұқсат беру құжатын немесе рұқсат беру құжатын беруден дәлелді бас тартуды береді және көрсетілетін қызметті алушының порталдағы "жеке кабинетіне" жолдайды. </w:t>
      </w:r>
    </w:p>
    <w:bookmarkEnd w:id="1305"/>
    <w:bookmarkStart w:name="z1466" w:id="1306"/>
    <w:p>
      <w:pPr>
        <w:spacing w:after="0"/>
        <w:ind w:left="0"/>
        <w:jc w:val="both"/>
      </w:pPr>
      <w:r>
        <w:rPr>
          <w:rFonts w:ascii="Times New Roman"/>
          <w:b w:val="false"/>
          <w:i w:val="false"/>
          <w:color w:val="000000"/>
          <w:sz w:val="28"/>
        </w:rPr>
        <w:t>
      5. Заңның 5-бабы 2-тармағының 11) тармақшасына сәйкес көрсетілетін қызметті беруші цифрландыру саласындағы уәкілетті орган белгілеген тәртіпте мемлекеттік қызметті көрсету кезеңі туралы деректерді мемлекеттік қызмет көрсету мониторингінің цифрлық жүйесіне енгізуді қамтамасыз етеді.</w:t>
      </w:r>
    </w:p>
    <w:bookmarkEnd w:id="1306"/>
    <w:bookmarkStart w:name="z1467" w:id="1307"/>
    <w:p>
      <w:pPr>
        <w:spacing w:after="0"/>
        <w:ind w:left="0"/>
        <w:jc w:val="both"/>
      </w:pPr>
      <w:r>
        <w:rPr>
          <w:rFonts w:ascii="Times New Roman"/>
          <w:b w:val="false"/>
          <w:i w:val="false"/>
          <w:color w:val="000000"/>
          <w:sz w:val="28"/>
        </w:rPr>
        <w:t>
      Қызмет беруші осы Қағидаларға енгізілген өзгерістер және (немесе) толықтырулар туралы ақпаратты олар қолданысқа енгізілген күннен бастап он жұмыс күні ішінде Бірыңғай байланыс орталығына және "цифрлық үкіметтің" цифрлық инфрақұрылымының операторына жолдауды қамтамасыз етеді.</w:t>
      </w:r>
    </w:p>
    <w:bookmarkEnd w:id="1307"/>
    <w:bookmarkStart w:name="z1468" w:id="1308"/>
    <w:p>
      <w:pPr>
        <w:spacing w:after="0"/>
        <w:ind w:left="0"/>
        <w:jc w:val="both"/>
      </w:pPr>
      <w:r>
        <w:rPr>
          <w:rFonts w:ascii="Times New Roman"/>
          <w:b w:val="false"/>
          <w:i w:val="false"/>
          <w:color w:val="000000"/>
          <w:sz w:val="28"/>
        </w:rPr>
        <w:t>
      Мемлекеттік қызмет көрсетуді рұқсаттар мен хабарландырулардың мемлекеттік цифрлық жүйесі арқылы көрсеткен кезде оны көрсету кезеңі туралы деректер мемлекеттік қызмет көрсету мониторингінің цифрлық жүйесіне автоматты түрде келіп түседі.</w:t>
      </w:r>
    </w:p>
    <w:bookmarkEnd w:id="1308"/>
    <w:bookmarkStart w:name="z1469" w:id="130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309"/>
    <w:bookmarkStart w:name="z1470" w:id="1310"/>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мәселелері бойынша шешімдеріне, әрекеттеріне (әрекетсіздігіне) Қазақстан Республикасының заңнамасына сәйкес қызметті беруші басшысының атына, мемлекеттік қызметтер көрсету сапасын бағалау және бақылау жөніндегі уәкілетті органға шағым берілуі мүмкін.</w:t>
      </w:r>
    </w:p>
    <w:bookmarkEnd w:id="1310"/>
    <w:bookmarkStart w:name="z1471" w:id="1311"/>
    <w:p>
      <w:pPr>
        <w:spacing w:after="0"/>
        <w:ind w:left="0"/>
        <w:jc w:val="both"/>
      </w:pPr>
      <w:r>
        <w:rPr>
          <w:rFonts w:ascii="Times New Roman"/>
          <w:b w:val="false"/>
          <w:i w:val="false"/>
          <w:color w:val="000000"/>
          <w:sz w:val="28"/>
        </w:rPr>
        <w:t>
      7. Көрсетілетін қызметті алушының мемлекеттік қызмет көрсету мәселелері бойынша көрсетілетін қызметті берушінің атына келіп түскен шағымы Заңның 25-бабы 2-тармағына сәйкес тіркелген күнінен бастап бес жұмыс күні ішінде қаралуға тиіс.</w:t>
      </w:r>
    </w:p>
    <w:bookmarkEnd w:id="1311"/>
    <w:bookmarkStart w:name="z1472" w:id="1312"/>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312"/>
    <w:bookmarkStart w:name="z1473" w:id="1313"/>
    <w:p>
      <w:pPr>
        <w:spacing w:after="0"/>
        <w:ind w:left="0"/>
        <w:jc w:val="both"/>
      </w:pPr>
      <w:r>
        <w:rPr>
          <w:rFonts w:ascii="Times New Roman"/>
          <w:b w:val="false"/>
          <w:i w:val="false"/>
          <w:color w:val="000000"/>
          <w:sz w:val="28"/>
        </w:rPr>
        <w:t>
      8.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1313"/>
    <w:bookmarkStart w:name="z1474" w:id="131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рұқсат беріледі.</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476" w:id="1315"/>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қызмет көрсетуге қойылатын негізгі талаптар тізбесі</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криптографиялық қорғау құралдарын өткізуге (оның ішінде өзгеше беруге)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"цифрлық үкімет" веб-порталы www.egov.kz, www.elіcense.kz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 немесе мемлекеттік қызмет көрсетуден дәлелді бас тарту.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электронды-цифрлық қолтаңбасымен қол қойылған электрондық құжат нысанында жіберіледі және сақталады. Мемлекеттік көрсетілетін қызметтің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жеке және заңды тұлғаларға көрсетіледі. Қазақстан Республикасының Салық кодексінің 616-бабына сәйкес мемлекеттік қызмет көрсеткені үшін жекелеген қызмет түрлерімен айналысу құқығы үшін 9 айлық есептік көрсеткішті құрайтын төлем алынады. Төлем қолма-қол және ақшасыз нысандарда екінші деңгейлі банктер және банктік операциялардың жекелеген түрлерін жүзеге асыратын ұйымдар арқылы жүзеге асырылады. Төлем "цифрлық үкімет"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1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bookmarkEnd w:id="1316"/>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 Мемлекеттік қызмет көрсету орнының мекенжайы көрсетілетін қызметті берушінің www.knb.gov.kz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17"/>
          <w:p>
            <w:pPr>
              <w:spacing w:after="20"/>
              <w:ind w:left="20"/>
              <w:jc w:val="both"/>
            </w:pPr>
            <w:r>
              <w:rPr>
                <w:rFonts w:ascii="Times New Roman"/>
                <w:b w:val="false"/>
                <w:i w:val="false"/>
                <w:color w:val="000000"/>
                <w:sz w:val="20"/>
              </w:rPr>
              <w:t>
1) осы Қағидаларға 2-қосымшаға сәйкес нысан бойынша электронды-цифрлық қолтаңбамен куәландырылған электрондық құжат нысанындағы заңды тұлғаның өтініші немесе осы Қағидаларға 3-қосымшаға сәйкес нысан бойынша электронды-цифрлық қолтаңбамен куәландырылған электрондық құжат нысанындағы жеке тұлғаның өтініші;</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4-қосымшаға сәйкес нысан бойынша ақпаратты криптографиялық қорғау құралдарын тарату (оның ішінде өзгеше беру) бойынша қызметпен айналысу үшін рұқсат беру талаптарына көрсетілетін қызметті алушының сәйкестігі туралы мәліметтерінің электронды нысаны;</w:t>
            </w:r>
          </w:p>
          <w:p>
            <w:pPr>
              <w:spacing w:after="20"/>
              <w:ind w:left="20"/>
              <w:jc w:val="both"/>
            </w:pPr>
            <w:r>
              <w:rPr>
                <w:rFonts w:ascii="Times New Roman"/>
                <w:b w:val="false"/>
                <w:i w:val="false"/>
                <w:color w:val="000000"/>
                <w:sz w:val="20"/>
              </w:rPr>
              <w:t>
3) "цифрлық үкімет" шлюзі арқылы төленген жағдайларды қоспағанда, қызметтердің жекелеген түрлерімен айналысу құқығы үшін бюджетке төленетін алымдарды растайтын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18"/>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7) көрсетілетін қызметті алушының және (немесе) мемлекеттік қызмет көрсету үшін қажетті ұсынылған деректердің және мәліметтердің рұқсат беру талаптарына сәйкессіздігі.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 қолы болған жағдайда мемлекеттік қызметті портал арқылы электронды нысанда алады. Мемлекеттік қызметті алу үшін электрондық цифрлық қолтаңба болуы қажет.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 Мемлекеттік қызметтер көрсету мәселелері бойынша көрсетілетін қызметті берушінің байланыс телефондары: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7" w:id="1319"/>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заңды тұлғаның өтініші</w:t>
      </w:r>
    </w:p>
    <w:bookmarkEnd w:id="1319"/>
    <w:bookmarkStart w:name="z1488" w:id="1320"/>
    <w:p>
      <w:pPr>
        <w:spacing w:after="0"/>
        <w:ind w:left="0"/>
        <w:jc w:val="both"/>
      </w:pPr>
      <w:r>
        <w:rPr>
          <w:rFonts w:ascii="Times New Roman"/>
          <w:b w:val="false"/>
          <w:i w:val="false"/>
          <w:color w:val="000000"/>
          <w:sz w:val="28"/>
        </w:rPr>
        <w:t>
      _____________________________________________________________________</w:t>
      </w:r>
    </w:p>
    <w:bookmarkEnd w:id="1320"/>
    <w:bookmarkStart w:name="z1489" w:id="1321"/>
    <w:p>
      <w:pPr>
        <w:spacing w:after="0"/>
        <w:ind w:left="0"/>
        <w:jc w:val="both"/>
      </w:pPr>
      <w:r>
        <w:rPr>
          <w:rFonts w:ascii="Times New Roman"/>
          <w:b w:val="false"/>
          <w:i w:val="false"/>
          <w:color w:val="000000"/>
          <w:sz w:val="28"/>
        </w:rPr>
        <w:t>
      (көрсетілетін қызметті алушының толық атауы)</w:t>
      </w:r>
    </w:p>
    <w:bookmarkEnd w:id="1321"/>
    <w:bookmarkStart w:name="z1490" w:id="1322"/>
    <w:p>
      <w:pPr>
        <w:spacing w:after="0"/>
        <w:ind w:left="0"/>
        <w:jc w:val="both"/>
      </w:pPr>
      <w:r>
        <w:rPr>
          <w:rFonts w:ascii="Times New Roman"/>
          <w:b w:val="false"/>
          <w:i w:val="false"/>
          <w:color w:val="000000"/>
          <w:sz w:val="28"/>
        </w:rPr>
        <w:t>
      ______________________________________________________________________</w:t>
      </w:r>
    </w:p>
    <w:bookmarkEnd w:id="1322"/>
    <w:bookmarkStart w:name="z1491" w:id="1323"/>
    <w:p>
      <w:pPr>
        <w:spacing w:after="0"/>
        <w:ind w:left="0"/>
        <w:jc w:val="both"/>
      </w:pPr>
      <w:r>
        <w:rPr>
          <w:rFonts w:ascii="Times New Roman"/>
          <w:b w:val="false"/>
          <w:i w:val="false"/>
          <w:color w:val="000000"/>
          <w:sz w:val="28"/>
        </w:rPr>
        <w:t xml:space="preserve">
      19 (заңды тұлғаның (соның ішінде шетелдік заңды тұлғаның) толық атауы, мекенжайы, </w:t>
      </w:r>
    </w:p>
    <w:bookmarkEnd w:id="1323"/>
    <w:bookmarkStart w:name="z1492" w:id="1324"/>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1324"/>
    <w:bookmarkStart w:name="z1493" w:id="1325"/>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325"/>
    <w:bookmarkStart w:name="z1494" w:id="1326"/>
    <w:p>
      <w:pPr>
        <w:spacing w:after="0"/>
        <w:ind w:left="0"/>
        <w:jc w:val="both"/>
      </w:pPr>
      <w:r>
        <w:rPr>
          <w:rFonts w:ascii="Times New Roman"/>
          <w:b w:val="false"/>
          <w:i w:val="false"/>
          <w:color w:val="000000"/>
          <w:sz w:val="28"/>
        </w:rPr>
        <w:t>
      сәйкестендіру нөмірі)</w:t>
      </w:r>
    </w:p>
    <w:bookmarkEnd w:id="1326"/>
    <w:bookmarkStart w:name="z1495" w:id="1327"/>
    <w:p>
      <w:pPr>
        <w:spacing w:after="0"/>
        <w:ind w:left="0"/>
        <w:jc w:val="both"/>
      </w:pPr>
      <w:r>
        <w:rPr>
          <w:rFonts w:ascii="Times New Roman"/>
          <w:b w:val="false"/>
          <w:i w:val="false"/>
          <w:color w:val="000000"/>
          <w:sz w:val="28"/>
        </w:rPr>
        <w:t xml:space="preserve">
      Ақпаратты криптографиялық қорғау құралдарын өткізу (оның ішінде өзге де </w:t>
      </w:r>
    </w:p>
    <w:bookmarkEnd w:id="1327"/>
    <w:bookmarkStart w:name="z1496" w:id="1328"/>
    <w:p>
      <w:pPr>
        <w:spacing w:after="0"/>
        <w:ind w:left="0"/>
        <w:jc w:val="both"/>
      </w:pPr>
      <w:r>
        <w:rPr>
          <w:rFonts w:ascii="Times New Roman"/>
          <w:b w:val="false"/>
          <w:i w:val="false"/>
          <w:color w:val="000000"/>
          <w:sz w:val="28"/>
        </w:rPr>
        <w:t xml:space="preserve">
      жолдармен беру) бойынша қызметті жүзеге асыруға рұқсат құжатын беруiңiздi </w:t>
      </w:r>
    </w:p>
    <w:bookmarkEnd w:id="1328"/>
    <w:bookmarkStart w:name="z1497" w:id="1329"/>
    <w:p>
      <w:pPr>
        <w:spacing w:after="0"/>
        <w:ind w:left="0"/>
        <w:jc w:val="both"/>
      </w:pPr>
      <w:r>
        <w:rPr>
          <w:rFonts w:ascii="Times New Roman"/>
          <w:b w:val="false"/>
          <w:i w:val="false"/>
          <w:color w:val="000000"/>
          <w:sz w:val="28"/>
        </w:rPr>
        <w:t>
      сұраймын</w:t>
      </w:r>
    </w:p>
    <w:bookmarkEnd w:id="1329"/>
    <w:bookmarkStart w:name="z1498" w:id="1330"/>
    <w:p>
      <w:pPr>
        <w:spacing w:after="0"/>
        <w:ind w:left="0"/>
        <w:jc w:val="both"/>
      </w:pPr>
      <w:r>
        <w:rPr>
          <w:rFonts w:ascii="Times New Roman"/>
          <w:b w:val="false"/>
          <w:i w:val="false"/>
          <w:color w:val="000000"/>
          <w:sz w:val="28"/>
        </w:rPr>
        <w:t>
      Заңды тұлғаның мекенжайы ______________________________________</w:t>
      </w:r>
    </w:p>
    <w:bookmarkEnd w:id="1330"/>
    <w:bookmarkStart w:name="z1499" w:id="1331"/>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331"/>
    <w:bookmarkStart w:name="z1500" w:id="133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332"/>
    <w:bookmarkStart w:name="z1501" w:id="1333"/>
    <w:p>
      <w:pPr>
        <w:spacing w:after="0"/>
        <w:ind w:left="0"/>
        <w:jc w:val="both"/>
      </w:pPr>
      <w:r>
        <w:rPr>
          <w:rFonts w:ascii="Times New Roman"/>
          <w:b w:val="false"/>
          <w:i w:val="false"/>
          <w:color w:val="000000"/>
          <w:sz w:val="28"/>
        </w:rPr>
        <w:t>
      Электрондық пошта _____________________________________________</w:t>
      </w:r>
    </w:p>
    <w:bookmarkEnd w:id="1333"/>
    <w:bookmarkStart w:name="z1502" w:id="1334"/>
    <w:p>
      <w:pPr>
        <w:spacing w:after="0"/>
        <w:ind w:left="0"/>
        <w:jc w:val="both"/>
      </w:pPr>
      <w:r>
        <w:rPr>
          <w:rFonts w:ascii="Times New Roman"/>
          <w:b w:val="false"/>
          <w:i w:val="false"/>
          <w:color w:val="000000"/>
          <w:sz w:val="28"/>
        </w:rPr>
        <w:t>
      Телефондары __________________________________________________</w:t>
      </w:r>
    </w:p>
    <w:bookmarkEnd w:id="1334"/>
    <w:bookmarkStart w:name="z1503" w:id="1335"/>
    <w:p>
      <w:pPr>
        <w:spacing w:after="0"/>
        <w:ind w:left="0"/>
        <w:jc w:val="both"/>
      </w:pPr>
      <w:r>
        <w:rPr>
          <w:rFonts w:ascii="Times New Roman"/>
          <w:b w:val="false"/>
          <w:i w:val="false"/>
          <w:color w:val="000000"/>
          <w:sz w:val="28"/>
        </w:rPr>
        <w:t>
      Факс _________________________________________________________</w:t>
      </w:r>
    </w:p>
    <w:bookmarkEnd w:id="1335"/>
    <w:bookmarkStart w:name="z1504" w:id="1336"/>
    <w:p>
      <w:pPr>
        <w:spacing w:after="0"/>
        <w:ind w:left="0"/>
        <w:jc w:val="both"/>
      </w:pPr>
      <w:r>
        <w:rPr>
          <w:rFonts w:ascii="Times New Roman"/>
          <w:b w:val="false"/>
          <w:i w:val="false"/>
          <w:color w:val="000000"/>
          <w:sz w:val="28"/>
        </w:rPr>
        <w:t>
      Банк шоты _____________________________________________________</w:t>
      </w:r>
    </w:p>
    <w:bookmarkEnd w:id="1336"/>
    <w:bookmarkStart w:name="z1505" w:id="1337"/>
    <w:p>
      <w:pPr>
        <w:spacing w:after="0"/>
        <w:ind w:left="0"/>
        <w:jc w:val="both"/>
      </w:pPr>
      <w:r>
        <w:rPr>
          <w:rFonts w:ascii="Times New Roman"/>
          <w:b w:val="false"/>
          <w:i w:val="false"/>
          <w:color w:val="000000"/>
          <w:sz w:val="28"/>
        </w:rPr>
        <w:t>
      (шот нөмірі, банктiң атауы және орналасқан жерi) ___ құжат(тар) қоса беріліп отыр.</w:t>
      </w:r>
    </w:p>
    <w:bookmarkEnd w:id="1337"/>
    <w:bookmarkStart w:name="z1506" w:id="133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рұқсат құжатын беру немесе беруден бас тарту мәселелері бойынша кез келген ақпаратты жіберуге болатындығы; өтініш берушіге рұқсат құжатын алуды талап ететін қызметпен немесе қызметтің жекелеген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рұқсат құжатын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1338"/>
    <w:bookmarkStart w:name="z1507" w:id="1339"/>
    <w:p>
      <w:pPr>
        <w:spacing w:after="0"/>
        <w:ind w:left="0"/>
        <w:jc w:val="both"/>
      </w:pPr>
      <w:r>
        <w:rPr>
          <w:rFonts w:ascii="Times New Roman"/>
          <w:b w:val="false"/>
          <w:i w:val="false"/>
          <w:color w:val="000000"/>
          <w:sz w:val="28"/>
        </w:rPr>
        <w:t>
      Басшы ________________________________________________________</w:t>
      </w:r>
    </w:p>
    <w:bookmarkEnd w:id="1339"/>
    <w:bookmarkStart w:name="z1508" w:id="1340"/>
    <w:p>
      <w:pPr>
        <w:spacing w:after="0"/>
        <w:ind w:left="0"/>
        <w:jc w:val="both"/>
      </w:pPr>
      <w:r>
        <w:rPr>
          <w:rFonts w:ascii="Times New Roman"/>
          <w:b w:val="false"/>
          <w:i w:val="false"/>
          <w:color w:val="000000"/>
          <w:sz w:val="28"/>
        </w:rPr>
        <w:t>
      (қолы) (тегi, аты, әкесiнiң аты (болған жағдайда)</w:t>
      </w:r>
    </w:p>
    <w:bookmarkEnd w:id="1340"/>
    <w:bookmarkStart w:name="z1509" w:id="1341"/>
    <w:p>
      <w:pPr>
        <w:spacing w:after="0"/>
        <w:ind w:left="0"/>
        <w:jc w:val="both"/>
      </w:pPr>
      <w:r>
        <w:rPr>
          <w:rFonts w:ascii="Times New Roman"/>
          <w:b w:val="false"/>
          <w:i w:val="false"/>
          <w:color w:val="000000"/>
          <w:sz w:val="28"/>
        </w:rPr>
        <w:t>
      Толтыру күні: 20___ жылғы "___" _________________</w:t>
      </w:r>
    </w:p>
    <w:bookmarkEnd w:id="1341"/>
    <w:bookmarkStart w:name="z1510" w:id="1342"/>
    <w:p>
      <w:pPr>
        <w:spacing w:after="0"/>
        <w:ind w:left="0"/>
        <w:jc w:val="both"/>
      </w:pPr>
      <w:r>
        <w:rPr>
          <w:rFonts w:ascii="Times New Roman"/>
          <w:b w:val="false"/>
          <w:i w:val="false"/>
          <w:color w:val="000000"/>
          <w:sz w:val="28"/>
        </w:rPr>
        <w:t>
      19 Мемлекеттік қызмет беруші мәліметтерді мемлекеттік цифрлық жүйелерден "цифрлық үкімет" шлюзі арқылы дербес алады.</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3" w:id="1343"/>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 де жолдармен беруге) рұқсат құжатын алу үшін жеке тұлғаның өтініші</w:t>
      </w:r>
    </w:p>
    <w:bookmarkEnd w:id="1343"/>
    <w:bookmarkStart w:name="z1514" w:id="1344"/>
    <w:p>
      <w:pPr>
        <w:spacing w:after="0"/>
        <w:ind w:left="0"/>
        <w:jc w:val="both"/>
      </w:pPr>
      <w:r>
        <w:rPr>
          <w:rFonts w:ascii="Times New Roman"/>
          <w:b w:val="false"/>
          <w:i w:val="false"/>
          <w:color w:val="000000"/>
          <w:sz w:val="28"/>
        </w:rPr>
        <w:t>
      ____________________________________________________________________</w:t>
      </w:r>
    </w:p>
    <w:bookmarkEnd w:id="1344"/>
    <w:bookmarkStart w:name="z1515" w:id="1345"/>
    <w:p>
      <w:pPr>
        <w:spacing w:after="0"/>
        <w:ind w:left="0"/>
        <w:jc w:val="both"/>
      </w:pPr>
      <w:r>
        <w:rPr>
          <w:rFonts w:ascii="Times New Roman"/>
          <w:b w:val="false"/>
          <w:i w:val="false"/>
          <w:color w:val="000000"/>
          <w:sz w:val="28"/>
        </w:rPr>
        <w:t>
      (көрсетілетін қызметті алушының толық атауы)</w:t>
      </w:r>
    </w:p>
    <w:bookmarkEnd w:id="1345"/>
    <w:bookmarkStart w:name="z1516" w:id="1346"/>
    <w:p>
      <w:pPr>
        <w:spacing w:after="0"/>
        <w:ind w:left="0"/>
        <w:jc w:val="both"/>
      </w:pPr>
      <w:r>
        <w:rPr>
          <w:rFonts w:ascii="Times New Roman"/>
          <w:b w:val="false"/>
          <w:i w:val="false"/>
          <w:color w:val="000000"/>
          <w:sz w:val="28"/>
        </w:rPr>
        <w:t>
      ____________________________________________________________________</w:t>
      </w:r>
    </w:p>
    <w:bookmarkEnd w:id="1346"/>
    <w:bookmarkStart w:name="z1517" w:id="1347"/>
    <w:p>
      <w:pPr>
        <w:spacing w:after="0"/>
        <w:ind w:left="0"/>
        <w:jc w:val="both"/>
      </w:pPr>
      <w:r>
        <w:rPr>
          <w:rFonts w:ascii="Times New Roman"/>
          <w:b w:val="false"/>
          <w:i w:val="false"/>
          <w:color w:val="000000"/>
          <w:sz w:val="28"/>
        </w:rPr>
        <w:t xml:space="preserve">
      20 (жеке тұлғаның тегі, аты, әкесінің аты (болған жағдайда), жеке-сәйкестендіру </w:t>
      </w:r>
    </w:p>
    <w:bookmarkEnd w:id="1347"/>
    <w:bookmarkStart w:name="z1518" w:id="1348"/>
    <w:p>
      <w:pPr>
        <w:spacing w:after="0"/>
        <w:ind w:left="0"/>
        <w:jc w:val="both"/>
      </w:pPr>
      <w:r>
        <w:rPr>
          <w:rFonts w:ascii="Times New Roman"/>
          <w:b w:val="false"/>
          <w:i w:val="false"/>
          <w:color w:val="000000"/>
          <w:sz w:val="28"/>
        </w:rPr>
        <w:t>
      нөмірі)</w:t>
      </w:r>
    </w:p>
    <w:bookmarkEnd w:id="1348"/>
    <w:bookmarkStart w:name="z1519" w:id="1349"/>
    <w:p>
      <w:pPr>
        <w:spacing w:after="0"/>
        <w:ind w:left="0"/>
        <w:jc w:val="both"/>
      </w:pPr>
      <w:r>
        <w:rPr>
          <w:rFonts w:ascii="Times New Roman"/>
          <w:b w:val="false"/>
          <w:i w:val="false"/>
          <w:color w:val="000000"/>
          <w:sz w:val="28"/>
        </w:rPr>
        <w:t>
      Ақпаратты криптографиялық қорғау құралдарын өткізу (оның ішінде өзге де жолдармен беру) бойынша қызметті жүзеге асыруға рұқсат құжатын беруiңiздi сұраймын</w:t>
      </w:r>
    </w:p>
    <w:bookmarkEnd w:id="1349"/>
    <w:bookmarkStart w:name="z1520" w:id="1350"/>
    <w:p>
      <w:pPr>
        <w:spacing w:after="0"/>
        <w:ind w:left="0"/>
        <w:jc w:val="both"/>
      </w:pPr>
      <w:r>
        <w:rPr>
          <w:rFonts w:ascii="Times New Roman"/>
          <w:b w:val="false"/>
          <w:i w:val="false"/>
          <w:color w:val="000000"/>
          <w:sz w:val="28"/>
        </w:rPr>
        <w:t>
      Жеке тұлғаның мекенжайы __________________________________________________</w:t>
      </w:r>
    </w:p>
    <w:bookmarkEnd w:id="1350"/>
    <w:bookmarkStart w:name="z1521" w:id="1351"/>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351"/>
    <w:bookmarkStart w:name="z1522" w:id="135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352"/>
    <w:bookmarkStart w:name="z1523" w:id="1353"/>
    <w:p>
      <w:pPr>
        <w:spacing w:after="0"/>
        <w:ind w:left="0"/>
        <w:jc w:val="both"/>
      </w:pPr>
      <w:r>
        <w:rPr>
          <w:rFonts w:ascii="Times New Roman"/>
          <w:b w:val="false"/>
          <w:i w:val="false"/>
          <w:color w:val="000000"/>
          <w:sz w:val="28"/>
        </w:rPr>
        <w:t>
      Электрондық пошта _________________________________________________</w:t>
      </w:r>
    </w:p>
    <w:bookmarkEnd w:id="1353"/>
    <w:bookmarkStart w:name="z1524" w:id="1354"/>
    <w:p>
      <w:pPr>
        <w:spacing w:after="0"/>
        <w:ind w:left="0"/>
        <w:jc w:val="both"/>
      </w:pPr>
      <w:r>
        <w:rPr>
          <w:rFonts w:ascii="Times New Roman"/>
          <w:b w:val="false"/>
          <w:i w:val="false"/>
          <w:color w:val="000000"/>
          <w:sz w:val="28"/>
        </w:rPr>
        <w:t>
      Телефондары ________________________________________________________</w:t>
      </w:r>
    </w:p>
    <w:bookmarkEnd w:id="1354"/>
    <w:bookmarkStart w:name="z1525" w:id="1355"/>
    <w:p>
      <w:pPr>
        <w:spacing w:after="0"/>
        <w:ind w:left="0"/>
        <w:jc w:val="both"/>
      </w:pPr>
      <w:r>
        <w:rPr>
          <w:rFonts w:ascii="Times New Roman"/>
          <w:b w:val="false"/>
          <w:i w:val="false"/>
          <w:color w:val="000000"/>
          <w:sz w:val="28"/>
        </w:rPr>
        <w:t>
      Факс _______________________________________________________________</w:t>
      </w:r>
    </w:p>
    <w:bookmarkEnd w:id="1355"/>
    <w:bookmarkStart w:name="z1526" w:id="1356"/>
    <w:p>
      <w:pPr>
        <w:spacing w:after="0"/>
        <w:ind w:left="0"/>
        <w:jc w:val="both"/>
      </w:pPr>
      <w:r>
        <w:rPr>
          <w:rFonts w:ascii="Times New Roman"/>
          <w:b w:val="false"/>
          <w:i w:val="false"/>
          <w:color w:val="000000"/>
          <w:sz w:val="28"/>
        </w:rPr>
        <w:t>
      Банк шоты __________________________________________________________</w:t>
      </w:r>
    </w:p>
    <w:bookmarkEnd w:id="1356"/>
    <w:bookmarkStart w:name="z1527" w:id="1357"/>
    <w:p>
      <w:pPr>
        <w:spacing w:after="0"/>
        <w:ind w:left="0"/>
        <w:jc w:val="both"/>
      </w:pPr>
      <w:r>
        <w:rPr>
          <w:rFonts w:ascii="Times New Roman"/>
          <w:b w:val="false"/>
          <w:i w:val="false"/>
          <w:color w:val="000000"/>
          <w:sz w:val="28"/>
        </w:rPr>
        <w:t>
      (шот нөмірі, банктiң атауы және орналасқан жерi) ___ құжат(тар) қоса беріліп отыр.</w:t>
      </w:r>
    </w:p>
    <w:bookmarkEnd w:id="1357"/>
    <w:bookmarkStart w:name="z1528" w:id="1358"/>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рұқсат құжатын беру немесе беруден бас тарту мәселелері бойынша кез келген ақпаратты жіберуге болатындығы; өтініш берушіге рұқсат құжатын алуды талап ететін қызметпен немесе қызметтің жекелеген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рұқсат құжатын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1358"/>
    <w:bookmarkStart w:name="z1529" w:id="1359"/>
    <w:p>
      <w:pPr>
        <w:spacing w:after="0"/>
        <w:ind w:left="0"/>
        <w:jc w:val="both"/>
      </w:pPr>
      <w:r>
        <w:rPr>
          <w:rFonts w:ascii="Times New Roman"/>
          <w:b w:val="false"/>
          <w:i w:val="false"/>
          <w:color w:val="000000"/>
          <w:sz w:val="28"/>
        </w:rPr>
        <w:t>
      ________________________________________________________</w:t>
      </w:r>
    </w:p>
    <w:bookmarkEnd w:id="1359"/>
    <w:bookmarkStart w:name="z1530" w:id="1360"/>
    <w:p>
      <w:pPr>
        <w:spacing w:after="0"/>
        <w:ind w:left="0"/>
        <w:jc w:val="both"/>
      </w:pPr>
      <w:r>
        <w:rPr>
          <w:rFonts w:ascii="Times New Roman"/>
          <w:b w:val="false"/>
          <w:i w:val="false"/>
          <w:color w:val="000000"/>
          <w:sz w:val="28"/>
        </w:rPr>
        <w:t>
      (қолы) (тегi, аты, әкесiнiң аты (болған жағдайда)</w:t>
      </w:r>
    </w:p>
    <w:bookmarkEnd w:id="1360"/>
    <w:bookmarkStart w:name="z1531" w:id="1361"/>
    <w:p>
      <w:pPr>
        <w:spacing w:after="0"/>
        <w:ind w:left="0"/>
        <w:jc w:val="both"/>
      </w:pPr>
      <w:r>
        <w:rPr>
          <w:rFonts w:ascii="Times New Roman"/>
          <w:b w:val="false"/>
          <w:i w:val="false"/>
          <w:color w:val="000000"/>
          <w:sz w:val="28"/>
        </w:rPr>
        <w:t>
      Толтыру күні: 20___ жылғы "___" _________________</w:t>
      </w:r>
    </w:p>
    <w:bookmarkEnd w:id="1361"/>
    <w:bookmarkStart w:name="z1532" w:id="1362"/>
    <w:p>
      <w:pPr>
        <w:spacing w:after="0"/>
        <w:ind w:left="0"/>
        <w:jc w:val="both"/>
      </w:pPr>
      <w:r>
        <w:rPr>
          <w:rFonts w:ascii="Times New Roman"/>
          <w:b w:val="false"/>
          <w:i w:val="false"/>
          <w:color w:val="000000"/>
          <w:sz w:val="28"/>
        </w:rPr>
        <w:t>
      20 Мемлекеттік қызмет беруші мәліметтерді мемлекеттік цифрлық жүйелерден</w:t>
      </w:r>
    </w:p>
    <w:bookmarkEnd w:id="1362"/>
    <w:bookmarkStart w:name="z1533" w:id="1363"/>
    <w:p>
      <w:pPr>
        <w:spacing w:after="0"/>
        <w:ind w:left="0"/>
        <w:jc w:val="both"/>
      </w:pPr>
      <w:r>
        <w:rPr>
          <w:rFonts w:ascii="Times New Roman"/>
          <w:b w:val="false"/>
          <w:i w:val="false"/>
          <w:color w:val="000000"/>
          <w:sz w:val="28"/>
        </w:rPr>
        <w:t>
      "цифрлық үкімет" шлюзі арқылы дербес алады.</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"___" №____</w:t>
            </w:r>
            <w:r>
              <w:br/>
            </w:r>
            <w:r>
              <w:rPr>
                <w:rFonts w:ascii="Times New Roman"/>
                <w:b w:val="false"/>
                <w:i w:val="false"/>
                <w:color w:val="000000"/>
                <w:sz w:val="20"/>
              </w:rPr>
              <w:t>бұйрығымен бекітілген</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6" w:id="1364"/>
    <w:p>
      <w:pPr>
        <w:spacing w:after="0"/>
        <w:ind w:left="0"/>
        <w:jc w:val="left"/>
      </w:pPr>
      <w:r>
        <w:rPr>
          <w:rFonts w:ascii="Times New Roman"/>
          <w:b/>
          <w:i w:val="false"/>
          <w:color w:val="000000"/>
        </w:rPr>
        <w:t xml:space="preserve"> Ақпаратты криптографиялық қорғау құралдарын өткізу (оның ішінде өзге де жолдармен беруге) бойынша қызметпен айналысу үшін көрсетілетін қызметті алушының рұқсат беру талаптарына сәйкестігі туралы мәліметтер нысаны</w:t>
      </w:r>
    </w:p>
    <w:bookmarkEnd w:id="1364"/>
    <w:bookmarkStart w:name="z1537" w:id="1365"/>
    <w:p>
      <w:pPr>
        <w:spacing w:after="0"/>
        <w:ind w:left="0"/>
        <w:jc w:val="both"/>
      </w:pPr>
      <w:r>
        <w:rPr>
          <w:rFonts w:ascii="Times New Roman"/>
          <w:b w:val="false"/>
          <w:i w:val="false"/>
          <w:color w:val="000000"/>
          <w:sz w:val="28"/>
        </w:rPr>
        <w:t>
      1. Көрсетілетін қызметті алушы туралы ақпарат ___________________________</w:t>
      </w:r>
    </w:p>
    <w:bookmarkEnd w:id="1365"/>
    <w:bookmarkStart w:name="z1538" w:id="1366"/>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 </w:t>
      </w:r>
    </w:p>
    <w:bookmarkEnd w:id="1366"/>
    <w:bookmarkStart w:name="z1539" w:id="1367"/>
    <w:p>
      <w:pPr>
        <w:spacing w:after="0"/>
        <w:ind w:left="0"/>
        <w:jc w:val="both"/>
      </w:pPr>
      <w:r>
        <w:rPr>
          <w:rFonts w:ascii="Times New Roman"/>
          <w:b w:val="false"/>
          <w:i w:val="false"/>
          <w:color w:val="000000"/>
          <w:sz w:val="28"/>
        </w:rPr>
        <w:t>
      мемлекеттік</w:t>
      </w:r>
    </w:p>
    <w:bookmarkEnd w:id="1367"/>
    <w:bookmarkStart w:name="z1540" w:id="1368"/>
    <w:p>
      <w:pPr>
        <w:spacing w:after="0"/>
        <w:ind w:left="0"/>
        <w:jc w:val="both"/>
      </w:pPr>
      <w:r>
        <w:rPr>
          <w:rFonts w:ascii="Times New Roman"/>
          <w:b w:val="false"/>
          <w:i w:val="false"/>
          <w:color w:val="000000"/>
          <w:sz w:val="28"/>
        </w:rPr>
        <w:t>
      _________________________________________________________________21;</w:t>
      </w:r>
    </w:p>
    <w:bookmarkEnd w:id="1368"/>
    <w:bookmarkStart w:name="z1541" w:id="1369"/>
    <w:p>
      <w:pPr>
        <w:spacing w:after="0"/>
        <w:ind w:left="0"/>
        <w:jc w:val="both"/>
      </w:pPr>
      <w:r>
        <w:rPr>
          <w:rFonts w:ascii="Times New Roman"/>
          <w:b w:val="false"/>
          <w:i w:val="false"/>
          <w:color w:val="000000"/>
          <w:sz w:val="28"/>
        </w:rPr>
        <w:t xml:space="preserve">
      тіркеу қайта тіркеу туралы анықтаманың/куәліктің нөмірін және берілген күнін </w:t>
      </w:r>
    </w:p>
    <w:bookmarkEnd w:id="1369"/>
    <w:bookmarkStart w:name="z1542" w:id="1370"/>
    <w:p>
      <w:pPr>
        <w:spacing w:after="0"/>
        <w:ind w:left="0"/>
        <w:jc w:val="both"/>
      </w:pPr>
      <w:r>
        <w:rPr>
          <w:rFonts w:ascii="Times New Roman"/>
          <w:b w:val="false"/>
          <w:i w:val="false"/>
          <w:color w:val="000000"/>
          <w:sz w:val="28"/>
        </w:rPr>
        <w:t>
      көрсету)</w:t>
      </w:r>
    </w:p>
    <w:bookmarkEnd w:id="1370"/>
    <w:bookmarkStart w:name="z1543" w:id="1371"/>
    <w:p>
      <w:pPr>
        <w:spacing w:after="0"/>
        <w:ind w:left="0"/>
        <w:jc w:val="both"/>
      </w:pPr>
      <w:r>
        <w:rPr>
          <w:rFonts w:ascii="Times New Roman"/>
          <w:b w:val="false"/>
          <w:i w:val="false"/>
          <w:color w:val="000000"/>
          <w:sz w:val="28"/>
        </w:rPr>
        <w:t xml:space="preserve">
      2. Техникалық мамандық бойынша жоғары немесе орта кәсіптік білімі бар </w:t>
      </w:r>
    </w:p>
    <w:bookmarkEnd w:id="1371"/>
    <w:bookmarkStart w:name="z1544" w:id="1372"/>
    <w:p>
      <w:pPr>
        <w:spacing w:after="0"/>
        <w:ind w:left="0"/>
        <w:jc w:val="both"/>
      </w:pPr>
      <w:r>
        <w:rPr>
          <w:rFonts w:ascii="Times New Roman"/>
          <w:b w:val="false"/>
          <w:i w:val="false"/>
          <w:color w:val="000000"/>
          <w:sz w:val="28"/>
        </w:rPr>
        <w:t>
      мәлімделген маман(дар) туралы ақпарат _________________________________</w:t>
      </w:r>
    </w:p>
    <w:bookmarkEnd w:id="1372"/>
    <w:bookmarkStart w:name="z1545" w:id="1373"/>
    <w:p>
      <w:pPr>
        <w:spacing w:after="0"/>
        <w:ind w:left="0"/>
        <w:jc w:val="both"/>
      </w:pPr>
      <w:r>
        <w:rPr>
          <w:rFonts w:ascii="Times New Roman"/>
          <w:b w:val="false"/>
          <w:i w:val="false"/>
          <w:color w:val="000000"/>
          <w:sz w:val="28"/>
        </w:rPr>
        <w:t xml:space="preserve">
      (мамандығын және біліктілігін, сондай-ақ диплом(дар)ының көшірмесін(-лерін) қоса </w:t>
      </w:r>
    </w:p>
    <w:bookmarkEnd w:id="1373"/>
    <w:bookmarkStart w:name="z1546" w:id="1374"/>
    <w:p>
      <w:pPr>
        <w:spacing w:after="0"/>
        <w:ind w:left="0"/>
        <w:jc w:val="both"/>
      </w:pPr>
      <w:r>
        <w:rPr>
          <w:rFonts w:ascii="Times New Roman"/>
          <w:b w:val="false"/>
          <w:i w:val="false"/>
          <w:color w:val="000000"/>
          <w:sz w:val="28"/>
        </w:rPr>
        <w:t>
      беріп, ________________________________________________________________;</w:t>
      </w:r>
    </w:p>
    <w:bookmarkEnd w:id="1374"/>
    <w:bookmarkStart w:name="z1547" w:id="1375"/>
    <w:p>
      <w:pPr>
        <w:spacing w:after="0"/>
        <w:ind w:left="0"/>
        <w:jc w:val="both"/>
      </w:pPr>
      <w:r>
        <w:rPr>
          <w:rFonts w:ascii="Times New Roman"/>
          <w:b w:val="false"/>
          <w:i w:val="false"/>
          <w:color w:val="000000"/>
          <w:sz w:val="28"/>
        </w:rPr>
        <w:t>
      диплом(дар)ының нөмірін, берілген күнін және орнын, оқу орнының атауын көрсету)</w:t>
      </w:r>
    </w:p>
    <w:bookmarkEnd w:id="1375"/>
    <w:bookmarkStart w:name="z1548" w:id="1376"/>
    <w:p>
      <w:pPr>
        <w:spacing w:after="0"/>
        <w:ind w:left="0"/>
        <w:jc w:val="both"/>
      </w:pPr>
      <w:r>
        <w:rPr>
          <w:rFonts w:ascii="Times New Roman"/>
          <w:b w:val="false"/>
          <w:i w:val="false"/>
          <w:color w:val="000000"/>
          <w:sz w:val="28"/>
        </w:rPr>
        <w:t>
      Заңды және жеке тұлғаның мекенжайлары __________________________________</w:t>
      </w:r>
    </w:p>
    <w:bookmarkEnd w:id="1376"/>
    <w:bookmarkStart w:name="z1549" w:id="1377"/>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1377"/>
    <w:bookmarkStart w:name="z1550" w:id="1378"/>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378"/>
    <w:bookmarkStart w:name="z1551" w:id="1379"/>
    <w:p>
      <w:pPr>
        <w:spacing w:after="0"/>
        <w:ind w:left="0"/>
        <w:jc w:val="both"/>
      </w:pPr>
      <w:r>
        <w:rPr>
          <w:rFonts w:ascii="Times New Roman"/>
          <w:b w:val="false"/>
          <w:i w:val="false"/>
          <w:color w:val="000000"/>
          <w:sz w:val="28"/>
        </w:rPr>
        <w:t>
      Электрондық пошта _____________________________________________________</w:t>
      </w:r>
    </w:p>
    <w:bookmarkEnd w:id="1379"/>
    <w:bookmarkStart w:name="z1552" w:id="1380"/>
    <w:p>
      <w:pPr>
        <w:spacing w:after="0"/>
        <w:ind w:left="0"/>
        <w:jc w:val="both"/>
      </w:pPr>
      <w:r>
        <w:rPr>
          <w:rFonts w:ascii="Times New Roman"/>
          <w:b w:val="false"/>
          <w:i w:val="false"/>
          <w:color w:val="000000"/>
          <w:sz w:val="28"/>
        </w:rPr>
        <w:t>
      Телефондары ___________________________________________________________</w:t>
      </w:r>
    </w:p>
    <w:bookmarkEnd w:id="1380"/>
    <w:bookmarkStart w:name="z1553" w:id="1381"/>
    <w:p>
      <w:pPr>
        <w:spacing w:after="0"/>
        <w:ind w:left="0"/>
        <w:jc w:val="both"/>
      </w:pPr>
      <w:r>
        <w:rPr>
          <w:rFonts w:ascii="Times New Roman"/>
          <w:b w:val="false"/>
          <w:i w:val="false"/>
          <w:color w:val="000000"/>
          <w:sz w:val="28"/>
        </w:rPr>
        <w:t>
      Факс __________________________________________________________________</w:t>
      </w:r>
    </w:p>
    <w:bookmarkEnd w:id="1381"/>
    <w:bookmarkStart w:name="z1554" w:id="1382"/>
    <w:p>
      <w:pPr>
        <w:spacing w:after="0"/>
        <w:ind w:left="0"/>
        <w:jc w:val="both"/>
      </w:pPr>
      <w:r>
        <w:rPr>
          <w:rFonts w:ascii="Times New Roman"/>
          <w:b w:val="false"/>
          <w:i w:val="false"/>
          <w:color w:val="000000"/>
          <w:sz w:val="28"/>
        </w:rPr>
        <w:t>
      Банк шоты _____________________________________________________________</w:t>
      </w:r>
    </w:p>
    <w:bookmarkEnd w:id="1382"/>
    <w:bookmarkStart w:name="z1555" w:id="1383"/>
    <w:p>
      <w:pPr>
        <w:spacing w:after="0"/>
        <w:ind w:left="0"/>
        <w:jc w:val="both"/>
      </w:pPr>
      <w:r>
        <w:rPr>
          <w:rFonts w:ascii="Times New Roman"/>
          <w:b w:val="false"/>
          <w:i w:val="false"/>
          <w:color w:val="000000"/>
          <w:sz w:val="28"/>
        </w:rPr>
        <w:t>
      (шот нөмірі, банктiң атауы және орналасқан жерi)</w:t>
      </w:r>
    </w:p>
    <w:bookmarkEnd w:id="1383"/>
    <w:bookmarkStart w:name="z1556" w:id="1384"/>
    <w:p>
      <w:pPr>
        <w:spacing w:after="0"/>
        <w:ind w:left="0"/>
        <w:jc w:val="both"/>
      </w:pPr>
      <w:r>
        <w:rPr>
          <w:rFonts w:ascii="Times New Roman"/>
          <w:b w:val="false"/>
          <w:i w:val="false"/>
          <w:color w:val="000000"/>
          <w:sz w:val="28"/>
        </w:rPr>
        <w:t xml:space="preserve">
      21 Мемлекеттік қызмет беруші мәліметтерді мемлекеттік цифрлық жүйелерден " </w:t>
      </w:r>
    </w:p>
    <w:bookmarkEnd w:id="1384"/>
    <w:bookmarkStart w:name="z1557" w:id="1385"/>
    <w:p>
      <w:pPr>
        <w:spacing w:after="0"/>
        <w:ind w:left="0"/>
        <w:jc w:val="both"/>
      </w:pPr>
      <w:r>
        <w:rPr>
          <w:rFonts w:ascii="Times New Roman"/>
          <w:b w:val="false"/>
          <w:i w:val="false"/>
          <w:color w:val="000000"/>
          <w:sz w:val="28"/>
        </w:rPr>
        <w:t>
      цифрлық үкімет" шлюзі арқылы дербес алады.</w:t>
      </w:r>
    </w:p>
    <w:bookmarkEnd w:id="1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