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3d40" w14:textId="9a83d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"Ұялы байланыстың виртуалды операторына рұқсат беру" мемлекеттік қызмет көрсету қағидаларын бекіту туралы" Қазақстан Республикасының Цифрлық даму, инновациялар және аэроғарыш өнеркәсібі министрінің міндетін атқарушының 2024 жылғы 22 қазандағы № 665/НҚ бұйрығына өзгерістер енгізу туралы</w:t>
      </w:r>
    </w:p>
    <w:p>
      <w:pPr>
        <w:spacing w:after="0"/>
        <w:ind w:left="0"/>
        <w:jc w:val="both"/>
      </w:pPr>
      <w:r>
        <w:rPr>
          <w:rFonts w:ascii="Times New Roman"/>
          <w:b w:val="false"/>
          <w:i w:val="false"/>
          <w:color w:val="000000"/>
          <w:sz w:val="28"/>
        </w:rPr>
        <w:t>Қазақстан Республикасы Жасанды интеллект және цифрлық даму министрінің м.а. 2026 жылғы 24 маусымдағы № 350/НҚ бұйрығы. Қазақстан Республикасының Әділет министрлігінде 2026 жылғы 25 маусымда № 39076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ескетрпесі!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12.07.2026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xml:space="preserve">
      1. "Ұялы байланыстың виртуалды операторына рұқсат беру" мемлекеттік қызмет көрсету қағидаларын бекіту туралы" Қазақстан Республикасы Цифрлық даму, инновациялар және аэроғарыш өнеркәсібі министрінің міндетін атқарушының 2024 жылғы 22 қазандағы № 665/НҚ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35294 болып тіркелген) мынадай өзгеріс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 w:id="1"/>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Үкіметінің 2025 жылғы 9 қазандағы № 846 қаулысымен бекітілген Қазақстан Республикасы Жасанды интеллект және цифрлық даму министрлігі туралы Ереженің 15-тармағының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"Ұялы байланыстың виртуалды операторына рұқсат беру" мемлекеттік қызмет көрсету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Республикасының Жасанды интеллект және цифрлық даму министрлігінің Телекоммуникациялар комитеті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Республикасының Жасанды интеллект және цифрлық даму министрлігінің интернет-ресурсында орналастыруды;</w:t>
      </w:r>
    </w:p>
    <w:bookmarkEnd w:id="5"/>
    <w:bookmarkStart w:name="z8"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Республикасының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Жасанды интеллект және цифрлық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Мусалиев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24 маусымдағы</w:t>
            </w:r>
            <w:r>
              <w:br/>
            </w:r>
            <w:r>
              <w:rPr>
                <w:rFonts w:ascii="Times New Roman"/>
                <w:b w:val="false"/>
                <w:i w:val="false"/>
                <w:color w:val="000000"/>
                <w:sz w:val="20"/>
              </w:rPr>
              <w:t>№ 350/НҚ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 атқарушы</w:t>
            </w:r>
            <w:r>
              <w:br/>
            </w:r>
            <w:r>
              <w:rPr>
                <w:rFonts w:ascii="Times New Roman"/>
                <w:b w:val="false"/>
                <w:i w:val="false"/>
                <w:color w:val="000000"/>
                <w:sz w:val="20"/>
              </w:rPr>
              <w:t>2024 жылғы 22 қазандағы</w:t>
            </w:r>
            <w:r>
              <w:br/>
            </w:r>
            <w:r>
              <w:rPr>
                <w:rFonts w:ascii="Times New Roman"/>
                <w:b w:val="false"/>
                <w:i w:val="false"/>
                <w:color w:val="000000"/>
                <w:sz w:val="20"/>
              </w:rPr>
              <w:t>№ 665/НҚ бұйрыққа</w:t>
            </w:r>
            <w:r>
              <w:br/>
            </w:r>
            <w:r>
              <w:rPr>
                <w:rFonts w:ascii="Times New Roman"/>
                <w:b w:val="false"/>
                <w:i w:val="false"/>
                <w:color w:val="000000"/>
                <w:sz w:val="20"/>
              </w:rPr>
              <w:t>қосымша</w:t>
            </w:r>
          </w:p>
        </w:tc>
      </w:tr>
    </w:tbl>
    <w:bookmarkStart w:name="z13" w:id="9"/>
    <w:p>
      <w:pPr>
        <w:spacing w:after="0"/>
        <w:ind w:left="0"/>
        <w:jc w:val="left"/>
      </w:pPr>
      <w:r>
        <w:rPr>
          <w:rFonts w:ascii="Times New Roman"/>
          <w:b/>
          <w:i w:val="false"/>
          <w:color w:val="000000"/>
        </w:rPr>
        <w:t xml:space="preserve"> "Ұялы байланыстың виртуалды операторына рұқсат беру" мемлекеттік қызмет көрсету қағидалары</w:t>
      </w:r>
    </w:p>
    <w:bookmarkEnd w:id="9"/>
    <w:bookmarkStart w:name="z14" w:id="10"/>
    <w:p>
      <w:pPr>
        <w:spacing w:after="0"/>
        <w:ind w:left="0"/>
        <w:jc w:val="left"/>
      </w:pPr>
      <w:r>
        <w:rPr>
          <w:rFonts w:ascii="Times New Roman"/>
          <w:b/>
          <w:i w:val="false"/>
          <w:color w:val="000000"/>
        </w:rPr>
        <w:t xml:space="preserve"> 1 тарау. Жалпы ережелер</w:t>
      </w:r>
    </w:p>
    <w:bookmarkEnd w:id="10"/>
    <w:bookmarkStart w:name="z15" w:id="11"/>
    <w:p>
      <w:pPr>
        <w:spacing w:after="0"/>
        <w:ind w:left="0"/>
        <w:jc w:val="both"/>
      </w:pPr>
      <w:r>
        <w:rPr>
          <w:rFonts w:ascii="Times New Roman"/>
          <w:b w:val="false"/>
          <w:i w:val="false"/>
          <w:color w:val="000000"/>
          <w:sz w:val="28"/>
        </w:rPr>
        <w:t xml:space="preserve">
      1. Осы "Ұялы байланыстың виртуалды операторына рұқсат 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тармағына</w:t>
      </w:r>
      <w:r>
        <w:rPr>
          <w:rFonts w:ascii="Times New Roman"/>
          <w:b w:val="false"/>
          <w:i w:val="false"/>
          <w:color w:val="000000"/>
          <w:sz w:val="28"/>
        </w:rPr>
        <w:t xml:space="preserve"> (бұдан әрі – Заң), Қазақстан Республикасы Үкіметінің 2025 жылғы 9 қазандағы № 846 қаулысымен бекітілген Қазақстан Республикасы Жасанды интеллект және цифрлық даму министрлігі туралы Ереженің 15-тармағының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"Ұялы байланыстың виртуалды операторына рұқсат беру" мемлекеттік қызмет (бұдан әрі – Мемлекеттік қызмет) көрсету тәртібін айқындайды.</w:t>
      </w:r>
    </w:p>
    <w:bookmarkEnd w:id="11"/>
    <w:bookmarkStart w:name="z16"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7" w:id="13"/>
    <w:p>
      <w:pPr>
        <w:spacing w:after="0"/>
        <w:ind w:left="0"/>
        <w:jc w:val="both"/>
      </w:pPr>
      <w:r>
        <w:rPr>
          <w:rFonts w:ascii="Times New Roman"/>
          <w:b w:val="false"/>
          <w:i w:val="false"/>
          <w:color w:val="000000"/>
          <w:sz w:val="28"/>
        </w:rPr>
        <w:t>
      1) базалық оператор – виртуалды оператор байланыс желісінің инфрақұрылымын пайдалану туралы шарт жасасатын ұялы байланыс операторының қызметін жүзеге асыруға лицензиясы бар байланыс операторы;</w:t>
      </w:r>
    </w:p>
    <w:bookmarkEnd w:id="13"/>
    <w:bookmarkStart w:name="z18" w:id="14"/>
    <w:p>
      <w:pPr>
        <w:spacing w:after="0"/>
        <w:ind w:left="0"/>
        <w:jc w:val="both"/>
      </w:pPr>
      <w:r>
        <w:rPr>
          <w:rFonts w:ascii="Times New Roman"/>
          <w:b w:val="false"/>
          <w:i w:val="false"/>
          <w:color w:val="000000"/>
          <w:sz w:val="28"/>
        </w:rPr>
        <w:t>
      2) байланыс операторы – Қазақстан Республикасының аумағында тіркелген, байланыс қызметтерін көрсететін және (немесе) байланыс желілерін пайдаланатын жеке немесе заңды тұлға;</w:t>
      </w:r>
    </w:p>
    <w:bookmarkEnd w:id="14"/>
    <w:bookmarkStart w:name="z19" w:id="15"/>
    <w:p>
      <w:pPr>
        <w:spacing w:after="0"/>
        <w:ind w:left="0"/>
        <w:jc w:val="both"/>
      </w:pPr>
      <w:r>
        <w:rPr>
          <w:rFonts w:ascii="Times New Roman"/>
          <w:b w:val="false"/>
          <w:i w:val="false"/>
          <w:color w:val="000000"/>
          <w:sz w:val="28"/>
        </w:rPr>
        <w:t>
      3) виртуалды оператор – ұялы байланыс қызметтерін ұсыну үшін бір немесе бірнеше ұялы байланыс операторларының инфрақұрылымын пайдаланатын байланыс операторы;</w:t>
      </w:r>
    </w:p>
    <w:bookmarkEnd w:id="15"/>
    <w:bookmarkStart w:name="z20" w:id="16"/>
    <w:p>
      <w:pPr>
        <w:spacing w:after="0"/>
        <w:ind w:left="0"/>
        <w:jc w:val="both"/>
      </w:pPr>
      <w:r>
        <w:rPr>
          <w:rFonts w:ascii="Times New Roman"/>
          <w:b w:val="false"/>
          <w:i w:val="false"/>
          <w:color w:val="000000"/>
          <w:sz w:val="28"/>
        </w:rPr>
        <w:t>
      4) көрсетілетін қызметті алушы – мемлекеттік немесе әлеуметтік жауапкершілігі бар көрсетілетін қызметті алуға өтініш беруге құқығы және (немесе) ниеті бар немесе мемлекеттік немесе әлеуметтік жауапкершілігі бар көрсетілетін қызметті алатын не өз құқықтарын, бостандықтары мен заңды мүдделерін іске асыру үшін оларға тиісті материалдық немесе материалдық емес игіліктер бере отырып, мемлекеттік немесе әлеуметтік жауапкершілігі бар қызмет көрсету нәтижесін алған жеке және заңды тұлғалар, заңды тұлғалардың филиалдары мен өкілдіктері (бұдан әрі – көрсетілетін қызметті алушы).</w:t>
      </w:r>
    </w:p>
    <w:bookmarkEnd w:id="16"/>
    <w:bookmarkStart w:name="z21" w:id="17"/>
    <w:p>
      <w:pPr>
        <w:spacing w:after="0"/>
        <w:ind w:left="0"/>
        <w:jc w:val="left"/>
      </w:pPr>
      <w:r>
        <w:rPr>
          <w:rFonts w:ascii="Times New Roman"/>
          <w:b/>
          <w:i w:val="false"/>
          <w:color w:val="000000"/>
        </w:rPr>
        <w:t xml:space="preserve"> 2 тарау. Ұялы байланыстың виртуалды операторына рұқсат беру тәртібі</w:t>
      </w:r>
    </w:p>
    <w:bookmarkEnd w:id="17"/>
    <w:bookmarkStart w:name="z22" w:id="18"/>
    <w:p>
      <w:pPr>
        <w:spacing w:after="0"/>
        <w:ind w:left="0"/>
        <w:jc w:val="both"/>
      </w:pPr>
      <w:r>
        <w:rPr>
          <w:rFonts w:ascii="Times New Roman"/>
          <w:b w:val="false"/>
          <w:i w:val="false"/>
          <w:color w:val="000000"/>
          <w:sz w:val="28"/>
        </w:rPr>
        <w:t xml:space="preserve">
      3. Мемлекеттік қызмет көрсетуге қойылатын негізгі талаптардың тізбесі (бұдан әрі – Тізбе)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баяндалған.</w:t>
      </w:r>
    </w:p>
    <w:bookmarkEnd w:id="18"/>
    <w:bookmarkStart w:name="z23" w:id="19"/>
    <w:p>
      <w:pPr>
        <w:spacing w:after="0"/>
        <w:ind w:left="0"/>
        <w:jc w:val="both"/>
      </w:pPr>
      <w:r>
        <w:rPr>
          <w:rFonts w:ascii="Times New Roman"/>
          <w:b w:val="false"/>
          <w:i w:val="false"/>
          <w:color w:val="000000"/>
          <w:sz w:val="28"/>
        </w:rPr>
        <w:t>
      4. Мемлекеттік көрсетілетін қызметі (бұдан әрі – Мемлекеттік көрсетілетін қызмет) Қазақстан Республикасы Жасанды интеллект және цифрлық даму министрлігінің Телекоммуникациялар комитетімен (бұдан әрі – Көрсетілетін қызметті беруші) көрсетіледі.</w:t>
      </w:r>
    </w:p>
    <w:bookmarkEnd w:id="19"/>
    <w:bookmarkStart w:name="z24" w:id="20"/>
    <w:p>
      <w:pPr>
        <w:spacing w:after="0"/>
        <w:ind w:left="0"/>
        <w:jc w:val="both"/>
      </w:pPr>
      <w:r>
        <w:rPr>
          <w:rFonts w:ascii="Times New Roman"/>
          <w:b w:val="false"/>
          <w:i w:val="false"/>
          <w:color w:val="000000"/>
          <w:sz w:val="28"/>
        </w:rPr>
        <w:t xml:space="preserve">
      5. Мемлекеттік қызметті алу үшін қызметті алушы www.egov.kz, www.elicense.kz "цифрлық үкімет" веб-порталы арқылы (бұдан әрі - Портал) осы Қағидалардың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Көрсетілетін қызметті берушіге өтініш жолдайды.</w:t>
      </w:r>
    </w:p>
    <w:bookmarkEnd w:id="20"/>
    <w:bookmarkStart w:name="z25" w:id="21"/>
    <w:p>
      <w:pPr>
        <w:spacing w:after="0"/>
        <w:ind w:left="0"/>
        <w:jc w:val="both"/>
      </w:pPr>
      <w:r>
        <w:rPr>
          <w:rFonts w:ascii="Times New Roman"/>
          <w:b w:val="false"/>
          <w:i w:val="false"/>
          <w:color w:val="000000"/>
          <w:sz w:val="28"/>
        </w:rPr>
        <w:t>
      6. Көрсетілетін қызметті алушының кеңсесі құжаттар келіп түскен күні оларды қабылдауды, тіркеуді жүзеге асырады және көрсетілетін қызметті берушінің жауапты құрылымдық бөлімшесіне (бұдан әрі – Көрсетілетін қызметті берушінің қызметкері) орындауға береді.</w:t>
      </w:r>
    </w:p>
    <w:bookmarkEnd w:id="21"/>
    <w:bookmarkStart w:name="z26" w:id="22"/>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22"/>
    <w:bookmarkStart w:name="z27" w:id="23"/>
    <w:p>
      <w:pPr>
        <w:spacing w:after="0"/>
        <w:ind w:left="0"/>
        <w:jc w:val="both"/>
      </w:pPr>
      <w:r>
        <w:rPr>
          <w:rFonts w:ascii="Times New Roman"/>
          <w:b w:val="false"/>
          <w:i w:val="false"/>
          <w:color w:val="000000"/>
          <w:sz w:val="28"/>
        </w:rPr>
        <w:t>
      Көрсетілетін қызметті берушінің қызметкері құжаттарды тіркеген сәттен бастап екі жұмыс күні ішінде ұсынылған құжаттардың толықтығын тексереді.</w:t>
      </w:r>
    </w:p>
    <w:bookmarkEnd w:id="23"/>
    <w:bookmarkStart w:name="z28" w:id="24"/>
    <w:p>
      <w:pPr>
        <w:spacing w:after="0"/>
        <w:ind w:left="0"/>
        <w:jc w:val="both"/>
      </w:pPr>
      <w:r>
        <w:rPr>
          <w:rFonts w:ascii="Times New Roman"/>
          <w:b w:val="false"/>
          <w:i w:val="false"/>
          <w:color w:val="000000"/>
          <w:sz w:val="28"/>
        </w:rPr>
        <w:t>
      Жеке басын куәландыратын құжаттар, көрсетілетін қызметті алушы мемлекеттік тіркеу (қайта тіркеу) туралы мәліметтерді көрсетілетін қызметті беруші тиісті мемлекеттік цифрлық жүйелерден "цифрлық үкімет" шлюзі арқылы алады.</w:t>
      </w:r>
    </w:p>
    <w:bookmarkEnd w:id="24"/>
    <w:bookmarkStart w:name="z29" w:id="25"/>
    <w:p>
      <w:pPr>
        <w:spacing w:after="0"/>
        <w:ind w:left="0"/>
        <w:jc w:val="both"/>
      </w:pPr>
      <w:r>
        <w:rPr>
          <w:rFonts w:ascii="Times New Roman"/>
          <w:b w:val="false"/>
          <w:i w:val="false"/>
          <w:color w:val="000000"/>
          <w:sz w:val="28"/>
        </w:rPr>
        <w:t>
      Көрсетілетін қызметті алушы құжаттардың толық емес топтамасын және (немесе) қолданылу мерзімі өткен құжаттарды ұсынған кезде көрсетілетін қызметті берушінің қызметкері осы тармақтың үшінші бөлігінде көрсетілген мерзімдерде көрсетілетін қызметті беруші басшысының электрондық цифрлық қолтаңбасымен (бұдан әрі - ЭЦҚ) қол қойылған электрондық құжат нысанындағы өтінішті одан әрі қараудан дәлелді бас тартуды дайындайды және көрсетілетін қызметті алушыға порталдың жеке кабинетіне жолдайды.</w:t>
      </w:r>
    </w:p>
    <w:bookmarkEnd w:id="25"/>
    <w:bookmarkStart w:name="z30" w:id="26"/>
    <w:p>
      <w:pPr>
        <w:spacing w:after="0"/>
        <w:ind w:left="0"/>
        <w:jc w:val="both"/>
      </w:pPr>
      <w:r>
        <w:rPr>
          <w:rFonts w:ascii="Times New Roman"/>
          <w:b w:val="false"/>
          <w:i w:val="false"/>
          <w:color w:val="000000"/>
          <w:sz w:val="28"/>
        </w:rPr>
        <w:t xml:space="preserve">
      7. Көрсетілетін қызметті алушы құжаттардың және (немесе) мәліметтердің толық топтамасын ұсынған кезде көрсетілетін қызметті берушінің қызметкері 3 (үш) жұмыс күні ішінде олардың біліктілік талаптарына және олардың сәйкестігін растайтын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құжаттар тізбесіне сәйкестігін тексеруді жүзеге асырады. Көрсетілетін қызметті алушы біліктілік талаптарына сәйкес келген және бас тарту үшін негіздер болмаған жағдайда көрсетілетін қызметті берушінің қызметкері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рұқсат қалыптастырады. Біліктілік талаптарына сәйкес келмеген жағдайда және мемлекеттік қызмет көрсетуге қойылатын негізгі талаптардың тізбенің 10-тармағында көзделген негіздер бойынша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күні және орны (тәсілі) туралы хабарлайды.</w:t>
      </w:r>
    </w:p>
    <w:bookmarkEnd w:id="26"/>
    <w:bookmarkStart w:name="z31" w:id="27"/>
    <w:p>
      <w:pPr>
        <w:spacing w:after="0"/>
        <w:ind w:left="0"/>
        <w:jc w:val="both"/>
      </w:pPr>
      <w:r>
        <w:rPr>
          <w:rFonts w:ascii="Times New Roman"/>
          <w:b w:val="false"/>
          <w:i w:val="false"/>
          <w:color w:val="000000"/>
          <w:sz w:val="28"/>
        </w:rPr>
        <w:t>
      Тыңдау туралы хабарлама әкімшілік акт қабылданғанға дейін 3 (үш) жұмыс күнінен кешіктірілмей жіберіледі. Тыңдау хабарлама жасалған күннен бастап 2 (екі) жұмыс күнінен кешіктірілмей жүргізіледі.</w:t>
      </w:r>
    </w:p>
    <w:bookmarkEnd w:id="27"/>
    <w:bookmarkStart w:name="z32" w:id="28"/>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тұлғасының ЭЦҚ қойылған электрондық құжат нысанында оң нәтиже не мемлекеттік қызмет көрсетуден дәлелді бас тарту жіберіледі.</w:t>
      </w:r>
    </w:p>
    <w:bookmarkEnd w:id="28"/>
    <w:bookmarkStart w:name="z33" w:id="29"/>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 басшысының ЭЦҚ қойылған электрондық құжат нысанында қалыптастырылады және көрсетілетін қызметті алушыға порталдағы жеке кабинетке жіберіледі.</w:t>
      </w:r>
    </w:p>
    <w:bookmarkEnd w:id="29"/>
    <w:bookmarkStart w:name="z34" w:id="30"/>
    <w:p>
      <w:pPr>
        <w:spacing w:after="0"/>
        <w:ind w:left="0"/>
        <w:jc w:val="both"/>
      </w:pPr>
      <w:r>
        <w:rPr>
          <w:rFonts w:ascii="Times New Roman"/>
          <w:b w:val="false"/>
          <w:i w:val="false"/>
          <w:color w:val="000000"/>
          <w:sz w:val="28"/>
        </w:rPr>
        <w:t>
      8. Көрсетілетін қызметті беруші Мемлекеттік қызмет көрсету сатысы туралы деректерді мемлекеттік қызметтер көрсету мониторингінің цифрлық жүйесіне енгізуді қамтамасыз етеді.</w:t>
      </w:r>
    </w:p>
    <w:bookmarkEnd w:id="30"/>
    <w:bookmarkStart w:name="z35" w:id="31"/>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 көрсету кезінде оны көрсету сатысы туралы деректер мемлекеттік қызметтер көрсету мониторингінің цифрлық жүйесіне автоматты режимде келіп түседі.</w:t>
      </w:r>
    </w:p>
    <w:bookmarkEnd w:id="31"/>
    <w:bookmarkStart w:name="z36" w:id="32"/>
    <w:p>
      <w:pPr>
        <w:spacing w:after="0"/>
        <w:ind w:left="0"/>
        <w:jc w:val="both"/>
      </w:pPr>
      <w:r>
        <w:rPr>
          <w:rFonts w:ascii="Times New Roman"/>
          <w:b w:val="false"/>
          <w:i w:val="false"/>
          <w:color w:val="000000"/>
          <w:sz w:val="28"/>
        </w:rPr>
        <w:t>
      9. Берілген рұқсаттарды тіркеу және есепке алу Рұқсаттар мен хабарламалардың мемлекеттік цифрлық жүйесінде автоматты режимде жүргізіледі.</w:t>
      </w:r>
    </w:p>
    <w:bookmarkEnd w:id="32"/>
    <w:bookmarkStart w:name="z37" w:id="33"/>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33"/>
    <w:bookmarkStart w:name="z38" w:id="34"/>
    <w:p>
      <w:pPr>
        <w:spacing w:after="0"/>
        <w:ind w:left="0"/>
        <w:jc w:val="both"/>
      </w:pPr>
      <w:r>
        <w:rPr>
          <w:rFonts w:ascii="Times New Roman"/>
          <w:b w:val="false"/>
          <w:i w:val="false"/>
          <w:color w:val="000000"/>
          <w:sz w:val="28"/>
        </w:rPr>
        <w:t>
      10.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4"/>
    <w:bookmarkStart w:name="z39" w:id="35"/>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беріледі.</w:t>
      </w:r>
    </w:p>
    <w:bookmarkEnd w:id="35"/>
    <w:bookmarkStart w:name="z40" w:id="36"/>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түскен күннен бастап 3 (үш) жұмыс күнінен кешіктірмей оны және әкімшілік істі шағымды қарайтын органға жібереді.</w:t>
      </w:r>
    </w:p>
    <w:bookmarkEnd w:id="36"/>
    <w:bookmarkStart w:name="z41" w:id="37"/>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жасалатын лауазымды адам, егер ол 3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 жібермейді.</w:t>
      </w:r>
    </w:p>
    <w:bookmarkEnd w:id="37"/>
    <w:bookmarkStart w:name="z42" w:id="38"/>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38"/>
    <w:bookmarkStart w:name="z43" w:id="39"/>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тиіс.</w:t>
      </w:r>
    </w:p>
    <w:bookmarkEnd w:id="39"/>
    <w:bookmarkStart w:name="z44" w:id="4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"Ұялы байланыстың виртуалды </w:t>
            </w:r>
            <w:r>
              <w:br/>
            </w:r>
            <w:r>
              <w:rPr>
                <w:rFonts w:ascii="Times New Roman"/>
                <w:b w:val="false"/>
                <w:i w:val="false"/>
                <w:color w:val="000000"/>
                <w:sz w:val="20"/>
              </w:rPr>
              <w:t xml:space="preserve">операторына рұқсат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 байланыстың виртуалды операторына рұқсат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виртуалды операторына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w:t>
            </w:r>
          </w:p>
          <w:p>
            <w:pPr>
              <w:spacing w:after="20"/>
              <w:ind w:left="20"/>
              <w:jc w:val="both"/>
            </w:pPr>
            <w:r>
              <w:rPr>
                <w:rFonts w:ascii="Times New Roman"/>
                <w:b w:val="false"/>
                <w:i w:val="false"/>
                <w:color w:val="000000"/>
                <w:sz w:val="20"/>
              </w:rPr>
              <w:t>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министрлігінің Телекоммуникациялар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ұялы байланыс операторына рұқсатты ресімдеу - 7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виртуалды операторына рұқсат беріледі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техникалық жұмыстарды жүргізуге байланысты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жұмаға дейін сағат 13.00-ден 14.30-ға дейін түскі үзіліспен сағат 8.00-ден 17.30-ға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Жасанды интеллект және цифрлық даму министрлігінің интернет-ресурсында: www.gov.egov.kz/memleket/entities/mdai. "Мемлекеттік қызметтер" бөлімінде;</w:t>
            </w:r>
          </w:p>
          <w:p>
            <w:pPr>
              <w:spacing w:after="20"/>
              <w:ind w:left="20"/>
              <w:jc w:val="both"/>
            </w:pPr>
            <w:r>
              <w:rPr>
                <w:rFonts w:ascii="Times New Roman"/>
                <w:b w:val="false"/>
                <w:i w:val="false"/>
                <w:color w:val="000000"/>
                <w:sz w:val="20"/>
              </w:rPr>
              <w:t>
2)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Виртуалды ұялы байланыс операторына рұқсат алу үшін: </w:t>
            </w:r>
          </w:p>
          <w:p>
            <w:pPr>
              <w:spacing w:after="20"/>
              <w:ind w:left="20"/>
              <w:jc w:val="both"/>
            </w:pPr>
            <w:r>
              <w:rPr>
                <w:rFonts w:ascii="Times New Roman"/>
                <w:b w:val="false"/>
                <w:i w:val="false"/>
                <w:color w:val="000000"/>
                <w:sz w:val="20"/>
              </w:rPr>
              <w:t>
осы Қағидалардың 2 немесе 3-қосымшаларына сәйкес өтініш; көрсетілетін қызметті алушының осы Қағидаларға 4-қосымшаға сәйкес біліктілік талаптарына сәйкестігін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2. Көрсетілетін қызметті алушының мемлекеттік қызмет көрсету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3. Мемлекеттік қызмет көрсету мәселелері бойынша анықтамалық қызметтердің байланыс телефондары www.gov.egov.kz/memleket/entities/mdai. интернет-ресурста "Мемлекеттік қызметтер" бөлімінде көрсетілген.</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Рұқсаттың қолданылу мерзімі 10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"Ұялы байланыстың виртуалды </w:t>
            </w:r>
            <w:r>
              <w:br/>
            </w:r>
            <w:r>
              <w:rPr>
                <w:rFonts w:ascii="Times New Roman"/>
                <w:b w:val="false"/>
                <w:i w:val="false"/>
                <w:color w:val="000000"/>
                <w:sz w:val="20"/>
              </w:rPr>
              <w:t xml:space="preserve">операторына рұқсат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41"/>
    <w:p>
      <w:pPr>
        <w:spacing w:after="0"/>
        <w:ind w:left="0"/>
        <w:jc w:val="left"/>
      </w:pPr>
      <w:r>
        <w:rPr>
          <w:rFonts w:ascii="Times New Roman"/>
          <w:b/>
          <w:i w:val="false"/>
          <w:color w:val="000000"/>
        </w:rPr>
        <w:t xml:space="preserve"> Рұқсат алу үшін жеке тұлғаның өтініші виртуалды ұялы байланыс операторы</w:t>
      </w:r>
    </w:p>
    <w:bookmarkEnd w:id="41"/>
    <w:p>
      <w:pPr>
        <w:spacing w:after="0"/>
        <w:ind w:left="0"/>
        <w:jc w:val="both"/>
      </w:pPr>
      <w:bookmarkStart w:name="z49" w:id="42"/>
      <w:r>
        <w:rPr>
          <w:rFonts w:ascii="Times New Roman"/>
          <w:b w:val="false"/>
          <w:i w:val="false"/>
          <w:color w:val="000000"/>
          <w:sz w:val="28"/>
        </w:rPr>
        <w:t>
      _________________________________________________________________________</w:t>
      </w:r>
    </w:p>
    <w:bookmarkEnd w:id="42"/>
    <w:p>
      <w:pPr>
        <w:spacing w:after="0"/>
        <w:ind w:left="0"/>
        <w:jc w:val="both"/>
      </w:pPr>
      <w:r>
        <w:rPr>
          <w:rFonts w:ascii="Times New Roman"/>
          <w:b w:val="false"/>
          <w:i w:val="false"/>
          <w:color w:val="000000"/>
          <w:sz w:val="28"/>
        </w:rPr>
        <w:t xml:space="preserve">                            (Көрсетілетін қызметті берушінің толық атауы)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(жеке тұлғаның тегі, аты, әкесінің аты (ол болған жағдайда), жеке сәйкестендіру нөмірі)</w:t>
      </w:r>
    </w:p>
    <w:p>
      <w:pPr>
        <w:spacing w:after="0"/>
        <w:ind w:left="0"/>
        <w:jc w:val="both"/>
      </w:pPr>
      <w:r>
        <w:rPr>
          <w:rFonts w:ascii="Times New Roman"/>
          <w:b w:val="false"/>
          <w:i w:val="false"/>
          <w:color w:val="000000"/>
          <w:sz w:val="28"/>
        </w:rPr>
        <w:t>Виртуалды оператор қызметтерін ұсынуға рұқсат беруіңізді сұраймын</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тұрғылықты мекенжайы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(пошта индексі, облыс, қала, аудан, елді мекен, көше атауы, үй/ғимарат нөмірі)</w:t>
      </w:r>
    </w:p>
    <w:p>
      <w:pPr>
        <w:spacing w:after="0"/>
        <w:ind w:left="0"/>
        <w:jc w:val="both"/>
      </w:pPr>
      <w:r>
        <w:rPr>
          <w:rFonts w:ascii="Times New Roman"/>
          <w:b w:val="false"/>
          <w:i w:val="false"/>
          <w:color w:val="000000"/>
          <w:sz w:val="28"/>
        </w:rPr>
        <w:t>Электрондық пошта _____________________________________________________</w:t>
      </w:r>
    </w:p>
    <w:p>
      <w:pPr>
        <w:spacing w:after="0"/>
        <w:ind w:left="0"/>
        <w:jc w:val="both"/>
      </w:pPr>
      <w:r>
        <w:rPr>
          <w:rFonts w:ascii="Times New Roman"/>
          <w:b w:val="false"/>
          <w:i w:val="false"/>
          <w:color w:val="000000"/>
          <w:sz w:val="28"/>
        </w:rPr>
        <w:t>Телефондар ____________________________________________________________</w:t>
      </w:r>
    </w:p>
    <w:p>
      <w:pPr>
        <w:spacing w:after="0"/>
        <w:ind w:left="0"/>
        <w:jc w:val="both"/>
      </w:pPr>
      <w:r>
        <w:rPr>
          <w:rFonts w:ascii="Times New Roman"/>
          <w:b w:val="false"/>
          <w:i w:val="false"/>
          <w:color w:val="000000"/>
          <w:sz w:val="28"/>
        </w:rPr>
        <w:t>Банктік шот ____________________________________________________________</w:t>
      </w:r>
    </w:p>
    <w:p>
      <w:pPr>
        <w:spacing w:after="0"/>
        <w:ind w:left="0"/>
        <w:jc w:val="both"/>
      </w:pPr>
      <w:r>
        <w:rPr>
          <w:rFonts w:ascii="Times New Roman"/>
          <w:b w:val="false"/>
          <w:i w:val="false"/>
          <w:color w:val="000000"/>
          <w:sz w:val="28"/>
        </w:rPr>
        <w:t>(шот нөмірі, банктің атауы және орналасқан жері)</w:t>
      </w:r>
    </w:p>
    <w:p>
      <w:pPr>
        <w:spacing w:after="0"/>
        <w:ind w:left="0"/>
        <w:jc w:val="both"/>
      </w:pPr>
      <w:r>
        <w:rPr>
          <w:rFonts w:ascii="Times New Roman"/>
          <w:b w:val="false"/>
          <w:i w:val="false"/>
          <w:color w:val="000000"/>
          <w:sz w:val="28"/>
        </w:rPr>
        <w:t xml:space="preserve">Қызметті немесе әрекеттерді (операцияларды) жүзеге асыру объектісінің мекенжайы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(пошта индексі, облыс, қала, аудан, елді мекен, көше атауы, үйдің/ғимараттың </w:t>
      </w:r>
    </w:p>
    <w:p>
      <w:pPr>
        <w:spacing w:after="0"/>
        <w:ind w:left="0"/>
        <w:jc w:val="both"/>
      </w:pPr>
      <w:r>
        <w:rPr>
          <w:rFonts w:ascii="Times New Roman"/>
          <w:b w:val="false"/>
          <w:i w:val="false"/>
          <w:color w:val="000000"/>
          <w:sz w:val="28"/>
        </w:rPr>
        <w:t>(стационарлық үй-жайдың) нөмірі</w:t>
      </w:r>
    </w:p>
    <w:p>
      <w:pPr>
        <w:spacing w:after="0"/>
        <w:ind w:left="0"/>
        <w:jc w:val="both"/>
      </w:pPr>
      <w:r>
        <w:rPr>
          <w:rFonts w:ascii="Times New Roman"/>
          <w:b w:val="false"/>
          <w:i w:val="false"/>
          <w:color w:val="000000"/>
          <w:sz w:val="28"/>
        </w:rPr>
        <w:t>Қоса беріледі _____ парақта.</w:t>
      </w:r>
    </w:p>
    <w:p>
      <w:pPr>
        <w:spacing w:after="0"/>
        <w:ind w:left="0"/>
        <w:jc w:val="both"/>
      </w:pPr>
      <w:r>
        <w:rPr>
          <w:rFonts w:ascii="Times New Roman"/>
          <w:b w:val="false"/>
          <w:i w:val="false"/>
          <w:color w:val="000000"/>
          <w:sz w:val="28"/>
        </w:rPr>
        <w:t>Осымен расталады:</w:t>
      </w:r>
    </w:p>
    <w:p>
      <w:pPr>
        <w:spacing w:after="0"/>
        <w:ind w:left="0"/>
        <w:jc w:val="both"/>
      </w:pPr>
      <w:r>
        <w:rPr>
          <w:rFonts w:ascii="Times New Roman"/>
          <w:b w:val="false"/>
          <w:i w:val="false"/>
          <w:color w:val="000000"/>
          <w:sz w:val="28"/>
        </w:rPr>
        <w:t xml:space="preserve">көрсетілген барлық деректер ресми байланыстар болып табылады және оларға рұқсат беру </w:t>
      </w:r>
    </w:p>
    <w:p>
      <w:pPr>
        <w:spacing w:after="0"/>
        <w:ind w:left="0"/>
        <w:jc w:val="both"/>
      </w:pPr>
      <w:r>
        <w:rPr>
          <w:rFonts w:ascii="Times New Roman"/>
          <w:b w:val="false"/>
          <w:i w:val="false"/>
          <w:color w:val="000000"/>
          <w:sz w:val="28"/>
        </w:rPr>
        <w:t>немесе беруден бас тарту мәселелері бойынша кез келген ақпарат жіберілуі мүмкін;</w:t>
      </w:r>
    </w:p>
    <w:p>
      <w:pPr>
        <w:spacing w:after="0"/>
        <w:ind w:left="0"/>
        <w:jc w:val="both"/>
      </w:pPr>
      <w:r>
        <w:rPr>
          <w:rFonts w:ascii="Times New Roman"/>
          <w:b w:val="false"/>
          <w:i w:val="false"/>
          <w:color w:val="000000"/>
          <w:sz w:val="28"/>
        </w:rPr>
        <w:t>барлық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 xml:space="preserve">Өтініш беруші Қазақстан Республикасының дербес деректер туралы заңнамасына сәйкес </w:t>
      </w:r>
    </w:p>
    <w:p>
      <w:pPr>
        <w:spacing w:after="0"/>
        <w:ind w:left="0"/>
        <w:jc w:val="both"/>
      </w:pPr>
      <w:r>
        <w:rPr>
          <w:rFonts w:ascii="Times New Roman"/>
          <w:b w:val="false"/>
          <w:i w:val="false"/>
          <w:color w:val="000000"/>
          <w:sz w:val="28"/>
        </w:rPr>
        <w:t>дербес деректерді жинауға және өңдеуге және рұқсат беру кезінде оларды қорғауға келіседі;</w:t>
      </w:r>
    </w:p>
    <w:p>
      <w:pPr>
        <w:spacing w:after="0"/>
        <w:ind w:left="0"/>
        <w:jc w:val="both"/>
      </w:pPr>
      <w:r>
        <w:rPr>
          <w:rFonts w:ascii="Times New Roman"/>
          <w:b w:val="false"/>
          <w:i w:val="false"/>
          <w:color w:val="000000"/>
          <w:sz w:val="28"/>
        </w:rPr>
        <w:t>Жеке тұлға 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Толтыру күні: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"Ұялы байланыстың виртуалды </w:t>
            </w:r>
            <w:r>
              <w:br/>
            </w:r>
            <w:r>
              <w:rPr>
                <w:rFonts w:ascii="Times New Roman"/>
                <w:b w:val="false"/>
                <w:i w:val="false"/>
                <w:color w:val="000000"/>
                <w:sz w:val="20"/>
              </w:rPr>
              <w:t xml:space="preserve">операторына рұқсат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43"/>
    <w:p>
      <w:pPr>
        <w:spacing w:after="0"/>
        <w:ind w:left="0"/>
        <w:jc w:val="left"/>
      </w:pPr>
      <w:r>
        <w:rPr>
          <w:rFonts w:ascii="Times New Roman"/>
          <w:b/>
          <w:i w:val="false"/>
          <w:color w:val="000000"/>
        </w:rPr>
        <w:t xml:space="preserve"> Рұқсат алу үшін заңды тұлғаның өтініші виртуалды ұялы байланыс операторы</w:t>
      </w:r>
    </w:p>
    <w:bookmarkEnd w:id="43"/>
    <w:p>
      <w:pPr>
        <w:spacing w:after="0"/>
        <w:ind w:left="0"/>
        <w:jc w:val="both"/>
      </w:pPr>
      <w:bookmarkStart w:name="z53" w:id="44"/>
      <w:r>
        <w:rPr>
          <w:rFonts w:ascii="Times New Roman"/>
          <w:b w:val="false"/>
          <w:i w:val="false"/>
          <w:color w:val="000000"/>
          <w:sz w:val="28"/>
        </w:rPr>
        <w:t>
      _______________________________________________________________________</w:t>
      </w:r>
    </w:p>
    <w:bookmarkEnd w:id="44"/>
    <w:p>
      <w:pPr>
        <w:spacing w:after="0"/>
        <w:ind w:left="0"/>
        <w:jc w:val="both"/>
      </w:pPr>
      <w:r>
        <w:rPr>
          <w:rFonts w:ascii="Times New Roman"/>
          <w:b w:val="false"/>
          <w:i w:val="false"/>
          <w:color w:val="000000"/>
          <w:sz w:val="28"/>
        </w:rPr>
        <w:t xml:space="preserve">                      (Көрсетілетін қызметті берушінің толық атауы)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(заңды тұлғаның (оның ішінде шетелдік заңды тұлғаның) толық атауы, орналасқан жері, </w:t>
      </w:r>
    </w:p>
    <w:p>
      <w:pPr>
        <w:spacing w:after="0"/>
        <w:ind w:left="0"/>
        <w:jc w:val="both"/>
      </w:pPr>
      <w:r>
        <w:rPr>
          <w:rFonts w:ascii="Times New Roman"/>
          <w:b w:val="false"/>
          <w:i w:val="false"/>
          <w:color w:val="000000"/>
          <w:sz w:val="28"/>
        </w:rPr>
        <w:t xml:space="preserve">бизнес-сәйкестендіру нөмірі, заңды тұлғада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Қызмет көрсетуге рұқсат беруіңізді сұраймын виртуалды оператор</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Заңды тұлғаның мекенжайы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(пошта индексі, ел (шетелдік заңды тұлға үшін), облыс, қала, аудан, елді мекен, көше атауы, үйдің/ғимараттың нөмірі (стационарлық үй-жай)</w:t>
      </w:r>
    </w:p>
    <w:p>
      <w:pPr>
        <w:spacing w:after="0"/>
        <w:ind w:left="0"/>
        <w:jc w:val="both"/>
      </w:pPr>
      <w:r>
        <w:rPr>
          <w:rFonts w:ascii="Times New Roman"/>
          <w:b w:val="false"/>
          <w:i w:val="false"/>
          <w:color w:val="000000"/>
          <w:sz w:val="28"/>
        </w:rPr>
        <w:t>Электрондық пошта ___________________________________________________</w:t>
      </w:r>
    </w:p>
    <w:p>
      <w:pPr>
        <w:spacing w:after="0"/>
        <w:ind w:left="0"/>
        <w:jc w:val="both"/>
      </w:pPr>
      <w:r>
        <w:rPr>
          <w:rFonts w:ascii="Times New Roman"/>
          <w:b w:val="false"/>
          <w:i w:val="false"/>
          <w:color w:val="000000"/>
          <w:sz w:val="28"/>
        </w:rPr>
        <w:t>Телефондар __________________________________________________________</w:t>
      </w:r>
    </w:p>
    <w:p>
      <w:pPr>
        <w:spacing w:after="0"/>
        <w:ind w:left="0"/>
        <w:jc w:val="both"/>
      </w:pPr>
      <w:r>
        <w:rPr>
          <w:rFonts w:ascii="Times New Roman"/>
          <w:b w:val="false"/>
          <w:i w:val="false"/>
          <w:color w:val="000000"/>
          <w:sz w:val="28"/>
        </w:rPr>
        <w:t>Банктік шот __________________________________________________________</w:t>
      </w:r>
    </w:p>
    <w:p>
      <w:pPr>
        <w:spacing w:after="0"/>
        <w:ind w:left="0"/>
        <w:jc w:val="both"/>
      </w:pPr>
      <w:r>
        <w:rPr>
          <w:rFonts w:ascii="Times New Roman"/>
          <w:b w:val="false"/>
          <w:i w:val="false"/>
          <w:color w:val="000000"/>
          <w:sz w:val="28"/>
        </w:rPr>
        <w:t xml:space="preserve">                        (шот нөмірі, банктің атауы және орналасқан жері)</w:t>
      </w:r>
    </w:p>
    <w:p>
      <w:pPr>
        <w:spacing w:after="0"/>
        <w:ind w:left="0"/>
        <w:jc w:val="both"/>
      </w:pPr>
      <w:r>
        <w:rPr>
          <w:rFonts w:ascii="Times New Roman"/>
          <w:b w:val="false"/>
          <w:i w:val="false"/>
          <w:color w:val="000000"/>
          <w:sz w:val="28"/>
        </w:rPr>
        <w:t xml:space="preserve">Қызметті немесе әрекеттерді (операцияларды) жүзеге асыру объектісінің мекенжайы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(пошта индексі, облыс, қала, аудан, елді мекен, көше атауы, үйдің/ғимараттың (стационарлық үй-жайдың) нөмірі</w:t>
      </w:r>
    </w:p>
    <w:p>
      <w:pPr>
        <w:spacing w:after="0"/>
        <w:ind w:left="0"/>
        <w:jc w:val="both"/>
      </w:pPr>
      <w:r>
        <w:rPr>
          <w:rFonts w:ascii="Times New Roman"/>
          <w:b w:val="false"/>
          <w:i w:val="false"/>
          <w:color w:val="000000"/>
          <w:sz w:val="28"/>
        </w:rPr>
        <w:t>Қоса беріледі _____ парақта.</w:t>
      </w:r>
    </w:p>
    <w:p>
      <w:pPr>
        <w:spacing w:after="0"/>
        <w:ind w:left="0"/>
        <w:jc w:val="both"/>
      </w:pPr>
      <w:r>
        <w:rPr>
          <w:rFonts w:ascii="Times New Roman"/>
          <w:b w:val="false"/>
          <w:i w:val="false"/>
          <w:color w:val="000000"/>
          <w:sz w:val="28"/>
        </w:rPr>
        <w:t>Осымен расталады:</w:t>
      </w:r>
    </w:p>
    <w:p>
      <w:pPr>
        <w:spacing w:after="0"/>
        <w:ind w:left="0"/>
        <w:jc w:val="both"/>
      </w:pPr>
      <w:r>
        <w:rPr>
          <w:rFonts w:ascii="Times New Roman"/>
          <w:b w:val="false"/>
          <w:i w:val="false"/>
          <w:color w:val="000000"/>
          <w:sz w:val="28"/>
        </w:rPr>
        <w:t xml:space="preserve">көрсетілген барлық деректер ресми байланыстар болып табылады және оларға рұқсат беру </w:t>
      </w:r>
    </w:p>
    <w:p>
      <w:pPr>
        <w:spacing w:after="0"/>
        <w:ind w:left="0"/>
        <w:jc w:val="both"/>
      </w:pPr>
      <w:r>
        <w:rPr>
          <w:rFonts w:ascii="Times New Roman"/>
          <w:b w:val="false"/>
          <w:i w:val="false"/>
          <w:color w:val="000000"/>
          <w:sz w:val="28"/>
        </w:rPr>
        <w:t>немесе беруден бас тарту мәселелері бойынша кез келген ақпарат жіберілуі мүмкін;</w:t>
      </w:r>
    </w:p>
    <w:p>
      <w:pPr>
        <w:spacing w:after="0"/>
        <w:ind w:left="0"/>
        <w:jc w:val="both"/>
      </w:pPr>
      <w:r>
        <w:rPr>
          <w:rFonts w:ascii="Times New Roman"/>
          <w:b w:val="false"/>
          <w:i w:val="false"/>
          <w:color w:val="000000"/>
          <w:sz w:val="28"/>
        </w:rPr>
        <w:t>барлық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 xml:space="preserve">Өтініш беруші Қазақстан Республикасының Дербес деректер туралы заңнамасына сәйкес </w:t>
      </w:r>
    </w:p>
    <w:p>
      <w:pPr>
        <w:spacing w:after="0"/>
        <w:ind w:left="0"/>
        <w:jc w:val="both"/>
      </w:pPr>
      <w:r>
        <w:rPr>
          <w:rFonts w:ascii="Times New Roman"/>
          <w:b w:val="false"/>
          <w:i w:val="false"/>
          <w:color w:val="000000"/>
          <w:sz w:val="28"/>
        </w:rPr>
        <w:t>дербес деректерді жинауға және өңдеуге және рұқсат беру кезінде оларды қорғауға келіседі;</w:t>
      </w:r>
    </w:p>
    <w:p>
      <w:pPr>
        <w:spacing w:after="0"/>
        <w:ind w:left="0"/>
        <w:jc w:val="both"/>
      </w:pPr>
      <w:r>
        <w:rPr>
          <w:rFonts w:ascii="Times New Roman"/>
          <w:b w:val="false"/>
          <w:i w:val="false"/>
          <w:color w:val="000000"/>
          <w:sz w:val="28"/>
        </w:rPr>
        <w:t>Басшы 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Толтыру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"Ұялы байланыстың виртуалды </w:t>
            </w:r>
            <w:r>
              <w:br/>
            </w:r>
            <w:r>
              <w:rPr>
                <w:rFonts w:ascii="Times New Roman"/>
                <w:b w:val="false"/>
                <w:i w:val="false"/>
                <w:color w:val="000000"/>
                <w:sz w:val="20"/>
              </w:rPr>
              <w:t xml:space="preserve">операторына рұқсат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55" w:id="45"/>
    <w:p>
      <w:pPr>
        <w:spacing w:after="0"/>
        <w:ind w:left="0"/>
        <w:jc w:val="left"/>
      </w:pPr>
      <w:r>
        <w:rPr>
          <w:rFonts w:ascii="Times New Roman"/>
          <w:b/>
          <w:i w:val="false"/>
          <w:color w:val="000000"/>
        </w:rPr>
        <w:t xml:space="preserve"> "Ұялы байланыстың виртуалды операторына рұқсат беру" мемлекеттік қызметін алуға өтініш берушінің сәйкестігін растайтын біліктілік талаптары мен құжаттар тізбесі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талаптарына мыналар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біліктілік талаптарына сәйкестігін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операторымен (операторларымен) мынадай ақпаратты қамтитын шарт:</w:t>
            </w:r>
          </w:p>
          <w:p>
            <w:pPr>
              <w:spacing w:after="20"/>
              <w:ind w:left="20"/>
              <w:jc w:val="both"/>
            </w:pPr>
            <w:r>
              <w:rPr>
                <w:rFonts w:ascii="Times New Roman"/>
                <w:b w:val="false"/>
                <w:i w:val="false"/>
                <w:color w:val="000000"/>
                <w:sz w:val="20"/>
              </w:rPr>
              <w:t>
1. Байланыс желілерінің инфрақұрылымын пайдалану туралы келісім;</w:t>
            </w:r>
          </w:p>
          <w:p>
            <w:pPr>
              <w:spacing w:after="20"/>
              <w:ind w:left="20"/>
              <w:jc w:val="both"/>
            </w:pPr>
            <w:r>
              <w:rPr>
                <w:rFonts w:ascii="Times New Roman"/>
                <w:b w:val="false"/>
                <w:i w:val="false"/>
                <w:color w:val="000000"/>
                <w:sz w:val="20"/>
              </w:rPr>
              <w:t xml:space="preserve">
2. Жедел-іздестіру, қарсы барлау іс-шараларын жүргізуді қамтамасыз ету үшін аппараттық-бағдарламалық және техникалық құралдарды (меншік құқығында не өзге де заңды негіздерде) пайдалану, Қазақстан Республикасы цифрлық даму, инновациялар және аэроғарыш өнеркәсібі министрінің 2023 жылғы 30 маусымдағы № 220/НҚ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33007 болып тіркелген) бекітілген байланыс операторларының байланыс абоненттері және (немесе) байланыс қызметтерін пайдаланушылар туралы қызметтік ақпаратты жинауды және сақтауды жүзеге асыру қағидаларына сәйкес барлық байланыс желілерінің абоненттері туралы қызметтік ақпаратты екі жыл бойы жинау және сақтау;</w:t>
            </w:r>
          </w:p>
          <w:p>
            <w:pPr>
              <w:spacing w:after="20"/>
              <w:ind w:left="20"/>
              <w:jc w:val="both"/>
            </w:pPr>
            <w:r>
              <w:rPr>
                <w:rFonts w:ascii="Times New Roman"/>
                <w:b w:val="false"/>
                <w:i w:val="false"/>
                <w:color w:val="000000"/>
                <w:sz w:val="20"/>
              </w:rPr>
              <w:t>
3. Қазақстан Республикасының өлшем бірлігін қамтамасыз етудің мемлекеттік жүйесінің тізіліміне енгізілген қосылыстардың ұзақтығын өлшеу жүйесі және байланыс операторының деректерді беруді өлшеу жүйесі бар трафикті есепке алу жүйелері, тексеру туралы қолданыстағы сертификат;</w:t>
            </w:r>
          </w:p>
          <w:p>
            <w:pPr>
              <w:spacing w:after="20"/>
              <w:ind w:left="20"/>
              <w:jc w:val="both"/>
            </w:pPr>
            <w:r>
              <w:rPr>
                <w:rFonts w:ascii="Times New Roman"/>
                <w:b w:val="false"/>
                <w:i w:val="false"/>
                <w:color w:val="000000"/>
                <w:sz w:val="20"/>
              </w:rPr>
              <w:t>
4. Виртуалды оператор мен негізгі оператор арасындағы өзара әрекеттесу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bl>
    <w:bookmarkStart w:name="z56" w:id="46"/>
    <w:p>
      <w:pPr>
        <w:spacing w:after="0"/>
        <w:ind w:left="0"/>
        <w:jc w:val="both"/>
      </w:pPr>
      <w:r>
        <w:rPr>
          <w:rFonts w:ascii="Times New Roman"/>
          <w:b w:val="false"/>
          <w:i w:val="false"/>
          <w:color w:val="000000"/>
          <w:sz w:val="28"/>
        </w:rPr>
        <w:t>
      Ескерту:</w:t>
      </w:r>
    </w:p>
    <w:bookmarkEnd w:id="46"/>
    <w:bookmarkStart w:name="z57" w:id="47"/>
    <w:p>
      <w:pPr>
        <w:spacing w:after="0"/>
        <w:ind w:left="0"/>
        <w:jc w:val="both"/>
      </w:pPr>
      <w:r>
        <w:rPr>
          <w:rFonts w:ascii="Times New Roman"/>
          <w:b w:val="false"/>
          <w:i w:val="false"/>
          <w:color w:val="000000"/>
          <w:sz w:val="28"/>
        </w:rPr>
        <w:t xml:space="preserve">
      Қазақстан Республикасы Мәдениет және спорт министрінің 2023 жылғы 25 тамыздағы № 236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33339 болып тіркелген) бекітілген мемлекеттік және мемлекеттік емес ұйымдарда құжаттау, құжаттаманы басқару және электрондық құжат айналымы жүйелерін пайдалану қағидаларында айқындалған тәртіппен құрылған және ЭЦҚ-мен куәландырылған.</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"Ұялы байланыстың виртуалды </w:t>
            </w:r>
            <w:r>
              <w:br/>
            </w:r>
            <w:r>
              <w:rPr>
                <w:rFonts w:ascii="Times New Roman"/>
                <w:b w:val="false"/>
                <w:i w:val="false"/>
                <w:color w:val="000000"/>
                <w:sz w:val="20"/>
              </w:rPr>
              <w:t xml:space="preserve">операторына рұқсат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9812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48"/>
    <w:p>
      <w:pPr>
        <w:spacing w:after="0"/>
        <w:ind w:left="0"/>
        <w:jc w:val="left"/>
      </w:pPr>
      <w:r>
        <w:rPr>
          <w:rFonts w:ascii="Times New Roman"/>
          <w:b/>
          <w:i w:val="false"/>
          <w:color w:val="000000"/>
        </w:rPr>
        <w:t xml:space="preserve"> Рұқсат Қазақстан Республикасының виртуалды ұялы байланыс операторы № ______</w:t>
      </w:r>
    </w:p>
    <w:bookmarkEnd w:id="48"/>
    <w:bookmarkStart w:name="z60" w:id="49"/>
    <w:p>
      <w:pPr>
        <w:spacing w:after="0"/>
        <w:ind w:left="0"/>
        <w:jc w:val="both"/>
      </w:pPr>
      <w:r>
        <w:rPr>
          <w:rFonts w:ascii="Times New Roman"/>
          <w:b w:val="false"/>
          <w:i w:val="false"/>
          <w:color w:val="000000"/>
          <w:sz w:val="28"/>
        </w:rPr>
        <w:t>
      Берілген (заңды немесе жеке тұлғаның атауы)</w:t>
      </w:r>
    </w:p>
    <w:bookmarkEnd w:id="49"/>
    <w:p>
      <w:pPr>
        <w:spacing w:after="0"/>
        <w:ind w:left="0"/>
        <w:jc w:val="both"/>
      </w:pPr>
      <w:r>
        <w:rPr>
          <w:rFonts w:ascii="Times New Roman"/>
          <w:b w:val="false"/>
          <w:i w:val="false"/>
          <w:color w:val="000000"/>
          <w:sz w:val="28"/>
        </w:rPr>
        <w:t>
      БСН (ЖСН)</w:t>
      </w:r>
    </w:p>
    <w:p>
      <w:pPr>
        <w:spacing w:after="0"/>
        <w:ind w:left="0"/>
        <w:jc w:val="both"/>
      </w:pPr>
      <w:r>
        <w:rPr>
          <w:rFonts w:ascii="Times New Roman"/>
          <w:b w:val="false"/>
          <w:i w:val="false"/>
          <w:color w:val="000000"/>
          <w:sz w:val="28"/>
        </w:rPr>
        <w:t>
      Ұйым үшін: (радиобайланыс түрі)</w:t>
      </w:r>
    </w:p>
    <w:p>
      <w:pPr>
        <w:spacing w:after="0"/>
        <w:ind w:left="0"/>
        <w:jc w:val="both"/>
      </w:pPr>
      <w:r>
        <w:rPr>
          <w:rFonts w:ascii="Times New Roman"/>
          <w:b w:val="false"/>
          <w:i w:val="false"/>
          <w:color w:val="000000"/>
          <w:sz w:val="28"/>
        </w:rPr>
        <w:t>
      Рұқсаттың қолданылу мерзімі: 10 жыл</w:t>
      </w:r>
    </w:p>
    <w:p>
      <w:pPr>
        <w:spacing w:after="0"/>
        <w:ind w:left="0"/>
        <w:jc w:val="both"/>
      </w:pPr>
      <w:r>
        <w:rPr>
          <w:rFonts w:ascii="Times New Roman"/>
          <w:b w:val="false"/>
          <w:i w:val="false"/>
          <w:color w:val="000000"/>
          <w:sz w:val="28"/>
        </w:rPr>
        <w:t>
      Берілген күні: 20___жылғы "____"__________________</w:t>
      </w:r>
    </w:p>
    <w:p>
      <w:pPr>
        <w:spacing w:after="0"/>
        <w:ind w:left="0"/>
        <w:jc w:val="both"/>
      </w:pPr>
      <w:r>
        <w:rPr>
          <w:rFonts w:ascii="Times New Roman"/>
          <w:b w:val="false"/>
          <w:i w:val="false"/>
          <w:color w:val="000000"/>
          <w:sz w:val="28"/>
        </w:rPr>
        <w:t>
      Басшы _________ тегі, аты, әкесінің аты (ол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Өтініштің бірегей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50"/>
    <w:p>
      <w:pPr>
        <w:spacing w:after="0"/>
        <w:ind w:left="0"/>
        <w:jc w:val="both"/>
      </w:pPr>
      <w:r>
        <w:rPr>
          <w:rFonts w:ascii="Times New Roman"/>
          <w:b w:val="false"/>
          <w:i w:val="false"/>
          <w:color w:val="000000"/>
          <w:sz w:val="28"/>
        </w:rPr>
        <w:t>
      Рұқсаттың қолданылу шарттары:</w:t>
      </w:r>
    </w:p>
    <w:bookmarkEnd w:id="50"/>
    <w:bookmarkStart w:name="z62" w:id="51"/>
    <w:p>
      <w:pPr>
        <w:spacing w:after="0"/>
        <w:ind w:left="0"/>
        <w:jc w:val="both"/>
      </w:pPr>
      <w:r>
        <w:rPr>
          <w:rFonts w:ascii="Times New Roman"/>
          <w:b w:val="false"/>
          <w:i w:val="false"/>
          <w:color w:val="000000"/>
          <w:sz w:val="28"/>
        </w:rPr>
        <w:t>
      1) Виртуалды оператор біліктілік талаптарына сәйкес келмейтін ұялы байланыс операторымен (операторларымен) шарттың қолданылуы тоқтатылған жағдайда, ұялы байланыстың виртуалды операторының қызметтерін ұсынуға рұқсат тоқтатылады.</w:t>
      </w:r>
    </w:p>
    <w:bookmarkEnd w:id="51"/>
    <w:bookmarkStart w:name="z63" w:id="52"/>
    <w:p>
      <w:pPr>
        <w:spacing w:after="0"/>
        <w:ind w:left="0"/>
        <w:jc w:val="both"/>
      </w:pPr>
      <w:r>
        <w:rPr>
          <w:rFonts w:ascii="Times New Roman"/>
          <w:b w:val="false"/>
          <w:i w:val="false"/>
          <w:color w:val="000000"/>
          <w:sz w:val="28"/>
        </w:rPr>
        <w:t>
      2) Виртуалды оператордың біліктілік талаптарына сәйкестігі расталған жағдайда, рұқсат ұялы байланыстың базалық операторымен шартты ұзартқан кезде ұзартылады.</w:t>
      </w:r>
    </w:p>
    <w:bookmarkEnd w:id="52"/>
    <w:bookmarkStart w:name="z64" w:id="53"/>
    <w:p>
      <w:pPr>
        <w:spacing w:after="0"/>
        <w:ind w:left="0"/>
        <w:jc w:val="both"/>
      </w:pPr>
      <w:r>
        <w:rPr>
          <w:rFonts w:ascii="Times New Roman"/>
          <w:b w:val="false"/>
          <w:i w:val="false"/>
          <w:color w:val="000000"/>
          <w:sz w:val="28"/>
        </w:rPr>
        <w:t>
      3) Рұқсат тараптардың өзара бастамасы бойынша немесе тараптардың бірінің бастамасы бойынша базалық және виртуалды операторлар арасындағы шартты мерзімінен бұрын бұзған кезде тоқтатылады.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