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3cd9" w14:textId="5033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- Өскемен республикалық маңызы бар жалпыға ортақ пайдаланылатын автомобиль жолының учаскесін ақылы негізде пайдалану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2026 жылғы 23 маусымдағы № 158 бұйрығы. Қазақстан Республикасының Әділет министрлігінде 2026 жылғы 24 маусымда № 39071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жолдары туралы" Қазақстан Республикасы Заңының 12-бабы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I-б және II санаттағы Алматы – Талдықорған – Өскемен – Шемонаиха – РФ шекарасы (Үбе ө/п) (Сарқанд, Аягөз айналма жолымен және Мұқры шатқалына кіреберіс жолымен) (KAZ08) республикалық маңызы бар жалпыға ортақ пайдаланылатын автомобиль жолының Талдықорған – Өскемен 287+000 – 1073+000 километр (бұдан әрі – км) учаскесі (бұдан әрі – ақылы жол (учаске) ақылы негізде қолданылады;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жол жүру облыстық маңызы бар "Талдықорған – Үштөбе – Молалы - Лепсі – Ақтоғай - Тансық – Аягөз – Қарауыл – Семей" және республикалық маңызы бар "Семей – Өскемен" баламалы автомобиль жолдары арқылы жүзеге асырылуы мүмкін;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ақылы жолдың (учаскенің) бастапқы пункті – 287+000 км, ақылы жолдың (учаскенің) соңғы пункті – 1073+000 км;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ақылы жолдың (учаскенің) басқа автомобиль жолдарымен қиылысулар және басқа автомобиль жолдарына қосылулар тізбесі;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ақылы жолдың (учаскенің) техникалық сыныптамасы – I-б және II санаты, ақылы жолдың (учаскенің) негізгі параметрлері: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жолымен жүріп өту жолағының ені – кемінде 3,75 метр;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 жолындағы қозғалыс жолақтың саны – 2 және 1 екі бағытта жолақ;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ақылы жолдың (учаскенің) ұзақтығы – 772,955 км;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ақылы автомобиль жолы арқылы жүріп өту үшін төлем мөлшерлемелері айқындалады;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бұйрыққа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басқа автомобиль жолымен баламалы түрде жүре алмайтын, іргелес елді мекендердің тізбесі;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ақылы жолды (учаскені) ақылы негізде пайдалану мерзімі – 20 жыл деп белгіленсін.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Автомобиль жолдары комитеті заңнамада белгіленген тәртіппен: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Қазақстан Республикасы Көлік министрлігінің интернет-ресурсында орналастыруды қамтамасыз етсін.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8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 2026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жолдың (учаскенің) басқа автомобиль жолдарымен қиылыстарының және басқа автомобиль жолдарымен түйісулерінің тізбесі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Қиылыстар мен түйісулер мекенжайы км + 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қиылысу мен түйісу бойынша елді мекендердің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облысы, Ескелді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304+700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Арасан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319+900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Қолтабан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облысы, Ақсу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327+421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376+542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Арық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383+035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387+639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393+828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406+219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410+485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облысы, Сарқанд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413+50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Сарканд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435+254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456+654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456+654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456+889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466+811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облысы, Алакөл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473+272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479+186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480+383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508+661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529+161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Балапанов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550+480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556+480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558+448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559+589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584+756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585+126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Сайқан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602+185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Ұлан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1014+893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Әуезов ауылы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1047+856 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облысы, Үржар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+ 000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облысы, Аягөз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+ 000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Аягөз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облысы, Жарма ауданы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967+971 км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Ақылы автомобиль жолы (учаскесі) бойынша жүріп өту үшін төлем мөлшерлемелері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I-б және II санаттағы Алматы – Талдықорған – Өскемен – Шемонаиха – РФ шекарасы (Үбе ө/п) (Сарқанд, Аягөз айналма жолымен және Мұқры шатқалына кіреберіс жолымен) (KAZ08) республикалық маңызы бар жалпыға ортақ пайдаланылатын автомобиль жолының Талдықорған – Өскемен 287+000 – 1073+000 километр учаскесі: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АЕК: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 тар және жүк көтергіштігі 2,5 тоннаға (бұдан әрі – тн)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 тар және жүк көтергіштігі 5,5 тн дейін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орыннан асатын автобустар және жүк көтергіштігі 10 тн дейін автопойыздар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жоғары, оның ішінде тіркелгіш және ершікті тартқыш тар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төлем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төлем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287+000 - км 319+400 (32,4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0,2898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319+400 - км 363+500 (44,1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363+500 – км 388+500 (25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388+500– км 412+600 (24,1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412+600 - км 455+600 (43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км 455+600 - км 474+050 (18,45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474+050 - км 509+050 (35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0,3091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509+050 - км 554+600 (45,55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554+600 - км 601+600 (47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0,1663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0,3527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601+600 - км 653+200 (51,6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0,3873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653+200 - км 683+200 (30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683+200 - км 691+000 (7,8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691+000 - км 737+100 (46,1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0,2440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0,4072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737+100 - км 766+955 (29,855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0,1795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0,2637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780+000 - км 830+500 (50,5 км)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0,2276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0,4460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830+500 - км 860+500 (30 км)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0,2650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860+500 - км 882+200 (21,7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0,0978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0,1629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882+200 - км 902+200 (20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902+200 - км 959+600 (57,4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0,2031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0,3039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959+600 - км 973+700 (14,1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973+700 - км 1017+700 (44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0,2329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0,3114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0,3886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км 1017+700 - км 1062+600 (44,9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0,1589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0,2700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0,3966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1062+600 - км 1073+000 (10,4)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0,0551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0,0625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(772,955 км)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1,3688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2,7562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2,3473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3,5099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5,5142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4,6853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6,8812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5,8479</w:t>
            </w:r>
          </w:p>
        </w:tc>
      </w:tr>
    </w:tbl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абоненттік төлем – абоненттік төлем – бұл жергілікті автокөлік үшін абонемент түріндегі белгілі бір уақыт кезеңіне автомобиль жолдары жөніндегі уәкілетті мемлекеттік орган белгілеген ақылы учаскелер бойынша жол жүру ақысы;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абоненттік төлем жергілікті көлік үшін көлік құралының түріне және жүк көтергіштігіне қарай белгіленеді: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айға (күнтізбелік 30 күн):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 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 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 нан асатын автобустар және жүк көтергіштігі 10 тн дейін автопойыздар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қарастырылмаған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АЕК</w:t>
            </w:r>
          </w:p>
        </w:tc>
      </w:tr>
    </w:tbl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жылға (күнтізбелік 365 күн):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автокөліктер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орынға дейінгі автобус тар және жүк көтергіштігі 2,5 тоннаға (бұдан әрі - тн)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орынға дейінгі автобус тар және жүк көтергіштігі 5,5 тн дейін жүк автомобильдері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орын нан асатын автобустар және жүк көтергіштігі 10 тн дейін автопойыздар үшін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10 тн жоғары 15 тн дейінгі жүк автомобильдері үшін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көтергіштігі 15 тн жоғары, оның ішінде тіркелгіш және ершікті тартқыштар үшін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Абоненттік төлемнің құны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АЕК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АЕК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АЕК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АЕК</w:t>
            </w:r>
          </w:p>
        </w:tc>
      </w:tr>
    </w:tbl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аймақ – жүк көтергіштігі мен көлік құралының түріне байланысты өзінің ұзақтығы мен жол ақысының белгілі бір мөлшері бар ақылы учаскенің жол сегменті;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алдын ала төлеу – ақылы учаскеге кіргенге дейін пайдаланушы дербес шотқа және/немесе мемлекеттік тіркеу нөмірлік белгісінің шотына есептеген ақшалай қаражат, оның сомасы жол ақысын төлеу үшін жеткілікті;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жергілікті автокөлік – ақылы учаскеге іргелес әкімшілік-аумақтық бірлікте белгіленген тәртіппен бір ауданнан тысқары жерлерге көшкен кезде тіркелген автокөлік құралы.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АЕК – айлық есептік көрсеткіш;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км – километр;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метр;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тонна.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министрінің міндетін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Басқа автомобиль жолымен баламалы түрде жүре алмайтын, іргелес елді мекендердің тізбесі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облысы, Ескелді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Арасан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облысы, Ақсу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 Арық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Жансүгіров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Қапал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Есеболатов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облысы, Сарқан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Қойлық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Бақалы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Лепсі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облысы, Алакөл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Әлемді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Көлбай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Балапанов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Арқарлы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Сайқан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облысы, Ұлан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Сартынбет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К.Кайсенова кенті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Абай облысы, Үржар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облысы, Аягөз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Шынқожа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облысы, Жарма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Үшбиік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Нарбота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Капанбұлақ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Балықтыкөл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Қойтас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Сұлусары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