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fbcf" w14:textId="e89f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2026 жылғы 18 маусымдағы № 208-НҚ бұйрығы. Қазақстан Республикасының Әділет министрлігінде 2026 жылғы 19 маусымда № 39015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сауданы дамыту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Cауда және интеграция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 министрлігі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"Биржалық тауарлардың тізбесін бекіту туралы"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10587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"Тауар биржалары арқылы өткізілетін биржалық тауарлардың тізбесін және ұсынылатын партиялардың ең аз мөлшерін бекіту туралы" Қазақстан Республикасы Ұлттық экономика министрінің 2015 жылғы 26 ақпандағы № 142 бұйрығына өзгерістер енгізу туралы" Қазақстан Республикасы Сауда және интеграция министрінің 2019 жылғы 23 тамыздағы № 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19300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"Биржалық тауарлардың тізбесін бекіту туралы" Қазақстан Республикасы Ұлттық экономика министрінің 2015 жылғы 26 ақпандағы № 142 бұйрығына өзгеріс енгізу туралы" Қазақстан Республикасы Сауда және интеграция министрінің 2021 жылғы 13 тамыздағы № 498-НҚ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23993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"Биржалық тауарлардың тізбесін бекіту туралы" Қазақстан Республикасы Ұлттық экономика министрінің 2015 жылғы 26 ақпандағы № 142 бұйрығына өзгеріс енгізу туралы" Қазақстан Республикасы Сауда және интеграция министрінің 2021 жылғы 15 қыркүйектегі № 526-НҚ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24394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"Биржалық тауарлардың тізбесін бекіту туралы" Қазақстан Республикасы Ұлттық экономика министрінің 2015 жылғы 26 ақпандағы № 142 бұйрығына өзгеріс енгізу туралы" Қазақстан Республикасы Премьер-Министрінің орынбасары - Сауда және интеграция министрінің 2023 жылғы 10 наурыздағы № 104-НҚ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32064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"Әлеуметтік маңызы бар биржалық тауарлардың тізбесін бекіту туралы" Қазақстан Республикасы Сауда және интеграция министрінің 2025 жылғы 12 наурыздағы № 97-НҚ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35817 болып тіркелген).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"Кейбір бұйрықтарға өзгерістер мен толықтырулар енгізу және кейбір бұйрықтардың күші жойылды деп тану туралы" Қазақстан Республикасы Сауда және интеграция министрінің міндетін атқарушының 2025 жылғы 20 наурыздағы № 116-НҚ бұйрығымен бекітілген өзгерістер мен толықтырулар енгізілетін кейбір бұйрықтардың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35847 болып тіркелген).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