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9631d" w14:textId="6696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 өнімдерінің өнімділігін және сапасын арттыруды субсидиялау қағидаларын бекіту туралы" Қазақстан Республикасы Ауыл шаруашылығы министрінің 2019 жылғы 15 наурыздағы № 108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15 маусымдағы № 240 бұйрығы. Қазақстан Республикасының Әділет министрлігінде 2026 жылғы 15 маусымда № 38957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өнімдерінің өнімділігін және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 өнімдерінің өнімділігін және сапасын арттыруды субсидиялау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Асыл тұқымды мал шаруашылығын дамытуды, мал шаруашылығы өнімдерінің өнімділігі мен сапасын арттыруды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жергілікті бюджетте тиісті қаржы жылына көзделген қаражат есебінен және шегінде бюджеттік субсидияларды (бұдан әрі – субсидиялар) беру тәртібін, сондай-ақ "Асыл тұқымды мал шаруашылығын дамытуды, мал шаруашылығы өнімдерінің өнімділігін және сапасын арттыруды субсидиялау" мемлекеттік қызметін (бұдан әрі – мемлекеттік көрсетілетін қызмет)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мынадай мазмұндағы 2-1) тармақшамен толықтырылсын:</w:t>
      </w:r>
    </w:p>
    <w:bookmarkEnd w:id="5"/>
    <w:bookmarkStart w:name="z13" w:id="6"/>
    <w:p>
      <w:pPr>
        <w:spacing w:after="0"/>
        <w:ind w:left="0"/>
        <w:jc w:val="both"/>
      </w:pPr>
      <w:r>
        <w:rPr>
          <w:rFonts w:ascii="Times New Roman"/>
          <w:b w:val="false"/>
          <w:i w:val="false"/>
          <w:color w:val="000000"/>
          <w:sz w:val="28"/>
        </w:rPr>
        <w:t>
      "2-1) арнайы шот – субсидиялар сомалары аударылатын қаржы институтының екінші деңгейлі банктегі шоты;";</w:t>
      </w:r>
    </w:p>
    <w:bookmarkEnd w:id="6"/>
    <w:bookmarkStart w:name="z14" w:id="7"/>
    <w:p>
      <w:pPr>
        <w:spacing w:after="0"/>
        <w:ind w:left="0"/>
        <w:jc w:val="both"/>
      </w:pPr>
      <w:r>
        <w:rPr>
          <w:rFonts w:ascii="Times New Roman"/>
          <w:b w:val="false"/>
          <w:i w:val="false"/>
          <w:color w:val="000000"/>
          <w:sz w:val="28"/>
        </w:rPr>
        <w:t>
      мынадай мазмұндағы 4-1) және 4-2) тармақшалармен толықтырылсын:</w:t>
      </w:r>
    </w:p>
    <w:bookmarkEnd w:id="7"/>
    <w:bookmarkStart w:name="z15" w:id="8"/>
    <w:p>
      <w:pPr>
        <w:spacing w:after="0"/>
        <w:ind w:left="0"/>
        <w:jc w:val="both"/>
      </w:pPr>
      <w:r>
        <w:rPr>
          <w:rFonts w:ascii="Times New Roman"/>
          <w:b w:val="false"/>
          <w:i w:val="false"/>
          <w:color w:val="000000"/>
          <w:sz w:val="28"/>
        </w:rPr>
        <w:t>
      "4-1) кредит беру шарты – қаржы институты мен қарыз алушы (көрсетілетін қызметті алушы) арасында жасалған шарт, оның талаптары бойынша қаржы институты кредит/микрокредит береді және негіздемелік келісімнен, кредиттік желіні ашу туралы келісімнен, кредиттік келісімнен, кредиттік шарттан, қарыз шартынан, микрокредит беру туралы шарттан, сондай-ақ қарыз шартына қойылатын талаптарға сай келетін өзге де шарттардан тұрады;</w:t>
      </w:r>
    </w:p>
    <w:bookmarkEnd w:id="8"/>
    <w:bookmarkStart w:name="z16" w:id="9"/>
    <w:p>
      <w:pPr>
        <w:spacing w:after="0"/>
        <w:ind w:left="0"/>
        <w:jc w:val="both"/>
      </w:pPr>
      <w:r>
        <w:rPr>
          <w:rFonts w:ascii="Times New Roman"/>
          <w:b w:val="false"/>
          <w:i w:val="false"/>
          <w:color w:val="000000"/>
          <w:sz w:val="28"/>
        </w:rPr>
        <w:t>
      4-2) қаржы институты – банктік операцияларды жүзеге асыру лицензиялары бар қаржылық ұйымдар, сондай-ақ агроөнеркәсіптік кешен саласындағы кредиттік серіктестіктер мен микроқаржы ұйымдары;";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xml:space="preserve">
      "4) жылжымайтын мүліктің бірыңғай мемлекеттік кадастрының цифрлық жүйесі – жүргізу тәртібі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цифрлық жүйе;";</w:t>
      </w:r>
    </w:p>
    <w:bookmarkEnd w:id="10"/>
    <w:bookmarkStart w:name="z19" w:id="11"/>
    <w:p>
      <w:pPr>
        <w:spacing w:after="0"/>
        <w:ind w:left="0"/>
        <w:jc w:val="both"/>
      </w:pPr>
      <w:r>
        <w:rPr>
          <w:rFonts w:ascii="Times New Roman"/>
          <w:b w:val="false"/>
          <w:i w:val="false"/>
          <w:color w:val="000000"/>
          <w:sz w:val="28"/>
        </w:rPr>
        <w:t>
      10) және 11) тармақшалар мынадай редакцияда жазылсын:</w:t>
      </w:r>
    </w:p>
    <w:bookmarkEnd w:id="11"/>
    <w:bookmarkStart w:name="z20" w:id="12"/>
    <w:p>
      <w:pPr>
        <w:spacing w:after="0"/>
        <w:ind w:left="0"/>
        <w:jc w:val="both"/>
      </w:pPr>
      <w:r>
        <w:rPr>
          <w:rFonts w:ascii="Times New Roman"/>
          <w:b w:val="false"/>
          <w:i w:val="false"/>
          <w:color w:val="000000"/>
          <w:sz w:val="28"/>
        </w:rPr>
        <w:t>
      "10) субсидиялауға арналған өтінімдердің цифрлық тізілімі (бұдан әрі – тізілім) – субсидиялауға арналған өтінімдер туралы мәліметтер және СМЦЖ-да көрсетілген өзге де мәліметтер жиынтығы;</w:t>
      </w:r>
    </w:p>
    <w:bookmarkEnd w:id="12"/>
    <w:bookmarkStart w:name="z21" w:id="13"/>
    <w:p>
      <w:pPr>
        <w:spacing w:after="0"/>
        <w:ind w:left="0"/>
        <w:jc w:val="both"/>
      </w:pPr>
      <w:r>
        <w:rPr>
          <w:rFonts w:ascii="Times New Roman"/>
          <w:b w:val="false"/>
          <w:i w:val="false"/>
          <w:color w:val="000000"/>
          <w:sz w:val="28"/>
        </w:rPr>
        <w:t>
      11) субсидиялаудың мемлекеттік цифрлық жүйесі (бұдан әрі – СМЦЖ) – "цифрлық үкіметтің" веб-порталымен өзара іс-қимыл жүргізу, субсидиялар алуға арналған өтінімді тіркеу, сондай-ақ өтінімнің субсидиялау шарттарына сәйкестігін автоматты түрде тексеру арқылы оны өңдеу мүмкіндігін беретін, субсидиялау процестерін орындау бойынша қызметтер көрсетуге арналған, цифрлық технологиялардың, қызмет көрсетуші персоналдың және техникалық құжаттаманың ұйымдастырылып ретке келтірілген жиынтығы;";</w:t>
      </w:r>
    </w:p>
    <w:bookmarkEnd w:id="13"/>
    <w:bookmarkStart w:name="z22" w:id="14"/>
    <w:p>
      <w:pPr>
        <w:spacing w:after="0"/>
        <w:ind w:left="0"/>
        <w:jc w:val="both"/>
      </w:pPr>
      <w:r>
        <w:rPr>
          <w:rFonts w:ascii="Times New Roman"/>
          <w:b w:val="false"/>
          <w:i w:val="false"/>
          <w:color w:val="000000"/>
          <w:sz w:val="28"/>
        </w:rPr>
        <w:t>
      14) және 15) тармақшалар мынадай редакцияда жазылсын:</w:t>
      </w:r>
    </w:p>
    <w:bookmarkEnd w:id="14"/>
    <w:bookmarkStart w:name="z23" w:id="15"/>
    <w:p>
      <w:pPr>
        <w:spacing w:after="0"/>
        <w:ind w:left="0"/>
        <w:jc w:val="both"/>
      </w:pPr>
      <w:r>
        <w:rPr>
          <w:rFonts w:ascii="Times New Roman"/>
          <w:b w:val="false"/>
          <w:i w:val="false"/>
          <w:color w:val="000000"/>
          <w:sz w:val="28"/>
        </w:rPr>
        <w:t>
      "14) "цифрлық үкіметтің" веб-порталы (бұдан әрі – веб-портал)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5"/>
    <w:bookmarkStart w:name="z24" w:id="16"/>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кілтін және электрондық цифрлық қолтаңба құралдарын пайдалану арқылы жасалған, электрондық құжаттың дұрыстығын, оның тиесілілігін және мазмұнының өзгермейтіндігін растайтын цифрлық жазба (цифрлық деректер жиынтығы).";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"4. Қазақстан Республикасы Ауыл шаруашылығы министрлігі (бұдан әрі – Министрлік) осы Қағидалар өзгерген күннен бастап 3 (үш) жұмыс күні ішінде мемлекеттік қызметті көрсету тәртібі туралы ақпаратты өзектендіреді және облыстардың, республикалық маңызы бар қалалардың және астананың жергілікті атқарушы органдарына (бұдан әрі – ЖАО (көрсетілетін қызметті беруші)), "цифрлық үкіметтің" операторына және Бірыңғай байланыс орталығына жібереді.</w:t>
      </w:r>
    </w:p>
    <w:bookmarkEnd w:id="17"/>
    <w:bookmarkStart w:name="z27" w:id="18"/>
    <w:p>
      <w:pPr>
        <w:spacing w:after="0"/>
        <w:ind w:left="0"/>
        <w:jc w:val="both"/>
      </w:pPr>
      <w:r>
        <w:rPr>
          <w:rFonts w:ascii="Times New Roman"/>
          <w:b w:val="false"/>
          <w:i w:val="false"/>
          <w:color w:val="000000"/>
          <w:sz w:val="28"/>
        </w:rPr>
        <w:t xml:space="preserve">
      5. Субсидия беру үшін қажетті мәліметтерді қамтитын СМЦЖ-да іркіліс болған жағдайда, көрсетілетін қызметті беруші туындаған жағдай туралы Министрлікті дереу хабардар етеді, ол оны жоюға кіріседі. </w:t>
      </w:r>
    </w:p>
    <w:bookmarkEnd w:id="18"/>
    <w:bookmarkStart w:name="z28" w:id="19"/>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 туралы хаттама жасайды және оны СМЦЖ-ға орналастырады.</w:t>
      </w:r>
    </w:p>
    <w:bookmarkEnd w:id="19"/>
    <w:bookmarkStart w:name="z29" w:id="20"/>
    <w:p>
      <w:pPr>
        <w:spacing w:after="0"/>
        <w:ind w:left="0"/>
        <w:jc w:val="both"/>
      </w:pPr>
      <w:r>
        <w:rPr>
          <w:rFonts w:ascii="Times New Roman"/>
          <w:b w:val="false"/>
          <w:i w:val="false"/>
          <w:color w:val="000000"/>
          <w:sz w:val="28"/>
        </w:rPr>
        <w:t>
      6. Субсидиялардың көлемін қалыптастыруды және бөлуді ЖАО (көрсетілетін қызметті берушілер) осы Қағидаларға 1-қосымшада белгіленген субсидия түрлері мен нормаларына сәйкес тиісті қаржы жылына арналған бюджет қаражаты шегінде мыналарды ескере отырып жүзеге асырады:</w:t>
      </w:r>
    </w:p>
    <w:bookmarkEnd w:id="20"/>
    <w:bookmarkStart w:name="z30" w:id="21"/>
    <w:p>
      <w:pPr>
        <w:spacing w:after="0"/>
        <w:ind w:left="0"/>
        <w:jc w:val="both"/>
      </w:pPr>
      <w:r>
        <w:rPr>
          <w:rFonts w:ascii="Times New Roman"/>
          <w:b w:val="false"/>
          <w:i w:val="false"/>
          <w:color w:val="000000"/>
          <w:sz w:val="28"/>
        </w:rPr>
        <w:t>
      аудандардың және қалалардың жергілікті атқарушы органдары ұсынатын ағымдағы жылға қажетті субсидиялар көлемдері туралы ақпараттар;</w:t>
      </w:r>
    </w:p>
    <w:bookmarkEnd w:id="21"/>
    <w:bookmarkStart w:name="z31" w:id="22"/>
    <w:p>
      <w:pPr>
        <w:spacing w:after="0"/>
        <w:ind w:left="0"/>
        <w:jc w:val="both"/>
      </w:pPr>
      <w:r>
        <w:rPr>
          <w:rFonts w:ascii="Times New Roman"/>
          <w:b w:val="false"/>
          <w:i w:val="false"/>
          <w:color w:val="000000"/>
          <w:sz w:val="28"/>
        </w:rPr>
        <w:t>
      алдыңғы жылы игерілген субсидия көлемдері туралы қорытынды деректер;</w:t>
      </w:r>
    </w:p>
    <w:bookmarkEnd w:id="22"/>
    <w:bookmarkStart w:name="z32" w:id="23"/>
    <w:p>
      <w:pPr>
        <w:spacing w:after="0"/>
        <w:ind w:left="0"/>
        <w:jc w:val="both"/>
      </w:pPr>
      <w:r>
        <w:rPr>
          <w:rFonts w:ascii="Times New Roman"/>
          <w:b w:val="false"/>
          <w:i w:val="false"/>
          <w:color w:val="000000"/>
          <w:sz w:val="28"/>
        </w:rPr>
        <w:t>
      өңірлік ерекшеліктер;</w:t>
      </w:r>
    </w:p>
    <w:bookmarkEnd w:id="23"/>
    <w:bookmarkStart w:name="z33" w:id="24"/>
    <w:p>
      <w:pPr>
        <w:spacing w:after="0"/>
        <w:ind w:left="0"/>
        <w:jc w:val="both"/>
      </w:pPr>
      <w:r>
        <w:rPr>
          <w:rFonts w:ascii="Times New Roman"/>
          <w:b w:val="false"/>
          <w:i w:val="false"/>
          <w:color w:val="000000"/>
          <w:sz w:val="28"/>
        </w:rPr>
        <w:t>
      ауыл шаруашылығы өнімін өндірумен айналысатын кәсіпорындардың санымен және үлесімен айқындалатын импортқа тәуелді бағыттарды қоса алғанда, өңірде ауыл шаруашылығы өндірісінің басым мамандануы.</w:t>
      </w:r>
    </w:p>
    <w:bookmarkEnd w:id="24"/>
    <w:bookmarkStart w:name="z34" w:id="25"/>
    <w:p>
      <w:pPr>
        <w:spacing w:after="0"/>
        <w:ind w:left="0"/>
        <w:jc w:val="both"/>
      </w:pPr>
      <w:r>
        <w:rPr>
          <w:rFonts w:ascii="Times New Roman"/>
          <w:b w:val="false"/>
          <w:i w:val="false"/>
          <w:color w:val="000000"/>
          <w:sz w:val="28"/>
        </w:rPr>
        <w:t>
      Субсидиялар көлемі бірліктердің (бас, килограмм, доза, дана) санын осы Қағидаларға 1-қосымшаға сәйкес белгіленген тиісті субсидиялар нормативтеріне көбейту жолымен айқындалады.</w:t>
      </w:r>
    </w:p>
    <w:bookmarkEnd w:id="25"/>
    <w:bookmarkStart w:name="z35" w:id="26"/>
    <w:p>
      <w:pPr>
        <w:spacing w:after="0"/>
        <w:ind w:left="0"/>
        <w:jc w:val="both"/>
      </w:pPr>
      <w:r>
        <w:rPr>
          <w:rFonts w:ascii="Times New Roman"/>
          <w:b w:val="false"/>
          <w:i w:val="false"/>
          <w:color w:val="000000"/>
          <w:sz w:val="28"/>
        </w:rPr>
        <w:t>
      Алдыңғы қаржы жылында (жылдарында) берілген және мақұлданған өтінімдер бойынша субсидиялардың төленбеу нәтижесінде қалыптасқан тауар өндірушілер алдындағы орындалмаған міндеттемелер бойынша берешек болған кезде, тиісті берешек сомасы ағымдағы қаржы жылына арналған субсидия көлемін жоспарлау кезінде есептеуге қосылуға тиіс.</w:t>
      </w:r>
    </w:p>
    <w:bookmarkEnd w:id="26"/>
    <w:bookmarkStart w:name="z36" w:id="27"/>
    <w:p>
      <w:pPr>
        <w:spacing w:after="0"/>
        <w:ind w:left="0"/>
        <w:jc w:val="both"/>
      </w:pPr>
      <w:r>
        <w:rPr>
          <w:rFonts w:ascii="Times New Roman"/>
          <w:b w:val="false"/>
          <w:i w:val="false"/>
          <w:color w:val="000000"/>
          <w:sz w:val="28"/>
        </w:rPr>
        <w:t>
      Барлық субсидиялау бағыттары бойынша субсидиялауға жалпы қажеттілік көлемі әрбір субсидия түрі бойынша қажеттіліктерді қосу арқылы айқындалады.</w:t>
      </w:r>
    </w:p>
    <w:bookmarkEnd w:id="27"/>
    <w:bookmarkStart w:name="z37" w:id="28"/>
    <w:p>
      <w:pPr>
        <w:spacing w:after="0"/>
        <w:ind w:left="0"/>
        <w:jc w:val="both"/>
      </w:pPr>
      <w:r>
        <w:rPr>
          <w:rFonts w:ascii="Times New Roman"/>
          <w:b w:val="false"/>
          <w:i w:val="false"/>
          <w:color w:val="000000"/>
          <w:sz w:val="28"/>
        </w:rPr>
        <w:t>
      Мәслихаттың тиісті кезеңге арналған облыстық бюджетті бекіту туралы шешімі қоса берілген, ұсынылған субсидия көлемдеріне тиісті жылдың 10 қаңтарынан кешіктірмей ЖАО (көрсетілетін қызметті берушінің) басшысы ЭЦҚ-мен қол қояды және СМЦЖ арқылы Министрлікке келісуге жібереді.</w:t>
      </w:r>
    </w:p>
    <w:bookmarkEnd w:id="28"/>
    <w:bookmarkStart w:name="z38" w:id="29"/>
    <w:p>
      <w:pPr>
        <w:spacing w:after="0"/>
        <w:ind w:left="0"/>
        <w:jc w:val="both"/>
      </w:pPr>
      <w:r>
        <w:rPr>
          <w:rFonts w:ascii="Times New Roman"/>
          <w:b w:val="false"/>
          <w:i w:val="false"/>
          <w:color w:val="000000"/>
          <w:sz w:val="28"/>
        </w:rPr>
        <w:t>
      Қаржыландыру көлемін қайта бөлу немесе ұлғайту, субсидия түрлеріне қосымша қаражат бөлуді көздейтін жалпы қаржы көлемін түзету үшін негіз болған кезде, ЖАО (көрсетілетін қызметті беруші) СМЦЖ-да тиісті түзетулер енгізеді және оларды СМЦЖ арқылы Министрлікке келісуге жібереді.</w:t>
      </w:r>
    </w:p>
    <w:bookmarkEnd w:id="29"/>
    <w:bookmarkStart w:name="z39" w:id="30"/>
    <w:p>
      <w:pPr>
        <w:spacing w:after="0"/>
        <w:ind w:left="0"/>
        <w:jc w:val="both"/>
      </w:pPr>
      <w:r>
        <w:rPr>
          <w:rFonts w:ascii="Times New Roman"/>
          <w:b w:val="false"/>
          <w:i w:val="false"/>
          <w:color w:val="000000"/>
          <w:sz w:val="28"/>
        </w:rPr>
        <w:t>
      Осы Қағидаларға 1-қосымшада көрсетілген субсидиялардың жекелеген түрлері бойынша өтінімдер саны жеткіліксіз болған жағдайда, сондай-ақ пайдаланылмаған қаражат болған кезде, қаржы жылы ішінде ЖАО (көрсетілетін қызметті беруші) көрсетілген қаражатты осы Қағидаларға 1-қосымшада көрсетілген қаражат жетіспейтін субсидияның басқа түрлеріне қайта бөледі.</w:t>
      </w:r>
    </w:p>
    <w:bookmarkEnd w:id="30"/>
    <w:bookmarkStart w:name="z40" w:id="31"/>
    <w:p>
      <w:pPr>
        <w:spacing w:after="0"/>
        <w:ind w:left="0"/>
        <w:jc w:val="both"/>
      </w:pPr>
      <w:r>
        <w:rPr>
          <w:rFonts w:ascii="Times New Roman"/>
          <w:b w:val="false"/>
          <w:i w:val="false"/>
          <w:color w:val="000000"/>
          <w:sz w:val="28"/>
        </w:rPr>
        <w:t>
      ЖАО (көрсетілетін қызметті беруші) субсидиялауды мониторингтеу үшін жыл сайын, есепті жылдан кейінгі жылдың 1 ақпанына дейін Министрлікке мыналарды ұсынады:</w:t>
      </w:r>
    </w:p>
    <w:bookmarkEnd w:id="31"/>
    <w:bookmarkStart w:name="z41" w:id="32"/>
    <w:p>
      <w:pPr>
        <w:spacing w:after="0"/>
        <w:ind w:left="0"/>
        <w:jc w:val="both"/>
      </w:pPr>
      <w:r>
        <w:rPr>
          <w:rFonts w:ascii="Times New Roman"/>
          <w:b w:val="false"/>
          <w:i w:val="false"/>
          <w:color w:val="000000"/>
          <w:sz w:val="28"/>
        </w:rPr>
        <w:t>
      осы Қағидаларға 1-қосымшада белгіленген субсидия түрлері бойынша осы Қағидаларға 4-2-қосымшаға сәйкес нысан бойынша субсидиялардың пайдаланылуы туралы ақпарат.</w:t>
      </w:r>
    </w:p>
    <w:bookmarkEnd w:id="32"/>
    <w:bookmarkStart w:name="z42" w:id="33"/>
    <w:p>
      <w:pPr>
        <w:spacing w:after="0"/>
        <w:ind w:left="0"/>
        <w:jc w:val="both"/>
      </w:pPr>
      <w:r>
        <w:rPr>
          <w:rFonts w:ascii="Times New Roman"/>
          <w:b w:val="false"/>
          <w:i w:val="false"/>
          <w:color w:val="000000"/>
          <w:sz w:val="28"/>
        </w:rPr>
        <w:t xml:space="preserve">
      7. Министрлік 2 (екі) жұмыс күні ішінде берілген субсидиялар көлемдерінің осы Қағидаларға 1-қосымшаға сәйкестігін қарайды. </w:t>
      </w:r>
    </w:p>
    <w:bookmarkEnd w:id="33"/>
    <w:bookmarkStart w:name="z43" w:id="34"/>
    <w:p>
      <w:pPr>
        <w:spacing w:after="0"/>
        <w:ind w:left="0"/>
        <w:jc w:val="both"/>
      </w:pPr>
      <w:r>
        <w:rPr>
          <w:rFonts w:ascii="Times New Roman"/>
          <w:b w:val="false"/>
          <w:i w:val="false"/>
          <w:color w:val="000000"/>
          <w:sz w:val="28"/>
        </w:rPr>
        <w:t xml:space="preserve">
      Осы Қағидаларға 1-қосымшаға сәйкес белгіленген субсидиялау нормативтеріне сәйкес келген жағдайда, Министрлік СМЦЖ арқылы ЖАО (көрсетілетін қызметті беруші) ұсынған субсидиялар көлемдерін келіседі. </w:t>
      </w:r>
    </w:p>
    <w:bookmarkEnd w:id="34"/>
    <w:bookmarkStart w:name="z44" w:id="35"/>
    <w:p>
      <w:pPr>
        <w:spacing w:after="0"/>
        <w:ind w:left="0"/>
        <w:jc w:val="both"/>
      </w:pPr>
      <w:r>
        <w:rPr>
          <w:rFonts w:ascii="Times New Roman"/>
          <w:b w:val="false"/>
          <w:i w:val="false"/>
          <w:color w:val="000000"/>
          <w:sz w:val="28"/>
        </w:rPr>
        <w:t>
      Осы Қағидаларға 1-қосымшаға сәйкес белгіленген субсидиялар нормативтеріне сәйкес келмеген, субсидиялар көлемін бөлу кезінде қате есептеулер анықталған жағдайда, Министрлік СМЦЖ арқылы бас тарту себептерін көрсете отырып, уәжді қорытындыны ЖАО-ға (көрсетілетін қызметті берушіге) жолдайды.</w:t>
      </w:r>
    </w:p>
    <w:bookmarkEnd w:id="35"/>
    <w:bookmarkStart w:name="z45" w:id="36"/>
    <w:p>
      <w:pPr>
        <w:spacing w:after="0"/>
        <w:ind w:left="0"/>
        <w:jc w:val="both"/>
      </w:pPr>
      <w:r>
        <w:rPr>
          <w:rFonts w:ascii="Times New Roman"/>
          <w:b w:val="false"/>
          <w:i w:val="false"/>
          <w:color w:val="000000"/>
          <w:sz w:val="28"/>
        </w:rPr>
        <w:t>
      ЖАО-ның (көрсетілетін қызметті берушінің) субсидиялар көлемдерін пысықтау мерзімі 3 (үш) жұмыс күнін құрайды.";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"12. Субсидияға өтінім беру үшін тауар өндіруші СМЦЖ-да тіркелуі қажет. Тауар өндіруші өз бетінше, ЭЦҚ көмегімен тіркеледі.";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14-1-тармақтар</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"14. Субсидиялар мынадай шарттар сақталған кезде төленеді:</w:t>
      </w:r>
    </w:p>
    <w:bookmarkEnd w:id="38"/>
    <w:bookmarkStart w:name="z50" w:id="39"/>
    <w:p>
      <w:pPr>
        <w:spacing w:after="0"/>
        <w:ind w:left="0"/>
        <w:jc w:val="both"/>
      </w:pPr>
      <w:r>
        <w:rPr>
          <w:rFonts w:ascii="Times New Roman"/>
          <w:b w:val="false"/>
          <w:i w:val="false"/>
          <w:color w:val="000000"/>
          <w:sz w:val="28"/>
        </w:rPr>
        <w:t xml:space="preserve">
      1) "цифрлық үкіметтің" веб-порталының СМЦЖ-бен өзара іс-қимылы арқылы электрондық түрде мыналарға өтінім берілуі: </w:t>
      </w:r>
    </w:p>
    <w:bookmarkEnd w:id="39"/>
    <w:bookmarkStart w:name="z51" w:id="40"/>
    <w:p>
      <w:pPr>
        <w:spacing w:after="0"/>
        <w:ind w:left="0"/>
        <w:jc w:val="both"/>
      </w:pPr>
      <w:r>
        <w:rPr>
          <w:rFonts w:ascii="Times New Roman"/>
          <w:b w:val="false"/>
          <w:i w:val="false"/>
          <w:color w:val="000000"/>
          <w:sz w:val="28"/>
        </w:rPr>
        <w:t>
      осы Қағидаларға 3-қосымшаға сәйкес 1-нысан бойынша ірі қара малдың (сүтті, сүтті-етті, етті және етті-сүтті бағыттағы) асыл тұқымды аналық басын, асыл тұқымды тұқымдық бұқаларды (етті және етті-сүтті бағыттағы),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құстардың ет бағытындағы ата-енелік/ата-тектік нысандағы асыл тұқымды тәуліктік балапанын және асыл тұқымды құстан алынған жұмыртқа бағытындағы финалдық нысандағы тәуліктік балапанды сатып алу үшін субсидиялар алуға;</w:t>
      </w:r>
    </w:p>
    <w:bookmarkEnd w:id="40"/>
    <w:bookmarkStart w:name="z52" w:id="41"/>
    <w:p>
      <w:pPr>
        <w:spacing w:after="0"/>
        <w:ind w:left="0"/>
        <w:jc w:val="both"/>
      </w:pPr>
      <w:r>
        <w:rPr>
          <w:rFonts w:ascii="Times New Roman"/>
          <w:b w:val="false"/>
          <w:i w:val="false"/>
          <w:color w:val="000000"/>
          <w:sz w:val="28"/>
        </w:rPr>
        <w:t>
      осы Қағидаларға 3-қосымшаға сәйкес 2-нысан бойынша асыл тұқымды жануарлардың ұрығы мен эмбриондарын өткізу жөнiндегi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кооперативтеріндегі ірі қара малдардың/қойлардың аналық басын қолдан ұрықтандыру бойынша көрсеткен қызметтері үшін субсидиялар алуға;</w:t>
      </w:r>
    </w:p>
    <w:bookmarkEnd w:id="41"/>
    <w:bookmarkStart w:name="z53" w:id="42"/>
    <w:p>
      <w:pPr>
        <w:spacing w:after="0"/>
        <w:ind w:left="0"/>
        <w:jc w:val="both"/>
      </w:pPr>
      <w:r>
        <w:rPr>
          <w:rFonts w:ascii="Times New Roman"/>
          <w:b w:val="false"/>
          <w:i w:val="false"/>
          <w:color w:val="000000"/>
          <w:sz w:val="28"/>
        </w:rPr>
        <w:t>
      осы Қағидаларға 3-қосымшаға сәйкес 3-нысан бойынша сүтті/сүтті-етті және етті/етті-сүтті бағыттағы асыл тұқымды бұқалардың сатып алынған бір жынысты және қос жынысты ұрықтары үшін субсидиялар алуға;</w:t>
      </w:r>
    </w:p>
    <w:bookmarkEnd w:id="42"/>
    <w:bookmarkStart w:name="z54" w:id="43"/>
    <w:p>
      <w:pPr>
        <w:spacing w:after="0"/>
        <w:ind w:left="0"/>
        <w:jc w:val="both"/>
      </w:pPr>
      <w:r>
        <w:rPr>
          <w:rFonts w:ascii="Times New Roman"/>
          <w:b w:val="false"/>
          <w:i w:val="false"/>
          <w:color w:val="000000"/>
          <w:sz w:val="28"/>
        </w:rPr>
        <w:t>
      осы Қағидаларға 3-қосымшаға сәйкес 4-нысан бойынша ірі қара мал мен қой эмбриондарын сатып алу құнын арзандатуға субсидиялар алуға;</w:t>
      </w:r>
    </w:p>
    <w:bookmarkEnd w:id="43"/>
    <w:bookmarkStart w:name="z55" w:id="44"/>
    <w:p>
      <w:pPr>
        <w:spacing w:after="0"/>
        <w:ind w:left="0"/>
        <w:jc w:val="both"/>
      </w:pPr>
      <w:r>
        <w:rPr>
          <w:rFonts w:ascii="Times New Roman"/>
          <w:b w:val="false"/>
          <w:i w:val="false"/>
          <w:color w:val="000000"/>
          <w:sz w:val="28"/>
        </w:rPr>
        <w:t>
      осы Қағидаларға 3-қосымшаға сәйкес 5-нысан бойынша тауық етін өндіру құнын арзандатуға субсидиялар алуға;</w:t>
      </w:r>
    </w:p>
    <w:bookmarkEnd w:id="44"/>
    <w:bookmarkStart w:name="z56" w:id="45"/>
    <w:p>
      <w:pPr>
        <w:spacing w:after="0"/>
        <w:ind w:left="0"/>
        <w:jc w:val="both"/>
      </w:pPr>
      <w:r>
        <w:rPr>
          <w:rFonts w:ascii="Times New Roman"/>
          <w:b w:val="false"/>
          <w:i w:val="false"/>
          <w:color w:val="000000"/>
          <w:sz w:val="28"/>
        </w:rPr>
        <w:t>
      осы Қағидаларға 3-қосымшаға сәйкес 6-нысан бойынша сүт (сиыр, бие, түйе) өндіру құнын арзандатуға субсидиялар алуға;</w:t>
      </w:r>
    </w:p>
    <w:bookmarkEnd w:id="45"/>
    <w:bookmarkStart w:name="z57" w:id="46"/>
    <w:p>
      <w:pPr>
        <w:spacing w:after="0"/>
        <w:ind w:left="0"/>
        <w:jc w:val="both"/>
      </w:pPr>
      <w:r>
        <w:rPr>
          <w:rFonts w:ascii="Times New Roman"/>
          <w:b w:val="false"/>
          <w:i w:val="false"/>
          <w:color w:val="000000"/>
          <w:sz w:val="28"/>
        </w:rPr>
        <w:t>
      осы Қағидаларға 3-қосымшаға сәйкес 7-нысан бойынша ауыл шаруашылығы өндірістік кооперативтерінің сүт өндіру құнын арзандатуға субсидиялар алуға;</w:t>
      </w:r>
    </w:p>
    <w:bookmarkEnd w:id="46"/>
    <w:bookmarkStart w:name="z58" w:id="47"/>
    <w:p>
      <w:pPr>
        <w:spacing w:after="0"/>
        <w:ind w:left="0"/>
        <w:jc w:val="both"/>
      </w:pPr>
      <w:r>
        <w:rPr>
          <w:rFonts w:ascii="Times New Roman"/>
          <w:b w:val="false"/>
          <w:i w:val="false"/>
          <w:color w:val="000000"/>
          <w:sz w:val="28"/>
        </w:rPr>
        <w:t>
      осы Қағидаларға 3-қосымшаға сәйкес 8-нысан бойынша ірі қара малды союмен және етін бастапқы өңдеумен айналысатын ет өңдеуші кәсіпорындары өткізген сиыр етінің құнын арзандатуға субсидиялар алуға;</w:t>
      </w:r>
    </w:p>
    <w:bookmarkEnd w:id="47"/>
    <w:bookmarkStart w:name="z59" w:id="48"/>
    <w:p>
      <w:pPr>
        <w:spacing w:after="0"/>
        <w:ind w:left="0"/>
        <w:jc w:val="both"/>
      </w:pPr>
      <w:r>
        <w:rPr>
          <w:rFonts w:ascii="Times New Roman"/>
          <w:b w:val="false"/>
          <w:i w:val="false"/>
          <w:color w:val="000000"/>
          <w:sz w:val="28"/>
        </w:rPr>
        <w:t>
      осы Қағидаларға 3-қосымшаға сәйкес 9-нысан бойынша бордақылау алаңдарына бордақылауға немесе ет өңдеуші кәсіпорындарына союға өткізілген ірі қара малдың еркек дарақтарының құнын арзандатуға субсидиялар алуға;</w:t>
      </w:r>
    </w:p>
    <w:bookmarkEnd w:id="48"/>
    <w:bookmarkStart w:name="z60" w:id="49"/>
    <w:p>
      <w:pPr>
        <w:spacing w:after="0"/>
        <w:ind w:left="0"/>
        <w:jc w:val="both"/>
      </w:pPr>
      <w:r>
        <w:rPr>
          <w:rFonts w:ascii="Times New Roman"/>
          <w:b w:val="false"/>
          <w:i w:val="false"/>
          <w:color w:val="000000"/>
          <w:sz w:val="28"/>
        </w:rPr>
        <w:t>
      осы Қағидаларға 3-қосымшаға сәйкес 10-нысан бойынша бордақылау алаңдарына бордақылауға немесе ет өңдеуші кәсіпорындарына союға өткізілген ұсақ малдың еркек дарақтарының құнын арзандатуға субсидиялар алуға;</w:t>
      </w:r>
    </w:p>
    <w:bookmarkEnd w:id="49"/>
    <w:bookmarkStart w:name="z61" w:id="50"/>
    <w:p>
      <w:pPr>
        <w:spacing w:after="0"/>
        <w:ind w:left="0"/>
        <w:jc w:val="both"/>
      </w:pPr>
      <w:r>
        <w:rPr>
          <w:rFonts w:ascii="Times New Roman"/>
          <w:b w:val="false"/>
          <w:i w:val="false"/>
          <w:color w:val="000000"/>
          <w:sz w:val="28"/>
        </w:rPr>
        <w:t xml:space="preserve">
      осы Қағидаларға 3-қосымшаға сәйкес 11-нысан бойынша бордақылау алаңдарына бордақылауға немесе ет өңдеу кәсіпорындарына союға өткізілген ұсақ малдың еркек дарақтарының құнын арзандатуға субсидиялар алуға (маусымдық жеткізілімдер); </w:t>
      </w:r>
    </w:p>
    <w:bookmarkEnd w:id="50"/>
    <w:bookmarkStart w:name="z62" w:id="51"/>
    <w:p>
      <w:pPr>
        <w:spacing w:after="0"/>
        <w:ind w:left="0"/>
        <w:jc w:val="both"/>
      </w:pPr>
      <w:r>
        <w:rPr>
          <w:rFonts w:ascii="Times New Roman"/>
          <w:b w:val="false"/>
          <w:i w:val="false"/>
          <w:color w:val="000000"/>
          <w:sz w:val="28"/>
        </w:rPr>
        <w:t>
      осы Қағидаларға 3-қосымшаға сәйкес 12-нысан бойынша ет өңдеу кәсіпорындарына немесе сою пункттеріне өткізілген немесе союға ауыстырылған шошқалардың құнын арзандатуға субсидиялар алуға;</w:t>
      </w:r>
    </w:p>
    <w:bookmarkEnd w:id="51"/>
    <w:bookmarkStart w:name="z63" w:id="52"/>
    <w:p>
      <w:pPr>
        <w:spacing w:after="0"/>
        <w:ind w:left="0"/>
        <w:jc w:val="both"/>
      </w:pPr>
      <w:r>
        <w:rPr>
          <w:rFonts w:ascii="Times New Roman"/>
          <w:b w:val="false"/>
          <w:i w:val="false"/>
          <w:color w:val="000000"/>
          <w:sz w:val="28"/>
        </w:rPr>
        <w:t>
      осы Қағидаларға 3-қосымшаға сәйкес 13-нысан бойынша мініс және мініс-жегін жылқылардың отандық тұқымдарының асыл тұқымды аналық басымен селекциялық және асыл тұқымдық жұмыстарды жүргізуге субсидиялар алуға;</w:t>
      </w:r>
    </w:p>
    <w:bookmarkEnd w:id="52"/>
    <w:bookmarkStart w:name="z64" w:id="53"/>
    <w:p>
      <w:pPr>
        <w:spacing w:after="0"/>
        <w:ind w:left="0"/>
        <w:jc w:val="both"/>
      </w:pPr>
      <w:r>
        <w:rPr>
          <w:rFonts w:ascii="Times New Roman"/>
          <w:b w:val="false"/>
          <w:i w:val="false"/>
          <w:color w:val="000000"/>
          <w:sz w:val="28"/>
        </w:rPr>
        <w:t>
      осы Қағидаларға 3-қосымшаға сәйкес 14-нысан бойынша қайта өңдеуге өткізілген биязы және жартылай биязы/қылшықты және жартылай қылшықты жүннің құнын арзандатуға субсидиялар алуға;</w:t>
      </w:r>
    </w:p>
    <w:bookmarkEnd w:id="53"/>
    <w:bookmarkStart w:name="z65" w:id="54"/>
    <w:p>
      <w:pPr>
        <w:spacing w:after="0"/>
        <w:ind w:left="0"/>
        <w:jc w:val="both"/>
      </w:pPr>
      <w:r>
        <w:rPr>
          <w:rFonts w:ascii="Times New Roman"/>
          <w:b w:val="false"/>
          <w:i w:val="false"/>
          <w:color w:val="000000"/>
          <w:sz w:val="28"/>
        </w:rPr>
        <w:t>
      осы Қағидаларға 3-қосымшаға сәйкес 15-нысан бойынша бал өндіру құнын арзандатуға субсидиялар алуға;</w:t>
      </w:r>
    </w:p>
    <w:bookmarkEnd w:id="54"/>
    <w:bookmarkStart w:name="z66" w:id="55"/>
    <w:p>
      <w:pPr>
        <w:spacing w:after="0"/>
        <w:ind w:left="0"/>
        <w:jc w:val="both"/>
      </w:pPr>
      <w:r>
        <w:rPr>
          <w:rFonts w:ascii="Times New Roman"/>
          <w:b w:val="false"/>
          <w:i w:val="false"/>
          <w:color w:val="000000"/>
          <w:sz w:val="28"/>
        </w:rPr>
        <w:t xml:space="preserve">
      осы Қағидаларға 3-қосымшаға сәйкес 16-нысан бойынша ет бағытындағы асыл тұқымды ірі қара малдың/асыл тұқымды ұсақ малдың төлін өсіру шығындарын арзандатуға субсидиялар алуға; </w:t>
      </w:r>
    </w:p>
    <w:bookmarkEnd w:id="55"/>
    <w:bookmarkStart w:name="z67" w:id="56"/>
    <w:p>
      <w:pPr>
        <w:spacing w:after="0"/>
        <w:ind w:left="0"/>
        <w:jc w:val="both"/>
      </w:pPr>
      <w:r>
        <w:rPr>
          <w:rFonts w:ascii="Times New Roman"/>
          <w:b w:val="false"/>
          <w:i w:val="false"/>
          <w:color w:val="000000"/>
          <w:sz w:val="28"/>
        </w:rPr>
        <w:t>
      осы Қағидаларға 3-қосымшаға сәйкес 17-нысан бойынша арнайы шотқа субсидиялар аударуға;</w:t>
      </w:r>
    </w:p>
    <w:bookmarkEnd w:id="56"/>
    <w:bookmarkStart w:name="z68" w:id="57"/>
    <w:p>
      <w:pPr>
        <w:spacing w:after="0"/>
        <w:ind w:left="0"/>
        <w:jc w:val="both"/>
      </w:pPr>
      <w:r>
        <w:rPr>
          <w:rFonts w:ascii="Times New Roman"/>
          <w:b w:val="false"/>
          <w:i w:val="false"/>
          <w:color w:val="000000"/>
          <w:sz w:val="28"/>
        </w:rPr>
        <w:t>
      осы Қағидаларға 3-қосымшаға сәйкес 18-нысан бойынша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алу үшін тиесілі субсидияларға өтінімнің берілуі;</w:t>
      </w:r>
    </w:p>
    <w:bookmarkEnd w:id="57"/>
    <w:bookmarkStart w:name="z69" w:id="58"/>
    <w:p>
      <w:pPr>
        <w:spacing w:after="0"/>
        <w:ind w:left="0"/>
        <w:jc w:val="both"/>
      </w:pPr>
      <w:r>
        <w:rPr>
          <w:rFonts w:ascii="Times New Roman"/>
          <w:b w:val="false"/>
          <w:i w:val="false"/>
          <w:color w:val="000000"/>
          <w:sz w:val="28"/>
        </w:rPr>
        <w:t>
      2) ЭЦҚ пайдалана отырып, берілген өтінімді СМЦЖ-ға тіркеу;</w:t>
      </w:r>
    </w:p>
    <w:bookmarkEnd w:id="58"/>
    <w:bookmarkStart w:name="z70" w:id="59"/>
    <w:p>
      <w:pPr>
        <w:spacing w:after="0"/>
        <w:ind w:left="0"/>
        <w:jc w:val="both"/>
      </w:pPr>
      <w:r>
        <w:rPr>
          <w:rFonts w:ascii="Times New Roman"/>
          <w:b w:val="false"/>
          <w:i w:val="false"/>
          <w:color w:val="000000"/>
          <w:sz w:val="28"/>
        </w:rPr>
        <w:t>
      3) өтінімнің осы Қағидаларға 2-қосымшада белгіленген өлшемшарттарға сәйкестігі.</w:t>
      </w:r>
    </w:p>
    <w:bookmarkEnd w:id="59"/>
    <w:bookmarkStart w:name="z71" w:id="60"/>
    <w:p>
      <w:pPr>
        <w:spacing w:after="0"/>
        <w:ind w:left="0"/>
        <w:jc w:val="both"/>
      </w:pPr>
      <w:r>
        <w:rPr>
          <w:rFonts w:ascii="Times New Roman"/>
          <w:b w:val="false"/>
          <w:i w:val="false"/>
          <w:color w:val="000000"/>
          <w:sz w:val="28"/>
        </w:rPr>
        <w:t>
      "Асыл тұқымды мал шаруашылығын дамытуды, мал шаруашылығы өнімдерінің өнімділігін және сапасын арттыруды субсидиялау" мемлекеттік қызметін көрсетуге қойылатын негізгі талаптардың тізбесі (бұдан әрі – Тізбе) осы Қағидаларға 4-қосымшада жазылған.</w:t>
      </w:r>
    </w:p>
    <w:bookmarkEnd w:id="60"/>
    <w:bookmarkStart w:name="z72" w:id="61"/>
    <w:p>
      <w:pPr>
        <w:spacing w:after="0"/>
        <w:ind w:left="0"/>
        <w:jc w:val="both"/>
      </w:pPr>
      <w:r>
        <w:rPr>
          <w:rFonts w:ascii="Times New Roman"/>
          <w:b w:val="false"/>
          <w:i w:val="false"/>
          <w:color w:val="000000"/>
          <w:sz w:val="28"/>
        </w:rPr>
        <w:t>
      "Цифрлық үкіметтің" веб-порталы мен СМЦЖ-дың ақпараттық өзара іс-қимылы Қазақстан Республикасы цифрлық заңнамасына сәйкес жүзеге асырылады.</w:t>
      </w:r>
    </w:p>
    <w:bookmarkEnd w:id="61"/>
    <w:bookmarkStart w:name="z73" w:id="62"/>
    <w:p>
      <w:pPr>
        <w:spacing w:after="0"/>
        <w:ind w:left="0"/>
        <w:jc w:val="both"/>
      </w:pPr>
      <w:r>
        <w:rPr>
          <w:rFonts w:ascii="Times New Roman"/>
          <w:b w:val="false"/>
          <w:i w:val="false"/>
          <w:color w:val="000000"/>
          <w:sz w:val="28"/>
        </w:rPr>
        <w:t>
      14-1. Субсидия алатын тауар өндірушілер агроөнеркәсіптік кешеннің жалпы өнімінің (тауарларының немесе көрсетілетін қызметтерінің) көлемін ақшалай мәнде (мың теңге) өсіруді/өткен жылғы деңгейде сақтауды қамтамасыз ету жөніндегі міндеттемелерді сақтаулары қажет.</w:t>
      </w:r>
    </w:p>
    <w:bookmarkEnd w:id="62"/>
    <w:bookmarkStart w:name="z74" w:id="63"/>
    <w:p>
      <w:pPr>
        <w:spacing w:after="0"/>
        <w:ind w:left="0"/>
        <w:jc w:val="both"/>
      </w:pPr>
      <w:r>
        <w:rPr>
          <w:rFonts w:ascii="Times New Roman"/>
          <w:b w:val="false"/>
          <w:i w:val="false"/>
          <w:color w:val="000000"/>
          <w:sz w:val="28"/>
        </w:rPr>
        <w:t>
      Қарсы міндеттемелерді агроөнеркәсіптік кешен субъектілері ағымдағы қаржы жылында ұқсас қарсы міндеттемелерді белгілеу көзделген субсидиялардың барлық түрлері бойынша жиынтығында 100 000 000 (жүз миллион) теңге және одан жоғары мөлшерде субсидиялар алған жағдайда қабылдайды.</w:t>
      </w:r>
    </w:p>
    <w:bookmarkEnd w:id="63"/>
    <w:bookmarkStart w:name="z75" w:id="64"/>
    <w:p>
      <w:pPr>
        <w:spacing w:after="0"/>
        <w:ind w:left="0"/>
        <w:jc w:val="both"/>
      </w:pPr>
      <w:r>
        <w:rPr>
          <w:rFonts w:ascii="Times New Roman"/>
          <w:b w:val="false"/>
          <w:i w:val="false"/>
          <w:color w:val="000000"/>
          <w:sz w:val="28"/>
        </w:rPr>
        <w:t>
      2029 жылғы 1 қаңтардан бастап қарсы міндеттемелер субсидиялар алатын агроөнеркәсіптік кешеннің барлық субъектілеріне қолданылады.</w:t>
      </w:r>
    </w:p>
    <w:bookmarkEnd w:id="64"/>
    <w:bookmarkStart w:name="z76" w:id="65"/>
    <w:p>
      <w:pPr>
        <w:spacing w:after="0"/>
        <w:ind w:left="0"/>
        <w:jc w:val="both"/>
      </w:pPr>
      <w:r>
        <w:rPr>
          <w:rFonts w:ascii="Times New Roman"/>
          <w:b w:val="false"/>
          <w:i w:val="false"/>
          <w:color w:val="000000"/>
          <w:sz w:val="28"/>
        </w:rPr>
        <w:t>
      Агроөнеркәсіптік кешеннің жалпы өнімінің (тауарларының немесе көрсетілетін қызметтерінің) көлемі мынадай формула бойынша айқындалады:</w:t>
      </w:r>
    </w:p>
    <w:bookmarkEnd w:id="65"/>
    <w:bookmarkStart w:name="z77" w:id="66"/>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кешеннің заттай мәндегі өткен жылғы өндірілген өнімінің (тауарларының немесе көрсетілетін қызметтерінің) көлемі, тонна/бас/дана/доза х агроөнеркәсіптік кешен өнімінің (тауардың немесе көрсетілетін қызметтің) бағасы, мың теңге.</w:t>
      </w:r>
    </w:p>
    <w:bookmarkEnd w:id="66"/>
    <w:bookmarkStart w:name="z78" w:id="67"/>
    <w:p>
      <w:pPr>
        <w:spacing w:after="0"/>
        <w:ind w:left="0"/>
        <w:jc w:val="both"/>
      </w:pPr>
      <w:r>
        <w:rPr>
          <w:rFonts w:ascii="Times New Roman"/>
          <w:b w:val="false"/>
          <w:i w:val="false"/>
          <w:color w:val="000000"/>
          <w:sz w:val="28"/>
        </w:rPr>
        <w:t>
      Еңсерілмейтін күштің (табиғи-климаттық жағдайлардың, фитосанитариялық және эпизоотиялық жағдайлардың нашарлауы) салдарынан міндеттемелер орындалмаған жағдайда, тауар өндіруші СМЦЖ-ға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және өсімдіктердің ауруларымен зақымдануы туралы актіні) орналастырады.</w:t>
      </w:r>
    </w:p>
    <w:bookmarkEnd w:id="67"/>
    <w:bookmarkStart w:name="z79" w:id="68"/>
    <w:p>
      <w:pPr>
        <w:spacing w:after="0"/>
        <w:ind w:left="0"/>
        <w:jc w:val="both"/>
      </w:pPr>
      <w:r>
        <w:rPr>
          <w:rFonts w:ascii="Times New Roman"/>
          <w:b w:val="false"/>
          <w:i w:val="false"/>
          <w:color w:val="000000"/>
          <w:sz w:val="28"/>
        </w:rPr>
        <w:t>
      Қарсы міндеттеме теріс ауытқу жағдайында (осы Қағидаларға 4-1-қосымшаның 1-нысанының 8-бағаны) орындалмады деп есептеледі, ол өтінім берілген жылдың алдындағы алдыңғы 2 (екі) жылдағы агроөнеркәсіптік кешеннің жалпы өнімі (тауарлары немесе көрсетілетін қызметтері) көлемдерінің арасындағы айырма арқылы есептеледі. Қарсы міндеттемелерді алғашқы қабылдау кезінде ауытқу нөлге тең болады.</w:t>
      </w:r>
    </w:p>
    <w:bookmarkEnd w:id="68"/>
    <w:bookmarkStart w:name="z80" w:id="69"/>
    <w:p>
      <w:pPr>
        <w:spacing w:after="0"/>
        <w:ind w:left="0"/>
        <w:jc w:val="both"/>
      </w:pPr>
      <w:r>
        <w:rPr>
          <w:rFonts w:ascii="Times New Roman"/>
          <w:b w:val="false"/>
          <w:i w:val="false"/>
          <w:color w:val="000000"/>
          <w:sz w:val="28"/>
        </w:rPr>
        <w:t>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беру мүмкіндігі тоқтатылады. Алдыңғы 2 (екі) жыл қатарынан екінші рет және одан кейін де міндеттемелер орындалмаған және еңсерілмейтін күштің мән-жайларының басталғанын растайтын құжаттар болмаған жағдайда, ағымдағы күнтізбелік жылда 2 (екі) жылға субсидиялар алуға өтінім беру мүмкіндігі тоқтатылады.</w:t>
      </w:r>
    </w:p>
    <w:bookmarkEnd w:id="69"/>
    <w:bookmarkStart w:name="z81" w:id="70"/>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ұсынған ақпаратына сәйкес осы Қағидаларды әзірлеуші тоқсан сайын агроөнеркәсіптік кешен өнімінің (тауарлардың немесе көрсетілетін қызметтердің) орташа республикалық бағалары туралы деректерді СМЦЖ-ға орналастырады. Агроөнеркәсіптік кешеннің жаңа өнімі (тауары немесе көрсетілетін қызметі) пайда болған жағдайда, оның орташа республикалық бағалары СМЦЖ-ға тиісті жылдың 20 қаңтарына дейінгі мерзімде енгізіледі. Агроөнеркәсіптік кешеннің жалпы өнімінің (тауарларының немесе қызметтерінің) көлемін есептеу кезінде 2024 жылғы тіркелген баға пайдаланылады.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субъектісінің орташа бағасы пайдаланылатын болады.</w:t>
      </w:r>
    </w:p>
    <w:bookmarkEnd w:id="70"/>
    <w:bookmarkStart w:name="z82" w:id="71"/>
    <w:p>
      <w:pPr>
        <w:spacing w:after="0"/>
        <w:ind w:left="0"/>
        <w:jc w:val="both"/>
      </w:pPr>
      <w:r>
        <w:rPr>
          <w:rFonts w:ascii="Times New Roman"/>
          <w:b w:val="false"/>
          <w:i w:val="false"/>
          <w:color w:val="000000"/>
          <w:sz w:val="28"/>
        </w:rPr>
        <w:t>
      Агроөнеркәсіптік кешеннің өндірілген жалпы өнімінің (тауарларының немесе көрсетілетін қызметтерінің) көлемі туралы ақпаратты тауар өндіруші осы Қағидаларға 4-1-қосымшаға сәйкес 1-нысан бойынша 20 қаңтардан бастап ағымдағы жылдың соңына дейінгі мерзімде Жеке кабинетінде толтырады және электрондық цифрлық қолтаңбамен растайды. Қарсы міндеттемелер туралы мәліметтер осы Қағидаларға 4-1-қосымшаға сәйкес 1-нысан бойынша қарсы міндеттемелер тізілімінде көрсетіледі және пайдаланушылар үшін жалпыға қолжетімді болып табылады.</w:t>
      </w:r>
    </w:p>
    <w:bookmarkEnd w:id="71"/>
    <w:bookmarkStart w:name="z83" w:id="72"/>
    <w:p>
      <w:pPr>
        <w:spacing w:after="0"/>
        <w:ind w:left="0"/>
        <w:jc w:val="both"/>
      </w:pPr>
      <w:r>
        <w:rPr>
          <w:rFonts w:ascii="Times New Roman"/>
          <w:b w:val="false"/>
          <w:i w:val="false"/>
          <w:color w:val="000000"/>
          <w:sz w:val="28"/>
        </w:rPr>
        <w:t>
      Бұл ретте ағымдағы жылы мемлекеттік тіркеуден өткен тауар өндірушілер үшін алдыңғы жылғы жалпы өнім көлемі "0" мәнінде көрсетіледі.</w:t>
      </w:r>
    </w:p>
    <w:bookmarkEnd w:id="72"/>
    <w:bookmarkStart w:name="z84" w:id="73"/>
    <w:p>
      <w:pPr>
        <w:spacing w:after="0"/>
        <w:ind w:left="0"/>
        <w:jc w:val="both"/>
      </w:pPr>
      <w:r>
        <w:rPr>
          <w:rFonts w:ascii="Times New Roman"/>
          <w:b w:val="false"/>
          <w:i w:val="false"/>
          <w:color w:val="000000"/>
          <w:sz w:val="28"/>
        </w:rPr>
        <w:t>
      Тауар өндірушінің міндеттемелерді орындау деңгейі СМЦЖ-да белгіленеді.";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86" w:id="74"/>
    <w:p>
      <w:pPr>
        <w:spacing w:after="0"/>
        <w:ind w:left="0"/>
        <w:jc w:val="both"/>
      </w:pPr>
      <w:r>
        <w:rPr>
          <w:rFonts w:ascii="Times New Roman"/>
          <w:b w:val="false"/>
          <w:i w:val="false"/>
          <w:color w:val="000000"/>
          <w:sz w:val="28"/>
        </w:rPr>
        <w:t>
      "16. Асыл тұқымды өнімді (материалды) сатып алуды, мал басын және (немесе) өнімді өткізуді растау СМЦЖ-мен интеграцияланған электрондық шот-фактуралардың цифрлық жүйесі (бұдан әрі – ЭШФ ЦЖ) арқылы электрондық шот-фактуралармен жүзеге асырылады.</w:t>
      </w:r>
    </w:p>
    <w:bookmarkEnd w:id="74"/>
    <w:bookmarkStart w:name="z87" w:id="75"/>
    <w:p>
      <w:pPr>
        <w:spacing w:after="0"/>
        <w:ind w:left="0"/>
        <w:jc w:val="both"/>
      </w:pPr>
      <w:r>
        <w:rPr>
          <w:rFonts w:ascii="Times New Roman"/>
          <w:b w:val="false"/>
          <w:i w:val="false"/>
          <w:color w:val="000000"/>
          <w:sz w:val="28"/>
        </w:rPr>
        <w:t xml:space="preserve">
      Тауар өндіруші мал басын ЭШФ ЦЖ-ны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немесе Қазақстан Республикасы Салық кодексінің 530-бабының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органының белгісімен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bookmarkEnd w:id="75"/>
    <w:bookmarkStart w:name="z88" w:id="76"/>
    <w:p>
      <w:pPr>
        <w:spacing w:after="0"/>
        <w:ind w:left="0"/>
        <w:jc w:val="both"/>
      </w:pPr>
      <w:r>
        <w:rPr>
          <w:rFonts w:ascii="Times New Roman"/>
          <w:b w:val="false"/>
          <w:i w:val="false"/>
          <w:color w:val="000000"/>
          <w:sz w:val="28"/>
        </w:rPr>
        <w:t>
      17. ЖАО (көрсетілетін қызметті беруші) осы Қағидаларға 5-қосымшаға сәйкес нысан бойынша өндірістік қуатты, тиісті инфрақұрылымның болуын айқындайтын, сондай-ақ арнайы комиссияның қорытындыларын (бұдан әрі – қорытынды) субсидиялар алуға үміткер кәсіпорынның өндірістік қуаты мен инфрақұрылымына сәйкестігіне беруді және кері қайтарып алуды жүзеге асыратын арнайы комиссия құрады.</w:t>
      </w:r>
    </w:p>
    <w:bookmarkEnd w:id="76"/>
    <w:bookmarkStart w:name="z89" w:id="77"/>
    <w:p>
      <w:pPr>
        <w:spacing w:after="0"/>
        <w:ind w:left="0"/>
        <w:jc w:val="both"/>
      </w:pPr>
      <w:r>
        <w:rPr>
          <w:rFonts w:ascii="Times New Roman"/>
          <w:b w:val="false"/>
          <w:i w:val="false"/>
          <w:color w:val="000000"/>
          <w:sz w:val="28"/>
        </w:rPr>
        <w:t>
      Арнайы комиссия ЖАО-ның (көрсетілетін қызметті берушінің) құрылымдық бөлімшесінің, аудандардың (қалалардың) жергілікті атқарушы органының өкілдерінен, сондай-ақ келісу бойынша: "Атамекен" Қазақстан Республикасы Ұлттық Кәсіпкерлер палатасының өңірлік кәсіпкерлер палатасының, қоғамдық салалық одақтардың, қауымдастықтардың, республикалық палаталардың өкілдерінен қалыптастырылады.</w:t>
      </w:r>
    </w:p>
    <w:bookmarkEnd w:id="77"/>
    <w:bookmarkStart w:name="z90" w:id="78"/>
    <w:p>
      <w:pPr>
        <w:spacing w:after="0"/>
        <w:ind w:left="0"/>
        <w:jc w:val="both"/>
      </w:pPr>
      <w:r>
        <w:rPr>
          <w:rFonts w:ascii="Times New Roman"/>
          <w:b w:val="false"/>
          <w:i w:val="false"/>
          <w:color w:val="000000"/>
          <w:sz w:val="28"/>
        </w:rPr>
        <w:t>
      Арнайы комиссияның төрағасы болып ЖАО-ның құрылымдық бөлімшесінің (көрсетілетін қызметті берушінің) басшысы тағайындалады.</w:t>
      </w:r>
    </w:p>
    <w:bookmarkEnd w:id="78"/>
    <w:bookmarkStart w:name="z91" w:id="79"/>
    <w:p>
      <w:pPr>
        <w:spacing w:after="0"/>
        <w:ind w:left="0"/>
        <w:jc w:val="both"/>
      </w:pPr>
      <w:r>
        <w:rPr>
          <w:rFonts w:ascii="Times New Roman"/>
          <w:b w:val="false"/>
          <w:i w:val="false"/>
          <w:color w:val="000000"/>
          <w:sz w:val="28"/>
        </w:rPr>
        <w:t>
      Арнайы комиссияның құрамы арнайы комиссияның қызметінде мүдделер қақтығысын болдырмауды ескере отырып қалыптастырылады.</w:t>
      </w:r>
    </w:p>
    <w:bookmarkEnd w:id="79"/>
    <w:bookmarkStart w:name="z92" w:id="80"/>
    <w:p>
      <w:pPr>
        <w:spacing w:after="0"/>
        <w:ind w:left="0"/>
        <w:jc w:val="both"/>
      </w:pPr>
      <w:r>
        <w:rPr>
          <w:rFonts w:ascii="Times New Roman"/>
          <w:b w:val="false"/>
          <w:i w:val="false"/>
          <w:color w:val="000000"/>
          <w:sz w:val="28"/>
        </w:rPr>
        <w:t>
      Әрбір тауар өндірушіге арнайы комиссия айқындайтын кемінде 3 (үш) маман жіберіледі.</w:t>
      </w:r>
    </w:p>
    <w:bookmarkEnd w:id="80"/>
    <w:bookmarkStart w:name="z93" w:id="81"/>
    <w:p>
      <w:pPr>
        <w:spacing w:after="0"/>
        <w:ind w:left="0"/>
        <w:jc w:val="both"/>
      </w:pPr>
      <w:r>
        <w:rPr>
          <w:rFonts w:ascii="Times New Roman"/>
          <w:b w:val="false"/>
          <w:i w:val="false"/>
          <w:color w:val="000000"/>
          <w:sz w:val="28"/>
        </w:rPr>
        <w:t>
      Тексеріп-қарау тауар өндірушінің немесе оның сенімді адамының қатысуымен жүзеге асырылады.</w:t>
      </w:r>
    </w:p>
    <w:bookmarkEnd w:id="81"/>
    <w:bookmarkStart w:name="z94" w:id="82"/>
    <w:p>
      <w:pPr>
        <w:spacing w:after="0"/>
        <w:ind w:left="0"/>
        <w:jc w:val="both"/>
      </w:pPr>
      <w:r>
        <w:rPr>
          <w:rFonts w:ascii="Times New Roman"/>
          <w:b w:val="false"/>
          <w:i w:val="false"/>
          <w:color w:val="000000"/>
          <w:sz w:val="28"/>
        </w:rPr>
        <w:t>
      Кәсіпорынның өндірістік қуатын және инфрақұрылымды айқындау тауар өндірушінің ЖАО-ға (көрсетілетін қызметті берушіге) жазбаша хабарламасы келіп түскен күннен бастап 5 (бес) жұмыс күні ішінде өтеусіз негізде жүзеге асырылады. Қарау мерзімі тауар өндірушінің келісуі бойынша 5 (бес) жұмыс күнінен аспайтын мерзімге ұзартылады.</w:t>
      </w:r>
    </w:p>
    <w:bookmarkEnd w:id="82"/>
    <w:bookmarkStart w:name="z95" w:id="83"/>
    <w:p>
      <w:pPr>
        <w:spacing w:after="0"/>
        <w:ind w:left="0"/>
        <w:jc w:val="both"/>
      </w:pPr>
      <w:r>
        <w:rPr>
          <w:rFonts w:ascii="Times New Roman"/>
          <w:b w:val="false"/>
          <w:i w:val="false"/>
          <w:color w:val="000000"/>
          <w:sz w:val="28"/>
        </w:rPr>
        <w:t>
      Қорытындының сканерленген көшірмесі мен мәліметтерін, сондай-ақ фото- және (немесе) бейнематериалдарды ЖАО (көрсетілетін қызметті беруші) қол қойылған қорытындыны арнайы комиссия ұсынған күннен бастап 2 (екі) жұмыс күні ішінде СМЦЖ-ға енгізеді.";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97" w:id="84"/>
    <w:p>
      <w:pPr>
        <w:spacing w:after="0"/>
        <w:ind w:left="0"/>
        <w:jc w:val="both"/>
      </w:pPr>
      <w:r>
        <w:rPr>
          <w:rFonts w:ascii="Times New Roman"/>
          <w:b w:val="false"/>
          <w:i w:val="false"/>
          <w:color w:val="000000"/>
          <w:sz w:val="28"/>
        </w:rPr>
        <w:t>
      "20. Өтінімді қалыптастыруды және тіркеуді тауар өндіруші Жеке кабинетте мынадай тәртіппен жүргізеді:</w:t>
      </w:r>
    </w:p>
    <w:bookmarkEnd w:id="84"/>
    <w:bookmarkStart w:name="z98" w:id="85"/>
    <w:p>
      <w:pPr>
        <w:spacing w:after="0"/>
        <w:ind w:left="0"/>
        <w:jc w:val="both"/>
      </w:pPr>
      <w:r>
        <w:rPr>
          <w:rFonts w:ascii="Times New Roman"/>
          <w:b w:val="false"/>
          <w:i w:val="false"/>
          <w:color w:val="000000"/>
          <w:sz w:val="28"/>
        </w:rPr>
        <w:t>
      1) мәліметтерді енгізе отырып, өтінім қалыптастырады, сондай-ақ осы Қағидаларға 3-қосымшада көрсетілген құжаттардың электрондық көшірмесін сканерлейді және қоса тіркейді;</w:t>
      </w:r>
    </w:p>
    <w:bookmarkEnd w:id="85"/>
    <w:bookmarkStart w:name="z99" w:id="86"/>
    <w:p>
      <w:pPr>
        <w:spacing w:after="0"/>
        <w:ind w:left="0"/>
        <w:jc w:val="both"/>
      </w:pPr>
      <w:r>
        <w:rPr>
          <w:rFonts w:ascii="Times New Roman"/>
          <w:b w:val="false"/>
          <w:i w:val="false"/>
          <w:color w:val="000000"/>
          <w:sz w:val="28"/>
        </w:rPr>
        <w:t>
      2) өтінімді СМЦЖ-да:</w:t>
      </w:r>
    </w:p>
    <w:bookmarkEnd w:id="86"/>
    <w:bookmarkStart w:name="z100" w:id="87"/>
    <w:p>
      <w:pPr>
        <w:spacing w:after="0"/>
        <w:ind w:left="0"/>
        <w:jc w:val="both"/>
      </w:pPr>
      <w:r>
        <w:rPr>
          <w:rFonts w:ascii="Times New Roman"/>
          <w:b w:val="false"/>
          <w:i w:val="false"/>
          <w:color w:val="000000"/>
          <w:sz w:val="28"/>
        </w:rPr>
        <w:t>
      тауар өндірушінің;</w:t>
      </w:r>
    </w:p>
    <w:bookmarkEnd w:id="87"/>
    <w:bookmarkStart w:name="z101" w:id="88"/>
    <w:p>
      <w:pPr>
        <w:spacing w:after="0"/>
        <w:ind w:left="0"/>
        <w:jc w:val="both"/>
      </w:pPr>
      <w:r>
        <w:rPr>
          <w:rFonts w:ascii="Times New Roman"/>
          <w:b w:val="false"/>
          <w:i w:val="false"/>
          <w:color w:val="000000"/>
          <w:sz w:val="28"/>
        </w:rPr>
        <w:t>
      нотариус тағайындайтын мұраны сенімгерлікпен басқарушының (тауар өндіруші қайтыс болған жағдайда) ЭЦҚ-сын қою арқылы тіркейді.";</w:t>
      </w:r>
    </w:p>
    <w:bookmarkEnd w:id="88"/>
    <w:bookmarkStart w:name="z102" w:id="89"/>
    <w:p>
      <w:pPr>
        <w:spacing w:after="0"/>
        <w:ind w:left="0"/>
        <w:jc w:val="both"/>
      </w:pPr>
      <w:r>
        <w:rPr>
          <w:rFonts w:ascii="Times New Roman"/>
          <w:b w:val="false"/>
          <w:i w:val="false"/>
          <w:color w:val="000000"/>
          <w:sz w:val="28"/>
        </w:rPr>
        <w:t xml:space="preserve">
      мынадай мазмұндағы 23-1, 23-2, 23-3, және 23-4-тармақтармен толықтырылсын: </w:t>
      </w:r>
    </w:p>
    <w:bookmarkEnd w:id="89"/>
    <w:bookmarkStart w:name="z103" w:id="90"/>
    <w:p>
      <w:pPr>
        <w:spacing w:after="0"/>
        <w:ind w:left="0"/>
        <w:jc w:val="both"/>
      </w:pPr>
      <w:r>
        <w:rPr>
          <w:rFonts w:ascii="Times New Roman"/>
          <w:b w:val="false"/>
          <w:i w:val="false"/>
          <w:color w:val="000000"/>
          <w:sz w:val="28"/>
        </w:rPr>
        <w:t>
      23-1. Мемлекеттік қызмет көрсету мерзімін тоқтата тұру көрсетілетін қызметті алушыға көрсетілетін қызметті берушінің мемлекеттік қызмет көрсету процесін тоқтата тұру жөніндегі шешімі туралы хабарлама жіберілген күннен басталады. Мемлекеттік қызмет көрсету мерзімінің өтуі көрсетілетін қызметті беруші мемлекеттік қызмет көрсету процесін қайта бастау туралы шешім шығарған күннен бастап қайта басталады.</w:t>
      </w:r>
    </w:p>
    <w:bookmarkEnd w:id="90"/>
    <w:bookmarkStart w:name="z104" w:id="91"/>
    <w:p>
      <w:pPr>
        <w:spacing w:after="0"/>
        <w:ind w:left="0"/>
        <w:jc w:val="both"/>
      </w:pPr>
      <w:r>
        <w:rPr>
          <w:rFonts w:ascii="Times New Roman"/>
          <w:b w:val="false"/>
          <w:i w:val="false"/>
          <w:color w:val="000000"/>
          <w:sz w:val="28"/>
        </w:rPr>
        <w:t>
      23-2. Көрсетілетін қызметті беруші мемлекеттік қызмет көрсету процесін мынадай:</w:t>
      </w:r>
    </w:p>
    <w:bookmarkEnd w:id="91"/>
    <w:bookmarkStart w:name="z105" w:id="92"/>
    <w:p>
      <w:pPr>
        <w:spacing w:after="0"/>
        <w:ind w:left="0"/>
        <w:jc w:val="both"/>
      </w:pPr>
      <w:r>
        <w:rPr>
          <w:rFonts w:ascii="Times New Roman"/>
          <w:b w:val="false"/>
          <w:i w:val="false"/>
          <w:color w:val="000000"/>
          <w:sz w:val="28"/>
        </w:rPr>
        <w:t>
      1) егер көрсетілетін қызметті алушылардың тиісті материалдық немесе материалдық емес игіліктерді алу құқықтарында құқықтық мирасқорлыққа жол берілсе, азамат қайтыс болған (оның ішінде қайтыс болды деп жарияланған) немесе заңды тұлға қайта ұйымдастырылған, таратылған;</w:t>
      </w:r>
    </w:p>
    <w:bookmarkEnd w:id="92"/>
    <w:bookmarkStart w:name="z106" w:id="93"/>
    <w:p>
      <w:pPr>
        <w:spacing w:after="0"/>
        <w:ind w:left="0"/>
        <w:jc w:val="both"/>
      </w:pPr>
      <w:r>
        <w:rPr>
          <w:rFonts w:ascii="Times New Roman"/>
          <w:b w:val="false"/>
          <w:i w:val="false"/>
          <w:color w:val="000000"/>
          <w:sz w:val="28"/>
        </w:rPr>
        <w:t>
      2) азамат Қазақстан Республикасының заңдарында белгіленген тәртіппен әрекетке қабілетсіз және (немесе) әрекет қабілеті шектеулі деп танылған;</w:t>
      </w:r>
    </w:p>
    <w:bookmarkEnd w:id="93"/>
    <w:bookmarkStart w:name="z107" w:id="94"/>
    <w:p>
      <w:pPr>
        <w:spacing w:after="0"/>
        <w:ind w:left="0"/>
        <w:jc w:val="both"/>
      </w:pPr>
      <w:r>
        <w:rPr>
          <w:rFonts w:ascii="Times New Roman"/>
          <w:b w:val="false"/>
          <w:i w:val="false"/>
          <w:color w:val="000000"/>
          <w:sz w:val="28"/>
        </w:rPr>
        <w:t>
      3) мемлекеттік органдар қарайтын не сот тәртібімен қаралатын мәселелер шешілгенге дейін мемлекеттік қызмет көрсету мүмкін болмаған жағдайларда тоқтата тұрады.</w:t>
      </w:r>
    </w:p>
    <w:bookmarkEnd w:id="94"/>
    <w:bookmarkStart w:name="z108" w:id="95"/>
    <w:p>
      <w:pPr>
        <w:spacing w:after="0"/>
        <w:ind w:left="0"/>
        <w:jc w:val="both"/>
      </w:pPr>
      <w:r>
        <w:rPr>
          <w:rFonts w:ascii="Times New Roman"/>
          <w:b w:val="false"/>
          <w:i w:val="false"/>
          <w:color w:val="000000"/>
          <w:sz w:val="28"/>
        </w:rPr>
        <w:t>
      23-3. Мемлекеттік қызмет көрсету процесі:</w:t>
      </w:r>
    </w:p>
    <w:bookmarkEnd w:id="95"/>
    <w:bookmarkStart w:name="z109" w:id="96"/>
    <w:p>
      <w:pPr>
        <w:spacing w:after="0"/>
        <w:ind w:left="0"/>
        <w:jc w:val="both"/>
      </w:pPr>
      <w:r>
        <w:rPr>
          <w:rFonts w:ascii="Times New Roman"/>
          <w:b w:val="false"/>
          <w:i w:val="false"/>
          <w:color w:val="000000"/>
          <w:sz w:val="28"/>
        </w:rPr>
        <w:t>
      1) осы Қағидалардың 23-2-тармағының 1) және 2) тармақшаларында көзделген жағдайларда – қайтыс болған адамның құқықтық мирасқоры айқындалғанға дейін немесе әрекетке қабілетсіз адамға қорғаншы тағайындалғанға дейін;</w:t>
      </w:r>
    </w:p>
    <w:bookmarkEnd w:id="96"/>
    <w:bookmarkStart w:name="z110" w:id="97"/>
    <w:p>
      <w:pPr>
        <w:spacing w:after="0"/>
        <w:ind w:left="0"/>
        <w:jc w:val="both"/>
      </w:pPr>
      <w:r>
        <w:rPr>
          <w:rFonts w:ascii="Times New Roman"/>
          <w:b w:val="false"/>
          <w:i w:val="false"/>
          <w:color w:val="000000"/>
          <w:sz w:val="28"/>
        </w:rPr>
        <w:t>
      2) осы Қағидалардың 23-2-тармағының 3) тармақшасында көзделген жағдайларда мемлекеттік орган ұстанымды айқындағанға дейін немесе сот актісі заңды күшіне енгенге дейін тоқтатыла тұрады.</w:t>
      </w:r>
    </w:p>
    <w:bookmarkEnd w:id="97"/>
    <w:bookmarkStart w:name="z111" w:id="98"/>
    <w:p>
      <w:pPr>
        <w:spacing w:after="0"/>
        <w:ind w:left="0"/>
        <w:jc w:val="both"/>
      </w:pPr>
      <w:r>
        <w:rPr>
          <w:rFonts w:ascii="Times New Roman"/>
          <w:b w:val="false"/>
          <w:i w:val="false"/>
          <w:color w:val="000000"/>
          <w:sz w:val="28"/>
        </w:rPr>
        <w:t>
      23-4. Көрсетілетін қызметті беруші көрсетілетін қызметті алушының өтінішхаты бойынша немесе өз бастамасы бойынша мемлекеттік қызмет көрсету процесін мынадай:</w:t>
      </w:r>
    </w:p>
    <w:bookmarkEnd w:id="98"/>
    <w:bookmarkStart w:name="z112" w:id="99"/>
    <w:p>
      <w:pPr>
        <w:spacing w:after="0"/>
        <w:ind w:left="0"/>
        <w:jc w:val="both"/>
      </w:pPr>
      <w:r>
        <w:rPr>
          <w:rFonts w:ascii="Times New Roman"/>
          <w:b w:val="false"/>
          <w:i w:val="false"/>
          <w:color w:val="000000"/>
          <w:sz w:val="28"/>
        </w:rPr>
        <w:t>
      1) қызмет көрсетудің одан арғы процесіне уақытша кедергі келтіретін еңсерілмейтін күш әсер еткен жағдайда тоқтата тұрады. Мемлекеттік қызмет көрсетудің одан арғы процесіне уақытша кедергі келтіретін еңсерілмейтін күштің әсер етуі деп төтенше жағдайды енгізу, табиғи және техногендік сипаттағы төтенше жағдай қатері немесе оның туындауы түсініледі;</w:t>
      </w:r>
    </w:p>
    <w:bookmarkEnd w:id="99"/>
    <w:bookmarkStart w:name="z113" w:id="100"/>
    <w:p>
      <w:pPr>
        <w:spacing w:after="0"/>
        <w:ind w:left="0"/>
        <w:jc w:val="both"/>
      </w:pPr>
      <w:r>
        <w:rPr>
          <w:rFonts w:ascii="Times New Roman"/>
          <w:b w:val="false"/>
          <w:i w:val="false"/>
          <w:color w:val="000000"/>
          <w:sz w:val="28"/>
        </w:rPr>
        <w:t>
      2) көрсетілетін қызметті алушы заңды өкілдерінің көрсетілетін қызметті алу жағдайларын қоспағанда, оның мемлекеттік қызмет көрсету мерзімінен асатын мерзімде қызметтік іссапарда, медициналық ұйымда стационарлық емделуде болған жағдайда тоқтата тұрады.";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24-1-тармақтар</w:t>
      </w:r>
      <w:r>
        <w:rPr>
          <w:rFonts w:ascii="Times New Roman"/>
          <w:b w:val="false"/>
          <w:i w:val="false"/>
          <w:color w:val="000000"/>
          <w:sz w:val="28"/>
        </w:rPr>
        <w:t xml:space="preserve"> мынадай редакцияда жазылсын:</w:t>
      </w:r>
    </w:p>
    <w:bookmarkStart w:name="z115" w:id="101"/>
    <w:p>
      <w:pPr>
        <w:spacing w:after="0"/>
        <w:ind w:left="0"/>
        <w:jc w:val="both"/>
      </w:pPr>
      <w:r>
        <w:rPr>
          <w:rFonts w:ascii="Times New Roman"/>
          <w:b w:val="false"/>
          <w:i w:val="false"/>
          <w:color w:val="000000"/>
          <w:sz w:val="28"/>
        </w:rPr>
        <w:t>
      "24. Тиісті бағыт бойынша қаражат болған жағдайда, ЖАО (көрсетілетін қызметті беруші) өтінім мақұлданғаннан кейін 2 (екі) жұмыс күні ішінде ай сайынғы қаржыландыру жоспарын ескере отырып, "Қазынашылық-Клиент" цифрлық жүйесіне жүктелетін субсидияларды төлеуге арналған шоттарды СМЦЖ-да қалыптастырады.</w:t>
      </w:r>
    </w:p>
    <w:bookmarkEnd w:id="101"/>
    <w:bookmarkStart w:name="z116" w:id="102"/>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бюджеттік қаражат көлемінен асатын өтінімдер бойынша субсидияларды төлеу өтінімдердің келіп түскен күніне сәйкес кезектілік бойынша келесі айда жүзеге асырылады.</w:t>
      </w:r>
    </w:p>
    <w:bookmarkEnd w:id="102"/>
    <w:bookmarkStart w:name="z117" w:id="103"/>
    <w:p>
      <w:pPr>
        <w:spacing w:after="0"/>
        <w:ind w:left="0"/>
        <w:jc w:val="both"/>
      </w:pPr>
      <w:r>
        <w:rPr>
          <w:rFonts w:ascii="Times New Roman"/>
          <w:b w:val="false"/>
          <w:i w:val="false"/>
          <w:color w:val="000000"/>
          <w:sz w:val="28"/>
        </w:rPr>
        <w:t>
      Екінші деңгейдегі банктің ағымдағы шотының деректемелері туралы қате мәліметтерге байланысты төлем шоттары қайтарылған жағдайда, ЖАО (көрсетілетін қызметті беруші) тауар өндірушіден екінші деңгейдегі банк шотының деректемелерін өзгертуге арналған қосымша өтініш негізінде ағымдағы өтінім бойынша СМЦЖ-да екінші деңгейдегі банктің деректемелеріне тиісті өзгерістер енгізеді.</w:t>
      </w:r>
    </w:p>
    <w:bookmarkEnd w:id="103"/>
    <w:bookmarkStart w:name="z118" w:id="104"/>
    <w:p>
      <w:pPr>
        <w:spacing w:after="0"/>
        <w:ind w:left="0"/>
        <w:jc w:val="both"/>
      </w:pPr>
      <w:r>
        <w:rPr>
          <w:rFonts w:ascii="Times New Roman"/>
          <w:b w:val="false"/>
          <w:i w:val="false"/>
          <w:color w:val="000000"/>
          <w:sz w:val="28"/>
        </w:rPr>
        <w:t>
      24-1. Өтінімді толық қанағаттандыру үшін қаражат жеткіліксіз болған жағдайда, ЖАО (көрсетілетін қызметті беруші) СМЦЖ арқылы тауар өндірушінің Жеке кабинетіне тиесілі субсидияларды ішінара төлеу жөнінде ұсыныс жолдайды. Тауар өндіруші ұсынысты 2 (екі) жұмыс күні ішінде қабылдайды/қабылдамайды. Тауар өндіруші келіскен кезде ЖАО жіберілген ұсынысқа сәйкес төлем жүргізеді. Тиесілі субсидиялардың қалғаны қаражатты субсидиялар түрлері арасында қайта бөлу және (немесе) ағымдағы/келесі қаржы жылында (жылдарында) бюджет қаражатын бөлу кезінде төленеді.</w:t>
      </w:r>
    </w:p>
    <w:bookmarkEnd w:id="104"/>
    <w:bookmarkStart w:name="z119" w:id="105"/>
    <w:p>
      <w:pPr>
        <w:spacing w:after="0"/>
        <w:ind w:left="0"/>
        <w:jc w:val="both"/>
      </w:pPr>
      <w:r>
        <w:rPr>
          <w:rFonts w:ascii="Times New Roman"/>
          <w:b w:val="false"/>
          <w:i w:val="false"/>
          <w:color w:val="000000"/>
          <w:sz w:val="28"/>
        </w:rPr>
        <w:t>
      Тауар өндіруші ішінара төлеу туралы ұсынысты қабылдамаған кезде немесе 2 (екі) жұмыс күні өткеннен кейін ұсыныс күту парағына сәйкес келесі тауар өндірушіге жіберіледі.";</w:t>
      </w:r>
    </w:p>
    <w:bookmarkEnd w:id="105"/>
    <w:bookmarkStart w:name="z120" w:id="106"/>
    <w:p>
      <w:pPr>
        <w:spacing w:after="0"/>
        <w:ind w:left="0"/>
        <w:jc w:val="both"/>
      </w:pPr>
      <w:r>
        <w:rPr>
          <w:rFonts w:ascii="Times New Roman"/>
          <w:b w:val="false"/>
          <w:i w:val="false"/>
          <w:color w:val="000000"/>
          <w:sz w:val="28"/>
        </w:rPr>
        <w:t>
      мынадай мазмұндағы 24-3-тармақпен толықтырылсын:</w:t>
      </w:r>
    </w:p>
    <w:bookmarkEnd w:id="106"/>
    <w:bookmarkStart w:name="z121" w:id="107"/>
    <w:p>
      <w:pPr>
        <w:spacing w:after="0"/>
        <w:ind w:left="0"/>
        <w:jc w:val="both"/>
      </w:pPr>
      <w:r>
        <w:rPr>
          <w:rFonts w:ascii="Times New Roman"/>
          <w:b w:val="false"/>
          <w:i w:val="false"/>
          <w:color w:val="000000"/>
          <w:sz w:val="28"/>
        </w:rPr>
        <w:t>
      "24-3. Қаржы институты Қазақстан Республикасының азаматтық заңнамасына сәйкес жасалған кредит беру шарты шеңберінде жергілікті атқарушы органға (көрсетілетін қызметті берушіге) осы Қағидаларға 3-қосымшаға сәйкес 17-нысан бойынша арнайы шотқа субсидиялар аударуға өтінім береді.</w:t>
      </w:r>
    </w:p>
    <w:bookmarkEnd w:id="107"/>
    <w:bookmarkStart w:name="z122" w:id="108"/>
    <w:p>
      <w:pPr>
        <w:spacing w:after="0"/>
        <w:ind w:left="0"/>
        <w:jc w:val="both"/>
      </w:pPr>
      <w:r>
        <w:rPr>
          <w:rFonts w:ascii="Times New Roman"/>
          <w:b w:val="false"/>
          <w:i w:val="false"/>
          <w:color w:val="000000"/>
          <w:sz w:val="28"/>
        </w:rPr>
        <w:t>
      Арнайы шотқа субсидиялар алу үшін қаржы институты өтінімге "PDF" (жазбаша қолы қойылған немесе ЭЦҚ-мен (QR-код) расталған қағаз нұсқасының сканерленген нұсқасы) электрондық форматында қаржы институтының кредиттік комитетінің оң шешімін, кредит беру шартын жүктейді.</w:t>
      </w:r>
    </w:p>
    <w:bookmarkEnd w:id="108"/>
    <w:bookmarkStart w:name="z123" w:id="109"/>
    <w:p>
      <w:pPr>
        <w:spacing w:after="0"/>
        <w:ind w:left="0"/>
        <w:jc w:val="both"/>
      </w:pPr>
      <w:r>
        <w:rPr>
          <w:rFonts w:ascii="Times New Roman"/>
          <w:b w:val="false"/>
          <w:i w:val="false"/>
          <w:color w:val="000000"/>
          <w:sz w:val="28"/>
        </w:rPr>
        <w:t>
      Өтінім СМЦЖ-да тіркелген күннен бастап 3 (үш) жұмыс күні ішінде субсидиялар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алуға жасалған кредит беру шарты шеңберінде қаржы институтының екінші деңгейдегі банктегі арнайы шотына аударылады.</w:t>
      </w:r>
    </w:p>
    <w:bookmarkEnd w:id="109"/>
    <w:bookmarkStart w:name="z124" w:id="110"/>
    <w:p>
      <w:pPr>
        <w:spacing w:after="0"/>
        <w:ind w:left="0"/>
        <w:jc w:val="both"/>
      </w:pPr>
      <w:r>
        <w:rPr>
          <w:rFonts w:ascii="Times New Roman"/>
          <w:b w:val="false"/>
          <w:i w:val="false"/>
          <w:color w:val="000000"/>
          <w:sz w:val="28"/>
        </w:rPr>
        <w:t>
      Тауар өндіруші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алу фактісі бойынша осы Қағидаларға 3-қосымшаға сәйкес 18-нысан бойынша өтінімде көрсетілген мәліметтерді СМЦЖ-ға енгізеді және ЖАО-ға (көрсетілетін қызметті берушіге) жолдайды.</w:t>
      </w:r>
    </w:p>
    <w:bookmarkEnd w:id="110"/>
    <w:bookmarkStart w:name="z125" w:id="111"/>
    <w:p>
      <w:pPr>
        <w:spacing w:after="0"/>
        <w:ind w:left="0"/>
        <w:jc w:val="both"/>
      </w:pPr>
      <w:r>
        <w:rPr>
          <w:rFonts w:ascii="Times New Roman"/>
          <w:b w:val="false"/>
          <w:i w:val="false"/>
          <w:color w:val="000000"/>
          <w:sz w:val="28"/>
        </w:rPr>
        <w:t>
      Тауар өндірушінің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алу фактісі, асыл тұқымды жануарлардың САТЖАҚ-та тіркеліп расталуы және осы Қағидаларға 3-қосымшаға сәйкес 18-нысан бойынша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алуға тиесілі субсидиялар алуға арналған өтінім беру фактісі болмаған кезде, қаржы институты субсидия сомасын алған сәттен бастап 120 (жүз жиырма) күн ішінде оны жергілікті атқарушы органға (көрсетілетін қызметті берушіге) қайтарады.";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 </w:t>
      </w:r>
    </w:p>
    <w:bookmarkStart w:name="z127" w:id="112"/>
    <w:p>
      <w:pPr>
        <w:spacing w:after="0"/>
        <w:ind w:left="0"/>
        <w:jc w:val="both"/>
      </w:pPr>
      <w:r>
        <w:rPr>
          <w:rFonts w:ascii="Times New Roman"/>
          <w:b w:val="false"/>
          <w:i w:val="false"/>
          <w:color w:val="000000"/>
          <w:sz w:val="28"/>
        </w:rPr>
        <w:t xml:space="preserve">
      "25. Аудандық ауыл шаруашылығы бөлімдері (бұдан әрі – ААШБ) СМЦЖ арқылы тоқсан сайын субсидияланған мал басының сақталуын мониторингтеуді жүзеге асырады. Мониторинг осы Қағидаларға 2-қосымшада белгіленген мал басының сақталу кезеңіне арналған "Міндеттемелерді орындау мониторингі" бөлімінде жүргізіледі. </w:t>
      </w:r>
    </w:p>
    <w:bookmarkEnd w:id="112"/>
    <w:bookmarkStart w:name="z128" w:id="113"/>
    <w:p>
      <w:pPr>
        <w:spacing w:after="0"/>
        <w:ind w:left="0"/>
        <w:jc w:val="both"/>
      </w:pPr>
      <w:r>
        <w:rPr>
          <w:rFonts w:ascii="Times New Roman"/>
          <w:b w:val="false"/>
          <w:i w:val="false"/>
          <w:color w:val="000000"/>
          <w:sz w:val="28"/>
        </w:rPr>
        <w:t>
      Жүргізілген тоқсан сайынғы мониторинг нәтижелері бойынша ААШБ есепті тоқсаннан кейінгі айдың 10-күнінен кешіктірмей облыстың ЖАО-сына (көрсетілетін қызметті берушіге) қайтарылуға тиіс субсидиялар мөлшері туралы мәліметтермен қоса ақпарат ұсынады.</w:t>
      </w:r>
    </w:p>
    <w:bookmarkEnd w:id="113"/>
    <w:bookmarkStart w:name="z129" w:id="114"/>
    <w:p>
      <w:pPr>
        <w:spacing w:after="0"/>
        <w:ind w:left="0"/>
        <w:jc w:val="both"/>
      </w:pPr>
      <w:r>
        <w:rPr>
          <w:rFonts w:ascii="Times New Roman"/>
          <w:b w:val="false"/>
          <w:i w:val="false"/>
          <w:color w:val="000000"/>
          <w:sz w:val="28"/>
        </w:rPr>
        <w:t xml:space="preserve">
      Сондай-ақ, ААШБ жылына кемінде бір рет көзбен шолып тексеру жүргізу және осы Қағидаларға 2-қосымшада белгіленген сақтау кезеңі өткенге дейін субсидияланған мал басының бар-жоғын растау үшін асыл тұқымды мал сатып алуға субсидия алған тауар өндірушілердің шаруашылық жүргізу орнына баруды жүзеге асырады. </w:t>
      </w:r>
    </w:p>
    <w:bookmarkEnd w:id="114"/>
    <w:bookmarkStart w:name="z130" w:id="115"/>
    <w:p>
      <w:pPr>
        <w:spacing w:after="0"/>
        <w:ind w:left="0"/>
        <w:jc w:val="both"/>
      </w:pPr>
      <w:r>
        <w:rPr>
          <w:rFonts w:ascii="Times New Roman"/>
          <w:b w:val="false"/>
          <w:i w:val="false"/>
          <w:color w:val="000000"/>
          <w:sz w:val="28"/>
        </w:rPr>
        <w:t xml:space="preserve">
      Бару нәтижелері бойынша ААШБ лауазымды тұлғалары субсидияланған мал басын фотоға түсіріп, бекітеді, оны ААШБ бару күні сондай-ақ баруды жүзеге асырған ААШБ лауазымды тұлғасының аты, әкесінің аты (бар болса), тегі және лауазымы көрсетіле отырып, СМЦЖ-ға тексерудің жүргізілгені туралы тиісті белгіні қою арқылы енгізеді, олар жүйенің ескертпелер бөлімінде көрсетіледі. </w:t>
      </w:r>
    </w:p>
    <w:bookmarkEnd w:id="115"/>
    <w:bookmarkStart w:name="z131" w:id="116"/>
    <w:p>
      <w:pPr>
        <w:spacing w:after="0"/>
        <w:ind w:left="0"/>
        <w:jc w:val="both"/>
      </w:pPr>
      <w:r>
        <w:rPr>
          <w:rFonts w:ascii="Times New Roman"/>
          <w:b w:val="false"/>
          <w:i w:val="false"/>
          <w:color w:val="000000"/>
          <w:sz w:val="28"/>
        </w:rPr>
        <w:t>
      Республикалық маңызы бар қалаларда және астанада мiндеттемелердiң орындалуын мониторингтеуді, сондай-ақ қаражатты қайтару жөнiндегi іс-шараларды осы әкiмшiлiк аумақтық бiрлiктердiң ЖАО-лары (көрсетілетін қызметті берушілер) жүзеге асырады.</w:t>
      </w:r>
    </w:p>
    <w:bookmarkEnd w:id="116"/>
    <w:bookmarkStart w:name="z132" w:id="117"/>
    <w:p>
      <w:pPr>
        <w:spacing w:after="0"/>
        <w:ind w:left="0"/>
        <w:jc w:val="both"/>
      </w:pPr>
      <w:r>
        <w:rPr>
          <w:rFonts w:ascii="Times New Roman"/>
          <w:b w:val="false"/>
          <w:i w:val="false"/>
          <w:color w:val="000000"/>
          <w:sz w:val="28"/>
        </w:rPr>
        <w:t>
      ААШБ тауар өндірушінің мәлімделген мал басының сақталуын (табиғи кему (өлу) нормасын қоспағанда) және субсидиялауға берілген өтінім шеңберінде оның мақсатты пайдаланылуын қамтамасыз ету бойынша қабылдаған міндетін бұзғанын анықтаған жағдайда, ААШБ субсидиялар алуға берілген өтінім шеңберінде тауар өндірушінің қабылдаған міндеттемені бұзу фактісі (фактілері) анықталған күннен бастап отыз жұмыс күні ішінде субсидия сомасын, қайтару мерзімін, қаражатты қайтару жүзеге асырылатын Қазақстан Республикасының бюджеттік сыныптамасының кодын, қаражат аударылатын банктік шоттың деректемелерін көрсете отырып, тауар өндірушіге алынған субсидиялар сомасын жергілікті бюджетке қайтару туралы хабарлама жібереді.</w:t>
      </w:r>
    </w:p>
    <w:bookmarkEnd w:id="117"/>
    <w:bookmarkStart w:name="z133" w:id="118"/>
    <w:p>
      <w:pPr>
        <w:spacing w:after="0"/>
        <w:ind w:left="0"/>
        <w:jc w:val="both"/>
      </w:pPr>
      <w:r>
        <w:rPr>
          <w:rFonts w:ascii="Times New Roman"/>
          <w:b w:val="false"/>
          <w:i w:val="false"/>
          <w:color w:val="000000"/>
          <w:sz w:val="28"/>
        </w:rPr>
        <w:t>
      Алынған субсидия сомасын қайтару туралы хабарлама хатпен тауар өндірушінің тіркелген жеріне, сондай-ақ СМЦЖ-дағы "жеке кабинетіне" жіберіледі. Хат келіп түскен немесе хабарлама электрондық жүйеде оқылған сәттен бастап хабарлама жеткізілді деп есептелінеді.</w:t>
      </w:r>
    </w:p>
    <w:bookmarkEnd w:id="118"/>
    <w:bookmarkStart w:name="z134" w:id="119"/>
    <w:p>
      <w:pPr>
        <w:spacing w:after="0"/>
        <w:ind w:left="0"/>
        <w:jc w:val="both"/>
      </w:pPr>
      <w:r>
        <w:rPr>
          <w:rFonts w:ascii="Times New Roman"/>
          <w:b w:val="false"/>
          <w:i w:val="false"/>
          <w:color w:val="000000"/>
          <w:sz w:val="28"/>
        </w:rPr>
        <w:t>
      Тауар өндірушінің субсидиялауға берілген өтінім шеңберінде қабылданған міндеттемені бұзғаны расталған жағдайда, әрбір сақталмаған мал басы үшін қаражат сомасы қайтарылуы тиіс. Алынған субсидия сомасын тауар өндіруші хабарламаны алған күннен бастап тоқсан жұмыс күні ішінде жергілікті бюджетке қайтаруы тиіс.</w:t>
      </w:r>
    </w:p>
    <w:bookmarkEnd w:id="119"/>
    <w:bookmarkStart w:name="z135" w:id="120"/>
    <w:p>
      <w:pPr>
        <w:spacing w:after="0"/>
        <w:ind w:left="0"/>
        <w:jc w:val="both"/>
      </w:pPr>
      <w:r>
        <w:rPr>
          <w:rFonts w:ascii="Times New Roman"/>
          <w:b w:val="false"/>
          <w:i w:val="false"/>
          <w:color w:val="000000"/>
          <w:sz w:val="28"/>
        </w:rPr>
        <w:t xml:space="preserve">
      Хабарламада көрсетілген сомалар толық немесе ішінара аударылмаған жағдайда, ААШБ сот тәртібімен қаражатты қайтару жөнінде шаралар қабылдау үшін облыстың ЖАО-на (көрсетілетін қызметті берушіге) материалдар жібереді. </w:t>
      </w:r>
    </w:p>
    <w:bookmarkEnd w:id="120"/>
    <w:bookmarkStart w:name="z136" w:id="121"/>
    <w:p>
      <w:pPr>
        <w:spacing w:after="0"/>
        <w:ind w:left="0"/>
        <w:jc w:val="both"/>
      </w:pPr>
      <w:r>
        <w:rPr>
          <w:rFonts w:ascii="Times New Roman"/>
          <w:b w:val="false"/>
          <w:i w:val="false"/>
          <w:color w:val="000000"/>
          <w:sz w:val="28"/>
        </w:rPr>
        <w:t>
      Тауар өндіруші берілген өтінім шеңберінде көзделген міндеттемелерді бұзған жағдайда, тауар өндіруші өзінің алдыңғы міндеттемелерін орындағаннан кейін ғана (сақталмаған мал басы үшін субсидиялар қайтарылғаннан кейін) жаңа өтінім беруге мүмкіндігі бар.";</w:t>
      </w:r>
    </w:p>
    <w:bookmarkEnd w:id="121"/>
    <w:bookmarkStart w:name="z137" w:id="12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122"/>
    <w:bookmarkStart w:name="z138" w:id="123"/>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123"/>
    <w:bookmarkStart w:name="z139" w:id="12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4"/>
    <w:bookmarkStart w:name="z140" w:id="12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25"/>
    <w:bookmarkStart w:name="z141" w:id="1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26"/>
    <w:bookmarkStart w:name="z142" w:id="127"/>
    <w:p>
      <w:pPr>
        <w:spacing w:after="0"/>
        <w:ind w:left="0"/>
        <w:jc w:val="both"/>
      </w:pPr>
      <w:r>
        <w:rPr>
          <w:rFonts w:ascii="Times New Roman"/>
          <w:b w:val="false"/>
          <w:i w:val="false"/>
          <w:color w:val="000000"/>
          <w:sz w:val="28"/>
        </w:rPr>
        <w:t>
      4. Осы бұйрық:</w:t>
      </w:r>
    </w:p>
    <w:bookmarkEnd w:id="127"/>
    <w:bookmarkStart w:name="z143" w:id="128"/>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бұйрықтың </w:t>
      </w:r>
      <w:r>
        <w:rPr>
          <w:rFonts w:ascii="Times New Roman"/>
          <w:b w:val="false"/>
          <w:i w:val="false"/>
          <w:color w:val="000000"/>
          <w:sz w:val="28"/>
        </w:rPr>
        <w:t>1-тармағының</w:t>
      </w:r>
      <w:r>
        <w:rPr>
          <w:rFonts w:ascii="Times New Roman"/>
          <w:b w:val="false"/>
          <w:i w:val="false"/>
          <w:color w:val="000000"/>
          <w:sz w:val="28"/>
        </w:rPr>
        <w:t xml:space="preserve"> екінші, бесінші, сегізінші және оныншы абзацтарын;</w:t>
      </w:r>
    </w:p>
    <w:bookmarkEnd w:id="128"/>
    <w:bookmarkStart w:name="z144" w:id="129"/>
    <w:p>
      <w:pPr>
        <w:spacing w:after="0"/>
        <w:ind w:left="0"/>
        <w:jc w:val="both"/>
      </w:pPr>
      <w:r>
        <w:rPr>
          <w:rFonts w:ascii="Times New Roman"/>
          <w:b w:val="false"/>
          <w:i w:val="false"/>
          <w:color w:val="000000"/>
          <w:sz w:val="28"/>
        </w:rPr>
        <w:t xml:space="preserve">
      2) 1-қосымшаның "Жылқы шаруашылығы" бөлімінің реттік нөмірі 3-жолды, 2-қосымшаның "Жергілікті бюджет қаражаты есебінен, өңірлердің ерекшеліктері мен мамандануын ескере отырып, астана, облыстар және республикалық маңызы бар қалалардың жергілікті атқарушы органдарының шешімі бойынша жергілікті бюджеттен бюджет қаражаты есебінен" бөлімін, </w:t>
      </w:r>
      <w:r>
        <w:rPr>
          <w:rFonts w:ascii="Times New Roman"/>
          <w:b w:val="false"/>
          <w:i w:val="false"/>
          <w:color w:val="000000"/>
          <w:sz w:val="28"/>
        </w:rPr>
        <w:t>3-қосымшаны</w:t>
      </w: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реттік нөмірі 3-жолды, </w:t>
      </w:r>
      <w:r>
        <w:rPr>
          <w:rFonts w:ascii="Times New Roman"/>
          <w:b w:val="false"/>
          <w:i w:val="false"/>
          <w:color w:val="000000"/>
          <w:sz w:val="28"/>
        </w:rPr>
        <w:t>6-қосымшаны</w:t>
      </w:r>
      <w:r>
        <w:rPr>
          <w:rFonts w:ascii="Times New Roman"/>
          <w:b w:val="false"/>
          <w:i w:val="false"/>
          <w:color w:val="000000"/>
          <w:sz w:val="28"/>
        </w:rPr>
        <w:t xml:space="preserve"> және </w:t>
      </w:r>
      <w:r>
        <w:rPr>
          <w:rFonts w:ascii="Times New Roman"/>
          <w:b w:val="false"/>
          <w:i w:val="false"/>
          <w:color w:val="000000"/>
          <w:sz w:val="28"/>
        </w:rPr>
        <w:t>8-қосымшаны</w:t>
      </w:r>
      <w:r>
        <w:rPr>
          <w:rFonts w:ascii="Times New Roman"/>
          <w:b w:val="false"/>
          <w:i w:val="false"/>
          <w:color w:val="000000"/>
          <w:sz w:val="28"/>
        </w:rPr>
        <w:t xml:space="preserve"> қоспағанда, 2026 жылғы 12 шілдеден бастап қолданысқа енгізіледі және ресми жариялануға тиіс.</w:t>
      </w:r>
    </w:p>
    <w:bookmarkEnd w:id="1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46" w:id="130"/>
    <w:p>
      <w:pPr>
        <w:spacing w:after="0"/>
        <w:ind w:left="0"/>
        <w:jc w:val="both"/>
      </w:pPr>
      <w:r>
        <w:rPr>
          <w:rFonts w:ascii="Times New Roman"/>
          <w:b w:val="false"/>
          <w:i w:val="false"/>
          <w:color w:val="000000"/>
          <w:sz w:val="28"/>
        </w:rPr>
        <w:t>
      "КЕЛІСІЛДІ"</w:t>
      </w:r>
    </w:p>
    <w:bookmarkEnd w:id="130"/>
    <w:bookmarkStart w:name="z147" w:id="131"/>
    <w:p>
      <w:pPr>
        <w:spacing w:after="0"/>
        <w:ind w:left="0"/>
        <w:jc w:val="both"/>
      </w:pPr>
      <w:r>
        <w:rPr>
          <w:rFonts w:ascii="Times New Roman"/>
          <w:b w:val="false"/>
          <w:i w:val="false"/>
          <w:color w:val="000000"/>
          <w:sz w:val="28"/>
        </w:rPr>
        <w:t>
      Қазақстан Республикасы</w:t>
      </w:r>
    </w:p>
    <w:bookmarkEnd w:id="131"/>
    <w:bookmarkStart w:name="z148" w:id="132"/>
    <w:p>
      <w:pPr>
        <w:spacing w:after="0"/>
        <w:ind w:left="0"/>
        <w:jc w:val="both"/>
      </w:pPr>
      <w:r>
        <w:rPr>
          <w:rFonts w:ascii="Times New Roman"/>
          <w:b w:val="false"/>
          <w:i w:val="false"/>
          <w:color w:val="000000"/>
          <w:sz w:val="28"/>
        </w:rPr>
        <w:t>
      Бәсекелестікті қорғау және</w:t>
      </w:r>
    </w:p>
    <w:bookmarkEnd w:id="132"/>
    <w:bookmarkStart w:name="z149" w:id="133"/>
    <w:p>
      <w:pPr>
        <w:spacing w:after="0"/>
        <w:ind w:left="0"/>
        <w:jc w:val="both"/>
      </w:pPr>
      <w:r>
        <w:rPr>
          <w:rFonts w:ascii="Times New Roman"/>
          <w:b w:val="false"/>
          <w:i w:val="false"/>
          <w:color w:val="000000"/>
          <w:sz w:val="28"/>
        </w:rPr>
        <w:t>
      дамыту агенттігі</w:t>
      </w:r>
    </w:p>
    <w:bookmarkEnd w:id="133"/>
    <w:bookmarkStart w:name="z150" w:id="134"/>
    <w:p>
      <w:pPr>
        <w:spacing w:after="0"/>
        <w:ind w:left="0"/>
        <w:jc w:val="both"/>
      </w:pPr>
      <w:r>
        <w:rPr>
          <w:rFonts w:ascii="Times New Roman"/>
          <w:b w:val="false"/>
          <w:i w:val="false"/>
          <w:color w:val="000000"/>
          <w:sz w:val="28"/>
        </w:rPr>
        <w:t>
      "КЕЛІСІЛДІ"</w:t>
      </w:r>
    </w:p>
    <w:bookmarkEnd w:id="134"/>
    <w:bookmarkStart w:name="z151" w:id="135"/>
    <w:p>
      <w:pPr>
        <w:spacing w:after="0"/>
        <w:ind w:left="0"/>
        <w:jc w:val="both"/>
      </w:pPr>
      <w:r>
        <w:rPr>
          <w:rFonts w:ascii="Times New Roman"/>
          <w:b w:val="false"/>
          <w:i w:val="false"/>
          <w:color w:val="000000"/>
          <w:sz w:val="28"/>
        </w:rPr>
        <w:t>
      Қазақстан Республикасы</w:t>
      </w:r>
    </w:p>
    <w:bookmarkEnd w:id="135"/>
    <w:bookmarkStart w:name="z152" w:id="136"/>
    <w:p>
      <w:pPr>
        <w:spacing w:after="0"/>
        <w:ind w:left="0"/>
        <w:jc w:val="both"/>
      </w:pPr>
      <w:r>
        <w:rPr>
          <w:rFonts w:ascii="Times New Roman"/>
          <w:b w:val="false"/>
          <w:i w:val="false"/>
          <w:color w:val="000000"/>
          <w:sz w:val="28"/>
        </w:rPr>
        <w:t>
      Қаржы министрлігі</w:t>
      </w:r>
    </w:p>
    <w:bookmarkEnd w:id="136"/>
    <w:bookmarkStart w:name="z153" w:id="137"/>
    <w:p>
      <w:pPr>
        <w:spacing w:after="0"/>
        <w:ind w:left="0"/>
        <w:jc w:val="both"/>
      </w:pPr>
      <w:r>
        <w:rPr>
          <w:rFonts w:ascii="Times New Roman"/>
          <w:b w:val="false"/>
          <w:i w:val="false"/>
          <w:color w:val="000000"/>
          <w:sz w:val="28"/>
        </w:rPr>
        <w:t>
      "КЕЛІСІЛДІ"</w:t>
      </w:r>
    </w:p>
    <w:bookmarkEnd w:id="137"/>
    <w:bookmarkStart w:name="z154" w:id="138"/>
    <w:p>
      <w:pPr>
        <w:spacing w:after="0"/>
        <w:ind w:left="0"/>
        <w:jc w:val="both"/>
      </w:pPr>
      <w:r>
        <w:rPr>
          <w:rFonts w:ascii="Times New Roman"/>
          <w:b w:val="false"/>
          <w:i w:val="false"/>
          <w:color w:val="000000"/>
          <w:sz w:val="28"/>
        </w:rPr>
        <w:t>
      Қазақстан Республикасы</w:t>
      </w:r>
    </w:p>
    <w:bookmarkEnd w:id="138"/>
    <w:bookmarkStart w:name="z155" w:id="139"/>
    <w:p>
      <w:pPr>
        <w:spacing w:after="0"/>
        <w:ind w:left="0"/>
        <w:jc w:val="both"/>
      </w:pPr>
      <w:r>
        <w:rPr>
          <w:rFonts w:ascii="Times New Roman"/>
          <w:b w:val="false"/>
          <w:i w:val="false"/>
          <w:color w:val="000000"/>
          <w:sz w:val="28"/>
        </w:rPr>
        <w:t>
      Жасанды интеллект және</w:t>
      </w:r>
    </w:p>
    <w:bookmarkEnd w:id="139"/>
    <w:bookmarkStart w:name="z156" w:id="140"/>
    <w:p>
      <w:pPr>
        <w:spacing w:after="0"/>
        <w:ind w:left="0"/>
        <w:jc w:val="both"/>
      </w:pPr>
      <w:r>
        <w:rPr>
          <w:rFonts w:ascii="Times New Roman"/>
          <w:b w:val="false"/>
          <w:i w:val="false"/>
          <w:color w:val="000000"/>
          <w:sz w:val="28"/>
        </w:rPr>
        <w:t>
      цифрлық даму министрлігі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240 бұйрығына</w:t>
            </w:r>
            <w:r>
              <w:br/>
            </w:r>
            <w:r>
              <w:rPr>
                <w:rFonts w:ascii="Times New Roman"/>
                <w:b w:val="false"/>
                <w:i w:val="false"/>
                <w:color w:val="000000"/>
                <w:sz w:val="20"/>
              </w:rPr>
              <w:t>1-қосымша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өнімдерінің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8" w:id="141"/>
    <w:p>
      <w:pPr>
        <w:spacing w:after="0"/>
        <w:ind w:left="0"/>
        <w:jc w:val="left"/>
      </w:pPr>
      <w:r>
        <w:rPr>
          <w:rFonts w:ascii="Times New Roman"/>
          <w:b/>
          <w:i w:val="false"/>
          <w:color w:val="000000"/>
        </w:rPr>
        <w:t xml:space="preserve"> Субсидиялау бағыттары мен нормативтерінің тізбесі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ет-сүт бағытындағы отандық асыл тұқымды тұқымдық бұқа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елдерінен, Украинадан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 Солтүстік және Оңтүстік Америка елдерінен, Еуропа елдерінен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асыл тұқымды ірі қара малдың төлін өсіру шығындарын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ірі қара малдың еркек дарағының (оның ішінде сүтті немесе сүтті-етті еркек дарақтар)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салмақтың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 кәсіпорындарының сиыр етін өткізу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сиыр етінің килограмы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елдерінен, Украинадан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Австралиядан, Солтүстік және Оңтүстік Америка елдерінен, Еуропа елдерінен әкелінген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құнын арзандату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өзінің өңдеу кәсіпорнына немесе цехына орны ауыстырылған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 бастан басталатын бағымдағы сиырлары бар шаруашылықтар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кооперативі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кәсіпорнына немесе цехына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эмбриондарының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асыл тұқымды жануарлардың ұрығы мен эмбриондарын өткізу жөнiндегi дистрибьютерлік орталықтардың және ұрықтандырушы-техниктердің тауар өндірушілердің және ауыл шаруашылығы кооперативтеріндегі ірі қара малдың аналық басын қолдан ұрықтандыру бойынша көрсеткен қызметтерінің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Сүтті/сүтті-етті және етті/етті-сүтті бағыттардағы асыл тұқымды бұқаның ұрығын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төмендету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өзінің өңдеу кәсіпорнына немесе цехына орны ауыстырылған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 басын сатып 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 басын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ұсақ малдың төлін өсіру шығындарын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ұсақ малдың еркек дарағының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ет өңдеу кәсіпорындарына союға өткізілген ұсақ малдың еркек дарағының құнын арзандату (маусымдық жеткізілімдер)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эмбриондарын сатып алу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асыл тұқымды жануарлардың ұрығы мен эмбриондарын өткізу жөнiндегi дистрибьютерлік орталықтардың және ұрықтандырушы-техниктердің тауар өндірушілердің және ауыл шаруашылығы кооперативтеріндегі аналық қой басын қолдан ұрықтандыру бойынша көрсеткен қызметтерінің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жүннің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60 басталатын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50 басталатын жүн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қылшық және жартылай қылшық жүннің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және мініс-жегін жылқылардың отандық тұқымдарының асыл тұқымды аналық басымен селекциялық және асыл тұқымдық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бағытындағы асыл тұқымды тұқымдық айғырлар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шет елдік селекцияның мініс бағытындағы асыл тұқымды тұқымдық айғырларды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жергілікті атқарушы органдары (бұдан әрі – ЖАО)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өсірілген мініс және мініс-жегін жылқылар тұқымдарының асыл тұқымды мал басын күтіп-бағуға жұмсалған шығындарды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Бас/жылына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белгілейді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кәсіпорындарына немесе сою пункттеріне өткізілген немесе союға ауыстырылған шошқалардың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ерекшеліктері мен мамандануын ескере отырып, ЖАО қалауы бойынша жергілікті бюджеттен бөлінетін бюджет қаражаты есебінен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басының азығына жұмсалған шығындар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мен өңдеудің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мен өңдеудің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өндірісінің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59" w:id="142"/>
    <w:p>
      <w:pPr>
        <w:spacing w:after="0"/>
        <w:ind w:left="0"/>
        <w:jc w:val="both"/>
      </w:pPr>
      <w:r>
        <w:rPr>
          <w:rFonts w:ascii="Times New Roman"/>
          <w:b w:val="false"/>
          <w:i w:val="false"/>
          <w:color w:val="000000"/>
          <w:sz w:val="28"/>
        </w:rPr>
        <w:t>
      Асыл тұқымды тұқымдық малды сатып алу тек тауар өндірушіде (асыл тұқымдық орталықтарды, асыл тұқымды бұқаларды тауарлық табындарға/шаруашылықтарға жалға беретін бордақылау алаңдарын қоспағанда) аналық мал басы болған жағдайда ғана субсидияланады.</w:t>
      </w:r>
    </w:p>
    <w:bookmarkEnd w:id="142"/>
    <w:bookmarkStart w:name="z160" w:id="143"/>
    <w:p>
      <w:pPr>
        <w:spacing w:after="0"/>
        <w:ind w:left="0"/>
        <w:jc w:val="both"/>
      </w:pPr>
      <w:r>
        <w:rPr>
          <w:rFonts w:ascii="Times New Roman"/>
          <w:b w:val="false"/>
          <w:i w:val="false"/>
          <w:color w:val="000000"/>
          <w:sz w:val="28"/>
        </w:rPr>
        <w:t>
      Асыл тұқымды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балапанын, асыл тұқымды шошқаларды қоспағанда) сатып алу бекітілген нормативке дейін, бірақ оның сатып алу құнының 50%-ынан аспайтын мөлшерде субсидияланады.</w:t>
      </w:r>
    </w:p>
    <w:bookmarkEnd w:id="143"/>
    <w:bookmarkStart w:name="z161" w:id="144"/>
    <w:p>
      <w:pPr>
        <w:spacing w:after="0"/>
        <w:ind w:left="0"/>
        <w:jc w:val="both"/>
      </w:pPr>
      <w:r>
        <w:rPr>
          <w:rFonts w:ascii="Times New Roman"/>
          <w:b w:val="false"/>
          <w:i w:val="false"/>
          <w:color w:val="000000"/>
          <w:sz w:val="28"/>
        </w:rPr>
        <w:t>
      Сүтті/сүтті-етті және етті/етті-сүтті тұқымды асыл тұқымды бұқаның ұрығын сатып алу құнының 50%-на дейін белгіленген нормативтер мөлшерінде субсидияланады.</w:t>
      </w:r>
    </w:p>
    <w:bookmarkEnd w:id="144"/>
    <w:bookmarkStart w:name="z162" w:id="145"/>
    <w:p>
      <w:pPr>
        <w:spacing w:after="0"/>
        <w:ind w:left="0"/>
        <w:jc w:val="both"/>
      </w:pPr>
      <w:r>
        <w:rPr>
          <w:rFonts w:ascii="Times New Roman"/>
          <w:b w:val="false"/>
          <w:i w:val="false"/>
          <w:color w:val="000000"/>
          <w:sz w:val="28"/>
        </w:rPr>
        <w:t>
      "Ауыл шаруашылығы жануарлары басының азығына жұмсалған шығындар құнын арзандату" бағыты бойынша субсидиялар "Азаматтық қорғау туралы" Қазақстан Республикасы Заңының 48-бабына сәйкес табиғи және техногендік сипаттағы төтенше жағдай жарияланған кезде немесе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анықтамамен расталған, өңірде азық дайындауға теріс әсер еткен қалыптан тыс ауа райы жағдайлары басталған кезде беріледі. Бұл талап Атырау, Маңғыстау, Қызылорда және Ұлытау облыстарындағы ауыл шаруашылығы жануарларының аналық басына қолданылмайды.</w:t>
      </w:r>
    </w:p>
    <w:bookmarkEnd w:id="145"/>
    <w:bookmarkStart w:name="z163" w:id="146"/>
    <w:p>
      <w:pPr>
        <w:spacing w:after="0"/>
        <w:ind w:left="0"/>
        <w:jc w:val="both"/>
      </w:pPr>
      <w:r>
        <w:rPr>
          <w:rFonts w:ascii="Times New Roman"/>
          <w:b w:val="false"/>
          <w:i w:val="false"/>
          <w:color w:val="000000"/>
          <w:sz w:val="28"/>
        </w:rPr>
        <w:t>
      "Ауыл шаруашылығы жануарлары басының азығына жұмсалған шығындар құнын арзандату" бағыты бойынша субсидиялау жергілікті бюджеттен қосымша бюджет қаражаты бөлінген және/немесе басқа бюджеттік бағдарламалардан қайта бөлінген және/немесе бөлінген бюджет қаражаты жеткілікті болған кезде жүзеге асырылады.</w:t>
      </w:r>
    </w:p>
    <w:bookmarkEnd w:id="146"/>
    <w:bookmarkStart w:name="z164" w:id="147"/>
    <w:p>
      <w:pPr>
        <w:spacing w:after="0"/>
        <w:ind w:left="0"/>
        <w:jc w:val="both"/>
      </w:pPr>
      <w:r>
        <w:rPr>
          <w:rFonts w:ascii="Times New Roman"/>
          <w:b w:val="false"/>
          <w:i w:val="false"/>
          <w:color w:val="000000"/>
          <w:sz w:val="28"/>
        </w:rPr>
        <w:t>
      Ескертпе:</w:t>
      </w:r>
    </w:p>
    <w:bookmarkEnd w:id="147"/>
    <w:bookmarkStart w:name="z165" w:id="148"/>
    <w:p>
      <w:pPr>
        <w:spacing w:after="0"/>
        <w:ind w:left="0"/>
        <w:jc w:val="both"/>
      </w:pPr>
      <w:r>
        <w:rPr>
          <w:rFonts w:ascii="Times New Roman"/>
          <w:b w:val="false"/>
          <w:i w:val="false"/>
          <w:color w:val="000000"/>
          <w:sz w:val="28"/>
        </w:rPr>
        <w:t>
      * жергілікті бюджеттен қосымша бюджет қаражатын бөлу кезінде және/ немесе басқа бюджеттік бағдарламалардан қайта бөлу кезінде және/немесе бөлінген бюджет қаражаты жеткілікті болған кезде "Түйе сүтін өндіру мен өңдеудің құнын арзандату" бағыты бойынша субсидиялаудың ағымдағы нормативін СМЦЖ-да Қазақстан Республикасы Ауыл шаруашылығы министрлігінің келісуі бойынша бөлінген бюджет қаражатының сомасына байланысты 55 теңгеден 190 теңгеге дейін ұлғайтуға жол беріледі.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240 бұйрығына</w:t>
            </w:r>
            <w:r>
              <w:br/>
            </w:r>
            <w:r>
              <w:rPr>
                <w:rFonts w:ascii="Times New Roman"/>
                <w:b w:val="false"/>
                <w:i w:val="false"/>
                <w:color w:val="000000"/>
                <w:sz w:val="20"/>
              </w:rPr>
              <w:t>2-қосымша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өнімдерінің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67" w:id="149"/>
    <w:p>
      <w:pPr>
        <w:spacing w:after="0"/>
        <w:ind w:left="0"/>
        <w:jc w:val="left"/>
      </w:pPr>
      <w:r>
        <w:rPr>
          <w:rFonts w:ascii="Times New Roman"/>
          <w:b/>
          <w:i w:val="false"/>
          <w:color w:val="000000"/>
        </w:rPr>
        <w:t xml:space="preserve"> Субсидиялар алуға үміткер тауар өндірушілерге қойылатын өлшемшарттар</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шарттарына сәйкестігін субсидиялаудың мемлекеттік цифрлық жүйесінде (бұдан әрі – СМЦЖ) тексеру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асыл тұқымды тұқымдық бұқаларды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0"/>
          <w:p>
            <w:pPr>
              <w:spacing w:after="20"/>
              <w:ind w:left="20"/>
              <w:jc w:val="both"/>
            </w:pPr>
            <w:r>
              <w:rPr>
                <w:rFonts w:ascii="Times New Roman"/>
                <w:b w:val="false"/>
                <w:i w:val="false"/>
                <w:color w:val="000000"/>
                <w:sz w:val="20"/>
              </w:rPr>
              <w:t>
1. Есепке алу нөмірінің болуы (ауыл шаруашылығы кооперативін қоспағанда).</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берген сәтте АЖБ-да және САТЖАҚ-да аналық мал басының тіркелген болуы (ауыл шаруашылығы кооперативтері үшін – ауыл шаруашылығы кооперативінің немесе кооператив мүшелерінің атында АЖБ және САТЖАҚ-да аналық мал басының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Өтінім берген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Сатып алынған мал басының жасы (ел ішінен сатып алғанда - асыл тұқымдық куәлікте көрсетілген сату сәтінде) – 8-26 ай аралығында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алынған тұқымдық бұқалардың саны аналық мал басына мынадай қатынастарда болуы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еркін шағылыстыру үшін – 1 бұқаға кемінде 20 аналық бас және 30 аналықтан артық болмауы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 ұрықтандыру кезінде толық ұрықтандыру үшін – 1 бұқаға 100 аналық бас.</w:t>
            </w:r>
          </w:p>
          <w:p>
            <w:pPr>
              <w:spacing w:after="20"/>
              <w:ind w:left="20"/>
              <w:jc w:val="both"/>
            </w:pPr>
            <w:r>
              <w:rPr>
                <w:rFonts w:ascii="Times New Roman"/>
                <w:b w:val="false"/>
                <w:i w:val="false"/>
                <w:color w:val="000000"/>
                <w:sz w:val="20"/>
              </w:rPr>
              <w:t>
7. Қатарынан екі шағылыстыру кезеңінен асырмай (кемінде 18 ай)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1"/>
          <w:p>
            <w:pPr>
              <w:spacing w:after="20"/>
              <w:ind w:left="20"/>
              <w:jc w:val="both"/>
            </w:pPr>
            <w:r>
              <w:rPr>
                <w:rFonts w:ascii="Times New Roman"/>
                <w:b w:val="false"/>
                <w:i w:val="false"/>
                <w:color w:val="000000"/>
                <w:sz w:val="20"/>
              </w:rPr>
              <w:t>
Басқарудың бірыңғай автоматтандырылған жүйесімен (бұдан әрі - ББАЖ),</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мүліктің бірыңғай мемлекеттік кадастрының цифрлық жүйесімен (бұдан әрі - ЖМБМКЦЖ),</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жануарларын бiрдейлендiру жөнiндегi дерекқормен (бұдан әрі - АЖБ) және селекциялық және асыл тұқымдық жұмыстың ақпараттық қорымен</w:t>
            </w:r>
          </w:p>
          <w:p>
            <w:pPr>
              <w:spacing w:after="20"/>
              <w:ind w:left="20"/>
              <w:jc w:val="both"/>
            </w:pPr>
            <w:r>
              <w:rPr>
                <w:rFonts w:ascii="Times New Roman"/>
                <w:b w:val="false"/>
                <w:i w:val="false"/>
                <w:color w:val="000000"/>
                <w:sz w:val="20"/>
              </w:rPr>
              <w:t>
(бұдан әрі – САТЖАҚ)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2"/>
          <w:p>
            <w:pPr>
              <w:spacing w:after="20"/>
              <w:ind w:left="20"/>
              <w:jc w:val="both"/>
            </w:pPr>
            <w:r>
              <w:rPr>
                <w:rFonts w:ascii="Times New Roman"/>
                <w:b w:val="false"/>
                <w:i w:val="false"/>
                <w:color w:val="000000"/>
                <w:sz w:val="20"/>
              </w:rPr>
              <w:t>
 </w:t>
            </w:r>
          </w:p>
          <w:bookmarkEnd w:id="152"/>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3"/>
          <w:p>
            <w:pPr>
              <w:spacing w:after="20"/>
              <w:ind w:left="20"/>
              <w:jc w:val="both"/>
            </w:pPr>
            <w:r>
              <w:rPr>
                <w:rFonts w:ascii="Times New Roman"/>
                <w:b w:val="false"/>
                <w:i w:val="false"/>
                <w:color w:val="000000"/>
                <w:sz w:val="20"/>
              </w:rPr>
              <w:t>
1. Есепке алу нөмірінің болуы (ауыл шаруашылығы кооперативін қоспағанда).</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берген сәтте сатып алынған мал басының САТЖАҚ-да және АЖБ-да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мал басының жасы (ел ішінен сатып алған жағдайда - асыл тұқымдық куәлікте көрсетілген сату сәтінде; импортталған кезде – ірі қара малды сатушыда (экспорттаушыда) карантинге қойған сәтте): қашарлар – 6-18 ай аралығында; құнажындар – 13-26 ай аралығында.</w:t>
            </w:r>
          </w:p>
          <w:p>
            <w:pPr>
              <w:spacing w:after="20"/>
              <w:ind w:left="20"/>
              <w:jc w:val="both"/>
            </w:pPr>
            <w:r>
              <w:rPr>
                <w:rFonts w:ascii="Times New Roman"/>
                <w:b w:val="false"/>
                <w:i w:val="false"/>
                <w:color w:val="000000"/>
                <w:sz w:val="20"/>
              </w:rPr>
              <w:t>
5. Табиғи кему (өлу) нормаларын қоспағанда, қатарынан кем дегенде екі жыл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асыл тұқымды ірі қара малдың төлін өсіру шығындарын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4"/>
          <w:p>
            <w:pPr>
              <w:spacing w:after="20"/>
              <w:ind w:left="20"/>
              <w:jc w:val="both"/>
            </w:pPr>
            <w:r>
              <w:rPr>
                <w:rFonts w:ascii="Times New Roman"/>
                <w:b w:val="false"/>
                <w:i w:val="false"/>
                <w:color w:val="000000"/>
                <w:sz w:val="20"/>
              </w:rPr>
              <w:t>
1. Есепке алу нөмірінің болуы.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шаруашылықта туған, өткізілген асыл тұқымды ірі қара мал басының САТЖАҚ-да және АЖБ-да (тарихи мәліметтер)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Өткізу кезіндегі жануарлардың жасы – қашарлар – 6-18 айды қоса алғанда, өндіруші бұқашықтар – 26 айдан аспайды.</w:t>
            </w:r>
          </w:p>
          <w:p>
            <w:pPr>
              <w:spacing w:after="20"/>
              <w:ind w:left="20"/>
              <w:jc w:val="both"/>
            </w:pPr>
            <w:r>
              <w:rPr>
                <w:rFonts w:ascii="Times New Roman"/>
                <w:b w:val="false"/>
                <w:i w:val="false"/>
                <w:color w:val="000000"/>
                <w:sz w:val="20"/>
              </w:rPr>
              <w:t>
5. САТЖАҚ-да республикалық палата берген өткізілген мал басының асыл тұқымдық мәртебесінің болуы, сондай-ақ бонитирлеудің және (немесе) индекстік бағалаудың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іске асырылған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ет өңдеу кәсіпорындарына өткізілген ірі қара малдың еркек дарақтарының (оның ішінде сүтті және сүтті-етті бағыттағы еркек дарақтар)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5"/>
          <w:p>
            <w:pPr>
              <w:spacing w:after="20"/>
              <w:ind w:left="20"/>
              <w:jc w:val="both"/>
            </w:pPr>
            <w:r>
              <w:rPr>
                <w:rFonts w:ascii="Times New Roman"/>
                <w:b w:val="false"/>
                <w:i w:val="false"/>
                <w:color w:val="000000"/>
                <w:sz w:val="20"/>
              </w:rPr>
              <w:t>
1. Есепке алу нөмірінің болуы (ауыл шаруашылығы кооперативін қоспағанда).</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берген сәтте аналық ірі қара мал басының, сондай-ақ сол шаруашылықта асыл тұқымды тұқымдық бұқадан туған оның еркек төлінің АЖБ-да және САТЖАҚ-да (тарихи мәліметтер)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Ірі қара малдың еркек дарағын ірі қара малды бордақылауға арналған бордақылау алаңдарына немесе осы Қағидаларға 5-қосымшаға сәйкес нысан бойынша есепке алу нөмірлері және арнайы комиссияның оң қорытындысы бар, сою қуаты тәулігіне кемінде 50 бас ірі қара мал болатын ет өңдеу кәсіпорындарына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Бордақылау алаңына өткізу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еркек ірі қара малдың АЖБ және САТЖАҚ-да (тарихи мәліметтер) бордақылау алаңының атына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өткізілген малдың жасы 8 айдан 15 айға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өткізілген малдың тірі салмағы кемінде 180 килограмм болуы тиіс (тірі салмағы 250 килограмнан асатын бұқашықтарды өткізу кезінде субсидиялар төлеу 250 килограмм тірі салмаққа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Ет өңдеу кәсіпорнына өткізу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ББАЖ-да өткізілген мал басы туралы мәліметтердің болуы (тарихи мәліметтер);</w:t>
            </w:r>
          </w:p>
          <w:p>
            <w:pPr>
              <w:spacing w:after="20"/>
              <w:ind w:left="20"/>
              <w:jc w:val="both"/>
            </w:pPr>
            <w:r>
              <w:rPr>
                <w:rFonts w:ascii="Times New Roman"/>
                <w:b w:val="false"/>
                <w:i w:val="false"/>
                <w:color w:val="000000"/>
                <w:sz w:val="20"/>
              </w:rPr>
              <w:t>
2) өткізілген малдың тірі салмағы кемінде 200 килограмм болуы тиіс (субсидиялар сомасы өткізу сәтіндегі нақты тірі салмақтан ең төменгі шегі 200 килограмды алу арқылы есептеледі, бірақ 250 килограмнан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өткізу құнын арзандатуы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6"/>
          <w:p>
            <w:pPr>
              <w:spacing w:after="20"/>
              <w:ind w:left="20"/>
              <w:jc w:val="both"/>
            </w:pPr>
            <w:r>
              <w:rPr>
                <w:rFonts w:ascii="Times New Roman"/>
                <w:b w:val="false"/>
                <w:i w:val="false"/>
                <w:color w:val="000000"/>
                <w:sz w:val="20"/>
              </w:rPr>
              <w:t>
1. Есепке алу нөмірінің болуы.</w:t>
            </w:r>
          </w:p>
          <w:bookmarkEnd w:id="156"/>
          <w:p>
            <w:pPr>
              <w:spacing w:after="20"/>
              <w:ind w:left="20"/>
              <w:jc w:val="both"/>
            </w:pPr>
            <w:r>
              <w:rPr>
                <w:rFonts w:ascii="Times New Roman"/>
                <w:b w:val="false"/>
                <w:i w:val="false"/>
                <w:color w:val="000000"/>
                <w:sz w:val="20"/>
              </w:rPr>
              <w:t>
2. Осы Қағидаларға 5-қосымшаға сәйкес нысан бойынша ірі қара малды союмен және етін бастапқы өңдеумен айналысатын ет өңдеуші кәсіпорынға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мал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7"/>
          <w:p>
            <w:pPr>
              <w:spacing w:after="20"/>
              <w:ind w:left="20"/>
              <w:jc w:val="both"/>
            </w:pPr>
            <w:r>
              <w:rPr>
                <w:rFonts w:ascii="Times New Roman"/>
                <w:b w:val="false"/>
                <w:i w:val="false"/>
                <w:color w:val="000000"/>
                <w:sz w:val="20"/>
              </w:rPr>
              <w:t>
1. Есепке алу нөмірінің болуы (ауыл шаруашылығы кооперативін қоспағанда).</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берген сәтте сатып алынған малдың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мал басының жасы (ел ішінен сатып алған жағдайда - асыл тұқымдық куәлікте көрсетілген сату сәтінде; импортталған кезде - малды сатушыда (экспорттаушыда) карантинге қойған сәтте): қашарлар – 6-18 (қоса алғанда) ай аралығында; құнажындар – 13-26 (қоса алғанда) ай аралығында.</w:t>
            </w:r>
          </w:p>
          <w:p>
            <w:pPr>
              <w:spacing w:after="20"/>
              <w:ind w:left="20"/>
              <w:jc w:val="both"/>
            </w:pPr>
            <w:r>
              <w:rPr>
                <w:rFonts w:ascii="Times New Roman"/>
                <w:b w:val="false"/>
                <w:i w:val="false"/>
                <w:color w:val="000000"/>
                <w:sz w:val="20"/>
              </w:rPr>
              <w:t>
5. Табиғи кему (өлу) нормаларын қоспағанда, қатарынан кем дегенде екі жыл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8"/>
          <w:p>
            <w:pPr>
              <w:spacing w:after="20"/>
              <w:ind w:left="20"/>
              <w:jc w:val="both"/>
            </w:pPr>
            <w:r>
              <w:rPr>
                <w:rFonts w:ascii="Times New Roman"/>
                <w:b w:val="false"/>
                <w:i w:val="false"/>
                <w:color w:val="000000"/>
                <w:sz w:val="20"/>
              </w:rPr>
              <w:t>
1. Есепке алу нөмірінің болуы.</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шаруашылығында пайдаланылатын жерлерінің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АЖБ-да асыл тұқымды сиырлар үшін - кемінде 23 айдан басталатын, тауарлық сиырлар үшін - 28 айдан басталатын кемінде 50 бас бағымдағы аналық бастың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Есепке алу нөмірі бар сүт өңдеу кәсіпорнына немесе сүт өңдеу цехына сүтті сату.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Аккредиттелген зертханаларда жасалған соматикалық жасушаларды анықтау үшін әрбір сауын сиыр сүтінің сынамаларын ай сайынғы зерттеу нәтижелерінің САТЖАҚ-да болуы.</w:t>
            </w:r>
          </w:p>
          <w:p>
            <w:pPr>
              <w:spacing w:after="20"/>
              <w:ind w:left="20"/>
              <w:jc w:val="both"/>
            </w:pPr>
            <w:r>
              <w:rPr>
                <w:rFonts w:ascii="Times New Roman"/>
                <w:b w:val="false"/>
                <w:i w:val="false"/>
                <w:color w:val="000000"/>
                <w:sz w:val="20"/>
              </w:rPr>
              <w:t>
6. Осы Қағидаларға 5-қосымшаға сәйкес нысан бойынша тауарлық сүт фермасына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сүт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кооперативі (бұдан әрі - АШӨК)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9"/>
          <w:p>
            <w:pPr>
              <w:spacing w:after="20"/>
              <w:ind w:left="20"/>
              <w:jc w:val="both"/>
            </w:pPr>
            <w:r>
              <w:rPr>
                <w:rFonts w:ascii="Times New Roman"/>
                <w:b w:val="false"/>
                <w:i w:val="false"/>
                <w:color w:val="000000"/>
                <w:sz w:val="20"/>
              </w:rPr>
              <w:t>
1. Есепке алу нөмірінің (өзінің сүт қабылдау пунктінің) болуы.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Өтінім беру сәтінде кооператив мүшелерінің ірі қара малдарының жасы 28 айдан басталатын аналық басының АЖБ-да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Қағидаларға 5-қосымшаға сәйкес нысан бойынша тауарлық сүт фермасына арнайы комиссияның оң қорытындысының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Дайындалған сүтті есепке алу нөмірі бар сүт өңдеу кәсіпорнына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Аккредиттелген зертханаларда жасалған соматикалық жасушаларды анықтау үшін әрбір сауын сиыр сүтінің сынамаларын ай сайынғы зерттеу нәтижелерінің САТЖАҚ-да болуы (тауар өндірушілер болып табылатын АШӨК мүшелері үшін (шаруа қожалығы және фермерлік шаруашылық, дара кәсіпкер).</w:t>
            </w:r>
          </w:p>
          <w:p>
            <w:pPr>
              <w:spacing w:after="20"/>
              <w:ind w:left="20"/>
              <w:jc w:val="both"/>
            </w:pPr>
            <w:r>
              <w:rPr>
                <w:rFonts w:ascii="Times New Roman"/>
                <w:b w:val="false"/>
                <w:i w:val="false"/>
                <w:color w:val="000000"/>
                <w:sz w:val="20"/>
              </w:rPr>
              <w:t>
6. Сауын сиырдың бір басына шаққанда сиыр сүтін өндірудің жылдық көлемі 7500 килограмнан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0"/>
          <w:p>
            <w:pPr>
              <w:spacing w:after="20"/>
              <w:ind w:left="20"/>
              <w:jc w:val="both"/>
            </w:pPr>
            <w:r>
              <w:rPr>
                <w:rFonts w:ascii="Times New Roman"/>
                <w:b w:val="false"/>
                <w:i w:val="false"/>
                <w:color w:val="000000"/>
                <w:sz w:val="20"/>
              </w:rPr>
              <w:t>
1. Есепке алу нөмірінің болуы.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беру сәтте аналық малдың АЖБ-да тіркелген болуы.</w:t>
            </w:r>
          </w:p>
          <w:p>
            <w:pPr>
              <w:spacing w:after="20"/>
              <w:ind w:left="20"/>
              <w:jc w:val="both"/>
            </w:pPr>
            <w:r>
              <w:rPr>
                <w:rFonts w:ascii="Times New Roman"/>
                <w:b w:val="false"/>
                <w:i w:val="false"/>
                <w:color w:val="000000"/>
                <w:sz w:val="20"/>
              </w:rPr>
              <w:t>
4. Сатып алынған эмбрионның САТЖАҚ-да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кооперативтеріндегі ірі қара малдардың аналық басын қолдан ұрықтандыру жөнінде көрсететін қызметтерін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1"/>
          <w:p>
            <w:pPr>
              <w:spacing w:after="20"/>
              <w:ind w:left="20"/>
              <w:jc w:val="both"/>
            </w:pPr>
            <w:r>
              <w:rPr>
                <w:rFonts w:ascii="Times New Roman"/>
                <w:b w:val="false"/>
                <w:i w:val="false"/>
                <w:color w:val="000000"/>
                <w:sz w:val="20"/>
              </w:rPr>
              <w:t>
1. Асыл тұқымды мал шаруашылығы саласындағы рұқсаттар мен хабарламалардың мемлекеттік цифрлық тізілімінде асыл тұқымдық/ дистрибьютерлік орталықтың/ұрықтандырушы-техниктің тіркелген болуы.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өндіруші-жануардың иесінде өтінім беру сәтінде АЖБ және САТЖАҚ-да аналық мал басының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кооперативтері үшін – өтінім берілген сәтте ауыл шаруашылығы кооперативінің немесе кооперативтің қауымдасқан мүшелерінің атында аналық малдың АЖБ және САТЖАҚ-да тіркелуінің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Ұрықтары қолдан ұрықтандыру үшін пайдаланылған асыл тұқымды тұқымдық бұқалардың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Тауар өндіруші-көрсетілетін қызметті алушымен жасалған аналық мал басын қолдан ұрықтандыру жөніндегі шарттың болуы.</w:t>
            </w:r>
          </w:p>
          <w:p>
            <w:pPr>
              <w:spacing w:after="20"/>
              <w:ind w:left="20"/>
              <w:jc w:val="both"/>
            </w:pPr>
            <w:r>
              <w:rPr>
                <w:rFonts w:ascii="Times New Roman"/>
                <w:b w:val="false"/>
                <w:i w:val="false"/>
                <w:color w:val="000000"/>
                <w:sz w:val="20"/>
              </w:rPr>
              <w:t>
6. Ұрықтандырушы-техниктің/ асыл тұқымдық/ дистрибьютерлік орталықтың қолдан ұрықтандыруды жүргізу фактісін және аналық мал басының тығыздық фактісін растауының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сүтті-етті және етті/етті-сүтті бағыттағы асыл тұқымды бұқаның тұқымын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62"/>
          <w:p>
            <w:pPr>
              <w:spacing w:after="20"/>
              <w:ind w:left="20"/>
              <w:jc w:val="both"/>
            </w:pPr>
            <w:r>
              <w:rPr>
                <w:rFonts w:ascii="Times New Roman"/>
                <w:b w:val="false"/>
                <w:i w:val="false"/>
                <w:color w:val="000000"/>
                <w:sz w:val="20"/>
              </w:rPr>
              <w:t>
1. Есепке алу нөмірінің болуы (ауыл шаруашылығы кооперативін қоспағанда).</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беру сәтінде аналық малдың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Ұрығы сатып алынған және қолдан ұрықтандыру үшін пайдаланылған сүтті/сүтті-етті және етті/етті-сүтті бағыттағы асыл тұқымды тұқымдық бұқалардың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Сатып алу нормасы аналық малдың бір басына екі доза есебінен.</w:t>
            </w:r>
          </w:p>
          <w:p>
            <w:pPr>
              <w:spacing w:after="20"/>
              <w:ind w:left="20"/>
              <w:jc w:val="both"/>
            </w:pPr>
            <w:r>
              <w:rPr>
                <w:rFonts w:ascii="Times New Roman"/>
                <w:b w:val="false"/>
                <w:i w:val="false"/>
                <w:color w:val="000000"/>
                <w:sz w:val="20"/>
              </w:rPr>
              <w:t>
6. Сатып алынған тұқымда Республикалық палата растаған генетикалық ауытқулардың болмауы (импорт кезінде).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 және САТЖАҚ-мен интеграциялық өзара әрекеттесу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сәттен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жынысты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63"/>
          <w:p>
            <w:pPr>
              <w:spacing w:after="20"/>
              <w:ind w:left="20"/>
              <w:jc w:val="both"/>
            </w:pPr>
            <w:r>
              <w:rPr>
                <w:rFonts w:ascii="Times New Roman"/>
                <w:b w:val="false"/>
                <w:i w:val="false"/>
                <w:color w:val="000000"/>
                <w:sz w:val="20"/>
              </w:rPr>
              <w:t>
1. Есепке алу нөмірінің болуы.</w:t>
            </w:r>
          </w:p>
          <w:bookmarkEnd w:id="163"/>
          <w:p>
            <w:pPr>
              <w:spacing w:after="20"/>
              <w:ind w:left="20"/>
              <w:jc w:val="both"/>
            </w:pPr>
            <w:r>
              <w:rPr>
                <w:rFonts w:ascii="Times New Roman"/>
                <w:b w:val="false"/>
                <w:i w:val="false"/>
                <w:color w:val="000000"/>
                <w:sz w:val="20"/>
              </w:rPr>
              <w:t>
2. Өтінім берген сәтте сатып алынған асыл тұқымды тәуліктік балапандардың САТЖАҚ-да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және САТЖАҚ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қаңтардан 20 желтоқсанға дейін (қоса алғанда) ағымдағы жылдың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4"/>
          <w:p>
            <w:pPr>
              <w:spacing w:after="20"/>
              <w:ind w:left="20"/>
              <w:jc w:val="both"/>
            </w:pPr>
            <w:r>
              <w:rPr>
                <w:rFonts w:ascii="Times New Roman"/>
                <w:b w:val="false"/>
                <w:i w:val="false"/>
                <w:color w:val="000000"/>
                <w:sz w:val="20"/>
              </w:rPr>
              <w:t>
1. Есепке алу нөмірінің болуы.</w:t>
            </w:r>
          </w:p>
          <w:bookmarkEnd w:id="164"/>
          <w:p>
            <w:pPr>
              <w:spacing w:after="20"/>
              <w:ind w:left="20"/>
              <w:jc w:val="both"/>
            </w:pPr>
            <w:r>
              <w:rPr>
                <w:rFonts w:ascii="Times New Roman"/>
                <w:b w:val="false"/>
                <w:i w:val="false"/>
                <w:color w:val="000000"/>
                <w:sz w:val="20"/>
              </w:rPr>
              <w:t>
2. Осы Қағидаларға 5-қосымшаға сәйкес нысан бойынша құс фабрикасына арнайы комиссияның оң қорытындысының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тауық еті үшін төлемді алған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5"/>
          <w:p>
            <w:pPr>
              <w:spacing w:after="20"/>
              <w:ind w:left="20"/>
              <w:jc w:val="both"/>
            </w:pPr>
            <w:r>
              <w:rPr>
                <w:rFonts w:ascii="Times New Roman"/>
                <w:b w:val="false"/>
                <w:i w:val="false"/>
                <w:color w:val="000000"/>
                <w:sz w:val="20"/>
              </w:rPr>
              <w:t>
1. Есепке алу нөмірінің болуы.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Өтінім берген сәтте САТЖАҚ-да асыл тұқымды құстан алынған жұмыртқа бағытындағы финалдық нысандағы сатып алынған тәуліктік балапанның тіркелген болуы.</w:t>
            </w:r>
          </w:p>
          <w:p>
            <w:pPr>
              <w:spacing w:after="20"/>
              <w:ind w:left="20"/>
              <w:jc w:val="both"/>
            </w:pPr>
            <w:r>
              <w:rPr>
                <w:rFonts w:ascii="Times New Roman"/>
                <w:b w:val="false"/>
                <w:i w:val="false"/>
                <w:color w:val="000000"/>
                <w:sz w:val="20"/>
              </w:rPr>
              <w:t>
3. Финалдық нысандағы тәуліктік балапан алынған ата-енелік табынға асыл тұқымдық куәліктің (сертификаттың)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 тұқымдық қошқарларды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6"/>
          <w:p>
            <w:pPr>
              <w:spacing w:after="20"/>
              <w:ind w:left="20"/>
              <w:jc w:val="both"/>
            </w:pPr>
            <w:r>
              <w:rPr>
                <w:rFonts w:ascii="Times New Roman"/>
                <w:b w:val="false"/>
                <w:i w:val="false"/>
                <w:color w:val="000000"/>
                <w:sz w:val="20"/>
              </w:rPr>
              <w:t>
1. Есепке алу нөмірінің болуы (тұқымдық қошқарларды сатып алу кезінде ауыл шаруашылығы кооперативін қоспағанда).</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мал басының жасы (ел ішінен сатып алған жағдайда - сатып алу сәтінде асыл тұқымдық куәлікте көрсетілген; импортталған кезде – сатушыда (экспорттаушыда) малды карантинге қойған сәтте): тұқымдық қошқарлар – 4 айдан - 18 айға дейін қоса алғанда; саулық қойлар – 4 айдан 18 айға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 жануарларды: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аналық мал басын табиғи кему (өлу) нормаларын қоспағанда кемінде екі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қошқарларды қатарынан кемінде екі шағылыстыру маусымында (кемінде 18 ай) мақсатты пайдалану бойынша міндеттемелер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Сатып алынған асыл тұқымды тұқымдық қошқарлардың саны аналық мал басына мынадай қатынастарда болуы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1) еркін шағылыстыру/ қолмен шағылыстыру үшін – 1 қошқарға кемінде 20 саулықтан және 30 саулықтан аспауы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 ұрықтандыру үшін – 1 қошқарға 300 саулық;</w:t>
            </w:r>
          </w:p>
          <w:p>
            <w:pPr>
              <w:spacing w:after="20"/>
              <w:ind w:left="20"/>
              <w:jc w:val="both"/>
            </w:pPr>
            <w:r>
              <w:rPr>
                <w:rFonts w:ascii="Times New Roman"/>
                <w:b w:val="false"/>
                <w:i w:val="false"/>
                <w:color w:val="000000"/>
                <w:sz w:val="20"/>
              </w:rPr>
              <w:t>
3) қолдан ұрықтандыру кезінде толық ұрықтандыру үшін – 1 қошқарға 100 саулық.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ұсақ малдың төлін өсіру шығындарын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7"/>
          <w:p>
            <w:pPr>
              <w:spacing w:after="20"/>
              <w:ind w:left="20"/>
              <w:jc w:val="both"/>
            </w:pPr>
            <w:r>
              <w:rPr>
                <w:rFonts w:ascii="Times New Roman"/>
                <w:b w:val="false"/>
                <w:i w:val="false"/>
                <w:color w:val="000000"/>
                <w:sz w:val="20"/>
              </w:rPr>
              <w:t>
1. Есепке алу нөмірінің болуы.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шаруашылықта туылған, өткізілген асыл тұқымды ұсақ мал басының АЖБ және САТЖАҚ-да тіркелген болуы (тарихи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Өткізу кезіндегі жануарлардың жасы 4 айдан 18 айға дейін қоса алғанда.</w:t>
            </w:r>
          </w:p>
          <w:p>
            <w:pPr>
              <w:spacing w:after="20"/>
              <w:ind w:left="20"/>
              <w:jc w:val="both"/>
            </w:pPr>
            <w:r>
              <w:rPr>
                <w:rFonts w:ascii="Times New Roman"/>
                <w:b w:val="false"/>
                <w:i w:val="false"/>
                <w:color w:val="000000"/>
                <w:sz w:val="20"/>
              </w:rPr>
              <w:t>
5. Өткізілген малдың САТЖАҚ-да республикалық палата берген асыл тұқымдық мәртебесінің болуы, сондай-ақ бонитирлеудің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союға ет өңдеу кәсіпорындарына өткізілген ұсақ малдың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8"/>
          <w:p>
            <w:pPr>
              <w:spacing w:after="20"/>
              <w:ind w:left="20"/>
              <w:jc w:val="both"/>
            </w:pPr>
            <w:r>
              <w:rPr>
                <w:rFonts w:ascii="Times New Roman"/>
                <w:b w:val="false"/>
                <w:i w:val="false"/>
                <w:color w:val="000000"/>
                <w:sz w:val="20"/>
              </w:rPr>
              <w:t>
1. Есепке алу нөмірінің болуы (ауыл шаруашылығы кооперативін қоспағанда).</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берілген сәтте ұсақ малдың аналық басының, сондай-ақ сол шаруашылықта туған оның төлдерінің еркек дарақтарының АЖБ-да және САТЖАҚ-та (тарихи мәліметтер)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Есепке алу нөмірлері және осы Қағидаларға 5-қосымшаға сәйкес нысан бойынша арнайы комиссияның оң қорытындысы бар, ұсақ малды бордақылау үшін ұсақ малды бордақылау алаңдарына немесе сою қуаты тәулігіне кемінде 300 бас ұсақ мал болатын ет өңдеу кәсіпорындарына ұсақ малдың еркек дарақтарын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Өткізу кезінде ұсақ малдың еркек дарақтарының жасы 4 айдан 12 айға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Бордақылау алаңының атына өткізілген ұсақ малдың еркек дарақтарының АЖБ және САТЖАҚ-да (тарихи мәліметтерде) тіркелуінің болуы;</w:t>
            </w:r>
          </w:p>
          <w:p>
            <w:pPr>
              <w:spacing w:after="20"/>
              <w:ind w:left="20"/>
              <w:jc w:val="both"/>
            </w:pPr>
            <w:r>
              <w:rPr>
                <w:rFonts w:ascii="Times New Roman"/>
                <w:b w:val="false"/>
                <w:i w:val="false"/>
                <w:color w:val="000000"/>
                <w:sz w:val="20"/>
              </w:rPr>
              <w:t>
6.1. Мал басын ет өңдеу кәсіпорнына өткізген кезде - ББАЖ-да өткізілген мал басы туралы мәліметтердің (тарихи мәліметтердің)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бордақылауға немесе союға ет өңдеу кәсіпорындарына өткізілген ұсақ малдың еркек дарақтарының құнын арзандату (маусымдық жеткізілімдер)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9"/>
          <w:p>
            <w:pPr>
              <w:spacing w:after="20"/>
              <w:ind w:left="20"/>
              <w:jc w:val="both"/>
            </w:pPr>
            <w:r>
              <w:rPr>
                <w:rFonts w:ascii="Times New Roman"/>
                <w:b w:val="false"/>
                <w:i w:val="false"/>
                <w:color w:val="000000"/>
                <w:sz w:val="20"/>
              </w:rPr>
              <w:t>
1. Есепке алу нөмірінің болуы (ауыл шаруашылығы кооперативін қоспағанда).</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мақсатында пайдаланылатын жерлерінің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берілген сәтте ұсақ малдың аналық басының, сондай-ақ сол шаруашылықта туған оның еркек төлдерінің АЖБ-да және САТЖАҚ-та (тарихи мәліметтер)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Еркек ұсақ малдың қаңтардан бастап сәуірге дейін қоса алғанда ұсақ мал басын бордақылауға арналған бордақылау алаңдарына немесе Осы Қағидаларға 5-қосымшаға сәйкес нысан бойынша есепке алу нөмірі және арнайы комиссияның оң қорытындысы бар, сою қуаты тәулігіне кемінде 300 бас ұсақ мал болатын ет өңдеу кәсіпорындарына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Өткізілген еркек ұсақ малдың жасы өткізілген сәтінде 4 айдан 6 айға дейін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Бордақылау алаңына өткізілген ұсақ мал басының тірі салмағы кемінде 25 килограмм.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Өткізілген еркек ұсақ малдың бордақылау алаңының атына АЖБ және САТЖАҚ-да тіркелген болуы (тарихи мәліметтерде);</w:t>
            </w:r>
          </w:p>
          <w:p>
            <w:pPr>
              <w:spacing w:after="20"/>
              <w:ind w:left="20"/>
              <w:jc w:val="both"/>
            </w:pPr>
            <w:r>
              <w:rPr>
                <w:rFonts w:ascii="Times New Roman"/>
                <w:b w:val="false"/>
                <w:i w:val="false"/>
                <w:color w:val="000000"/>
                <w:sz w:val="20"/>
              </w:rPr>
              <w:t>
7.1. Мал басын ет өңдеу кәсіпорнына өткізген кезде - ББАЖ-да өткізілген мал басы туралы мәліметтердің болуы (тарихи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0"/>
          <w:p>
            <w:pPr>
              <w:spacing w:after="20"/>
              <w:ind w:left="20"/>
              <w:jc w:val="both"/>
            </w:pPr>
            <w:r>
              <w:rPr>
                <w:rFonts w:ascii="Times New Roman"/>
                <w:b w:val="false"/>
                <w:i w:val="false"/>
                <w:color w:val="000000"/>
                <w:sz w:val="20"/>
              </w:rPr>
              <w:t>
1. Есепке алу нөмірінің болуы.</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берілген сәтте аналық мал басының АЖБ-да тіркелген болуы.</w:t>
            </w:r>
          </w:p>
          <w:p>
            <w:pPr>
              <w:spacing w:after="20"/>
              <w:ind w:left="20"/>
              <w:jc w:val="both"/>
            </w:pPr>
            <w:r>
              <w:rPr>
                <w:rFonts w:ascii="Times New Roman"/>
                <w:b w:val="false"/>
                <w:i w:val="false"/>
                <w:color w:val="000000"/>
                <w:sz w:val="20"/>
              </w:rPr>
              <w:t>
4. Сатып алынған эмбриондардың САТЖАҚ-да тіркелген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1"/>
          <w:p>
            <w:pPr>
              <w:spacing w:after="20"/>
              <w:ind w:left="20"/>
              <w:jc w:val="both"/>
            </w:pPr>
            <w:r>
              <w:rPr>
                <w:rFonts w:ascii="Times New Roman"/>
                <w:b w:val="false"/>
                <w:i w:val="false"/>
                <w:color w:val="000000"/>
                <w:sz w:val="20"/>
              </w:rPr>
              <w:t>
Асыл тұқымдық орталықтардың, дистрибьютерлік орталықтардың және ұрықтандырушы-техниктердің тауар өндірушілердің және ауыл шаруашылығы кооперативтерінде</w:t>
            </w:r>
          </w:p>
          <w:bookmarkEnd w:id="171"/>
          <w:p>
            <w:pPr>
              <w:spacing w:after="20"/>
              <w:ind w:left="20"/>
              <w:jc w:val="both"/>
            </w:pPr>
            <w:r>
              <w:rPr>
                <w:rFonts w:ascii="Times New Roman"/>
                <w:b w:val="false"/>
                <w:i w:val="false"/>
                <w:color w:val="000000"/>
                <w:sz w:val="20"/>
              </w:rPr>
              <w:t>
саулық қойларын қолдан ұрықтандыру бойынша көрсететін қызметтерін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2"/>
          <w:p>
            <w:pPr>
              <w:spacing w:after="20"/>
              <w:ind w:left="20"/>
              <w:jc w:val="both"/>
            </w:pPr>
            <w:r>
              <w:rPr>
                <w:rFonts w:ascii="Times New Roman"/>
                <w:b w:val="false"/>
                <w:i w:val="false"/>
                <w:color w:val="000000"/>
                <w:sz w:val="20"/>
              </w:rPr>
              <w:t>
1. Асыл тұқымды мал шаруашылығы саласындағы рұқсаттар мен хабарламалардың мемлекеттік цифрлық тізілімінде асыл тұқымдық/ дистрибьютерлік орталықтың/ұрықтандырушы-техниктің тіркелген болуы.</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өндіруші-жануарды иеленушіде өтінім берілген сәтте аналық мал басының АЖБ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 кооперативтері үшін – өтінім берілген кезде ауыл шаруашылығы кооперативінің немесе кооперативтің қауымдасқан мүшелерінің атында асыл тұқымды малдың АЖБ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Тауар өндіруші-көрсетілетін қызметті алушымен аналық малды қолдан ұрықтандыру жөніндегі шарттың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Ұрықтандырушы-техниктің/ асыл тұқымдық/ дистрибьютерлік орталықтың аналық малды қолдан ұрықтандыруды жүргізу фактісінің САТЖАҚ-да расталған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Ұрықтары қолдан ұрықтандыруға пайдаланылған асыл тұқымды тұқымдық қошқарлардың САТЖАҚ-да тіркелген болуы (аса қатты тоңазытылған ұрықтарды пайдаланған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тұқымдық қошқарлардың АЖБ-да және САТЖАҚ-да тіркелген болуы (жаңа алынған ұрықтарды пайдаланған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8. Сыналатын қошқарлардың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Негізгі тұқымдық қошқардың жүктеме нормативі 1:300, сыналатын қошқардың – 1:100.</w:t>
            </w:r>
          </w:p>
          <w:p>
            <w:pPr>
              <w:spacing w:after="20"/>
              <w:ind w:left="20"/>
              <w:jc w:val="both"/>
            </w:pPr>
            <w:r>
              <w:rPr>
                <w:rFonts w:ascii="Times New Roman"/>
                <w:b w:val="false"/>
                <w:i w:val="false"/>
                <w:color w:val="000000"/>
                <w:sz w:val="20"/>
              </w:rPr>
              <w:t>
</w:t>
            </w:r>
            <w:r>
              <w:rPr>
                <w:rFonts w:ascii="Times New Roman"/>
                <w:b w:val="false"/>
                <w:i w:val="false"/>
                <w:color w:val="000000"/>
                <w:sz w:val="20"/>
              </w:rPr>
              <w:t>10. Толық ұрықтандыруға пайдаланылатын тұқымдық қошқарға (сыналатын қошқарға) жүктеме нормативі – 1:100.</w:t>
            </w:r>
          </w:p>
          <w:p>
            <w:pPr>
              <w:spacing w:after="20"/>
              <w:ind w:left="20"/>
              <w:jc w:val="both"/>
            </w:pPr>
            <w:r>
              <w:rPr>
                <w:rFonts w:ascii="Times New Roman"/>
                <w:b w:val="false"/>
                <w:i w:val="false"/>
                <w:color w:val="000000"/>
                <w:sz w:val="20"/>
              </w:rPr>
              <w:t>
</w:t>
            </w:r>
            <w:r>
              <w:rPr>
                <w:rFonts w:ascii="Times New Roman"/>
                <w:b w:val="false"/>
                <w:i w:val="false"/>
                <w:color w:val="000000"/>
                <w:sz w:val="20"/>
              </w:rPr>
              <w:t>11. Толық ұрықтандыруға пайдаланылған асыл тұқымды тұқымдық қошқарлардың (сыналатын қошқарлардың) жасы ағымдағы жылдың 1 қазанына қоса алғандағы жай-күй бойынша кемінде 12 ай болуы тиіс.</w:t>
            </w:r>
          </w:p>
          <w:p>
            <w:pPr>
              <w:spacing w:after="20"/>
              <w:ind w:left="20"/>
              <w:jc w:val="both"/>
            </w:pPr>
            <w:r>
              <w:rPr>
                <w:rFonts w:ascii="Times New Roman"/>
                <w:b w:val="false"/>
                <w:i w:val="false"/>
                <w:color w:val="000000"/>
                <w:sz w:val="20"/>
              </w:rPr>
              <w:t>
12. Бір шаруашылықта бір тұқымдық қошқарды және сыналатын қошқарды екі шағылыстыру маусымынан артық пайдаланбау.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қыркүйегінен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жүннің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3"/>
          <w:p>
            <w:pPr>
              <w:spacing w:after="20"/>
              <w:ind w:left="20"/>
              <w:jc w:val="both"/>
            </w:pPr>
            <w:r>
              <w:rPr>
                <w:rFonts w:ascii="Times New Roman"/>
                <w:b w:val="false"/>
                <w:i w:val="false"/>
                <w:color w:val="000000"/>
                <w:sz w:val="20"/>
              </w:rPr>
              <w:t>
1. Есепке алу нөмірінің болуы (ауыл шаруашылығы кооперативін қоспағанда).</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мақсатында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беру сәтінде малдың АЖБ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малынан алынған биязы және жартылай биязы жүнді есепке алу нөмірі және осы Қағидаларға 5-қосымшаға сәйкес нысан бойынша арнайы комиссияның оң қорытындысы бар жүн өңдеу кәсіпорындарына өткізу.</w:t>
            </w:r>
          </w:p>
          <w:p>
            <w:pPr>
              <w:spacing w:after="20"/>
              <w:ind w:left="20"/>
              <w:jc w:val="both"/>
            </w:pPr>
            <w:r>
              <w:rPr>
                <w:rFonts w:ascii="Times New Roman"/>
                <w:b w:val="false"/>
                <w:i w:val="false"/>
                <w:color w:val="000000"/>
                <w:sz w:val="20"/>
              </w:rPr>
              <w:t>
5. Жүн сапасын бағалауды жүзеге асыратын зертхана берген жүн сапасын растайтын анықтаманың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сатылған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қылшықты және жартылай қылшықты жүннің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4"/>
          <w:p>
            <w:pPr>
              <w:spacing w:after="20"/>
              <w:ind w:left="20"/>
              <w:jc w:val="both"/>
            </w:pPr>
            <w:r>
              <w:rPr>
                <w:rFonts w:ascii="Times New Roman"/>
                <w:b w:val="false"/>
                <w:i w:val="false"/>
                <w:color w:val="000000"/>
                <w:sz w:val="20"/>
              </w:rPr>
              <w:t>
1. Есепке алу нөмірінің болуы (ауыл шаруашылығы кооперативін қоспағанда).</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мақсатында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беру сәтінде малдың АЖБ және САТЖАҚ-да тіркелген болуы.</w:t>
            </w:r>
          </w:p>
          <w:p>
            <w:pPr>
              <w:spacing w:after="20"/>
              <w:ind w:left="20"/>
              <w:jc w:val="both"/>
            </w:pPr>
            <w:r>
              <w:rPr>
                <w:rFonts w:ascii="Times New Roman"/>
                <w:b w:val="false"/>
                <w:i w:val="false"/>
                <w:color w:val="000000"/>
                <w:sz w:val="20"/>
              </w:rPr>
              <w:t>
4. Есепке алу нөмірі және осы Қағидаларға 5-қосымшаға сәйкес нысан бойынша арнайы комиссияның оң қорытындысы бар жүн өңдеу кәсіпорындарына өз малынан алынған қылшық және жартылай қылшық жүнді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сатылған өнім үшін төлемді алған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Мініс және мініс-жегін жылқылардың отандық тұқымдарының асыл тұқымды аналық басымен селекциялық және асыл тұқымдық жұмыстарды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75"/>
          <w:p>
            <w:pPr>
              <w:spacing w:after="20"/>
              <w:ind w:left="20"/>
              <w:jc w:val="both"/>
            </w:pPr>
            <w:r>
              <w:rPr>
                <w:rFonts w:ascii="Times New Roman"/>
                <w:b w:val="false"/>
                <w:i w:val="false"/>
                <w:color w:val="000000"/>
                <w:sz w:val="20"/>
              </w:rPr>
              <w:t>
1. Есепке алу нөмірінің болуы.</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беру сәтінде 36 айдан бастап өсімін молайту үшін пайдаланылған таза тұқымды асыл тұқымды аналық мал басын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Өсімді молайту үшін пайдаланылған, өтінім беру сәтінде 36 айдан бастап мініс және мініс-жегін бағытындағы асыл тұқымды таза тұқымды тұқымдық айғырлардың АЖБ-да және САТЖАҚ-да тіркелген болуы (қолдан ұрықтандыру кезінде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Ұрықтары пайдаланылған өтінім беру сәтінде 36 айдан бастап мініс және мініс-жегін бағытындағы асыл тұқымды таза тұқымды тұқымдық айғырлардың САТЖАҚ-да тіркелген болуы (қолдан ұрықтандыру әдісімен өсімін молайту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Асыл тұқымды мал шаруашылығы саласындағы рұқсаттар мен хабарламалардың мемлекеттік цифрлық тізілімінде асыл тұқымдық/ дистрибьютерлік орталықтың/ ұрықтандырушы-техниктің тіркелген болуы.</w:t>
            </w:r>
          </w:p>
          <w:p>
            <w:pPr>
              <w:spacing w:after="20"/>
              <w:ind w:left="20"/>
              <w:jc w:val="both"/>
            </w:pPr>
            <w:r>
              <w:rPr>
                <w:rFonts w:ascii="Times New Roman"/>
                <w:b w:val="false"/>
                <w:i w:val="false"/>
                <w:color w:val="000000"/>
                <w:sz w:val="20"/>
              </w:rPr>
              <w:t>
7. САТЖАҚ-да ұрықтандырушы-техниктің/ асыл тұқымдық/дистрибьютерлік орталықтың аналық мал басын қолдан ұрықтандыруды жүргізу фактісін расталған болуы (қолдан ұрықтандыру әдісімен өсімін молайту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ЖМБМКЦЖ-мен,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6"/>
          <w:p>
            <w:pPr>
              <w:spacing w:after="20"/>
              <w:ind w:left="20"/>
              <w:jc w:val="both"/>
            </w:pPr>
            <w:r>
              <w:rPr>
                <w:rFonts w:ascii="Times New Roman"/>
                <w:b w:val="false"/>
                <w:i w:val="false"/>
                <w:color w:val="000000"/>
                <w:sz w:val="20"/>
              </w:rPr>
              <w:t>
1. Есепке алу нөмірінің болуы.</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18 - 60 ай аралығында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Сатып алынған тұқымдық айғырлардың саны 1 тұқымдық малға кемінде 20 және 30 аналықтан (36 айдан бастап) аспайтын арақатынаста болуы тиіс.</w:t>
            </w:r>
          </w:p>
          <w:p>
            <w:pPr>
              <w:spacing w:after="20"/>
              <w:ind w:left="20"/>
              <w:jc w:val="both"/>
            </w:pPr>
            <w:r>
              <w:rPr>
                <w:rFonts w:ascii="Times New Roman"/>
                <w:b w:val="false"/>
                <w:i w:val="false"/>
                <w:color w:val="000000"/>
                <w:sz w:val="20"/>
              </w:rPr>
              <w:t>
6. Тұқымдық айғырды қатарынан екі шағылыстыру кезеңінен асырмай (кемінде 18 ай)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ЖМБМКЦЖ-мен,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77"/>
          <w:p>
            <w:pPr>
              <w:spacing w:after="20"/>
              <w:ind w:left="20"/>
              <w:jc w:val="both"/>
            </w:pPr>
            <w:r>
              <w:rPr>
                <w:rFonts w:ascii="Times New Roman"/>
                <w:b w:val="false"/>
                <w:i w:val="false"/>
                <w:color w:val="000000"/>
                <w:sz w:val="20"/>
              </w:rPr>
              <w:t>
1. Есепке алу нөмірінің болуы.</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18 - 60 ай аралығында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Сатып алынған тұқымдық айғырлардың саны 1 тұқымдық малға кемінде 20 және 30 аналықтан (36 айдан бастап) аспайтын арақатынаста болуы тиіс.</w:t>
            </w:r>
          </w:p>
          <w:p>
            <w:pPr>
              <w:spacing w:after="20"/>
              <w:ind w:left="20"/>
              <w:jc w:val="both"/>
            </w:pPr>
            <w:r>
              <w:rPr>
                <w:rFonts w:ascii="Times New Roman"/>
                <w:b w:val="false"/>
                <w:i w:val="false"/>
                <w:color w:val="000000"/>
                <w:sz w:val="20"/>
              </w:rPr>
              <w:t>
6. Тұқымдық түйені қатарынан екі шағылыстыру кезеңінен асырмай (кемінде 18 ай) мақсатты пайдалану бойынша міндеттеме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ЖМБМКЦЖ-мен,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еркек шошқаларды/ мегежіндерді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78"/>
          <w:p>
            <w:pPr>
              <w:spacing w:after="20"/>
              <w:ind w:left="20"/>
              <w:jc w:val="both"/>
            </w:pPr>
            <w:r>
              <w:rPr>
                <w:rFonts w:ascii="Times New Roman"/>
                <w:b w:val="false"/>
                <w:i w:val="false"/>
                <w:color w:val="000000"/>
                <w:sz w:val="20"/>
              </w:rPr>
              <w:t>
1. Есепке алу нөмірінің болуы.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Өтінім берілген сәтте сатып алынған мал басының АЖБ-да және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алынған мал басының жасы - ел ішінен сатып алған жағдайда – асыл тұқымдық куәлікте көрсетілген сату сәтінде 3-12 аралығында; импорттау кезінде – малды сатушыда (экспорттаушыда) карантинге қойған сәтте) – 1-12 ай аралығында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тұқымдық шошқалардың саны 1 тұқымдық шошқаға кемінде 50 және 200 мегежіннен аспауы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 жануарларды: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аналық мал басын табиғи кему (өлу) нормасын қоспағанда кемінде екі жыл;</w:t>
            </w:r>
          </w:p>
          <w:p>
            <w:pPr>
              <w:spacing w:after="20"/>
              <w:ind w:left="20"/>
              <w:jc w:val="both"/>
            </w:pPr>
            <w:r>
              <w:rPr>
                <w:rFonts w:ascii="Times New Roman"/>
                <w:b w:val="false"/>
                <w:i w:val="false"/>
                <w:color w:val="000000"/>
                <w:sz w:val="20"/>
              </w:rPr>
              <w:t>
тұқымдық шошқаларды қатарынан кемінде екі шағылыстыру маусымында (кемінде 18 ай) мақсатты пайдалану бойынша міндеттемелер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кәсіпорындарына немесе сою пункттеріне сатылған немесе союға ауыстырылған шошқалардың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79"/>
          <w:p>
            <w:pPr>
              <w:spacing w:after="20"/>
              <w:ind w:left="20"/>
              <w:jc w:val="both"/>
            </w:pPr>
            <w:r>
              <w:rPr>
                <w:rFonts w:ascii="Times New Roman"/>
                <w:b w:val="false"/>
                <w:i w:val="false"/>
                <w:color w:val="000000"/>
                <w:sz w:val="20"/>
              </w:rPr>
              <w:t>
1. Есепке алу нөмірінің болуы.</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мегежіндер саны кемінде 200 бас болатын шаруашылық.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беру сәтінде АЖБ және САТЖАҚ-та шошқа басының тіркелген болуы (тарихи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Шошқаларды сою пункттеріне немесе есепке алу нөмірі және осы Қағидаларға 5-қосымшаға сәйкес нысан бойынша арнайы комиссияның оң қорытындысы бар, сою қуаттылығы ауысымына кемінде 100 бас шошқа болатын ет өңдеу кәсіпорнына өткізу немесе орнын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ББАЖ-да өткізілген немесе союға ауыстырылған мал басы туралы мәліметтердің болуы (тарихи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Өткізу немесе союға ауыстырған кезінде мал басының жасы 5 айдан 8 айға дейін қоса алғанда.</w:t>
            </w:r>
          </w:p>
          <w:p>
            <w:pPr>
              <w:spacing w:after="20"/>
              <w:ind w:left="20"/>
              <w:jc w:val="both"/>
            </w:pPr>
            <w:r>
              <w:rPr>
                <w:rFonts w:ascii="Times New Roman"/>
                <w:b w:val="false"/>
                <w:i w:val="false"/>
                <w:color w:val="000000"/>
                <w:sz w:val="20"/>
              </w:rPr>
              <w:t>
7. Союға өткізілген немесе ауыстырылған мал басының тірі салмағы кемінде 100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САТЖАҚ және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өткізілген күннен бастап алты ай ішінде беріледі)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ерекшеліктері мен мамандануын ескере отырып, астананың, облыстардың, республикалық маңызы бар қалалардың жергілікті атқарушы органдарының қалауы бойынша жергілікті бюджеттен бөлінетін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Ешкілердің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80"/>
          <w:p>
            <w:pPr>
              <w:spacing w:after="20"/>
              <w:ind w:left="20"/>
              <w:jc w:val="both"/>
            </w:pPr>
            <w:r>
              <w:rPr>
                <w:rFonts w:ascii="Times New Roman"/>
                <w:b w:val="false"/>
                <w:i w:val="false"/>
                <w:color w:val="000000"/>
                <w:sz w:val="20"/>
              </w:rPr>
              <w:t>
1. Есепке алу нөмірінің болуы.</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берілген сәтте сатып алынған мал басының САТЖАҚ-да және АЖБ-да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Сатып алынған мал басының жасы (ел ішінен сатып алған жағдайда - асыл тұқымдық куәлікте көрсетілген сату сәтінде; импортталған жағдайда - малды сатушыда (экспорттаушыда) карантинге қойған сәтте) – 6 айдан бастап 18 айға дейін қоса алғанда.</w:t>
            </w:r>
          </w:p>
          <w:p>
            <w:pPr>
              <w:spacing w:after="20"/>
              <w:ind w:left="20"/>
              <w:jc w:val="both"/>
            </w:pPr>
            <w:r>
              <w:rPr>
                <w:rFonts w:ascii="Times New Roman"/>
                <w:b w:val="false"/>
                <w:i w:val="false"/>
                <w:color w:val="000000"/>
                <w:sz w:val="20"/>
              </w:rPr>
              <w:t>
5. Табиғи кему (өлу) нормасын қоспағанда, кемінде екі жыл қатарынан мақсатты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 және САТЖАҚ-мен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сатып алынған күннен бастап он екі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81"/>
          <w:p>
            <w:pPr>
              <w:spacing w:after="20"/>
              <w:ind w:left="20"/>
              <w:jc w:val="both"/>
            </w:pPr>
            <w:r>
              <w:rPr>
                <w:rFonts w:ascii="Times New Roman"/>
                <w:b w:val="false"/>
                <w:i w:val="false"/>
                <w:color w:val="000000"/>
                <w:sz w:val="20"/>
              </w:rPr>
              <w:t>
1. Есепке алу нөмірінің болуы.</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беру сәтінде АЖБ-да 3 жастан асқан кемінде 30 бас аналық мал басының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Сүтті есепке алу нөмірі бар сүт өңдеу кәсіпорындарына немесе сүт өңдеу цехына өткізу.</w:t>
            </w:r>
          </w:p>
          <w:p>
            <w:pPr>
              <w:spacing w:after="20"/>
              <w:ind w:left="20"/>
              <w:jc w:val="both"/>
            </w:pPr>
            <w:r>
              <w:rPr>
                <w:rFonts w:ascii="Times New Roman"/>
                <w:b w:val="false"/>
                <w:i w:val="false"/>
                <w:color w:val="000000"/>
                <w:sz w:val="20"/>
              </w:rPr>
              <w:t>
5. Бие сүтінің жылдық өндіріс көлемі сауылатын биенің 1 басына 750 килограмнан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сатылған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82"/>
          <w:p>
            <w:pPr>
              <w:spacing w:after="20"/>
              <w:ind w:left="20"/>
              <w:jc w:val="both"/>
            </w:pPr>
            <w:r>
              <w:rPr>
                <w:rFonts w:ascii="Times New Roman"/>
                <w:b w:val="false"/>
                <w:i w:val="false"/>
                <w:color w:val="000000"/>
                <w:sz w:val="20"/>
              </w:rPr>
              <w:t>
1. Есепке алу нөмірінің болуы.</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Ауыл шаруашылығы мақсатындағы жерлердің болуы, республикалық маңызы бар қалалардың аумақтарында орналасқан тауар өндірушілер үшін – елді мекендердің ауыл шаруашылығында пайдаланылатын жерлерінің болуы. Бұл өлшемшарт тек жеке қосалқы шаруашылықтардан құрылған ауыл шаруашылығы кооперативтеріне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берілген сәтте АЖБ-да 3 жастан асқан кемінде 30 бас аналық малдың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Сүтті есепке алу нөмірі бар сүт өңдеу кәсіпорындарына немесе сүт өңдеу цехына өткізу.</w:t>
            </w:r>
          </w:p>
          <w:p>
            <w:pPr>
              <w:spacing w:after="20"/>
              <w:ind w:left="20"/>
              <w:jc w:val="both"/>
            </w:pPr>
            <w:r>
              <w:rPr>
                <w:rFonts w:ascii="Times New Roman"/>
                <w:b w:val="false"/>
                <w:i w:val="false"/>
                <w:color w:val="000000"/>
                <w:sz w:val="20"/>
              </w:rPr>
              <w:t>
5. Түйе сүтінің жылдық өндіріс көлемі сауылатын түйенің 1 басына 1500 килограмнан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сатылған өнім үшін төлемді алған күннен бастап алты ай ішінде беріледі)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өндірісінің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83"/>
          <w:p>
            <w:pPr>
              <w:spacing w:after="20"/>
              <w:ind w:left="20"/>
              <w:jc w:val="both"/>
            </w:pPr>
            <w:r>
              <w:rPr>
                <w:rFonts w:ascii="Times New Roman"/>
                <w:b w:val="false"/>
                <w:i w:val="false"/>
                <w:color w:val="000000"/>
                <w:sz w:val="20"/>
              </w:rPr>
              <w:t>
1. Есепке алу нөмірінің болуы.</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Өтінім берген сәтте балара ұяларынын САТЖАҚ-да тіркелген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Балдың сапасын бағалауды жүзеге асыратын аккредиттелген зертхана берген балдың сапасын растайтын анықтаманың болуы.</w:t>
            </w:r>
          </w:p>
          <w:p>
            <w:pPr>
              <w:spacing w:after="20"/>
              <w:ind w:left="20"/>
              <w:jc w:val="both"/>
            </w:pPr>
            <w:r>
              <w:rPr>
                <w:rFonts w:ascii="Times New Roman"/>
                <w:b w:val="false"/>
                <w:i w:val="false"/>
                <w:color w:val="000000"/>
                <w:sz w:val="20"/>
              </w:rPr>
              <w:t>
4. Бал өндірісінің жылдық көлемі 1 ара отбасына жылына 100 килограмнан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ЖМБМКЦЖ, АЖБ-мен интеграциялық өзара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20 қаңтарынан 20 желтоқсанына дейін (қоса алғанда) (өтінім сатылған өнім үшін төлемді алған күннен бастап алты ай ішінде беріледі)</w:t>
            </w:r>
          </w:p>
        </w:tc>
      </w:tr>
    </w:tbl>
    <w:bookmarkStart w:name="z322" w:id="184"/>
    <w:p>
      <w:pPr>
        <w:spacing w:after="0"/>
        <w:ind w:left="0"/>
        <w:jc w:val="both"/>
      </w:pPr>
      <w:r>
        <w:rPr>
          <w:rFonts w:ascii="Times New Roman"/>
          <w:b w:val="false"/>
          <w:i w:val="false"/>
          <w:color w:val="000000"/>
          <w:sz w:val="28"/>
        </w:rPr>
        <w:t>
      Жануарлар мен құстардың асыл тұқымды басын сатып алуға субсидия алған кезде мыналардың сақталуын қамтамасыз ету қажет (Қазақстан Республикасы Ауыл шаруашылығы министрінің 2015 жылғы 3 желтоқсандағы № 3-3/1061 бұйрығымен (Нормативтік құқықтық актілерді мемлекеттік тіркеу тізілімінде № 12488 болып тіркелген) бекітілген ауыл шаруашылығы малдарының табиғи кему (өлу) нормаларына сәйкес табиғи кему (өлу) нормаларын қоспағанда) (бұдан әрі – табиғи кему (өлу) нормасы):</w:t>
      </w:r>
    </w:p>
    <w:bookmarkEnd w:id="184"/>
    <w:bookmarkStart w:name="z323" w:id="185"/>
    <w:p>
      <w:pPr>
        <w:spacing w:after="0"/>
        <w:ind w:left="0"/>
        <w:jc w:val="both"/>
      </w:pPr>
      <w:r>
        <w:rPr>
          <w:rFonts w:ascii="Times New Roman"/>
          <w:b w:val="false"/>
          <w:i w:val="false"/>
          <w:color w:val="000000"/>
          <w:sz w:val="28"/>
        </w:rPr>
        <w:t>
      1) АЖБ мен САТЖАҚ-да өтінім берілген күннен бастап 2 (екі) жыл бойы аналық мал басы;</w:t>
      </w:r>
    </w:p>
    <w:bookmarkEnd w:id="185"/>
    <w:bookmarkStart w:name="z324" w:id="186"/>
    <w:p>
      <w:pPr>
        <w:spacing w:after="0"/>
        <w:ind w:left="0"/>
        <w:jc w:val="both"/>
      </w:pPr>
      <w:r>
        <w:rPr>
          <w:rFonts w:ascii="Times New Roman"/>
          <w:b w:val="false"/>
          <w:i w:val="false"/>
          <w:color w:val="000000"/>
          <w:sz w:val="28"/>
        </w:rPr>
        <w:t>
      2) АЖБ және САТЖАҚ-да өтінім берілген күннен бастап кемінде 18 (он сегіз) ай өндірушілер;</w:t>
      </w:r>
    </w:p>
    <w:bookmarkEnd w:id="186"/>
    <w:bookmarkStart w:name="z325" w:id="187"/>
    <w:p>
      <w:pPr>
        <w:spacing w:after="0"/>
        <w:ind w:left="0"/>
        <w:jc w:val="both"/>
      </w:pPr>
      <w:r>
        <w:rPr>
          <w:rFonts w:ascii="Times New Roman"/>
          <w:b w:val="false"/>
          <w:i w:val="false"/>
          <w:color w:val="000000"/>
          <w:sz w:val="28"/>
        </w:rPr>
        <w:t>
      3) өтінім берілген күннен бастап 60 (алпыс) апта бойы құстардың ата-енелік табыны.</w:t>
      </w:r>
    </w:p>
    <w:bookmarkEnd w:id="187"/>
    <w:bookmarkStart w:name="z326" w:id="188"/>
    <w:p>
      <w:pPr>
        <w:spacing w:after="0"/>
        <w:ind w:left="0"/>
        <w:jc w:val="both"/>
      </w:pPr>
      <w:r>
        <w:rPr>
          <w:rFonts w:ascii="Times New Roman"/>
          <w:b w:val="false"/>
          <w:i w:val="false"/>
          <w:color w:val="000000"/>
          <w:sz w:val="28"/>
        </w:rPr>
        <w:t>
      Малды сатып алу сәті жануарларды/құстарды АЖБ-да сатып алушының атына тіркелген күннен бастап, құстар, ұрық, эмбриондар үшін САТЖАҚ-да сатып алушының атына тіркелген күннен бастап есептеледі.</w:t>
      </w:r>
    </w:p>
    <w:bookmarkEnd w:id="188"/>
    <w:bookmarkStart w:name="z327" w:id="189"/>
    <w:p>
      <w:pPr>
        <w:spacing w:after="0"/>
        <w:ind w:left="0"/>
        <w:jc w:val="both"/>
      </w:pPr>
      <w:r>
        <w:rPr>
          <w:rFonts w:ascii="Times New Roman"/>
          <w:b w:val="false"/>
          <w:i w:val="false"/>
          <w:color w:val="000000"/>
          <w:sz w:val="28"/>
        </w:rPr>
        <w:t>
      Мініс және мініс-жегін жылқылардың отандық тұқымдарының асыл тұқымды аналық басымен селекциялық және асыл тұқымдық жұмыстарды жүргізуге субсидия алған кезде жылқылардың аналық басының (табиғи кему (өлу) нормаларын қоспағанда, сондай-ақ жылқы басының жарамсыздануы – 15%) өтінім берілген сәттен бастап бір жыл ішінде сақталуын қамтамасыз ету қажет.</w:t>
      </w:r>
    </w:p>
    <w:bookmarkEnd w:id="189"/>
    <w:bookmarkStart w:name="z328" w:id="190"/>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bookmarkEnd w:id="190"/>
    <w:bookmarkStart w:name="z329" w:id="191"/>
    <w:p>
      <w:pPr>
        <w:spacing w:after="0"/>
        <w:ind w:left="0"/>
        <w:jc w:val="both"/>
      </w:pPr>
      <w:r>
        <w:rPr>
          <w:rFonts w:ascii="Times New Roman"/>
          <w:b w:val="false"/>
          <w:i w:val="false"/>
          <w:color w:val="000000"/>
          <w:sz w:val="28"/>
        </w:rPr>
        <w:t>
      Тауар өндірушілер нақты электрондық шот-фактураларды пайдалана отырып субсидиялар алмаған жағдайда, тауар өндірушінің өтініші бойынша жергілікті атқарушы орган (көрсетілетін қызметті беруші) СМЦЖ арқылы 5 (бес) жұмыс күні ішінде осы электрондық шот-фактураларды бұғаттан шығаруды жүзеге асырады.</w:t>
      </w:r>
    </w:p>
    <w:bookmarkEnd w:id="191"/>
    <w:bookmarkStart w:name="z330" w:id="192"/>
    <w:p>
      <w:pPr>
        <w:spacing w:after="0"/>
        <w:ind w:left="0"/>
        <w:jc w:val="both"/>
      </w:pPr>
      <w:r>
        <w:rPr>
          <w:rFonts w:ascii="Times New Roman"/>
          <w:b w:val="false"/>
          <w:i w:val="false"/>
          <w:color w:val="000000"/>
          <w:sz w:val="28"/>
        </w:rPr>
        <w:t>
      Уәкілетті орган СМЦЖ жұмысының алгоритміне техникалық тапсырма әзірлейді және оны СМЦЖ-ға орналастырады.</w:t>
      </w:r>
    </w:p>
    <w:bookmarkEnd w:id="192"/>
    <w:bookmarkStart w:name="z331" w:id="193"/>
    <w:p>
      <w:pPr>
        <w:spacing w:after="0"/>
        <w:ind w:left="0"/>
        <w:jc w:val="both"/>
      </w:pPr>
      <w:r>
        <w:rPr>
          <w:rFonts w:ascii="Times New Roman"/>
          <w:b w:val="false"/>
          <w:i w:val="false"/>
          <w:color w:val="000000"/>
          <w:sz w:val="28"/>
        </w:rPr>
        <w:t>
      Мыналар субсидиялауға жатпайды:</w:t>
      </w:r>
    </w:p>
    <w:bookmarkEnd w:id="193"/>
    <w:bookmarkStart w:name="z332" w:id="194"/>
    <w:p>
      <w:pPr>
        <w:spacing w:after="0"/>
        <w:ind w:left="0"/>
        <w:jc w:val="both"/>
      </w:pPr>
      <w:r>
        <w:rPr>
          <w:rFonts w:ascii="Times New Roman"/>
          <w:b w:val="false"/>
          <w:i w:val="false"/>
          <w:color w:val="000000"/>
          <w:sz w:val="28"/>
        </w:rPr>
        <w:t>
      1) сатып алу кезінде құнын арзандатуға бұрын субсидияланған, айырбас бойынша өзара есеп айырысу есебіне сатып алынған немесе өсімін молайту мақсаттары үшін пайдаланылмайтын жануарларды, асыл тұқымды өнімді (материалды) сатып алу;</w:t>
      </w:r>
    </w:p>
    <w:bookmarkEnd w:id="194"/>
    <w:bookmarkStart w:name="z333" w:id="195"/>
    <w:p>
      <w:pPr>
        <w:spacing w:after="0"/>
        <w:ind w:left="0"/>
        <w:jc w:val="both"/>
      </w:pPr>
      <w:r>
        <w:rPr>
          <w:rFonts w:ascii="Times New Roman"/>
          <w:b w:val="false"/>
          <w:i w:val="false"/>
          <w:color w:val="000000"/>
          <w:sz w:val="28"/>
        </w:rPr>
        <w:t>
      2) ағымдағы шағылыстыру маусымында селекциялық және асыл тұқымдық жұмысты жүргізу бойынша ағымдағы жылы субсидияланған жылқының аналық басымен селекциялық және асыл тұқымдық жұмыс;</w:t>
      </w:r>
    </w:p>
    <w:bookmarkEnd w:id="195"/>
    <w:bookmarkStart w:name="z334" w:id="196"/>
    <w:p>
      <w:pPr>
        <w:spacing w:after="0"/>
        <w:ind w:left="0"/>
        <w:jc w:val="both"/>
      </w:pPr>
      <w:r>
        <w:rPr>
          <w:rFonts w:ascii="Times New Roman"/>
          <w:b w:val="false"/>
          <w:i w:val="false"/>
          <w:color w:val="000000"/>
          <w:sz w:val="28"/>
        </w:rPr>
        <w:t>
      3) тауар өндірушілер басқа жеке және заңды тұлғалардан одан әрі қайта сату және (немесе) өңдеу үшін сатып алған мал шаруашылығы өнімдері және ірі қара малдың/ұсақ малдың еркек дарақтары (қуаттылығы тәулігіне 1500 бас ірі қара өңдейтін ет өңдеу кәсіпорындарын);</w:t>
      </w:r>
    </w:p>
    <w:bookmarkEnd w:id="196"/>
    <w:bookmarkStart w:name="z335" w:id="197"/>
    <w:p>
      <w:pPr>
        <w:spacing w:after="0"/>
        <w:ind w:left="0"/>
        <w:jc w:val="both"/>
      </w:pPr>
      <w:r>
        <w:rPr>
          <w:rFonts w:ascii="Times New Roman"/>
          <w:b w:val="false"/>
          <w:i w:val="false"/>
          <w:color w:val="000000"/>
          <w:sz w:val="28"/>
        </w:rPr>
        <w:t>
      4) етті құс шаруашылығының жанама өнімдері – құстың аяқтары, бастары, ішкі органдары (субөнімдер), тауық қаңқасы, сондай-ақ, бөлек алынған еті жоқ тауық терісі;</w:t>
      </w:r>
    </w:p>
    <w:bookmarkEnd w:id="197"/>
    <w:bookmarkStart w:name="z336" w:id="198"/>
    <w:p>
      <w:pPr>
        <w:spacing w:after="0"/>
        <w:ind w:left="0"/>
        <w:jc w:val="both"/>
      </w:pPr>
      <w:r>
        <w:rPr>
          <w:rFonts w:ascii="Times New Roman"/>
          <w:b w:val="false"/>
          <w:i w:val="false"/>
          <w:color w:val="000000"/>
          <w:sz w:val="28"/>
        </w:rPr>
        <w:t>
      5) Қазақстан Республикасының аумағынан тыс өткізілген тауық еті;</w:t>
      </w:r>
    </w:p>
    <w:bookmarkEnd w:id="198"/>
    <w:bookmarkStart w:name="z337" w:id="199"/>
    <w:p>
      <w:pPr>
        <w:spacing w:after="0"/>
        <w:ind w:left="0"/>
        <w:jc w:val="both"/>
      </w:pPr>
      <w:r>
        <w:rPr>
          <w:rFonts w:ascii="Times New Roman"/>
          <w:b w:val="false"/>
          <w:i w:val="false"/>
          <w:color w:val="000000"/>
          <w:sz w:val="28"/>
        </w:rPr>
        <w:t>
      6) Қазақстан Республикасы аумағында орналаспаған сүт өңдеу кәсіпорнына өткізілген сүт;</w:t>
      </w:r>
    </w:p>
    <w:bookmarkEnd w:id="199"/>
    <w:bookmarkStart w:name="z338" w:id="200"/>
    <w:p>
      <w:pPr>
        <w:spacing w:after="0"/>
        <w:ind w:left="0"/>
        <w:jc w:val="both"/>
      </w:pPr>
      <w:r>
        <w:rPr>
          <w:rFonts w:ascii="Times New Roman"/>
          <w:b w:val="false"/>
          <w:i w:val="false"/>
          <w:color w:val="000000"/>
          <w:sz w:val="28"/>
        </w:rPr>
        <w:t>
      7) Қағидаларға 2-қосымшада көрсетілген субсидиялар алуға үміткер тауар өндірушілерге қойылатын өлшемшарттарға сәйкес САТЖАҚ-да және АЖБ-да тіркелген жануарлар саны туралы деректерінде (жануардың сәйкестендіру нөмірі, жынысы, тұқымы, туылған күні) алшақтығы бар тауар өндірушілер;</w:t>
      </w:r>
    </w:p>
    <w:bookmarkEnd w:id="200"/>
    <w:bookmarkStart w:name="z339" w:id="201"/>
    <w:p>
      <w:pPr>
        <w:spacing w:after="0"/>
        <w:ind w:left="0"/>
        <w:jc w:val="both"/>
      </w:pPr>
      <w:r>
        <w:rPr>
          <w:rFonts w:ascii="Times New Roman"/>
          <w:b w:val="false"/>
          <w:i w:val="false"/>
          <w:color w:val="000000"/>
          <w:sz w:val="28"/>
        </w:rPr>
        <w:t>
      8) ағымдағы жылы субсидияланған азық.</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240 бұйрығына</w:t>
            </w:r>
            <w:r>
              <w:br/>
            </w:r>
            <w:r>
              <w:rPr>
                <w:rFonts w:ascii="Times New Roman"/>
                <w:b w:val="false"/>
                <w:i w:val="false"/>
                <w:color w:val="000000"/>
                <w:sz w:val="20"/>
              </w:rPr>
              <w:t>3-қосымша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өнімдерінің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1-нысан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341" w:id="202"/>
    <w:p>
      <w:pPr>
        <w:spacing w:after="0"/>
        <w:ind w:left="0"/>
        <w:jc w:val="left"/>
      </w:pPr>
      <w:r>
        <w:rPr>
          <w:rFonts w:ascii="Times New Roman"/>
          <w:b/>
          <w:i w:val="false"/>
          <w:color w:val="000000"/>
        </w:rPr>
        <w:t xml:space="preserve"> Ірі қара малдың (сүтті, сүтті-етті, етті және етті-сүтті бағыттағы) асыл тұқымды аналық басын, асыл тұқымды тұқымдық бұқаларды (етті және етті-сүтті бағыттағы),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ешкілердің асыл тұқымды аналық басын, құстардың ет бағытындағы ата-енелік/ата-тектік нысандағы асыл тұқымды тәуліктік балапанын және асыл тұқымды құстан алынған жұмыртқа бағытындағы финалдық нысандағы тәуліктік балапанды сатып алу үшін субсидиялар алуға арналған өтінім (қажеттісін қалдырыңыз)</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____________________</w:t>
            </w:r>
          </w:p>
        </w:tc>
      </w:tr>
    </w:tbl>
    <w:bookmarkStart w:name="z343" w:id="203"/>
    <w:p>
      <w:pPr>
        <w:spacing w:after="0"/>
        <w:ind w:left="0"/>
        <w:jc w:val="both"/>
      </w:pPr>
      <w:r>
        <w:rPr>
          <w:rFonts w:ascii="Times New Roman"/>
          <w:b w:val="false"/>
          <w:i w:val="false"/>
          <w:color w:val="000000"/>
          <w:sz w:val="28"/>
        </w:rPr>
        <w:t xml:space="preserve">
      1. Тауар өндірушінің атауы _________________________________________ </w:t>
      </w:r>
    </w:p>
    <w:bookmarkEnd w:id="203"/>
    <w:bookmarkStart w:name="z344" w:id="204"/>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bookmarkEnd w:id="204"/>
    <w:bookmarkStart w:name="z345" w:id="205"/>
    <w:p>
      <w:pPr>
        <w:spacing w:after="0"/>
        <w:ind w:left="0"/>
        <w:jc w:val="both"/>
      </w:pPr>
      <w:r>
        <w:rPr>
          <w:rFonts w:ascii="Times New Roman"/>
          <w:b w:val="false"/>
          <w:i w:val="false"/>
          <w:color w:val="000000"/>
          <w:sz w:val="28"/>
        </w:rPr>
        <w:t>
      2. Тауар өндірушінің мекенжайы: ________________________________________</w:t>
      </w:r>
    </w:p>
    <w:bookmarkEnd w:id="205"/>
    <w:bookmarkStart w:name="z346" w:id="206"/>
    <w:p>
      <w:pPr>
        <w:spacing w:after="0"/>
        <w:ind w:left="0"/>
        <w:jc w:val="both"/>
      </w:pPr>
      <w:r>
        <w:rPr>
          <w:rFonts w:ascii="Times New Roman"/>
          <w:b w:val="false"/>
          <w:i w:val="false"/>
          <w:color w:val="000000"/>
          <w:sz w:val="28"/>
        </w:rPr>
        <w:t>
      (облыс, аудан, қала/ауыл/көше, үй нөмірі)</w:t>
      </w:r>
    </w:p>
    <w:bookmarkEnd w:id="206"/>
    <w:bookmarkStart w:name="z347" w:id="207"/>
    <w:p>
      <w:pPr>
        <w:spacing w:after="0"/>
        <w:ind w:left="0"/>
        <w:jc w:val="both"/>
      </w:pPr>
      <w:r>
        <w:rPr>
          <w:rFonts w:ascii="Times New Roman"/>
          <w:b w:val="false"/>
          <w:i w:val="false"/>
          <w:color w:val="000000"/>
          <w:sz w:val="28"/>
        </w:rPr>
        <w:t>
      3. ЖСН/БСН_________________________________________________________</w:t>
      </w:r>
    </w:p>
    <w:bookmarkEnd w:id="207"/>
    <w:bookmarkStart w:name="z348" w:id="208"/>
    <w:p>
      <w:pPr>
        <w:spacing w:after="0"/>
        <w:ind w:left="0"/>
        <w:jc w:val="both"/>
      </w:pPr>
      <w:r>
        <w:rPr>
          <w:rFonts w:ascii="Times New Roman"/>
          <w:b w:val="false"/>
          <w:i w:val="false"/>
          <w:color w:val="000000"/>
          <w:sz w:val="28"/>
        </w:rPr>
        <w:t>
      4. Банктік реквизиттер (ЖСК, Кбе, БСК): _________________________________</w:t>
      </w:r>
    </w:p>
    <w:bookmarkEnd w:id="208"/>
    <w:bookmarkStart w:name="z349" w:id="209"/>
    <w:p>
      <w:pPr>
        <w:spacing w:after="0"/>
        <w:ind w:left="0"/>
        <w:jc w:val="both"/>
      </w:pPr>
      <w:r>
        <w:rPr>
          <w:rFonts w:ascii="Times New Roman"/>
          <w:b w:val="false"/>
          <w:i w:val="false"/>
          <w:color w:val="000000"/>
          <w:sz w:val="28"/>
        </w:rPr>
        <w:t>
      5. Шаруашылықтың есепке алу нөмірі: _________________________________</w:t>
      </w:r>
    </w:p>
    <w:bookmarkEnd w:id="209"/>
    <w:bookmarkStart w:name="z350" w:id="210"/>
    <w:p>
      <w:pPr>
        <w:spacing w:after="0"/>
        <w:ind w:left="0"/>
        <w:jc w:val="both"/>
      </w:pPr>
      <w:r>
        <w:rPr>
          <w:rFonts w:ascii="Times New Roman"/>
          <w:b w:val="false"/>
          <w:i w:val="false"/>
          <w:color w:val="000000"/>
          <w:sz w:val="28"/>
        </w:rPr>
        <w:t>
      6. Өтінім берушінің жер учаскелері туралы мәліметтер (ірі қара мал/ұсақ мал/айғыр/түйе сатып алған жағдайда толтырылады):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211"/>
    <w:p>
      <w:pPr>
        <w:spacing w:after="0"/>
        <w:ind w:left="0"/>
        <w:jc w:val="both"/>
      </w:pPr>
      <w:r>
        <w:rPr>
          <w:rFonts w:ascii="Times New Roman"/>
          <w:b w:val="false"/>
          <w:i w:val="false"/>
          <w:color w:val="000000"/>
          <w:sz w:val="28"/>
        </w:rPr>
        <w:t>
      7. Тауар өндірушінің телефон нөмірі ___________________________</w:t>
      </w:r>
    </w:p>
    <w:bookmarkEnd w:id="211"/>
    <w:bookmarkStart w:name="z352" w:id="212"/>
    <w:p>
      <w:pPr>
        <w:spacing w:after="0"/>
        <w:ind w:left="0"/>
        <w:jc w:val="both"/>
      </w:pPr>
      <w:r>
        <w:rPr>
          <w:rFonts w:ascii="Times New Roman"/>
          <w:b w:val="false"/>
          <w:i w:val="false"/>
          <w:color w:val="000000"/>
          <w:sz w:val="28"/>
        </w:rPr>
        <w:t>
      8. Сатып алынған мал басының тізімі:</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ЖСН-сы (құстар үшін қажет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САТЖАҚ-да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 (сатып алу күніне, импорттау кезінде карантинге қою күніне)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шекті нормативі,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213"/>
    <w:p>
      <w:pPr>
        <w:spacing w:after="0"/>
        <w:ind w:left="0"/>
        <w:jc w:val="both"/>
      </w:pPr>
      <w:r>
        <w:rPr>
          <w:rFonts w:ascii="Times New Roman"/>
          <w:b w:val="false"/>
          <w:i w:val="false"/>
          <w:color w:val="000000"/>
          <w:sz w:val="28"/>
        </w:rPr>
        <w:t>
      9. Сатушыда (импорт кезінде) карантиндеу актісінің электрондық көшірмесі (тәуліктік балапандарға талап етілмейді).</w:t>
      </w:r>
    </w:p>
    <w:bookmarkEnd w:id="213"/>
    <w:bookmarkStart w:name="z354" w:id="214"/>
    <w:p>
      <w:pPr>
        <w:spacing w:after="0"/>
        <w:ind w:left="0"/>
        <w:jc w:val="both"/>
      </w:pPr>
      <w:r>
        <w:rPr>
          <w:rFonts w:ascii="Times New Roman"/>
          <w:b w:val="false"/>
          <w:i w:val="false"/>
          <w:color w:val="000000"/>
          <w:sz w:val="28"/>
        </w:rPr>
        <w:t xml:space="preserve">
      10. Сатып алу-сату шартының электрондық көшірмесі. </w:t>
      </w:r>
    </w:p>
    <w:bookmarkEnd w:id="214"/>
    <w:bookmarkStart w:name="z355" w:id="215"/>
    <w:p>
      <w:pPr>
        <w:spacing w:after="0"/>
        <w:ind w:left="0"/>
        <w:jc w:val="both"/>
      </w:pPr>
      <w:r>
        <w:rPr>
          <w:rFonts w:ascii="Times New Roman"/>
          <w:b w:val="false"/>
          <w:i w:val="false"/>
          <w:color w:val="000000"/>
          <w:sz w:val="28"/>
        </w:rPr>
        <w:t>
      11. Финалдық нысандағы тәуліктік балапан алынған ата-енелік табынға асыл тұқымдық куәліктің (сертификаттың) электрондық көшірмесі (жұмыртқалы құс шаруашылығы үшін).</w:t>
      </w:r>
    </w:p>
    <w:bookmarkEnd w:id="215"/>
    <w:bookmarkStart w:name="z356" w:id="216"/>
    <w:p>
      <w:pPr>
        <w:spacing w:after="0"/>
        <w:ind w:left="0"/>
        <w:jc w:val="both"/>
      </w:pPr>
      <w:r>
        <w:rPr>
          <w:rFonts w:ascii="Times New Roman"/>
          <w:b w:val="false"/>
          <w:i w:val="false"/>
          <w:color w:val="000000"/>
          <w:sz w:val="28"/>
        </w:rPr>
        <w:t>
      12. Электрондық шот-фактура (импорт кезінде талап етілмейді):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217"/>
    <w:p>
      <w:pPr>
        <w:spacing w:after="0"/>
        <w:ind w:left="0"/>
        <w:jc w:val="both"/>
      </w:pPr>
      <w:r>
        <w:rPr>
          <w:rFonts w:ascii="Times New Roman"/>
          <w:b w:val="false"/>
          <w:i w:val="false"/>
          <w:color w:val="000000"/>
          <w:sz w:val="28"/>
        </w:rPr>
        <w:t>
      13. Құны толық төленгенін растайтын құжаттың электрондық көшірмесі (ел ішінен сатып алынған кезде: бақылау-касса аппараттарының кіріс кассалық ордері мен чектері немесе төлем тапсырмасы немесе банктік үзінді-көшірме;</w:t>
      </w:r>
    </w:p>
    <w:bookmarkEnd w:id="217"/>
    <w:bookmarkStart w:name="z358" w:id="218"/>
    <w:p>
      <w:pPr>
        <w:spacing w:after="0"/>
        <w:ind w:left="0"/>
        <w:jc w:val="both"/>
      </w:pPr>
      <w:r>
        <w:rPr>
          <w:rFonts w:ascii="Times New Roman"/>
          <w:b w:val="false"/>
          <w:i w:val="false"/>
          <w:color w:val="000000"/>
          <w:sz w:val="28"/>
        </w:rPr>
        <w:t>
      шетелден сатып алынған кезде: тауарларға арналған кедендік декларация/тауарларды әкелуге және жанама салықтарды төлеуге арналған өтініш(тер) және ақша аударуға өтініш).</w:t>
      </w:r>
    </w:p>
    <w:bookmarkEnd w:id="218"/>
    <w:bookmarkStart w:name="z359" w:id="219"/>
    <w:p>
      <w:pPr>
        <w:spacing w:after="0"/>
        <w:ind w:left="0"/>
        <w:jc w:val="both"/>
      </w:pPr>
      <w:r>
        <w:rPr>
          <w:rFonts w:ascii="Times New Roman"/>
          <w:b w:val="false"/>
          <w:i w:val="false"/>
          <w:color w:val="000000"/>
          <w:sz w:val="28"/>
        </w:rPr>
        <w:t xml:space="preserve">
      14. Тиесілі субсидияның жалпы сомасы _________________________ теңге. </w:t>
      </w:r>
    </w:p>
    <w:bookmarkEnd w:id="219"/>
    <w:bookmarkStart w:name="z360" w:id="220"/>
    <w:p>
      <w:pPr>
        <w:spacing w:after="0"/>
        <w:ind w:left="0"/>
        <w:jc w:val="both"/>
      </w:pPr>
      <w:r>
        <w:rPr>
          <w:rFonts w:ascii="Times New Roman"/>
          <w:b w:val="false"/>
          <w:i w:val="false"/>
          <w:color w:val="000000"/>
          <w:sz w:val="28"/>
        </w:rPr>
        <w:t>
      Мәлімделген жануарлар мен құстар бастарының сақталуын (Қазақстан Республикасы Ауыл шаруашылығы министрінің 2015 жылғы 3 желтоқсандағы № 3-3/1061 бұйрығымен (нормативтік құқықтық актілерді мемлекеттік тіркеу тізілімінде № 12488 болып тіркелген) бекітілген ауыл шаруашылығы малдарының табиғи кему (өлу) нормаларына сәйкес табиғи кему (өлу) нормаларын қоспағанда) (бұдан әрі – табиғи кему (өлу) нормасы) қамтамасыз етінімді растаймын:</w:t>
      </w:r>
    </w:p>
    <w:bookmarkEnd w:id="220"/>
    <w:bookmarkStart w:name="z361" w:id="221"/>
    <w:p>
      <w:pPr>
        <w:spacing w:after="0"/>
        <w:ind w:left="0"/>
        <w:jc w:val="both"/>
      </w:pPr>
      <w:r>
        <w:rPr>
          <w:rFonts w:ascii="Times New Roman"/>
          <w:b w:val="false"/>
          <w:i w:val="false"/>
          <w:color w:val="000000"/>
          <w:sz w:val="28"/>
        </w:rPr>
        <w:t>
      1) АЖБ мен САТЖАҚ-да өтінім берілген күннен бастап 2 (екі) жыл бойы аналық мал басы;</w:t>
      </w:r>
    </w:p>
    <w:bookmarkEnd w:id="221"/>
    <w:bookmarkStart w:name="z362" w:id="222"/>
    <w:p>
      <w:pPr>
        <w:spacing w:after="0"/>
        <w:ind w:left="0"/>
        <w:jc w:val="both"/>
      </w:pPr>
      <w:r>
        <w:rPr>
          <w:rFonts w:ascii="Times New Roman"/>
          <w:b w:val="false"/>
          <w:i w:val="false"/>
          <w:color w:val="000000"/>
          <w:sz w:val="28"/>
        </w:rPr>
        <w:t>
      2) АЖБ және САТЖАҚ-да өтінім берілген күннен бастап кемінде 18 (он сегіз) ай өндірушілер;</w:t>
      </w:r>
    </w:p>
    <w:bookmarkEnd w:id="222"/>
    <w:bookmarkStart w:name="z363" w:id="223"/>
    <w:p>
      <w:pPr>
        <w:spacing w:after="0"/>
        <w:ind w:left="0"/>
        <w:jc w:val="both"/>
      </w:pPr>
      <w:r>
        <w:rPr>
          <w:rFonts w:ascii="Times New Roman"/>
          <w:b w:val="false"/>
          <w:i w:val="false"/>
          <w:color w:val="000000"/>
          <w:sz w:val="28"/>
        </w:rPr>
        <w:t>
      3) өтінім берілген күннен бастап 60 (алпыс) апта бойы құстардың ата-енелік табыны.</w:t>
      </w:r>
    </w:p>
    <w:bookmarkEnd w:id="223"/>
    <w:bookmarkStart w:name="z364" w:id="224"/>
    <w:p>
      <w:pPr>
        <w:spacing w:after="0"/>
        <w:ind w:left="0"/>
        <w:jc w:val="both"/>
      </w:pPr>
      <w:r>
        <w:rPr>
          <w:rFonts w:ascii="Times New Roman"/>
          <w:b w:val="false"/>
          <w:i w:val="false"/>
          <w:color w:val="000000"/>
          <w:sz w:val="28"/>
        </w:rPr>
        <w:t xml:space="preserve">
      Сақталу қамтамасыз етілмеген жағдайда, сақталмаған жануар басына алынған субсидияларды қайтаруға келісемін. </w:t>
      </w:r>
    </w:p>
    <w:bookmarkEnd w:id="224"/>
    <w:bookmarkStart w:name="z365" w:id="225"/>
    <w:p>
      <w:pPr>
        <w:spacing w:after="0"/>
        <w:ind w:left="0"/>
        <w:jc w:val="both"/>
      </w:pPr>
      <w:r>
        <w:rPr>
          <w:rFonts w:ascii="Times New Roman"/>
          <w:b w:val="false"/>
          <w:i w:val="false"/>
          <w:color w:val="000000"/>
          <w:sz w:val="28"/>
        </w:rPr>
        <w:t>
      Субсидияларды алу үшін қолданылған электрондық шот-фактураларды бұғаттау туралы хабардармын.</w:t>
      </w:r>
    </w:p>
    <w:bookmarkEnd w:id="225"/>
    <w:bookmarkStart w:name="z366" w:id="226"/>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деректерімдіі жинауға, өңдеуге, сондай-ақ уәкілетті органға бюджетті орындау бойынша көрсетілген мемлекеттік қызмет бойынша деректерді беруге келісім беремін.</w:t>
      </w:r>
    </w:p>
    <w:bookmarkEnd w:id="226"/>
    <w:bookmarkStart w:name="z367" w:id="227"/>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bookmarkEnd w:id="227"/>
    <w:bookmarkStart w:name="z368" w:id="228"/>
    <w:p>
      <w:pPr>
        <w:spacing w:after="0"/>
        <w:ind w:left="0"/>
        <w:jc w:val="both"/>
      </w:pPr>
      <w:r>
        <w:rPr>
          <w:rFonts w:ascii="Times New Roman"/>
          <w:b w:val="false"/>
          <w:i w:val="false"/>
          <w:color w:val="000000"/>
          <w:sz w:val="28"/>
        </w:rPr>
        <w:t>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тіркелген) бекітілген Асыл тұқымды мал шаруашылығын дамытуды, мал шаруашылығы өнімдерінің өнімділігін және сапасын арттыруды субсидиялау қағидаларына 2-қосымшада белгіленген субсидияланған мал басын сақтау кезеңі өткенге дейін АЖБ бұғатталатыны туралы хабардармын.</w:t>
      </w:r>
    </w:p>
    <w:bookmarkEnd w:id="228"/>
    <w:bookmarkStart w:name="z369" w:id="229"/>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229"/>
    <w:bookmarkStart w:name="z370" w:id="230"/>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230"/>
    <w:bookmarkStart w:name="z371" w:id="231"/>
    <w:p>
      <w:pPr>
        <w:spacing w:after="0"/>
        <w:ind w:left="0"/>
        <w:jc w:val="both"/>
      </w:pPr>
      <w:r>
        <w:rPr>
          <w:rFonts w:ascii="Times New Roman"/>
          <w:b w:val="false"/>
          <w:i w:val="false"/>
          <w:color w:val="000000"/>
          <w:sz w:val="28"/>
        </w:rPr>
        <w:t>
      ЭЦҚ-дан алынған өтінім беруші туралы мәліметтер.</w:t>
      </w:r>
    </w:p>
    <w:bookmarkEnd w:id="231"/>
    <w:bookmarkStart w:name="z372" w:id="232"/>
    <w:p>
      <w:pPr>
        <w:spacing w:after="0"/>
        <w:ind w:left="0"/>
        <w:jc w:val="both"/>
      </w:pPr>
      <w:r>
        <w:rPr>
          <w:rFonts w:ascii="Times New Roman"/>
          <w:b w:val="false"/>
          <w:i w:val="false"/>
          <w:color w:val="000000"/>
          <w:sz w:val="28"/>
        </w:rPr>
        <w:t>
      Аббревиатуралардың толық жазылуы:</w:t>
      </w:r>
    </w:p>
    <w:bookmarkEnd w:id="232"/>
    <w:bookmarkStart w:name="z373" w:id="233"/>
    <w:p>
      <w:pPr>
        <w:spacing w:after="0"/>
        <w:ind w:left="0"/>
        <w:jc w:val="both"/>
      </w:pPr>
      <w:r>
        <w:rPr>
          <w:rFonts w:ascii="Times New Roman"/>
          <w:b w:val="false"/>
          <w:i w:val="false"/>
          <w:color w:val="000000"/>
          <w:sz w:val="28"/>
        </w:rPr>
        <w:t>
      ЖСН – жеке сәйкестендіру нөмірі;</w:t>
      </w:r>
    </w:p>
    <w:bookmarkEnd w:id="233"/>
    <w:bookmarkStart w:name="z374" w:id="234"/>
    <w:p>
      <w:pPr>
        <w:spacing w:after="0"/>
        <w:ind w:left="0"/>
        <w:jc w:val="both"/>
      </w:pPr>
      <w:r>
        <w:rPr>
          <w:rFonts w:ascii="Times New Roman"/>
          <w:b w:val="false"/>
          <w:i w:val="false"/>
          <w:color w:val="000000"/>
          <w:sz w:val="28"/>
        </w:rPr>
        <w:t>
      БСН – бизнес-сәйкестендіру нөмірі;</w:t>
      </w:r>
    </w:p>
    <w:bookmarkEnd w:id="234"/>
    <w:bookmarkStart w:name="z375" w:id="235"/>
    <w:p>
      <w:pPr>
        <w:spacing w:after="0"/>
        <w:ind w:left="0"/>
        <w:jc w:val="both"/>
      </w:pPr>
      <w:r>
        <w:rPr>
          <w:rFonts w:ascii="Times New Roman"/>
          <w:b w:val="false"/>
          <w:i w:val="false"/>
          <w:color w:val="000000"/>
          <w:sz w:val="28"/>
        </w:rPr>
        <w:t>
      ЖСК – жеке сәйкестендіру коды;</w:t>
      </w:r>
    </w:p>
    <w:bookmarkEnd w:id="235"/>
    <w:bookmarkStart w:name="z376" w:id="236"/>
    <w:p>
      <w:pPr>
        <w:spacing w:after="0"/>
        <w:ind w:left="0"/>
        <w:jc w:val="both"/>
      </w:pPr>
      <w:r>
        <w:rPr>
          <w:rFonts w:ascii="Times New Roman"/>
          <w:b w:val="false"/>
          <w:i w:val="false"/>
          <w:color w:val="000000"/>
          <w:sz w:val="28"/>
        </w:rPr>
        <w:t>
      Кбе – бенефициар коды;</w:t>
      </w:r>
    </w:p>
    <w:bookmarkEnd w:id="236"/>
    <w:bookmarkStart w:name="z377" w:id="237"/>
    <w:p>
      <w:pPr>
        <w:spacing w:after="0"/>
        <w:ind w:left="0"/>
        <w:jc w:val="both"/>
      </w:pPr>
      <w:r>
        <w:rPr>
          <w:rFonts w:ascii="Times New Roman"/>
          <w:b w:val="false"/>
          <w:i w:val="false"/>
          <w:color w:val="000000"/>
          <w:sz w:val="28"/>
        </w:rPr>
        <w:t>
      БСК – банктік сәйкестендіру коды;</w:t>
      </w:r>
    </w:p>
    <w:bookmarkEnd w:id="237"/>
    <w:bookmarkStart w:name="z378" w:id="238"/>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238"/>
    <w:bookmarkStart w:name="z379" w:id="239"/>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239"/>
    <w:bookmarkStart w:name="z380" w:id="240"/>
    <w:p>
      <w:pPr>
        <w:spacing w:after="0"/>
        <w:ind w:left="0"/>
        <w:jc w:val="both"/>
      </w:pPr>
      <w:r>
        <w:rPr>
          <w:rFonts w:ascii="Times New Roman"/>
          <w:b w:val="false"/>
          <w:i w:val="false"/>
          <w:color w:val="000000"/>
          <w:sz w:val="28"/>
        </w:rPr>
        <w:t>
      ЖСН – жануардың сәйкестендіру нөмірі;</w:t>
      </w:r>
    </w:p>
    <w:bookmarkEnd w:id="240"/>
    <w:bookmarkStart w:name="z381" w:id="241"/>
    <w:p>
      <w:pPr>
        <w:spacing w:after="0"/>
        <w:ind w:left="0"/>
        <w:jc w:val="both"/>
      </w:pPr>
      <w:r>
        <w:rPr>
          <w:rFonts w:ascii="Times New Roman"/>
          <w:b w:val="false"/>
          <w:i w:val="false"/>
          <w:color w:val="000000"/>
          <w:sz w:val="28"/>
        </w:rPr>
        <w:t>
      ЭШФ – электрондық шот-фактура;</w:t>
      </w:r>
    </w:p>
    <w:bookmarkEnd w:id="241"/>
    <w:bookmarkStart w:name="z382" w:id="242"/>
    <w:p>
      <w:pPr>
        <w:spacing w:after="0"/>
        <w:ind w:left="0"/>
        <w:jc w:val="both"/>
      </w:pPr>
      <w:r>
        <w:rPr>
          <w:rFonts w:ascii="Times New Roman"/>
          <w:b w:val="false"/>
          <w:i w:val="false"/>
          <w:color w:val="000000"/>
          <w:sz w:val="28"/>
        </w:rPr>
        <w:t xml:space="preserve">
      ЭЦҚ – электрондық цифрлық қолтаңба. </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384" w:id="243"/>
    <w:p>
      <w:pPr>
        <w:spacing w:after="0"/>
        <w:ind w:left="0"/>
        <w:jc w:val="left"/>
      </w:pPr>
      <w:r>
        <w:rPr>
          <w:rFonts w:ascii="Times New Roman"/>
          <w:b/>
          <w:i w:val="false"/>
          <w:color w:val="000000"/>
        </w:rPr>
        <w:t xml:space="preserve"> Асыл тұқымды жануарлардың ұрығы мен эмбриондарын өткізу жөнiндегi асыл тұқымдық орталықтар мен дистрибьютерлік орталықтардың және ұрықтандырушы-техниктердің тауар өндірушілердің және ауыл шаруашылығы кооперативтеріндегі ірі қара малдардың/ қойлардың аналық бастарын қолдан ұрықтандыру бойынша көрсеткен қызметтері үшін субсидиялар алуға арналған өтінімі (қажеттісін қалдырыңыз)</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Өтінімнің қалыптастыру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bl>
    <w:bookmarkStart w:name="z388" w:id="244"/>
    <w:p>
      <w:pPr>
        <w:spacing w:after="0"/>
        <w:ind w:left="0"/>
        <w:jc w:val="both"/>
      </w:pPr>
      <w:r>
        <w:rPr>
          <w:rFonts w:ascii="Times New Roman"/>
          <w:b w:val="false"/>
          <w:i w:val="false"/>
          <w:color w:val="000000"/>
          <w:sz w:val="28"/>
        </w:rPr>
        <w:t>
      1. Қолдан ұрықтандыру бойынша қызметтер көрсететін асыл тұқымдық/дистрибьютерлік орталықтардың (бұдан әрі – дистрибьютерлік орталық)/ұрықтандырушы-техниктің атауы:</w:t>
      </w:r>
    </w:p>
    <w:bookmarkEnd w:id="244"/>
    <w:bookmarkStart w:name="z389" w:id="245"/>
    <w:p>
      <w:pPr>
        <w:spacing w:after="0"/>
        <w:ind w:left="0"/>
        <w:jc w:val="both"/>
      </w:pPr>
      <w:r>
        <w:rPr>
          <w:rFonts w:ascii="Times New Roman"/>
          <w:b w:val="false"/>
          <w:i w:val="false"/>
          <w:color w:val="000000"/>
          <w:sz w:val="28"/>
        </w:rPr>
        <w:t>
      ____________________________________________________________________</w:t>
      </w:r>
    </w:p>
    <w:bookmarkEnd w:id="245"/>
    <w:bookmarkStart w:name="z390" w:id="246"/>
    <w:p>
      <w:pPr>
        <w:spacing w:after="0"/>
        <w:ind w:left="0"/>
        <w:jc w:val="both"/>
      </w:pPr>
      <w:r>
        <w:rPr>
          <w:rFonts w:ascii="Times New Roman"/>
          <w:b w:val="false"/>
          <w:i w:val="false"/>
          <w:color w:val="000000"/>
          <w:sz w:val="28"/>
        </w:rPr>
        <w:t>
      2. БСН (ЖСН) _______________________________________________________</w:t>
      </w:r>
    </w:p>
    <w:bookmarkEnd w:id="246"/>
    <w:bookmarkStart w:name="z391" w:id="247"/>
    <w:p>
      <w:pPr>
        <w:spacing w:after="0"/>
        <w:ind w:left="0"/>
        <w:jc w:val="both"/>
      </w:pPr>
      <w:r>
        <w:rPr>
          <w:rFonts w:ascii="Times New Roman"/>
          <w:b w:val="false"/>
          <w:i w:val="false"/>
          <w:color w:val="000000"/>
          <w:sz w:val="28"/>
        </w:rPr>
        <w:t>
      3. Заңды мекенжайы:__________________________________________________</w:t>
      </w:r>
    </w:p>
    <w:bookmarkEnd w:id="247"/>
    <w:bookmarkStart w:name="z392" w:id="248"/>
    <w:p>
      <w:pPr>
        <w:spacing w:after="0"/>
        <w:ind w:left="0"/>
        <w:jc w:val="both"/>
      </w:pPr>
      <w:r>
        <w:rPr>
          <w:rFonts w:ascii="Times New Roman"/>
          <w:b w:val="false"/>
          <w:i w:val="false"/>
          <w:color w:val="000000"/>
          <w:sz w:val="28"/>
        </w:rPr>
        <w:t>
      ____________________________________________________________________</w:t>
      </w:r>
    </w:p>
    <w:bookmarkEnd w:id="248"/>
    <w:bookmarkStart w:name="z393" w:id="249"/>
    <w:p>
      <w:pPr>
        <w:spacing w:after="0"/>
        <w:ind w:left="0"/>
        <w:jc w:val="both"/>
      </w:pPr>
      <w:r>
        <w:rPr>
          <w:rFonts w:ascii="Times New Roman"/>
          <w:b w:val="false"/>
          <w:i w:val="false"/>
          <w:color w:val="000000"/>
          <w:sz w:val="28"/>
        </w:rPr>
        <w:t>
      (облыс, аудан, қала/ауыл/көше, үй нөмірі)</w:t>
      </w:r>
    </w:p>
    <w:bookmarkEnd w:id="249"/>
    <w:bookmarkStart w:name="z394" w:id="250"/>
    <w:p>
      <w:pPr>
        <w:spacing w:after="0"/>
        <w:ind w:left="0"/>
        <w:jc w:val="both"/>
      </w:pPr>
      <w:r>
        <w:rPr>
          <w:rFonts w:ascii="Times New Roman"/>
          <w:b w:val="false"/>
          <w:i w:val="false"/>
          <w:color w:val="000000"/>
          <w:sz w:val="28"/>
        </w:rPr>
        <w:t>
      4. Банктік деректемелер (ЖСК, Кбе, БСК): _______________________________</w:t>
      </w:r>
    </w:p>
    <w:bookmarkEnd w:id="250"/>
    <w:bookmarkStart w:name="z395" w:id="251"/>
    <w:p>
      <w:pPr>
        <w:spacing w:after="0"/>
        <w:ind w:left="0"/>
        <w:jc w:val="both"/>
      </w:pPr>
      <w:r>
        <w:rPr>
          <w:rFonts w:ascii="Times New Roman"/>
          <w:b w:val="false"/>
          <w:i w:val="false"/>
          <w:color w:val="000000"/>
          <w:sz w:val="28"/>
        </w:rPr>
        <w:t xml:space="preserve">
      5. Асыл тұқымдық /дистрибьютерлік орталықтың/ұрықтандырушы-техниктің </w:t>
      </w:r>
    </w:p>
    <w:bookmarkEnd w:id="251"/>
    <w:bookmarkStart w:name="z396" w:id="252"/>
    <w:p>
      <w:pPr>
        <w:spacing w:after="0"/>
        <w:ind w:left="0"/>
        <w:jc w:val="both"/>
      </w:pPr>
      <w:r>
        <w:rPr>
          <w:rFonts w:ascii="Times New Roman"/>
          <w:b w:val="false"/>
          <w:i w:val="false"/>
          <w:color w:val="000000"/>
          <w:sz w:val="28"/>
        </w:rPr>
        <w:t>
      телефон нөмірі: ______________________________________________________</w:t>
      </w:r>
    </w:p>
    <w:bookmarkEnd w:id="252"/>
    <w:bookmarkStart w:name="z397" w:id="253"/>
    <w:p>
      <w:pPr>
        <w:spacing w:after="0"/>
        <w:ind w:left="0"/>
        <w:jc w:val="both"/>
      </w:pPr>
      <w:r>
        <w:rPr>
          <w:rFonts w:ascii="Times New Roman"/>
          <w:b w:val="false"/>
          <w:i w:val="false"/>
          <w:color w:val="000000"/>
          <w:sz w:val="28"/>
        </w:rPr>
        <w:t>
      6. Қолдан ұрықтандыру жөніндегі көрсетілетін қызметті алушы-тауар өндірушінің/ауыл шаруашылығы кооперативінің (бұдан әрі – ауылшаркооперативі) атауы:_______________________________</w:t>
      </w:r>
    </w:p>
    <w:bookmarkEnd w:id="253"/>
    <w:bookmarkStart w:name="z398" w:id="254"/>
    <w:p>
      <w:pPr>
        <w:spacing w:after="0"/>
        <w:ind w:left="0"/>
        <w:jc w:val="both"/>
      </w:pPr>
      <w:r>
        <w:rPr>
          <w:rFonts w:ascii="Times New Roman"/>
          <w:b w:val="false"/>
          <w:i w:val="false"/>
          <w:color w:val="000000"/>
          <w:sz w:val="28"/>
        </w:rPr>
        <w:t>
      7. Тауар өндірушінің/ауылшаркооперативінің БСН-сы (ЖСН-сы)</w:t>
      </w:r>
    </w:p>
    <w:bookmarkEnd w:id="254"/>
    <w:bookmarkStart w:name="z399" w:id="255"/>
    <w:p>
      <w:pPr>
        <w:spacing w:after="0"/>
        <w:ind w:left="0"/>
        <w:jc w:val="both"/>
      </w:pPr>
      <w:r>
        <w:rPr>
          <w:rFonts w:ascii="Times New Roman"/>
          <w:b w:val="false"/>
          <w:i w:val="false"/>
          <w:color w:val="000000"/>
          <w:sz w:val="28"/>
        </w:rPr>
        <w:t>
      8. Тауар өндірушінің/ауылшаркооперативінің заңды мекенжайы:</w:t>
      </w:r>
    </w:p>
    <w:bookmarkEnd w:id="255"/>
    <w:bookmarkStart w:name="z400" w:id="256"/>
    <w:p>
      <w:pPr>
        <w:spacing w:after="0"/>
        <w:ind w:left="0"/>
        <w:jc w:val="both"/>
      </w:pPr>
      <w:r>
        <w:rPr>
          <w:rFonts w:ascii="Times New Roman"/>
          <w:b w:val="false"/>
          <w:i w:val="false"/>
          <w:color w:val="000000"/>
          <w:sz w:val="28"/>
        </w:rPr>
        <w:t>
      ____________________________________________________________________</w:t>
      </w:r>
    </w:p>
    <w:bookmarkEnd w:id="256"/>
    <w:bookmarkStart w:name="z401" w:id="257"/>
    <w:p>
      <w:pPr>
        <w:spacing w:after="0"/>
        <w:ind w:left="0"/>
        <w:jc w:val="both"/>
      </w:pPr>
      <w:r>
        <w:rPr>
          <w:rFonts w:ascii="Times New Roman"/>
          <w:b w:val="false"/>
          <w:i w:val="false"/>
          <w:color w:val="000000"/>
          <w:sz w:val="28"/>
        </w:rPr>
        <w:t>
      (облыс, аудан, қала/ауыл/көше, үй нөмірі)</w:t>
      </w:r>
    </w:p>
    <w:bookmarkEnd w:id="257"/>
    <w:bookmarkStart w:name="z402" w:id="258"/>
    <w:p>
      <w:pPr>
        <w:spacing w:after="0"/>
        <w:ind w:left="0"/>
        <w:jc w:val="both"/>
      </w:pPr>
      <w:r>
        <w:rPr>
          <w:rFonts w:ascii="Times New Roman"/>
          <w:b w:val="false"/>
          <w:i w:val="false"/>
          <w:color w:val="000000"/>
          <w:sz w:val="28"/>
        </w:rPr>
        <w:t xml:space="preserve">
      9. Ауылшаркооперативі-көрсетілетін қызметті алушының (бар болса)/ тауар өндірушінің есепке алу нөмірі </w:t>
      </w:r>
    </w:p>
    <w:bookmarkEnd w:id="258"/>
    <w:bookmarkStart w:name="z403" w:id="259"/>
    <w:p>
      <w:pPr>
        <w:spacing w:after="0"/>
        <w:ind w:left="0"/>
        <w:jc w:val="both"/>
      </w:pPr>
      <w:r>
        <w:rPr>
          <w:rFonts w:ascii="Times New Roman"/>
          <w:b w:val="false"/>
          <w:i w:val="false"/>
          <w:color w:val="000000"/>
          <w:sz w:val="28"/>
        </w:rPr>
        <w:t>
      _____________________________________________________________________</w:t>
      </w:r>
    </w:p>
    <w:bookmarkEnd w:id="259"/>
    <w:bookmarkStart w:name="z404" w:id="260"/>
    <w:p>
      <w:pPr>
        <w:spacing w:after="0"/>
        <w:ind w:left="0"/>
        <w:jc w:val="both"/>
      </w:pPr>
      <w:r>
        <w:rPr>
          <w:rFonts w:ascii="Times New Roman"/>
          <w:b w:val="false"/>
          <w:i w:val="false"/>
          <w:color w:val="000000"/>
          <w:sz w:val="28"/>
        </w:rPr>
        <w:t>
      10. Тауар өндірушінің/ауылшаркооперативінің телефон нөмірі _______________</w:t>
      </w:r>
    </w:p>
    <w:bookmarkEnd w:id="260"/>
    <w:bookmarkStart w:name="z405" w:id="261"/>
    <w:p>
      <w:pPr>
        <w:spacing w:after="0"/>
        <w:ind w:left="0"/>
        <w:jc w:val="both"/>
      </w:pPr>
      <w:r>
        <w:rPr>
          <w:rFonts w:ascii="Times New Roman"/>
          <w:b w:val="false"/>
          <w:i w:val="false"/>
          <w:color w:val="000000"/>
          <w:sz w:val="28"/>
        </w:rPr>
        <w:t xml:space="preserve">
      11. Асыл тұқымдық /дистрибьютерлік орталықтың/ұрықтандырушы-техниктің асыл тұқымды мал шаруашылығы саласындағы рұқсаттар мен хабарламалардың мемлекеттік электрондық тізілімінде болуы </w:t>
      </w:r>
    </w:p>
    <w:bookmarkEnd w:id="261"/>
    <w:bookmarkStart w:name="z406" w:id="262"/>
    <w:p>
      <w:pPr>
        <w:spacing w:after="0"/>
        <w:ind w:left="0"/>
        <w:jc w:val="both"/>
      </w:pPr>
      <w:r>
        <w:rPr>
          <w:rFonts w:ascii="Times New Roman"/>
          <w:b w:val="false"/>
          <w:i w:val="false"/>
          <w:color w:val="000000"/>
          <w:sz w:val="28"/>
        </w:rPr>
        <w:t>
      _____________________________________________________________________</w:t>
      </w:r>
    </w:p>
    <w:bookmarkEnd w:id="262"/>
    <w:bookmarkStart w:name="z407" w:id="263"/>
    <w:p>
      <w:pPr>
        <w:spacing w:after="0"/>
        <w:ind w:left="0"/>
        <w:jc w:val="both"/>
      </w:pPr>
      <w:r>
        <w:rPr>
          <w:rFonts w:ascii="Times New Roman"/>
          <w:b w:val="false"/>
          <w:i w:val="false"/>
          <w:color w:val="000000"/>
          <w:sz w:val="28"/>
        </w:rPr>
        <w:t>
      (тізімнен таңдаңыз)</w:t>
      </w:r>
    </w:p>
    <w:bookmarkEnd w:id="263"/>
    <w:bookmarkStart w:name="z408" w:id="264"/>
    <w:p>
      <w:pPr>
        <w:spacing w:after="0"/>
        <w:ind w:left="0"/>
        <w:jc w:val="both"/>
      </w:pPr>
      <w:r>
        <w:rPr>
          <w:rFonts w:ascii="Times New Roman"/>
          <w:b w:val="false"/>
          <w:i w:val="false"/>
          <w:color w:val="000000"/>
          <w:sz w:val="28"/>
        </w:rPr>
        <w:t xml:space="preserve">
      12. Ұрықтандырылған аналық мал басының тізімі: </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атауы/кооперативтің мүшелері болып табылатын жеке тұлғалардың аты, әкесінің аты (бар болса), тегі және ауыл шаруашылығы құралымдарының (шаруа қожалығы/фермер шаруа қожалығы)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малдың ЖСН-сы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күні (қойлар үшін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 w:id="265"/>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End w:id="265"/>
    <w:bookmarkStart w:name="z410" w:id="266"/>
    <w:p>
      <w:pPr>
        <w:spacing w:after="0"/>
        <w:ind w:left="0"/>
        <w:jc w:val="both"/>
      </w:pPr>
      <w:r>
        <w:rPr>
          <w:rFonts w:ascii="Times New Roman"/>
          <w:b w:val="false"/>
          <w:i w:val="false"/>
          <w:color w:val="000000"/>
          <w:sz w:val="28"/>
        </w:rPr>
        <w:t xml:space="preserve">
      13. Қолдан ұрықтандыру бойынша қызметтер көрсету туралы шарттың электрондық көшірмесі. </w:t>
      </w:r>
    </w:p>
    <w:bookmarkEnd w:id="266"/>
    <w:bookmarkStart w:name="z411" w:id="267"/>
    <w:p>
      <w:pPr>
        <w:spacing w:after="0"/>
        <w:ind w:left="0"/>
        <w:jc w:val="both"/>
      </w:pPr>
      <w:r>
        <w:rPr>
          <w:rFonts w:ascii="Times New Roman"/>
          <w:b w:val="false"/>
          <w:i w:val="false"/>
          <w:color w:val="000000"/>
          <w:sz w:val="28"/>
        </w:rPr>
        <w:t>
      14. Кооператив мүшелерінің мүшелік кітаптарының электрондық көшірмесі.</w:t>
      </w:r>
    </w:p>
    <w:bookmarkEnd w:id="267"/>
    <w:bookmarkStart w:name="z412" w:id="268"/>
    <w:p>
      <w:pPr>
        <w:spacing w:after="0"/>
        <w:ind w:left="0"/>
        <w:jc w:val="both"/>
      </w:pPr>
      <w:r>
        <w:rPr>
          <w:rFonts w:ascii="Times New Roman"/>
          <w:b w:val="false"/>
          <w:i w:val="false"/>
          <w:color w:val="000000"/>
          <w:sz w:val="28"/>
        </w:rPr>
        <w:t>
      15. Көрсетілген қызметтердің жалпы сомасы ________________ теңге.</w:t>
      </w:r>
    </w:p>
    <w:bookmarkEnd w:id="268"/>
    <w:bookmarkStart w:name="z413" w:id="269"/>
    <w:p>
      <w:pPr>
        <w:spacing w:after="0"/>
        <w:ind w:left="0"/>
        <w:jc w:val="both"/>
      </w:pPr>
      <w:r>
        <w:rPr>
          <w:rFonts w:ascii="Times New Roman"/>
          <w:b w:val="false"/>
          <w:i w:val="false"/>
          <w:color w:val="000000"/>
          <w:sz w:val="28"/>
        </w:rPr>
        <w:t>
      16. Көрсетілген қызметтің 1 басқа шаққандағы мөлшері__________ теңге.</w:t>
      </w:r>
    </w:p>
    <w:bookmarkEnd w:id="269"/>
    <w:bookmarkStart w:name="z414" w:id="270"/>
    <w:p>
      <w:pPr>
        <w:spacing w:after="0"/>
        <w:ind w:left="0"/>
        <w:jc w:val="both"/>
      </w:pPr>
      <w:r>
        <w:rPr>
          <w:rFonts w:ascii="Times New Roman"/>
          <w:b w:val="false"/>
          <w:i w:val="false"/>
          <w:color w:val="000000"/>
          <w:sz w:val="28"/>
        </w:rPr>
        <w:t xml:space="preserve">
      17. Субсидиялау нормативі: бір басқа ______ теңге. </w:t>
      </w:r>
    </w:p>
    <w:bookmarkEnd w:id="270"/>
    <w:bookmarkStart w:name="z415" w:id="271"/>
    <w:p>
      <w:pPr>
        <w:spacing w:after="0"/>
        <w:ind w:left="0"/>
        <w:jc w:val="both"/>
      </w:pPr>
      <w:r>
        <w:rPr>
          <w:rFonts w:ascii="Times New Roman"/>
          <w:b w:val="false"/>
          <w:i w:val="false"/>
          <w:color w:val="000000"/>
          <w:sz w:val="28"/>
        </w:rPr>
        <w:t>
      18. Төлеуге жататын жалпы субсидия мөлшері___________ теңге.</w:t>
      </w:r>
    </w:p>
    <w:bookmarkEnd w:id="271"/>
    <w:bookmarkStart w:name="z416" w:id="272"/>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bookmarkEnd w:id="272"/>
    <w:bookmarkStart w:name="z417" w:id="273"/>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bookmarkEnd w:id="273"/>
    <w:bookmarkStart w:name="z418" w:id="274"/>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274"/>
    <w:bookmarkStart w:name="z419" w:id="275"/>
    <w:p>
      <w:pPr>
        <w:spacing w:after="0"/>
        <w:ind w:left="0"/>
        <w:jc w:val="both"/>
      </w:pPr>
      <w:r>
        <w:rPr>
          <w:rFonts w:ascii="Times New Roman"/>
          <w:b w:val="false"/>
          <w:i w:val="false"/>
          <w:color w:val="000000"/>
          <w:sz w:val="28"/>
        </w:rPr>
        <w:t>
      Өтінім беруші 20__ жылғы "__"___ сағат ____ қол қойып, жіберді</w:t>
      </w:r>
    </w:p>
    <w:bookmarkEnd w:id="275"/>
    <w:bookmarkStart w:name="z420" w:id="276"/>
    <w:p>
      <w:pPr>
        <w:spacing w:after="0"/>
        <w:ind w:left="0"/>
        <w:jc w:val="both"/>
      </w:pPr>
      <w:r>
        <w:rPr>
          <w:rFonts w:ascii="Times New Roman"/>
          <w:b w:val="false"/>
          <w:i w:val="false"/>
          <w:color w:val="000000"/>
          <w:sz w:val="28"/>
        </w:rPr>
        <w:t>
      Өтінім беруші туралы ЭЦҚ-дан алынған мәліметтер.</w:t>
      </w:r>
    </w:p>
    <w:bookmarkEnd w:id="276"/>
    <w:bookmarkStart w:name="z421" w:id="277"/>
    <w:p>
      <w:pPr>
        <w:spacing w:after="0"/>
        <w:ind w:left="0"/>
        <w:jc w:val="both"/>
      </w:pPr>
      <w:r>
        <w:rPr>
          <w:rFonts w:ascii="Times New Roman"/>
          <w:b w:val="false"/>
          <w:i w:val="false"/>
          <w:color w:val="000000"/>
          <w:sz w:val="28"/>
        </w:rPr>
        <w:t>
      Аббревиатуралардың толық жазылуы:</w:t>
      </w:r>
    </w:p>
    <w:bookmarkEnd w:id="277"/>
    <w:bookmarkStart w:name="z422" w:id="278"/>
    <w:p>
      <w:pPr>
        <w:spacing w:after="0"/>
        <w:ind w:left="0"/>
        <w:jc w:val="both"/>
      </w:pPr>
      <w:r>
        <w:rPr>
          <w:rFonts w:ascii="Times New Roman"/>
          <w:b w:val="false"/>
          <w:i w:val="false"/>
          <w:color w:val="000000"/>
          <w:sz w:val="28"/>
        </w:rPr>
        <w:t>
      ЖСН – жеке сәйкестендіру нөмірі;</w:t>
      </w:r>
    </w:p>
    <w:bookmarkEnd w:id="278"/>
    <w:bookmarkStart w:name="z423" w:id="279"/>
    <w:p>
      <w:pPr>
        <w:spacing w:after="0"/>
        <w:ind w:left="0"/>
        <w:jc w:val="both"/>
      </w:pPr>
      <w:r>
        <w:rPr>
          <w:rFonts w:ascii="Times New Roman"/>
          <w:b w:val="false"/>
          <w:i w:val="false"/>
          <w:color w:val="000000"/>
          <w:sz w:val="28"/>
        </w:rPr>
        <w:t>
      БСН – бизнес-сәйкестендіру нөмірі;</w:t>
      </w:r>
    </w:p>
    <w:bookmarkEnd w:id="279"/>
    <w:bookmarkStart w:name="z424" w:id="280"/>
    <w:p>
      <w:pPr>
        <w:spacing w:after="0"/>
        <w:ind w:left="0"/>
        <w:jc w:val="both"/>
      </w:pPr>
      <w:r>
        <w:rPr>
          <w:rFonts w:ascii="Times New Roman"/>
          <w:b w:val="false"/>
          <w:i w:val="false"/>
          <w:color w:val="000000"/>
          <w:sz w:val="28"/>
        </w:rPr>
        <w:t>
      ЖСК – жеке сәйкестендіру коды;</w:t>
      </w:r>
    </w:p>
    <w:bookmarkEnd w:id="280"/>
    <w:bookmarkStart w:name="z425" w:id="281"/>
    <w:p>
      <w:pPr>
        <w:spacing w:after="0"/>
        <w:ind w:left="0"/>
        <w:jc w:val="both"/>
      </w:pPr>
      <w:r>
        <w:rPr>
          <w:rFonts w:ascii="Times New Roman"/>
          <w:b w:val="false"/>
          <w:i w:val="false"/>
          <w:color w:val="000000"/>
          <w:sz w:val="28"/>
        </w:rPr>
        <w:t>
      Кбе – бенефициар коды;</w:t>
      </w:r>
    </w:p>
    <w:bookmarkEnd w:id="281"/>
    <w:bookmarkStart w:name="z426" w:id="282"/>
    <w:p>
      <w:pPr>
        <w:spacing w:after="0"/>
        <w:ind w:left="0"/>
        <w:jc w:val="both"/>
      </w:pPr>
      <w:r>
        <w:rPr>
          <w:rFonts w:ascii="Times New Roman"/>
          <w:b w:val="false"/>
          <w:i w:val="false"/>
          <w:color w:val="000000"/>
          <w:sz w:val="28"/>
        </w:rPr>
        <w:t>
      БСК – банктік сәйкестендіру коды;</w:t>
      </w:r>
    </w:p>
    <w:bookmarkEnd w:id="282"/>
    <w:bookmarkStart w:name="z427" w:id="283"/>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283"/>
    <w:bookmarkStart w:name="z428" w:id="284"/>
    <w:p>
      <w:pPr>
        <w:spacing w:after="0"/>
        <w:ind w:left="0"/>
        <w:jc w:val="both"/>
      </w:pPr>
      <w:r>
        <w:rPr>
          <w:rFonts w:ascii="Times New Roman"/>
          <w:b w:val="false"/>
          <w:i w:val="false"/>
          <w:color w:val="000000"/>
          <w:sz w:val="28"/>
        </w:rPr>
        <w:t>
      ЖСН – жануардың сәйкестендіру нөмірі;</w:t>
      </w:r>
    </w:p>
    <w:bookmarkEnd w:id="284"/>
    <w:bookmarkStart w:name="z429" w:id="285"/>
    <w:p>
      <w:pPr>
        <w:spacing w:after="0"/>
        <w:ind w:left="0"/>
        <w:jc w:val="both"/>
      </w:pPr>
      <w:r>
        <w:rPr>
          <w:rFonts w:ascii="Times New Roman"/>
          <w:b w:val="false"/>
          <w:i w:val="false"/>
          <w:color w:val="000000"/>
          <w:sz w:val="28"/>
        </w:rPr>
        <w:t xml:space="preserve">
      ЭЦҚ – электрондық цифрлық қолтаңба. </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w:t>
            </w:r>
            <w:r>
              <w:br/>
            </w:r>
            <w:r>
              <w:rPr>
                <w:rFonts w:ascii="Times New Roman"/>
                <w:b w:val="false"/>
                <w:i w:val="false"/>
                <w:color w:val="000000"/>
                <w:sz w:val="20"/>
              </w:rPr>
              <w:t>маңызы бар қалалардың)</w:t>
            </w:r>
            <w:r>
              <w:br/>
            </w:r>
            <w:r>
              <w:rPr>
                <w:rFonts w:ascii="Times New Roman"/>
                <w:b w:val="false"/>
                <w:i w:val="false"/>
                <w:color w:val="000000"/>
                <w:sz w:val="20"/>
              </w:rPr>
              <w:t>жергілікті атқарушы органы</w:t>
            </w:r>
          </w:p>
        </w:tc>
      </w:tr>
    </w:tbl>
    <w:bookmarkStart w:name="z431" w:id="286"/>
    <w:p>
      <w:pPr>
        <w:spacing w:after="0"/>
        <w:ind w:left="0"/>
        <w:jc w:val="left"/>
      </w:pPr>
      <w:r>
        <w:rPr>
          <w:rFonts w:ascii="Times New Roman"/>
          <w:b/>
          <w:i w:val="false"/>
          <w:color w:val="000000"/>
        </w:rPr>
        <w:t xml:space="preserve"> Сүтті/сүтті-етті және етті/етті-сүтті бағыттағы асыл тұқымды бұқалардың сатып алынған бір жынысты және қос жынысты ұрықтары үшін субсидиялар алуға арналған өтінім</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күні_______</w:t>
            </w:r>
          </w:p>
        </w:tc>
      </w:tr>
    </w:tbl>
    <w:bookmarkStart w:name="z433" w:id="287"/>
    <w:p>
      <w:pPr>
        <w:spacing w:after="0"/>
        <w:ind w:left="0"/>
        <w:jc w:val="both"/>
      </w:pPr>
      <w:r>
        <w:rPr>
          <w:rFonts w:ascii="Times New Roman"/>
          <w:b w:val="false"/>
          <w:i w:val="false"/>
          <w:color w:val="000000"/>
          <w:sz w:val="28"/>
        </w:rPr>
        <w:t>
      1. Тауар өндірушінің атауы</w:t>
      </w:r>
    </w:p>
    <w:bookmarkEnd w:id="287"/>
    <w:bookmarkStart w:name="z434" w:id="288"/>
    <w:p>
      <w:pPr>
        <w:spacing w:after="0"/>
        <w:ind w:left="0"/>
        <w:jc w:val="both"/>
      </w:pPr>
      <w:r>
        <w:rPr>
          <w:rFonts w:ascii="Times New Roman"/>
          <w:b w:val="false"/>
          <w:i w:val="false"/>
          <w:color w:val="000000"/>
          <w:sz w:val="28"/>
        </w:rPr>
        <w:t>
      ________________________________________________________________</w:t>
      </w:r>
    </w:p>
    <w:bookmarkEnd w:id="288"/>
    <w:bookmarkStart w:name="z435" w:id="289"/>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289"/>
    <w:bookmarkStart w:name="z436" w:id="290"/>
    <w:p>
      <w:pPr>
        <w:spacing w:after="0"/>
        <w:ind w:left="0"/>
        <w:jc w:val="both"/>
      </w:pPr>
      <w:r>
        <w:rPr>
          <w:rFonts w:ascii="Times New Roman"/>
          <w:b w:val="false"/>
          <w:i w:val="false"/>
          <w:color w:val="000000"/>
          <w:sz w:val="28"/>
        </w:rPr>
        <w:t>
      2. Тауар өндірушінің мекенжайы:________________________</w:t>
      </w:r>
    </w:p>
    <w:bookmarkEnd w:id="290"/>
    <w:bookmarkStart w:name="z437" w:id="291"/>
    <w:p>
      <w:pPr>
        <w:spacing w:after="0"/>
        <w:ind w:left="0"/>
        <w:jc w:val="both"/>
      </w:pPr>
      <w:r>
        <w:rPr>
          <w:rFonts w:ascii="Times New Roman"/>
          <w:b w:val="false"/>
          <w:i w:val="false"/>
          <w:color w:val="000000"/>
          <w:sz w:val="28"/>
        </w:rPr>
        <w:t>
      ________________________________________________________________</w:t>
      </w:r>
    </w:p>
    <w:bookmarkEnd w:id="291"/>
    <w:bookmarkStart w:name="z438" w:id="292"/>
    <w:p>
      <w:pPr>
        <w:spacing w:after="0"/>
        <w:ind w:left="0"/>
        <w:jc w:val="both"/>
      </w:pPr>
      <w:r>
        <w:rPr>
          <w:rFonts w:ascii="Times New Roman"/>
          <w:b w:val="false"/>
          <w:i w:val="false"/>
          <w:color w:val="000000"/>
          <w:sz w:val="28"/>
        </w:rPr>
        <w:t>
      (облыс, аудан, қала/ауыл/көше, үй нөмірі)</w:t>
      </w:r>
    </w:p>
    <w:bookmarkEnd w:id="292"/>
    <w:bookmarkStart w:name="z439" w:id="293"/>
    <w:p>
      <w:pPr>
        <w:spacing w:after="0"/>
        <w:ind w:left="0"/>
        <w:jc w:val="both"/>
      </w:pPr>
      <w:r>
        <w:rPr>
          <w:rFonts w:ascii="Times New Roman"/>
          <w:b w:val="false"/>
          <w:i w:val="false"/>
          <w:color w:val="000000"/>
          <w:sz w:val="28"/>
        </w:rPr>
        <w:t>
      3. ЖСН/БСН___________________________________________________</w:t>
      </w:r>
    </w:p>
    <w:bookmarkEnd w:id="293"/>
    <w:bookmarkStart w:name="z440" w:id="294"/>
    <w:p>
      <w:pPr>
        <w:spacing w:after="0"/>
        <w:ind w:left="0"/>
        <w:jc w:val="both"/>
      </w:pPr>
      <w:r>
        <w:rPr>
          <w:rFonts w:ascii="Times New Roman"/>
          <w:b w:val="false"/>
          <w:i w:val="false"/>
          <w:color w:val="000000"/>
          <w:sz w:val="28"/>
        </w:rPr>
        <w:t>
      4. Банктік деректемелер (ЖСК, Кбе, БСК):____________________________</w:t>
      </w:r>
    </w:p>
    <w:bookmarkEnd w:id="294"/>
    <w:bookmarkStart w:name="z441" w:id="295"/>
    <w:p>
      <w:pPr>
        <w:spacing w:after="0"/>
        <w:ind w:left="0"/>
        <w:jc w:val="both"/>
      </w:pPr>
      <w:r>
        <w:rPr>
          <w:rFonts w:ascii="Times New Roman"/>
          <w:b w:val="false"/>
          <w:i w:val="false"/>
          <w:color w:val="000000"/>
          <w:sz w:val="28"/>
        </w:rPr>
        <w:t>
      5. Шаруашылықтың есепке алу нөмірі:_______________________________</w:t>
      </w:r>
    </w:p>
    <w:bookmarkEnd w:id="295"/>
    <w:bookmarkStart w:name="z442" w:id="296"/>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297"/>
    <w:p>
      <w:pPr>
        <w:spacing w:after="0"/>
        <w:ind w:left="0"/>
        <w:jc w:val="both"/>
      </w:pPr>
      <w:r>
        <w:rPr>
          <w:rFonts w:ascii="Times New Roman"/>
          <w:b w:val="false"/>
          <w:i w:val="false"/>
          <w:color w:val="000000"/>
          <w:sz w:val="28"/>
        </w:rPr>
        <w:t xml:space="preserve">
      7. Тауар өндірушінің телефон нөмірі_________________________ </w:t>
      </w:r>
    </w:p>
    <w:bookmarkEnd w:id="297"/>
    <w:bookmarkStart w:name="z444" w:id="298"/>
    <w:p>
      <w:pPr>
        <w:spacing w:after="0"/>
        <w:ind w:left="0"/>
        <w:jc w:val="both"/>
      </w:pPr>
      <w:r>
        <w:rPr>
          <w:rFonts w:ascii="Times New Roman"/>
          <w:b w:val="false"/>
          <w:i w:val="false"/>
          <w:color w:val="000000"/>
          <w:sz w:val="28"/>
        </w:rPr>
        <w:t xml:space="preserve">
      8. Ұрықтандыруға жататын аналық мал басы туралы мәлімет: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аналық мал басының тіркеу 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299"/>
    <w:p>
      <w:pPr>
        <w:spacing w:after="0"/>
        <w:ind w:left="0"/>
        <w:jc w:val="both"/>
      </w:pPr>
      <w:r>
        <w:rPr>
          <w:rFonts w:ascii="Times New Roman"/>
          <w:b w:val="false"/>
          <w:i w:val="false"/>
          <w:color w:val="000000"/>
          <w:sz w:val="28"/>
        </w:rPr>
        <w:t>
      Барлығы ______ бас</w:t>
      </w:r>
    </w:p>
    <w:bookmarkEnd w:id="299"/>
    <w:bookmarkStart w:name="z446" w:id="300"/>
    <w:p>
      <w:pPr>
        <w:spacing w:after="0"/>
        <w:ind w:left="0"/>
        <w:jc w:val="both"/>
      </w:pPr>
      <w:r>
        <w:rPr>
          <w:rFonts w:ascii="Times New Roman"/>
          <w:b w:val="false"/>
          <w:i w:val="false"/>
          <w:color w:val="000000"/>
          <w:sz w:val="28"/>
        </w:rPr>
        <w:t>
      9. Сатып алынған ұрық туралы мәлімет:</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 бұқалардың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ауытқуларды алып жүрудің жоқтығы туралы белгі (импорттау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дозалар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301"/>
    <w:p>
      <w:pPr>
        <w:spacing w:after="0"/>
        <w:ind w:left="0"/>
        <w:jc w:val="both"/>
      </w:pPr>
      <w:r>
        <w:rPr>
          <w:rFonts w:ascii="Times New Roman"/>
          <w:b w:val="false"/>
          <w:i w:val="false"/>
          <w:color w:val="000000"/>
          <w:sz w:val="28"/>
        </w:rPr>
        <w:t xml:space="preserve">
      10. Ұрықты сатып алу-сату шартының электрондық көшірмесі. </w:t>
      </w:r>
    </w:p>
    <w:bookmarkEnd w:id="301"/>
    <w:bookmarkStart w:name="z448" w:id="302"/>
    <w:p>
      <w:pPr>
        <w:spacing w:after="0"/>
        <w:ind w:left="0"/>
        <w:jc w:val="both"/>
      </w:pPr>
      <w:r>
        <w:rPr>
          <w:rFonts w:ascii="Times New Roman"/>
          <w:b w:val="false"/>
          <w:i w:val="false"/>
          <w:color w:val="000000"/>
          <w:sz w:val="28"/>
        </w:rPr>
        <w:t>
      11. Электрондық шот-фактура:</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303"/>
    <w:p>
      <w:pPr>
        <w:spacing w:after="0"/>
        <w:ind w:left="0"/>
        <w:jc w:val="both"/>
      </w:pPr>
      <w:r>
        <w:rPr>
          <w:rFonts w:ascii="Times New Roman"/>
          <w:b w:val="false"/>
          <w:i w:val="false"/>
          <w:color w:val="000000"/>
          <w:sz w:val="28"/>
        </w:rPr>
        <w:t>
      12. Ұрық құны үшін төлемді растайтын құжаттардың электрондық көшірмесі (төлем тапсырмасы/банктен үзінді-көшірме).</w:t>
      </w:r>
    </w:p>
    <w:bookmarkEnd w:id="303"/>
    <w:bookmarkStart w:name="z450" w:id="304"/>
    <w:p>
      <w:pPr>
        <w:spacing w:after="0"/>
        <w:ind w:left="0"/>
        <w:jc w:val="both"/>
      </w:pPr>
      <w:r>
        <w:rPr>
          <w:rFonts w:ascii="Times New Roman"/>
          <w:b w:val="false"/>
          <w:i w:val="false"/>
          <w:color w:val="000000"/>
          <w:sz w:val="28"/>
        </w:rPr>
        <w:t xml:space="preserve">
      13. Сатып алудың жалпы сомасы: </w:t>
      </w:r>
    </w:p>
    <w:bookmarkEnd w:id="304"/>
    <w:bookmarkStart w:name="z451" w:id="305"/>
    <w:p>
      <w:pPr>
        <w:spacing w:after="0"/>
        <w:ind w:left="0"/>
        <w:jc w:val="both"/>
      </w:pPr>
      <w:r>
        <w:rPr>
          <w:rFonts w:ascii="Times New Roman"/>
          <w:b w:val="false"/>
          <w:i w:val="false"/>
          <w:color w:val="000000"/>
          <w:sz w:val="28"/>
        </w:rPr>
        <w:t>
      бір жынысты ұрық _____ теңге,</w:t>
      </w:r>
    </w:p>
    <w:bookmarkEnd w:id="305"/>
    <w:bookmarkStart w:name="z452" w:id="306"/>
    <w:p>
      <w:pPr>
        <w:spacing w:after="0"/>
        <w:ind w:left="0"/>
        <w:jc w:val="both"/>
      </w:pPr>
      <w:r>
        <w:rPr>
          <w:rFonts w:ascii="Times New Roman"/>
          <w:b w:val="false"/>
          <w:i w:val="false"/>
          <w:color w:val="000000"/>
          <w:sz w:val="28"/>
        </w:rPr>
        <w:t xml:space="preserve">
      қос жынысты ұрық______ теңге. </w:t>
      </w:r>
    </w:p>
    <w:bookmarkEnd w:id="306"/>
    <w:bookmarkStart w:name="z453" w:id="307"/>
    <w:p>
      <w:pPr>
        <w:spacing w:after="0"/>
        <w:ind w:left="0"/>
        <w:jc w:val="both"/>
      </w:pPr>
      <w:r>
        <w:rPr>
          <w:rFonts w:ascii="Times New Roman"/>
          <w:b w:val="false"/>
          <w:i w:val="false"/>
          <w:color w:val="000000"/>
          <w:sz w:val="28"/>
        </w:rPr>
        <w:t xml:space="preserve">
      14. 1 дозаның нақты құны: </w:t>
      </w:r>
    </w:p>
    <w:bookmarkEnd w:id="307"/>
    <w:bookmarkStart w:name="z454" w:id="308"/>
    <w:p>
      <w:pPr>
        <w:spacing w:after="0"/>
        <w:ind w:left="0"/>
        <w:jc w:val="both"/>
      </w:pPr>
      <w:r>
        <w:rPr>
          <w:rFonts w:ascii="Times New Roman"/>
          <w:b w:val="false"/>
          <w:i w:val="false"/>
          <w:color w:val="000000"/>
          <w:sz w:val="28"/>
        </w:rPr>
        <w:t>
      бір жынысты ұрық______ теңге,</w:t>
      </w:r>
    </w:p>
    <w:bookmarkEnd w:id="308"/>
    <w:bookmarkStart w:name="z455" w:id="309"/>
    <w:p>
      <w:pPr>
        <w:spacing w:after="0"/>
        <w:ind w:left="0"/>
        <w:jc w:val="both"/>
      </w:pPr>
      <w:r>
        <w:rPr>
          <w:rFonts w:ascii="Times New Roman"/>
          <w:b w:val="false"/>
          <w:i w:val="false"/>
          <w:color w:val="000000"/>
          <w:sz w:val="28"/>
        </w:rPr>
        <w:t xml:space="preserve">
      қос жынысты ұрық________ теңге. </w:t>
      </w:r>
    </w:p>
    <w:bookmarkEnd w:id="309"/>
    <w:bookmarkStart w:name="z456" w:id="310"/>
    <w:p>
      <w:pPr>
        <w:spacing w:after="0"/>
        <w:ind w:left="0"/>
        <w:jc w:val="both"/>
      </w:pPr>
      <w:r>
        <w:rPr>
          <w:rFonts w:ascii="Times New Roman"/>
          <w:b w:val="false"/>
          <w:i w:val="false"/>
          <w:color w:val="000000"/>
          <w:sz w:val="28"/>
        </w:rPr>
        <w:t xml:space="preserve">
      15. Субсидиялау нормативі: ____ теңге (1 дозаның нақты құнының 50%). </w:t>
      </w:r>
    </w:p>
    <w:bookmarkEnd w:id="310"/>
    <w:bookmarkStart w:name="z457" w:id="311"/>
    <w:p>
      <w:pPr>
        <w:spacing w:after="0"/>
        <w:ind w:left="0"/>
        <w:jc w:val="both"/>
      </w:pPr>
      <w:r>
        <w:rPr>
          <w:rFonts w:ascii="Times New Roman"/>
          <w:b w:val="false"/>
          <w:i w:val="false"/>
          <w:color w:val="000000"/>
          <w:sz w:val="28"/>
        </w:rPr>
        <w:t xml:space="preserve">
      16. Тиесілі субсидия сомасы________________________ теңге. </w:t>
      </w:r>
    </w:p>
    <w:bookmarkEnd w:id="311"/>
    <w:bookmarkStart w:name="z458" w:id="312"/>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bookmarkEnd w:id="312"/>
    <w:bookmarkStart w:name="z459" w:id="313"/>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bookmarkEnd w:id="313"/>
    <w:bookmarkStart w:name="z460" w:id="314"/>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bookmarkEnd w:id="314"/>
    <w:bookmarkStart w:name="z461" w:id="315"/>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315"/>
    <w:bookmarkStart w:name="z462" w:id="316"/>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316"/>
    <w:bookmarkStart w:name="z463" w:id="317"/>
    <w:p>
      <w:pPr>
        <w:spacing w:after="0"/>
        <w:ind w:left="0"/>
        <w:jc w:val="both"/>
      </w:pPr>
      <w:r>
        <w:rPr>
          <w:rFonts w:ascii="Times New Roman"/>
          <w:b w:val="false"/>
          <w:i w:val="false"/>
          <w:color w:val="000000"/>
          <w:sz w:val="28"/>
        </w:rPr>
        <w:t>
      Өтінім беруші туралы ЭЦҚ-дан алынған мәліметтер.</w:t>
      </w:r>
    </w:p>
    <w:bookmarkEnd w:id="317"/>
    <w:bookmarkStart w:name="z464" w:id="318"/>
    <w:p>
      <w:pPr>
        <w:spacing w:after="0"/>
        <w:ind w:left="0"/>
        <w:jc w:val="both"/>
      </w:pPr>
      <w:r>
        <w:rPr>
          <w:rFonts w:ascii="Times New Roman"/>
          <w:b w:val="false"/>
          <w:i w:val="false"/>
          <w:color w:val="000000"/>
          <w:sz w:val="28"/>
        </w:rPr>
        <w:t>
      Аббревиатуралардың толық жазылуы:</w:t>
      </w:r>
    </w:p>
    <w:bookmarkEnd w:id="318"/>
    <w:bookmarkStart w:name="z465" w:id="319"/>
    <w:p>
      <w:pPr>
        <w:spacing w:after="0"/>
        <w:ind w:left="0"/>
        <w:jc w:val="both"/>
      </w:pPr>
      <w:r>
        <w:rPr>
          <w:rFonts w:ascii="Times New Roman"/>
          <w:b w:val="false"/>
          <w:i w:val="false"/>
          <w:color w:val="000000"/>
          <w:sz w:val="28"/>
        </w:rPr>
        <w:t>
      ЖСН – жеке сәйкестендіру нөмірі;</w:t>
      </w:r>
    </w:p>
    <w:bookmarkEnd w:id="319"/>
    <w:bookmarkStart w:name="z466" w:id="320"/>
    <w:p>
      <w:pPr>
        <w:spacing w:after="0"/>
        <w:ind w:left="0"/>
        <w:jc w:val="both"/>
      </w:pPr>
      <w:r>
        <w:rPr>
          <w:rFonts w:ascii="Times New Roman"/>
          <w:b w:val="false"/>
          <w:i w:val="false"/>
          <w:color w:val="000000"/>
          <w:sz w:val="28"/>
        </w:rPr>
        <w:t>
      БСН – бизнес-сәйкестендіру нөмірі;</w:t>
      </w:r>
    </w:p>
    <w:bookmarkEnd w:id="320"/>
    <w:bookmarkStart w:name="z467" w:id="321"/>
    <w:p>
      <w:pPr>
        <w:spacing w:after="0"/>
        <w:ind w:left="0"/>
        <w:jc w:val="both"/>
      </w:pPr>
      <w:r>
        <w:rPr>
          <w:rFonts w:ascii="Times New Roman"/>
          <w:b w:val="false"/>
          <w:i w:val="false"/>
          <w:color w:val="000000"/>
          <w:sz w:val="28"/>
        </w:rPr>
        <w:t>
      ЖСК – жеке сәйкестендіру коды;</w:t>
      </w:r>
    </w:p>
    <w:bookmarkEnd w:id="321"/>
    <w:bookmarkStart w:name="z468" w:id="322"/>
    <w:p>
      <w:pPr>
        <w:spacing w:after="0"/>
        <w:ind w:left="0"/>
        <w:jc w:val="both"/>
      </w:pPr>
      <w:r>
        <w:rPr>
          <w:rFonts w:ascii="Times New Roman"/>
          <w:b w:val="false"/>
          <w:i w:val="false"/>
          <w:color w:val="000000"/>
          <w:sz w:val="28"/>
        </w:rPr>
        <w:t>
      Кбе – бенефициар коды;</w:t>
      </w:r>
    </w:p>
    <w:bookmarkEnd w:id="322"/>
    <w:bookmarkStart w:name="z469" w:id="323"/>
    <w:p>
      <w:pPr>
        <w:spacing w:after="0"/>
        <w:ind w:left="0"/>
        <w:jc w:val="both"/>
      </w:pPr>
      <w:r>
        <w:rPr>
          <w:rFonts w:ascii="Times New Roman"/>
          <w:b w:val="false"/>
          <w:i w:val="false"/>
          <w:color w:val="000000"/>
          <w:sz w:val="28"/>
        </w:rPr>
        <w:t>
      БСК – банктік сәйкестендіру коды;</w:t>
      </w:r>
    </w:p>
    <w:bookmarkEnd w:id="323"/>
    <w:bookmarkStart w:name="z470" w:id="324"/>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324"/>
    <w:bookmarkStart w:name="z471" w:id="325"/>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325"/>
    <w:bookmarkStart w:name="z472" w:id="326"/>
    <w:p>
      <w:pPr>
        <w:spacing w:after="0"/>
        <w:ind w:left="0"/>
        <w:jc w:val="both"/>
      </w:pPr>
      <w:r>
        <w:rPr>
          <w:rFonts w:ascii="Times New Roman"/>
          <w:b w:val="false"/>
          <w:i w:val="false"/>
          <w:color w:val="000000"/>
          <w:sz w:val="28"/>
        </w:rPr>
        <w:t>
      ЖСН – жануардың сәйкестендіру нөмірі;</w:t>
      </w:r>
    </w:p>
    <w:bookmarkEnd w:id="326"/>
    <w:bookmarkStart w:name="z473" w:id="327"/>
    <w:p>
      <w:pPr>
        <w:spacing w:after="0"/>
        <w:ind w:left="0"/>
        <w:jc w:val="both"/>
      </w:pPr>
      <w:r>
        <w:rPr>
          <w:rFonts w:ascii="Times New Roman"/>
          <w:b w:val="false"/>
          <w:i w:val="false"/>
          <w:color w:val="000000"/>
          <w:sz w:val="28"/>
        </w:rPr>
        <w:t>
      ЭШФ – электрондық шот-фактура;</w:t>
      </w:r>
    </w:p>
    <w:bookmarkEnd w:id="327"/>
    <w:bookmarkStart w:name="z474" w:id="328"/>
    <w:p>
      <w:pPr>
        <w:spacing w:after="0"/>
        <w:ind w:left="0"/>
        <w:jc w:val="both"/>
      </w:pPr>
      <w:r>
        <w:rPr>
          <w:rFonts w:ascii="Times New Roman"/>
          <w:b w:val="false"/>
          <w:i w:val="false"/>
          <w:color w:val="000000"/>
          <w:sz w:val="28"/>
        </w:rPr>
        <w:t xml:space="preserve">
      ЭЦҚ – электрондық цифрлық қолтаңба. </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476" w:id="329"/>
    <w:p>
      <w:pPr>
        <w:spacing w:after="0"/>
        <w:ind w:left="0"/>
        <w:jc w:val="left"/>
      </w:pPr>
      <w:r>
        <w:rPr>
          <w:rFonts w:ascii="Times New Roman"/>
          <w:b/>
          <w:i w:val="false"/>
          <w:color w:val="000000"/>
        </w:rPr>
        <w:t xml:space="preserve"> Ірі қара мал мен қой эмбриондарын сатып алу құнын арзандатуға субсидиялар алуға арналған өтінім</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w:t>
            </w:r>
          </w:p>
        </w:tc>
      </w:tr>
    </w:tbl>
    <w:bookmarkStart w:name="z478" w:id="330"/>
    <w:p>
      <w:pPr>
        <w:spacing w:after="0"/>
        <w:ind w:left="0"/>
        <w:jc w:val="both"/>
      </w:pPr>
      <w:r>
        <w:rPr>
          <w:rFonts w:ascii="Times New Roman"/>
          <w:b w:val="false"/>
          <w:i w:val="false"/>
          <w:color w:val="000000"/>
          <w:sz w:val="28"/>
        </w:rPr>
        <w:t>
      1. Тауар өндірушінің атауы</w:t>
      </w:r>
    </w:p>
    <w:bookmarkEnd w:id="330"/>
    <w:bookmarkStart w:name="z479" w:id="331"/>
    <w:p>
      <w:pPr>
        <w:spacing w:after="0"/>
        <w:ind w:left="0"/>
        <w:jc w:val="both"/>
      </w:pPr>
      <w:r>
        <w:rPr>
          <w:rFonts w:ascii="Times New Roman"/>
          <w:b w:val="false"/>
          <w:i w:val="false"/>
          <w:color w:val="000000"/>
          <w:sz w:val="28"/>
        </w:rPr>
        <w:t xml:space="preserve">
      ________________________________________________________________ </w:t>
      </w:r>
    </w:p>
    <w:bookmarkEnd w:id="331"/>
    <w:bookmarkStart w:name="z480" w:id="332"/>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332"/>
    <w:bookmarkStart w:name="z481" w:id="333"/>
    <w:p>
      <w:pPr>
        <w:spacing w:after="0"/>
        <w:ind w:left="0"/>
        <w:jc w:val="both"/>
      </w:pPr>
      <w:r>
        <w:rPr>
          <w:rFonts w:ascii="Times New Roman"/>
          <w:b w:val="false"/>
          <w:i w:val="false"/>
          <w:color w:val="000000"/>
          <w:sz w:val="28"/>
        </w:rPr>
        <w:t>
      2. Тауар өндірушінің мекенжайы:________________________</w:t>
      </w:r>
    </w:p>
    <w:bookmarkEnd w:id="333"/>
    <w:bookmarkStart w:name="z482" w:id="334"/>
    <w:p>
      <w:pPr>
        <w:spacing w:after="0"/>
        <w:ind w:left="0"/>
        <w:jc w:val="both"/>
      </w:pPr>
      <w:r>
        <w:rPr>
          <w:rFonts w:ascii="Times New Roman"/>
          <w:b w:val="false"/>
          <w:i w:val="false"/>
          <w:color w:val="000000"/>
          <w:sz w:val="28"/>
        </w:rPr>
        <w:t xml:space="preserve">
      _____________________________________________________________________ </w:t>
      </w:r>
    </w:p>
    <w:bookmarkEnd w:id="334"/>
    <w:bookmarkStart w:name="z483" w:id="335"/>
    <w:p>
      <w:pPr>
        <w:spacing w:after="0"/>
        <w:ind w:left="0"/>
        <w:jc w:val="both"/>
      </w:pPr>
      <w:r>
        <w:rPr>
          <w:rFonts w:ascii="Times New Roman"/>
          <w:b w:val="false"/>
          <w:i w:val="false"/>
          <w:color w:val="000000"/>
          <w:sz w:val="28"/>
        </w:rPr>
        <w:t>
       (облыс, аудан, қала/ауыл/көше, үй нөмірі)</w:t>
      </w:r>
    </w:p>
    <w:bookmarkEnd w:id="335"/>
    <w:bookmarkStart w:name="z484" w:id="336"/>
    <w:p>
      <w:pPr>
        <w:spacing w:after="0"/>
        <w:ind w:left="0"/>
        <w:jc w:val="both"/>
      </w:pPr>
      <w:r>
        <w:rPr>
          <w:rFonts w:ascii="Times New Roman"/>
          <w:b w:val="false"/>
          <w:i w:val="false"/>
          <w:color w:val="000000"/>
          <w:sz w:val="28"/>
        </w:rPr>
        <w:t>
      3. ЖСН/БСН_____________________________________________________</w:t>
      </w:r>
    </w:p>
    <w:bookmarkEnd w:id="336"/>
    <w:bookmarkStart w:name="z485" w:id="337"/>
    <w:p>
      <w:pPr>
        <w:spacing w:after="0"/>
        <w:ind w:left="0"/>
        <w:jc w:val="both"/>
      </w:pPr>
      <w:r>
        <w:rPr>
          <w:rFonts w:ascii="Times New Roman"/>
          <w:b w:val="false"/>
          <w:i w:val="false"/>
          <w:color w:val="000000"/>
          <w:sz w:val="28"/>
        </w:rPr>
        <w:t>
      4. Банктік деректемелер (ЖСК, Кбе, БСК):________________________________</w:t>
      </w:r>
    </w:p>
    <w:bookmarkEnd w:id="337"/>
    <w:bookmarkStart w:name="z486" w:id="338"/>
    <w:p>
      <w:pPr>
        <w:spacing w:after="0"/>
        <w:ind w:left="0"/>
        <w:jc w:val="both"/>
      </w:pPr>
      <w:r>
        <w:rPr>
          <w:rFonts w:ascii="Times New Roman"/>
          <w:b w:val="false"/>
          <w:i w:val="false"/>
          <w:color w:val="000000"/>
          <w:sz w:val="28"/>
        </w:rPr>
        <w:t>
      5. Шаруашылықтың есепке алу нөмірі:____________________________________</w:t>
      </w:r>
    </w:p>
    <w:bookmarkEnd w:id="338"/>
    <w:bookmarkStart w:name="z487" w:id="339"/>
    <w:p>
      <w:pPr>
        <w:spacing w:after="0"/>
        <w:ind w:left="0"/>
        <w:jc w:val="both"/>
      </w:pPr>
      <w:r>
        <w:rPr>
          <w:rFonts w:ascii="Times New Roman"/>
          <w:b w:val="false"/>
          <w:i w:val="false"/>
          <w:color w:val="000000"/>
          <w:sz w:val="28"/>
        </w:rPr>
        <w:t>
      6. Ауыл шаруашылығы мақсатындағы жер учаскелер туралы мәліметтер:</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8" w:id="340"/>
    <w:p>
      <w:pPr>
        <w:spacing w:after="0"/>
        <w:ind w:left="0"/>
        <w:jc w:val="both"/>
      </w:pPr>
      <w:r>
        <w:rPr>
          <w:rFonts w:ascii="Times New Roman"/>
          <w:b w:val="false"/>
          <w:i w:val="false"/>
          <w:color w:val="000000"/>
          <w:sz w:val="28"/>
        </w:rPr>
        <w:t xml:space="preserve">
      7. Тауар өндірушінің телефон нөмірі__________________________ </w:t>
      </w:r>
    </w:p>
    <w:bookmarkEnd w:id="340"/>
    <w:bookmarkStart w:name="z489" w:id="341"/>
    <w:p>
      <w:pPr>
        <w:spacing w:after="0"/>
        <w:ind w:left="0"/>
        <w:jc w:val="both"/>
      </w:pPr>
      <w:r>
        <w:rPr>
          <w:rFonts w:ascii="Times New Roman"/>
          <w:b w:val="false"/>
          <w:i w:val="false"/>
          <w:color w:val="000000"/>
          <w:sz w:val="28"/>
        </w:rPr>
        <w:t>
      8. Ірі қара малдың/қойдың аналық мал басы туралы мәлімет:</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0" w:id="342"/>
    <w:p>
      <w:pPr>
        <w:spacing w:after="0"/>
        <w:ind w:left="0"/>
        <w:jc w:val="both"/>
      </w:pPr>
      <w:r>
        <w:rPr>
          <w:rFonts w:ascii="Times New Roman"/>
          <w:b w:val="false"/>
          <w:i w:val="false"/>
          <w:color w:val="000000"/>
          <w:sz w:val="28"/>
        </w:rPr>
        <w:t>
      Барлығы _____ бас.</w:t>
      </w:r>
    </w:p>
    <w:bookmarkEnd w:id="342"/>
    <w:bookmarkStart w:name="z491" w:id="343"/>
    <w:p>
      <w:pPr>
        <w:spacing w:after="0"/>
        <w:ind w:left="0"/>
        <w:jc w:val="both"/>
      </w:pPr>
      <w:r>
        <w:rPr>
          <w:rFonts w:ascii="Times New Roman"/>
          <w:b w:val="false"/>
          <w:i w:val="false"/>
          <w:color w:val="000000"/>
          <w:sz w:val="28"/>
        </w:rPr>
        <w:t xml:space="preserve">
      9. Сатып алынған эмбриондар туралы мәлімет: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Эмбрионның немесе оның донорының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эмбриондардың саны, 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2" w:id="344"/>
    <w:p>
      <w:pPr>
        <w:spacing w:after="0"/>
        <w:ind w:left="0"/>
        <w:jc w:val="both"/>
      </w:pPr>
      <w:r>
        <w:rPr>
          <w:rFonts w:ascii="Times New Roman"/>
          <w:b w:val="false"/>
          <w:i w:val="false"/>
          <w:color w:val="000000"/>
          <w:sz w:val="28"/>
        </w:rPr>
        <w:t>
      10. Электрондық шот-фактура:</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345"/>
    <w:p>
      <w:pPr>
        <w:spacing w:after="0"/>
        <w:ind w:left="0"/>
        <w:jc w:val="both"/>
      </w:pPr>
      <w:r>
        <w:rPr>
          <w:rFonts w:ascii="Times New Roman"/>
          <w:b w:val="false"/>
          <w:i w:val="false"/>
          <w:color w:val="000000"/>
          <w:sz w:val="28"/>
        </w:rPr>
        <w:t>
      11. Эмбриондардың құны үшін төлемді растайтын құжаттардың электрондық көшірмесі (төлем тапсырмасы/банктен үзінді-көшірме).</w:t>
      </w:r>
    </w:p>
    <w:bookmarkEnd w:id="345"/>
    <w:bookmarkStart w:name="z494" w:id="346"/>
    <w:p>
      <w:pPr>
        <w:spacing w:after="0"/>
        <w:ind w:left="0"/>
        <w:jc w:val="both"/>
      </w:pPr>
      <w:r>
        <w:rPr>
          <w:rFonts w:ascii="Times New Roman"/>
          <w:b w:val="false"/>
          <w:i w:val="false"/>
          <w:color w:val="000000"/>
          <w:sz w:val="28"/>
        </w:rPr>
        <w:t>
      12. Сатып алу-сату шартының электрондық көшірмесі.</w:t>
      </w:r>
    </w:p>
    <w:bookmarkEnd w:id="346"/>
    <w:bookmarkStart w:name="z495" w:id="347"/>
    <w:p>
      <w:pPr>
        <w:spacing w:after="0"/>
        <w:ind w:left="0"/>
        <w:jc w:val="both"/>
      </w:pPr>
      <w:r>
        <w:rPr>
          <w:rFonts w:ascii="Times New Roman"/>
          <w:b w:val="false"/>
          <w:i w:val="false"/>
          <w:color w:val="000000"/>
          <w:sz w:val="28"/>
        </w:rPr>
        <w:t>
      13. Сатып алудың жалпы сомасы _____ теңге.</w:t>
      </w:r>
    </w:p>
    <w:bookmarkEnd w:id="347"/>
    <w:bookmarkStart w:name="z496" w:id="348"/>
    <w:p>
      <w:pPr>
        <w:spacing w:after="0"/>
        <w:ind w:left="0"/>
        <w:jc w:val="both"/>
      </w:pPr>
      <w:r>
        <w:rPr>
          <w:rFonts w:ascii="Times New Roman"/>
          <w:b w:val="false"/>
          <w:i w:val="false"/>
          <w:color w:val="000000"/>
          <w:sz w:val="28"/>
        </w:rPr>
        <w:t xml:space="preserve">
      14. Бір эмбрионның құны ____ теңге </w:t>
      </w:r>
    </w:p>
    <w:bookmarkEnd w:id="348"/>
    <w:bookmarkStart w:name="z497" w:id="349"/>
    <w:p>
      <w:pPr>
        <w:spacing w:after="0"/>
        <w:ind w:left="0"/>
        <w:jc w:val="both"/>
      </w:pPr>
      <w:r>
        <w:rPr>
          <w:rFonts w:ascii="Times New Roman"/>
          <w:b w:val="false"/>
          <w:i w:val="false"/>
          <w:color w:val="000000"/>
          <w:sz w:val="28"/>
        </w:rPr>
        <w:t>
      15. Субсидиялау нормативі: ____ теңге (1 эмбрионның нақты құнының 50%).</w:t>
      </w:r>
    </w:p>
    <w:bookmarkEnd w:id="349"/>
    <w:bookmarkStart w:name="z498" w:id="350"/>
    <w:p>
      <w:pPr>
        <w:spacing w:after="0"/>
        <w:ind w:left="0"/>
        <w:jc w:val="both"/>
      </w:pPr>
      <w:r>
        <w:rPr>
          <w:rFonts w:ascii="Times New Roman"/>
          <w:b w:val="false"/>
          <w:i w:val="false"/>
          <w:color w:val="000000"/>
          <w:sz w:val="28"/>
        </w:rPr>
        <w:t xml:space="preserve">
      16. Тиесілі субсидиялар сомасы ______ теңге. </w:t>
      </w:r>
    </w:p>
    <w:bookmarkEnd w:id="350"/>
    <w:bookmarkStart w:name="z499" w:id="351"/>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bookmarkEnd w:id="351"/>
    <w:bookmarkStart w:name="z500" w:id="352"/>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bookmarkEnd w:id="352"/>
    <w:bookmarkStart w:name="z501" w:id="353"/>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bookmarkEnd w:id="353"/>
    <w:bookmarkStart w:name="z502" w:id="354"/>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354"/>
    <w:bookmarkStart w:name="z503" w:id="355"/>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355"/>
    <w:bookmarkStart w:name="z504" w:id="356"/>
    <w:p>
      <w:pPr>
        <w:spacing w:after="0"/>
        <w:ind w:left="0"/>
        <w:jc w:val="both"/>
      </w:pPr>
      <w:r>
        <w:rPr>
          <w:rFonts w:ascii="Times New Roman"/>
          <w:b w:val="false"/>
          <w:i w:val="false"/>
          <w:color w:val="000000"/>
          <w:sz w:val="28"/>
        </w:rPr>
        <w:t>
      Өтінім беруші туралы ЭЦҚ-дан алынған мәліметтер.</w:t>
      </w:r>
    </w:p>
    <w:bookmarkEnd w:id="356"/>
    <w:bookmarkStart w:name="z505" w:id="357"/>
    <w:p>
      <w:pPr>
        <w:spacing w:after="0"/>
        <w:ind w:left="0"/>
        <w:jc w:val="both"/>
      </w:pPr>
      <w:r>
        <w:rPr>
          <w:rFonts w:ascii="Times New Roman"/>
          <w:b w:val="false"/>
          <w:i w:val="false"/>
          <w:color w:val="000000"/>
          <w:sz w:val="28"/>
        </w:rPr>
        <w:t>
      Аббревиатуралардың толық жазылуы:</w:t>
      </w:r>
    </w:p>
    <w:bookmarkEnd w:id="357"/>
    <w:bookmarkStart w:name="z506" w:id="358"/>
    <w:p>
      <w:pPr>
        <w:spacing w:after="0"/>
        <w:ind w:left="0"/>
        <w:jc w:val="both"/>
      </w:pPr>
      <w:r>
        <w:rPr>
          <w:rFonts w:ascii="Times New Roman"/>
          <w:b w:val="false"/>
          <w:i w:val="false"/>
          <w:color w:val="000000"/>
          <w:sz w:val="28"/>
        </w:rPr>
        <w:t>
      ЖСН – жеке сәйкестендіру нөмірі;</w:t>
      </w:r>
    </w:p>
    <w:bookmarkEnd w:id="358"/>
    <w:bookmarkStart w:name="z507" w:id="359"/>
    <w:p>
      <w:pPr>
        <w:spacing w:after="0"/>
        <w:ind w:left="0"/>
        <w:jc w:val="both"/>
      </w:pPr>
      <w:r>
        <w:rPr>
          <w:rFonts w:ascii="Times New Roman"/>
          <w:b w:val="false"/>
          <w:i w:val="false"/>
          <w:color w:val="000000"/>
          <w:sz w:val="28"/>
        </w:rPr>
        <w:t>
      БСН – бизнес-сәйкестендіру нөмірі;</w:t>
      </w:r>
    </w:p>
    <w:bookmarkEnd w:id="359"/>
    <w:bookmarkStart w:name="z508" w:id="360"/>
    <w:p>
      <w:pPr>
        <w:spacing w:after="0"/>
        <w:ind w:left="0"/>
        <w:jc w:val="both"/>
      </w:pPr>
      <w:r>
        <w:rPr>
          <w:rFonts w:ascii="Times New Roman"/>
          <w:b w:val="false"/>
          <w:i w:val="false"/>
          <w:color w:val="000000"/>
          <w:sz w:val="28"/>
        </w:rPr>
        <w:t>
      ЖСК – жеке сәйкестендіру коды;</w:t>
      </w:r>
    </w:p>
    <w:bookmarkEnd w:id="360"/>
    <w:bookmarkStart w:name="z509" w:id="361"/>
    <w:p>
      <w:pPr>
        <w:spacing w:after="0"/>
        <w:ind w:left="0"/>
        <w:jc w:val="both"/>
      </w:pPr>
      <w:r>
        <w:rPr>
          <w:rFonts w:ascii="Times New Roman"/>
          <w:b w:val="false"/>
          <w:i w:val="false"/>
          <w:color w:val="000000"/>
          <w:sz w:val="28"/>
        </w:rPr>
        <w:t>
      Кбе – бенефициар коды;</w:t>
      </w:r>
    </w:p>
    <w:bookmarkEnd w:id="361"/>
    <w:bookmarkStart w:name="z510" w:id="362"/>
    <w:p>
      <w:pPr>
        <w:spacing w:after="0"/>
        <w:ind w:left="0"/>
        <w:jc w:val="both"/>
      </w:pPr>
      <w:r>
        <w:rPr>
          <w:rFonts w:ascii="Times New Roman"/>
          <w:b w:val="false"/>
          <w:i w:val="false"/>
          <w:color w:val="000000"/>
          <w:sz w:val="28"/>
        </w:rPr>
        <w:t>
      БСК – банктік сәйкестендіру коды;</w:t>
      </w:r>
    </w:p>
    <w:bookmarkEnd w:id="362"/>
    <w:bookmarkStart w:name="z511" w:id="363"/>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363"/>
    <w:bookmarkStart w:name="z512" w:id="364"/>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364"/>
    <w:bookmarkStart w:name="z513" w:id="365"/>
    <w:p>
      <w:pPr>
        <w:spacing w:after="0"/>
        <w:ind w:left="0"/>
        <w:jc w:val="both"/>
      </w:pPr>
      <w:r>
        <w:rPr>
          <w:rFonts w:ascii="Times New Roman"/>
          <w:b w:val="false"/>
          <w:i w:val="false"/>
          <w:color w:val="000000"/>
          <w:sz w:val="28"/>
        </w:rPr>
        <w:t>
      ЖСН – жануардың сәйкестендіру нөмірі;</w:t>
      </w:r>
    </w:p>
    <w:bookmarkEnd w:id="365"/>
    <w:bookmarkStart w:name="z514" w:id="366"/>
    <w:p>
      <w:pPr>
        <w:spacing w:after="0"/>
        <w:ind w:left="0"/>
        <w:jc w:val="both"/>
      </w:pPr>
      <w:r>
        <w:rPr>
          <w:rFonts w:ascii="Times New Roman"/>
          <w:b w:val="false"/>
          <w:i w:val="false"/>
          <w:color w:val="000000"/>
          <w:sz w:val="28"/>
        </w:rPr>
        <w:t>
      ЭШФ – электрондық шот-фактура;</w:t>
      </w:r>
    </w:p>
    <w:bookmarkEnd w:id="366"/>
    <w:bookmarkStart w:name="z515" w:id="367"/>
    <w:p>
      <w:pPr>
        <w:spacing w:after="0"/>
        <w:ind w:left="0"/>
        <w:jc w:val="both"/>
      </w:pPr>
      <w:r>
        <w:rPr>
          <w:rFonts w:ascii="Times New Roman"/>
          <w:b w:val="false"/>
          <w:i w:val="false"/>
          <w:color w:val="000000"/>
          <w:sz w:val="28"/>
        </w:rPr>
        <w:t xml:space="preserve">
      ЭЦҚ – электрондық цифрлық қолтаңба. </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r>
              <w:br/>
            </w:r>
            <w:r>
              <w:rPr>
                <w:rFonts w:ascii="Times New Roman"/>
                <w:b w:val="false"/>
                <w:i w:val="false"/>
                <w:color w:val="000000"/>
                <w:sz w:val="20"/>
              </w:rPr>
              <w:t>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517" w:id="368"/>
    <w:p>
      <w:pPr>
        <w:spacing w:after="0"/>
        <w:ind w:left="0"/>
        <w:jc w:val="left"/>
      </w:pPr>
      <w:r>
        <w:rPr>
          <w:rFonts w:ascii="Times New Roman"/>
          <w:b/>
          <w:i w:val="false"/>
          <w:color w:val="000000"/>
        </w:rPr>
        <w:t xml:space="preserve"> Тауық етін өндіру құнын арзандатуға субсидиялар алуға арналған өтінім</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519" w:id="369"/>
    <w:p>
      <w:pPr>
        <w:spacing w:after="0"/>
        <w:ind w:left="0"/>
        <w:jc w:val="both"/>
      </w:pPr>
      <w:r>
        <w:rPr>
          <w:rFonts w:ascii="Times New Roman"/>
          <w:b w:val="false"/>
          <w:i w:val="false"/>
          <w:color w:val="000000"/>
          <w:sz w:val="28"/>
        </w:rPr>
        <w:t>
      1. Тауар өндірушінің атауы</w:t>
      </w:r>
    </w:p>
    <w:bookmarkEnd w:id="369"/>
    <w:bookmarkStart w:name="z520" w:id="370"/>
    <w:p>
      <w:pPr>
        <w:spacing w:after="0"/>
        <w:ind w:left="0"/>
        <w:jc w:val="both"/>
      </w:pPr>
      <w:r>
        <w:rPr>
          <w:rFonts w:ascii="Times New Roman"/>
          <w:b w:val="false"/>
          <w:i w:val="false"/>
          <w:color w:val="000000"/>
          <w:sz w:val="28"/>
        </w:rPr>
        <w:t>
      ________________________________________________________________</w:t>
      </w:r>
    </w:p>
    <w:bookmarkEnd w:id="370"/>
    <w:bookmarkStart w:name="z521" w:id="371"/>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371"/>
    <w:bookmarkStart w:name="z522" w:id="372"/>
    <w:p>
      <w:pPr>
        <w:spacing w:after="0"/>
        <w:ind w:left="0"/>
        <w:jc w:val="both"/>
      </w:pPr>
      <w:r>
        <w:rPr>
          <w:rFonts w:ascii="Times New Roman"/>
          <w:b w:val="false"/>
          <w:i w:val="false"/>
          <w:color w:val="000000"/>
          <w:sz w:val="28"/>
        </w:rPr>
        <w:t>
      2. ЖСН/БСН___________________________________________________</w:t>
      </w:r>
    </w:p>
    <w:bookmarkEnd w:id="372"/>
    <w:bookmarkStart w:name="z523" w:id="373"/>
    <w:p>
      <w:pPr>
        <w:spacing w:after="0"/>
        <w:ind w:left="0"/>
        <w:jc w:val="both"/>
      </w:pPr>
      <w:r>
        <w:rPr>
          <w:rFonts w:ascii="Times New Roman"/>
          <w:b w:val="false"/>
          <w:i w:val="false"/>
          <w:color w:val="000000"/>
          <w:sz w:val="28"/>
        </w:rPr>
        <w:t>
      _______________________(жеке/заңды тұлға үшін)</w:t>
      </w:r>
    </w:p>
    <w:bookmarkEnd w:id="373"/>
    <w:bookmarkStart w:name="z524" w:id="374"/>
    <w:p>
      <w:pPr>
        <w:spacing w:after="0"/>
        <w:ind w:left="0"/>
        <w:jc w:val="both"/>
      </w:pPr>
      <w:r>
        <w:rPr>
          <w:rFonts w:ascii="Times New Roman"/>
          <w:b w:val="false"/>
          <w:i w:val="false"/>
          <w:color w:val="000000"/>
          <w:sz w:val="28"/>
        </w:rPr>
        <w:t>
      3.Тауар өндірушінің мекенжайы:__________________________________</w:t>
      </w:r>
    </w:p>
    <w:bookmarkEnd w:id="374"/>
    <w:bookmarkStart w:name="z525" w:id="375"/>
    <w:p>
      <w:pPr>
        <w:spacing w:after="0"/>
        <w:ind w:left="0"/>
        <w:jc w:val="both"/>
      </w:pPr>
      <w:r>
        <w:rPr>
          <w:rFonts w:ascii="Times New Roman"/>
          <w:b w:val="false"/>
          <w:i w:val="false"/>
          <w:color w:val="000000"/>
          <w:sz w:val="28"/>
        </w:rPr>
        <w:t>
      (облыс, аудан, қала/ауыл/көше, үй нөмірі)</w:t>
      </w:r>
    </w:p>
    <w:bookmarkEnd w:id="375"/>
    <w:bookmarkStart w:name="z526" w:id="376"/>
    <w:p>
      <w:pPr>
        <w:spacing w:after="0"/>
        <w:ind w:left="0"/>
        <w:jc w:val="both"/>
      </w:pPr>
      <w:r>
        <w:rPr>
          <w:rFonts w:ascii="Times New Roman"/>
          <w:b w:val="false"/>
          <w:i w:val="false"/>
          <w:color w:val="000000"/>
          <w:sz w:val="28"/>
        </w:rPr>
        <w:t>
      4. Банктік деректемелері (ЖСК, Кбе, БСК):_______________________________</w:t>
      </w:r>
    </w:p>
    <w:bookmarkEnd w:id="376"/>
    <w:bookmarkStart w:name="z527" w:id="377"/>
    <w:p>
      <w:pPr>
        <w:spacing w:after="0"/>
        <w:ind w:left="0"/>
        <w:jc w:val="both"/>
      </w:pPr>
      <w:r>
        <w:rPr>
          <w:rFonts w:ascii="Times New Roman"/>
          <w:b w:val="false"/>
          <w:i w:val="false"/>
          <w:color w:val="000000"/>
          <w:sz w:val="28"/>
        </w:rPr>
        <w:t>
      5. Шаруашылықтың есепке алу нөмірі:___________________________________</w:t>
      </w:r>
    </w:p>
    <w:bookmarkEnd w:id="377"/>
    <w:bookmarkStart w:name="z528" w:id="378"/>
    <w:p>
      <w:pPr>
        <w:spacing w:after="0"/>
        <w:ind w:left="0"/>
        <w:jc w:val="both"/>
      </w:pPr>
      <w:r>
        <w:rPr>
          <w:rFonts w:ascii="Times New Roman"/>
          <w:b w:val="false"/>
          <w:i w:val="false"/>
          <w:color w:val="000000"/>
          <w:sz w:val="28"/>
        </w:rPr>
        <w:t>
      6. Тауар өндірушінің телефоны:________________________</w:t>
      </w:r>
    </w:p>
    <w:bookmarkEnd w:id="378"/>
    <w:bookmarkStart w:name="z529" w:id="379"/>
    <w:p>
      <w:pPr>
        <w:spacing w:after="0"/>
        <w:ind w:left="0"/>
        <w:jc w:val="both"/>
      </w:pPr>
      <w:r>
        <w:rPr>
          <w:rFonts w:ascii="Times New Roman"/>
          <w:b w:val="false"/>
          <w:i w:val="false"/>
          <w:color w:val="000000"/>
          <w:sz w:val="28"/>
        </w:rPr>
        <w:t xml:space="preserve">
      7. Өткізілген көлем: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380"/>
    <w:p>
      <w:pPr>
        <w:spacing w:after="0"/>
        <w:ind w:left="0"/>
        <w:jc w:val="both"/>
      </w:pPr>
      <w:r>
        <w:rPr>
          <w:rFonts w:ascii="Times New Roman"/>
          <w:b w:val="false"/>
          <w:i w:val="false"/>
          <w:color w:val="000000"/>
          <w:sz w:val="28"/>
        </w:rPr>
        <w:t xml:space="preserve">
      8. Электрондық шот-фактура (өнімді өзінің өңдеуші кәсіпорындарына немесе цехтарына тапсырған жағдайда ұсынылмайды): </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1" w:id="381"/>
    <w:p>
      <w:pPr>
        <w:spacing w:after="0"/>
        <w:ind w:left="0"/>
        <w:jc w:val="both"/>
      </w:pPr>
      <w:r>
        <w:rPr>
          <w:rFonts w:ascii="Times New Roman"/>
          <w:b w:val="false"/>
          <w:i w:val="false"/>
          <w:color w:val="000000"/>
          <w:sz w:val="28"/>
        </w:rPr>
        <w:t xml:space="preserve">
      9. Есеп шотына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үзінді-көшірме (өнімді өзінің өңдеуші кәсіпорындарына немесе цехтарына тапсырған жағдайда ұсынылмайды). </w:t>
      </w:r>
    </w:p>
    <w:bookmarkEnd w:id="381"/>
    <w:bookmarkStart w:name="z532" w:id="382"/>
    <w:p>
      <w:pPr>
        <w:spacing w:after="0"/>
        <w:ind w:left="0"/>
        <w:jc w:val="both"/>
      </w:pPr>
      <w:r>
        <w:rPr>
          <w:rFonts w:ascii="Times New Roman"/>
          <w:b w:val="false"/>
          <w:i w:val="false"/>
          <w:color w:val="000000"/>
          <w:sz w:val="28"/>
        </w:rPr>
        <w:t>
      10.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қоса беріледі).</w:t>
      </w:r>
    </w:p>
    <w:bookmarkEnd w:id="382"/>
    <w:bookmarkStart w:name="z533" w:id="383"/>
    <w:p>
      <w:pPr>
        <w:spacing w:after="0"/>
        <w:ind w:left="0"/>
        <w:jc w:val="both"/>
      </w:pPr>
      <w:r>
        <w:rPr>
          <w:rFonts w:ascii="Times New Roman"/>
          <w:b w:val="false"/>
          <w:i w:val="false"/>
          <w:color w:val="000000"/>
          <w:sz w:val="28"/>
        </w:rPr>
        <w:t>
      11. Субсидиялау нормативі - 1 килограмм үшін _ теңге.</w:t>
      </w:r>
    </w:p>
    <w:bookmarkEnd w:id="383"/>
    <w:bookmarkStart w:name="z534" w:id="384"/>
    <w:p>
      <w:pPr>
        <w:spacing w:after="0"/>
        <w:ind w:left="0"/>
        <w:jc w:val="both"/>
      </w:pPr>
      <w:r>
        <w:rPr>
          <w:rFonts w:ascii="Times New Roman"/>
          <w:b w:val="false"/>
          <w:i w:val="false"/>
          <w:color w:val="000000"/>
          <w:sz w:val="28"/>
        </w:rPr>
        <w:t>
      12. Тиесілі субсидия сомасы_______ теңге.</w:t>
      </w:r>
    </w:p>
    <w:bookmarkEnd w:id="384"/>
    <w:bookmarkStart w:name="z535" w:id="385"/>
    <w:p>
      <w:pPr>
        <w:spacing w:after="0"/>
        <w:ind w:left="0"/>
        <w:jc w:val="both"/>
      </w:pPr>
      <w:r>
        <w:rPr>
          <w:rFonts w:ascii="Times New Roman"/>
          <w:b w:val="false"/>
          <w:i w:val="false"/>
          <w:color w:val="000000"/>
          <w:sz w:val="28"/>
        </w:rPr>
        <w:t xml:space="preserve">
      Субсидияларды алу үшін пайдаланылған электрондық шот-фактураларды қайтарып алуға, жоюға және түзетуге жол берілмеуін қамтамасыз етуді растаймын. </w:t>
      </w:r>
    </w:p>
    <w:bookmarkEnd w:id="385"/>
    <w:bookmarkStart w:name="z536" w:id="386"/>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bookmarkEnd w:id="386"/>
    <w:bookmarkStart w:name="z537" w:id="387"/>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bookmarkEnd w:id="387"/>
    <w:bookmarkStart w:name="z538" w:id="388"/>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388"/>
    <w:bookmarkStart w:name="z539" w:id="389"/>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389"/>
    <w:bookmarkStart w:name="z540" w:id="390"/>
    <w:p>
      <w:pPr>
        <w:spacing w:after="0"/>
        <w:ind w:left="0"/>
        <w:jc w:val="both"/>
      </w:pPr>
      <w:r>
        <w:rPr>
          <w:rFonts w:ascii="Times New Roman"/>
          <w:b w:val="false"/>
          <w:i w:val="false"/>
          <w:color w:val="000000"/>
          <w:sz w:val="28"/>
        </w:rPr>
        <w:t>
      Өтінім беруші туралы ЭЦҚ-дан алынған мәліметтер.</w:t>
      </w:r>
    </w:p>
    <w:bookmarkEnd w:id="390"/>
    <w:bookmarkStart w:name="z541" w:id="391"/>
    <w:p>
      <w:pPr>
        <w:spacing w:after="0"/>
        <w:ind w:left="0"/>
        <w:jc w:val="both"/>
      </w:pPr>
      <w:r>
        <w:rPr>
          <w:rFonts w:ascii="Times New Roman"/>
          <w:b w:val="false"/>
          <w:i w:val="false"/>
          <w:color w:val="000000"/>
          <w:sz w:val="28"/>
        </w:rPr>
        <w:t>
      Аббревиатуралардың толық жазылуы:</w:t>
      </w:r>
    </w:p>
    <w:bookmarkEnd w:id="391"/>
    <w:bookmarkStart w:name="z542" w:id="392"/>
    <w:p>
      <w:pPr>
        <w:spacing w:after="0"/>
        <w:ind w:left="0"/>
        <w:jc w:val="both"/>
      </w:pPr>
      <w:r>
        <w:rPr>
          <w:rFonts w:ascii="Times New Roman"/>
          <w:b w:val="false"/>
          <w:i w:val="false"/>
          <w:color w:val="000000"/>
          <w:sz w:val="28"/>
        </w:rPr>
        <w:t>
      ЖСН – жеке сәйкестендіру нөмірі;</w:t>
      </w:r>
    </w:p>
    <w:bookmarkEnd w:id="392"/>
    <w:bookmarkStart w:name="z543" w:id="393"/>
    <w:p>
      <w:pPr>
        <w:spacing w:after="0"/>
        <w:ind w:left="0"/>
        <w:jc w:val="both"/>
      </w:pPr>
      <w:r>
        <w:rPr>
          <w:rFonts w:ascii="Times New Roman"/>
          <w:b w:val="false"/>
          <w:i w:val="false"/>
          <w:color w:val="000000"/>
          <w:sz w:val="28"/>
        </w:rPr>
        <w:t>
      БСН – бизнес-сәйкестендіру нөмірі;</w:t>
      </w:r>
    </w:p>
    <w:bookmarkEnd w:id="393"/>
    <w:bookmarkStart w:name="z544" w:id="394"/>
    <w:p>
      <w:pPr>
        <w:spacing w:after="0"/>
        <w:ind w:left="0"/>
        <w:jc w:val="both"/>
      </w:pPr>
      <w:r>
        <w:rPr>
          <w:rFonts w:ascii="Times New Roman"/>
          <w:b w:val="false"/>
          <w:i w:val="false"/>
          <w:color w:val="000000"/>
          <w:sz w:val="28"/>
        </w:rPr>
        <w:t>
      ЖСК – жеке сәйкестендіру коды;</w:t>
      </w:r>
    </w:p>
    <w:bookmarkEnd w:id="394"/>
    <w:bookmarkStart w:name="z545" w:id="395"/>
    <w:p>
      <w:pPr>
        <w:spacing w:after="0"/>
        <w:ind w:left="0"/>
        <w:jc w:val="both"/>
      </w:pPr>
      <w:r>
        <w:rPr>
          <w:rFonts w:ascii="Times New Roman"/>
          <w:b w:val="false"/>
          <w:i w:val="false"/>
          <w:color w:val="000000"/>
          <w:sz w:val="28"/>
        </w:rPr>
        <w:t>
      Кбе – бенефициар коды;</w:t>
      </w:r>
    </w:p>
    <w:bookmarkEnd w:id="395"/>
    <w:bookmarkStart w:name="z546" w:id="396"/>
    <w:p>
      <w:pPr>
        <w:spacing w:after="0"/>
        <w:ind w:left="0"/>
        <w:jc w:val="both"/>
      </w:pPr>
      <w:r>
        <w:rPr>
          <w:rFonts w:ascii="Times New Roman"/>
          <w:b w:val="false"/>
          <w:i w:val="false"/>
          <w:color w:val="000000"/>
          <w:sz w:val="28"/>
        </w:rPr>
        <w:t>
      БСК – банктік сәйкестендіру коды;</w:t>
      </w:r>
    </w:p>
    <w:bookmarkEnd w:id="396"/>
    <w:bookmarkStart w:name="z547" w:id="397"/>
    <w:p>
      <w:pPr>
        <w:spacing w:after="0"/>
        <w:ind w:left="0"/>
        <w:jc w:val="both"/>
      </w:pPr>
      <w:r>
        <w:rPr>
          <w:rFonts w:ascii="Times New Roman"/>
          <w:b w:val="false"/>
          <w:i w:val="false"/>
          <w:color w:val="000000"/>
          <w:sz w:val="28"/>
        </w:rPr>
        <w:t>
      ЭШФ – электрондық шот-фактура;</w:t>
      </w:r>
    </w:p>
    <w:bookmarkEnd w:id="397"/>
    <w:bookmarkStart w:name="z548" w:id="398"/>
    <w:p>
      <w:pPr>
        <w:spacing w:after="0"/>
        <w:ind w:left="0"/>
        <w:jc w:val="both"/>
      </w:pPr>
      <w:r>
        <w:rPr>
          <w:rFonts w:ascii="Times New Roman"/>
          <w:b w:val="false"/>
          <w:i w:val="false"/>
          <w:color w:val="000000"/>
          <w:sz w:val="28"/>
        </w:rPr>
        <w:t xml:space="preserve">
      ЭЦҚ – электрондық цифрлық қолтаңба. </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550" w:id="399"/>
    <w:p>
      <w:pPr>
        <w:spacing w:after="0"/>
        <w:ind w:left="0"/>
        <w:jc w:val="left"/>
      </w:pPr>
      <w:r>
        <w:rPr>
          <w:rFonts w:ascii="Times New Roman"/>
          <w:b/>
          <w:i w:val="false"/>
          <w:color w:val="000000"/>
        </w:rPr>
        <w:t xml:space="preserve"> Сүт (сиыр, бие, түйе) өндіру құнын арзандатуға субсидиялар алуға арналған өтінім (қажеттісін қалдырыңыз)</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күні:___________</w:t>
            </w:r>
          </w:p>
        </w:tc>
      </w:tr>
    </w:tbl>
    <w:bookmarkStart w:name="z552" w:id="400"/>
    <w:p>
      <w:pPr>
        <w:spacing w:after="0"/>
        <w:ind w:left="0"/>
        <w:jc w:val="both"/>
      </w:pPr>
      <w:r>
        <w:rPr>
          <w:rFonts w:ascii="Times New Roman"/>
          <w:b w:val="false"/>
          <w:i w:val="false"/>
          <w:color w:val="000000"/>
          <w:sz w:val="28"/>
        </w:rPr>
        <w:t>
      1. Тауар өндірушінің атауы</w:t>
      </w:r>
    </w:p>
    <w:bookmarkEnd w:id="400"/>
    <w:bookmarkStart w:name="z553" w:id="401"/>
    <w:p>
      <w:pPr>
        <w:spacing w:after="0"/>
        <w:ind w:left="0"/>
        <w:jc w:val="both"/>
      </w:pPr>
      <w:r>
        <w:rPr>
          <w:rFonts w:ascii="Times New Roman"/>
          <w:b w:val="false"/>
          <w:i w:val="false"/>
          <w:color w:val="000000"/>
          <w:sz w:val="28"/>
        </w:rPr>
        <w:t>
      ________________________________________________________________</w:t>
      </w:r>
    </w:p>
    <w:bookmarkEnd w:id="401"/>
    <w:bookmarkStart w:name="z554" w:id="402"/>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402"/>
    <w:bookmarkStart w:name="z555" w:id="403"/>
    <w:p>
      <w:pPr>
        <w:spacing w:after="0"/>
        <w:ind w:left="0"/>
        <w:jc w:val="both"/>
      </w:pPr>
      <w:r>
        <w:rPr>
          <w:rFonts w:ascii="Times New Roman"/>
          <w:b w:val="false"/>
          <w:i w:val="false"/>
          <w:color w:val="000000"/>
          <w:sz w:val="28"/>
        </w:rPr>
        <w:t>
      2. ЖСН/БСН___________________________________________________</w:t>
      </w:r>
    </w:p>
    <w:bookmarkEnd w:id="403"/>
    <w:bookmarkStart w:name="z556" w:id="404"/>
    <w:p>
      <w:pPr>
        <w:spacing w:after="0"/>
        <w:ind w:left="0"/>
        <w:jc w:val="both"/>
      </w:pPr>
      <w:r>
        <w:rPr>
          <w:rFonts w:ascii="Times New Roman"/>
          <w:b w:val="false"/>
          <w:i w:val="false"/>
          <w:color w:val="000000"/>
          <w:sz w:val="28"/>
        </w:rPr>
        <w:t>
      (жеке /заңды тұлға үшін)</w:t>
      </w:r>
    </w:p>
    <w:bookmarkEnd w:id="404"/>
    <w:bookmarkStart w:name="z557" w:id="405"/>
    <w:p>
      <w:pPr>
        <w:spacing w:after="0"/>
        <w:ind w:left="0"/>
        <w:jc w:val="both"/>
      </w:pPr>
      <w:r>
        <w:rPr>
          <w:rFonts w:ascii="Times New Roman"/>
          <w:b w:val="false"/>
          <w:i w:val="false"/>
          <w:color w:val="000000"/>
          <w:sz w:val="28"/>
        </w:rPr>
        <w:t>
      3. Тауар өндірушінің мекенжайы ________________________________________</w:t>
      </w:r>
    </w:p>
    <w:bookmarkEnd w:id="405"/>
    <w:bookmarkStart w:name="z558" w:id="406"/>
    <w:p>
      <w:pPr>
        <w:spacing w:after="0"/>
        <w:ind w:left="0"/>
        <w:jc w:val="both"/>
      </w:pPr>
      <w:r>
        <w:rPr>
          <w:rFonts w:ascii="Times New Roman"/>
          <w:b w:val="false"/>
          <w:i w:val="false"/>
          <w:color w:val="000000"/>
          <w:sz w:val="28"/>
        </w:rPr>
        <w:t>
      (облыс, аудан, қала/ауыл/көше, үй нөмірі)</w:t>
      </w:r>
    </w:p>
    <w:bookmarkEnd w:id="406"/>
    <w:bookmarkStart w:name="z559" w:id="407"/>
    <w:p>
      <w:pPr>
        <w:spacing w:after="0"/>
        <w:ind w:left="0"/>
        <w:jc w:val="both"/>
      </w:pPr>
      <w:r>
        <w:rPr>
          <w:rFonts w:ascii="Times New Roman"/>
          <w:b w:val="false"/>
          <w:i w:val="false"/>
          <w:color w:val="000000"/>
          <w:sz w:val="28"/>
        </w:rPr>
        <w:t>
      4. Банктік деректемелері (ЖСК, Кбе, БСК):________________________________</w:t>
      </w:r>
    </w:p>
    <w:bookmarkEnd w:id="407"/>
    <w:bookmarkStart w:name="z560" w:id="408"/>
    <w:p>
      <w:pPr>
        <w:spacing w:after="0"/>
        <w:ind w:left="0"/>
        <w:jc w:val="both"/>
      </w:pPr>
      <w:r>
        <w:rPr>
          <w:rFonts w:ascii="Times New Roman"/>
          <w:b w:val="false"/>
          <w:i w:val="false"/>
          <w:color w:val="000000"/>
          <w:sz w:val="28"/>
        </w:rPr>
        <w:t>
      5. Шаруашылықтың есепке алу нөмірі:____________________________________</w:t>
      </w:r>
    </w:p>
    <w:bookmarkEnd w:id="408"/>
    <w:bookmarkStart w:name="z561" w:id="409"/>
    <w:p>
      <w:pPr>
        <w:spacing w:after="0"/>
        <w:ind w:left="0"/>
        <w:jc w:val="both"/>
      </w:pPr>
      <w:r>
        <w:rPr>
          <w:rFonts w:ascii="Times New Roman"/>
          <w:b w:val="false"/>
          <w:i w:val="false"/>
          <w:color w:val="000000"/>
          <w:sz w:val="28"/>
        </w:rPr>
        <w:t>
      6. Сүт өңдеу кәсіпорнының/сүт өңдеу цехының есепке алу нөмірі:___________</w:t>
      </w:r>
    </w:p>
    <w:bookmarkEnd w:id="409"/>
    <w:bookmarkStart w:name="z562" w:id="410"/>
    <w:p>
      <w:pPr>
        <w:spacing w:after="0"/>
        <w:ind w:left="0"/>
        <w:jc w:val="both"/>
      </w:pPr>
      <w:r>
        <w:rPr>
          <w:rFonts w:ascii="Times New Roman"/>
          <w:b w:val="false"/>
          <w:i w:val="false"/>
          <w:color w:val="000000"/>
          <w:sz w:val="28"/>
        </w:rPr>
        <w:t>
      7. Тауар өндірушінің телефоны __________________________________________</w:t>
      </w:r>
    </w:p>
    <w:bookmarkEnd w:id="410"/>
    <w:bookmarkStart w:name="z563" w:id="411"/>
    <w:p>
      <w:pPr>
        <w:spacing w:after="0"/>
        <w:ind w:left="0"/>
        <w:jc w:val="both"/>
      </w:pPr>
      <w:r>
        <w:rPr>
          <w:rFonts w:ascii="Times New Roman"/>
          <w:b w:val="false"/>
          <w:i w:val="false"/>
          <w:color w:val="000000"/>
          <w:sz w:val="28"/>
        </w:rPr>
        <w:t>
      8. Ауыл шаруашылығы мақсатындағы жер учаскелері туралы мәліметтер:</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12"/>
          <w:p>
            <w:pPr>
              <w:spacing w:after="20"/>
              <w:ind w:left="20"/>
              <w:jc w:val="both"/>
            </w:pPr>
            <w:r>
              <w:rPr>
                <w:rFonts w:ascii="Times New Roman"/>
                <w:b w:val="false"/>
                <w:i w:val="false"/>
                <w:color w:val="000000"/>
                <w:sz w:val="20"/>
              </w:rPr>
              <w:t>
Р/с</w:t>
            </w:r>
          </w:p>
          <w:bookmarkEnd w:id="41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5" w:id="413"/>
    <w:p>
      <w:pPr>
        <w:spacing w:after="0"/>
        <w:ind w:left="0"/>
        <w:jc w:val="both"/>
      </w:pPr>
      <w:r>
        <w:rPr>
          <w:rFonts w:ascii="Times New Roman"/>
          <w:b w:val="false"/>
          <w:i w:val="false"/>
          <w:color w:val="000000"/>
          <w:sz w:val="28"/>
        </w:rPr>
        <w:t xml:space="preserve">
      9. Жасы 23 (асыл тұқымды), 28 (тауарлық) ай және одан асқан аналық мал басы туралы мәлімет: </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Акредиттелген зертханаларда сауылатын мал басына соматикалық жасушаларға ай сайынғы сүт талдаулары нәтижелерінің болуы (бие мен түйе сүті және үшін қажет 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6" w:id="414"/>
    <w:p>
      <w:pPr>
        <w:spacing w:after="0"/>
        <w:ind w:left="0"/>
        <w:jc w:val="both"/>
      </w:pPr>
      <w:r>
        <w:rPr>
          <w:rFonts w:ascii="Times New Roman"/>
          <w:b w:val="false"/>
          <w:i w:val="false"/>
          <w:color w:val="000000"/>
          <w:sz w:val="28"/>
        </w:rPr>
        <w:t>
      Барлығы ___ бас.</w:t>
      </w:r>
    </w:p>
    <w:bookmarkEnd w:id="414"/>
    <w:bookmarkStart w:name="z567" w:id="415"/>
    <w:p>
      <w:pPr>
        <w:spacing w:after="0"/>
        <w:ind w:left="0"/>
        <w:jc w:val="both"/>
      </w:pPr>
      <w:r>
        <w:rPr>
          <w:rFonts w:ascii="Times New Roman"/>
          <w:b w:val="false"/>
          <w:i w:val="false"/>
          <w:color w:val="000000"/>
          <w:sz w:val="28"/>
        </w:rPr>
        <w:t>
      10. Өткізілген көлем:</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 w:id="416"/>
    <w:p>
      <w:pPr>
        <w:spacing w:after="0"/>
        <w:ind w:left="0"/>
        <w:jc w:val="both"/>
      </w:pPr>
      <w:r>
        <w:rPr>
          <w:rFonts w:ascii="Times New Roman"/>
          <w:b w:val="false"/>
          <w:i w:val="false"/>
          <w:color w:val="000000"/>
          <w:sz w:val="28"/>
        </w:rPr>
        <w:t>
      11. Субсидиялау нормативі - 1 килограмм үшін ___ теңге.</w:t>
      </w:r>
    </w:p>
    <w:bookmarkEnd w:id="416"/>
    <w:bookmarkStart w:name="z569" w:id="417"/>
    <w:p>
      <w:pPr>
        <w:spacing w:after="0"/>
        <w:ind w:left="0"/>
        <w:jc w:val="both"/>
      </w:pPr>
      <w:r>
        <w:rPr>
          <w:rFonts w:ascii="Times New Roman"/>
          <w:b w:val="false"/>
          <w:i w:val="false"/>
          <w:color w:val="000000"/>
          <w:sz w:val="28"/>
        </w:rPr>
        <w:t xml:space="preserve">
      12. Тиесілі субсидия сомасы ________________ теңге. </w:t>
      </w:r>
    </w:p>
    <w:bookmarkEnd w:id="417"/>
    <w:bookmarkStart w:name="z570" w:id="418"/>
    <w:p>
      <w:pPr>
        <w:spacing w:after="0"/>
        <w:ind w:left="0"/>
        <w:jc w:val="both"/>
      </w:pPr>
      <w:r>
        <w:rPr>
          <w:rFonts w:ascii="Times New Roman"/>
          <w:b w:val="false"/>
          <w:i w:val="false"/>
          <w:color w:val="000000"/>
          <w:sz w:val="28"/>
        </w:rPr>
        <w:t>
      13. Электронды шот-фактура:</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419"/>
    <w:p>
      <w:pPr>
        <w:spacing w:after="0"/>
        <w:ind w:left="0"/>
        <w:jc w:val="both"/>
      </w:pPr>
      <w:r>
        <w:rPr>
          <w:rFonts w:ascii="Times New Roman"/>
          <w:b w:val="false"/>
          <w:i w:val="false"/>
          <w:color w:val="000000"/>
          <w:sz w:val="28"/>
        </w:rPr>
        <w:t xml:space="preserve">
      14. Есеп шотына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үзінді-көшірме (өнімді өзінің өңдеуші кәсіпорындарына немесе цехтарына тапсырған жағдайда ұсынылмайды). </w:t>
      </w:r>
    </w:p>
    <w:bookmarkEnd w:id="419"/>
    <w:bookmarkStart w:name="z572" w:id="420"/>
    <w:p>
      <w:pPr>
        <w:spacing w:after="0"/>
        <w:ind w:left="0"/>
        <w:jc w:val="both"/>
      </w:pPr>
      <w:r>
        <w:rPr>
          <w:rFonts w:ascii="Times New Roman"/>
          <w:b w:val="false"/>
          <w:i w:val="false"/>
          <w:color w:val="000000"/>
          <w:sz w:val="28"/>
        </w:rPr>
        <w:t xml:space="preserve">
      15.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 </w:t>
      </w:r>
    </w:p>
    <w:bookmarkEnd w:id="420"/>
    <w:bookmarkStart w:name="z573" w:id="421"/>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421"/>
    <w:bookmarkStart w:name="z574" w:id="422"/>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bookmarkEnd w:id="422"/>
    <w:bookmarkStart w:name="z575" w:id="423"/>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bookmarkEnd w:id="423"/>
    <w:bookmarkStart w:name="z576" w:id="424"/>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424"/>
    <w:bookmarkStart w:name="z577" w:id="425"/>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425"/>
    <w:bookmarkStart w:name="z578" w:id="426"/>
    <w:p>
      <w:pPr>
        <w:spacing w:after="0"/>
        <w:ind w:left="0"/>
        <w:jc w:val="both"/>
      </w:pPr>
      <w:r>
        <w:rPr>
          <w:rFonts w:ascii="Times New Roman"/>
          <w:b w:val="false"/>
          <w:i w:val="false"/>
          <w:color w:val="000000"/>
          <w:sz w:val="28"/>
        </w:rPr>
        <w:t>
      Өтінім беруші туралы ЭЦҚ-дан алынған мәліметтер.</w:t>
      </w:r>
    </w:p>
    <w:bookmarkEnd w:id="426"/>
    <w:bookmarkStart w:name="z579" w:id="427"/>
    <w:p>
      <w:pPr>
        <w:spacing w:after="0"/>
        <w:ind w:left="0"/>
        <w:jc w:val="both"/>
      </w:pPr>
      <w:r>
        <w:rPr>
          <w:rFonts w:ascii="Times New Roman"/>
          <w:b w:val="false"/>
          <w:i w:val="false"/>
          <w:color w:val="000000"/>
          <w:sz w:val="28"/>
        </w:rPr>
        <w:t>
      Аббревиатуралардың толық жазылуы:</w:t>
      </w:r>
    </w:p>
    <w:bookmarkEnd w:id="427"/>
    <w:bookmarkStart w:name="z580" w:id="428"/>
    <w:p>
      <w:pPr>
        <w:spacing w:after="0"/>
        <w:ind w:left="0"/>
        <w:jc w:val="both"/>
      </w:pPr>
      <w:r>
        <w:rPr>
          <w:rFonts w:ascii="Times New Roman"/>
          <w:b w:val="false"/>
          <w:i w:val="false"/>
          <w:color w:val="000000"/>
          <w:sz w:val="28"/>
        </w:rPr>
        <w:t>
      ЖСН – жеке сәйкестендіру нөмірі;</w:t>
      </w:r>
    </w:p>
    <w:bookmarkEnd w:id="428"/>
    <w:bookmarkStart w:name="z581" w:id="429"/>
    <w:p>
      <w:pPr>
        <w:spacing w:after="0"/>
        <w:ind w:left="0"/>
        <w:jc w:val="both"/>
      </w:pPr>
      <w:r>
        <w:rPr>
          <w:rFonts w:ascii="Times New Roman"/>
          <w:b w:val="false"/>
          <w:i w:val="false"/>
          <w:color w:val="000000"/>
          <w:sz w:val="28"/>
        </w:rPr>
        <w:t>
      БСН – бизнес-сәйкестендіру нөмірі;</w:t>
      </w:r>
    </w:p>
    <w:bookmarkEnd w:id="429"/>
    <w:bookmarkStart w:name="z582" w:id="430"/>
    <w:p>
      <w:pPr>
        <w:spacing w:after="0"/>
        <w:ind w:left="0"/>
        <w:jc w:val="both"/>
      </w:pPr>
      <w:r>
        <w:rPr>
          <w:rFonts w:ascii="Times New Roman"/>
          <w:b w:val="false"/>
          <w:i w:val="false"/>
          <w:color w:val="000000"/>
          <w:sz w:val="28"/>
        </w:rPr>
        <w:t>
      ЖСК – жеке сәйкестендіру коды;</w:t>
      </w:r>
    </w:p>
    <w:bookmarkEnd w:id="430"/>
    <w:bookmarkStart w:name="z583" w:id="431"/>
    <w:p>
      <w:pPr>
        <w:spacing w:after="0"/>
        <w:ind w:left="0"/>
        <w:jc w:val="both"/>
      </w:pPr>
      <w:r>
        <w:rPr>
          <w:rFonts w:ascii="Times New Roman"/>
          <w:b w:val="false"/>
          <w:i w:val="false"/>
          <w:color w:val="000000"/>
          <w:sz w:val="28"/>
        </w:rPr>
        <w:t>
      Кбе – бенефициар коды;</w:t>
      </w:r>
    </w:p>
    <w:bookmarkEnd w:id="431"/>
    <w:bookmarkStart w:name="z584" w:id="432"/>
    <w:p>
      <w:pPr>
        <w:spacing w:after="0"/>
        <w:ind w:left="0"/>
        <w:jc w:val="both"/>
      </w:pPr>
      <w:r>
        <w:rPr>
          <w:rFonts w:ascii="Times New Roman"/>
          <w:b w:val="false"/>
          <w:i w:val="false"/>
          <w:color w:val="000000"/>
          <w:sz w:val="28"/>
        </w:rPr>
        <w:t>
      БСК – банктік сәйкестендіру коды;</w:t>
      </w:r>
    </w:p>
    <w:bookmarkEnd w:id="432"/>
    <w:bookmarkStart w:name="z585" w:id="433"/>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433"/>
    <w:bookmarkStart w:name="z586" w:id="434"/>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434"/>
    <w:bookmarkStart w:name="z587" w:id="435"/>
    <w:p>
      <w:pPr>
        <w:spacing w:after="0"/>
        <w:ind w:left="0"/>
        <w:jc w:val="both"/>
      </w:pPr>
      <w:r>
        <w:rPr>
          <w:rFonts w:ascii="Times New Roman"/>
          <w:b w:val="false"/>
          <w:i w:val="false"/>
          <w:color w:val="000000"/>
          <w:sz w:val="28"/>
        </w:rPr>
        <w:t>
      ЖСН – жануардың сәйкестендіру нөмірі;</w:t>
      </w:r>
    </w:p>
    <w:bookmarkEnd w:id="435"/>
    <w:bookmarkStart w:name="z588" w:id="436"/>
    <w:p>
      <w:pPr>
        <w:spacing w:after="0"/>
        <w:ind w:left="0"/>
        <w:jc w:val="both"/>
      </w:pPr>
      <w:r>
        <w:rPr>
          <w:rFonts w:ascii="Times New Roman"/>
          <w:b w:val="false"/>
          <w:i w:val="false"/>
          <w:color w:val="000000"/>
          <w:sz w:val="28"/>
        </w:rPr>
        <w:t>
      ЭШФ – электрондық шот-фактура;</w:t>
      </w:r>
    </w:p>
    <w:bookmarkEnd w:id="436"/>
    <w:bookmarkStart w:name="z589" w:id="437"/>
    <w:p>
      <w:pPr>
        <w:spacing w:after="0"/>
        <w:ind w:left="0"/>
        <w:jc w:val="both"/>
      </w:pPr>
      <w:r>
        <w:rPr>
          <w:rFonts w:ascii="Times New Roman"/>
          <w:b w:val="false"/>
          <w:i w:val="false"/>
          <w:color w:val="000000"/>
          <w:sz w:val="28"/>
        </w:rPr>
        <w:t xml:space="preserve">
      ЭЦҚ – электрондық цифрлық қолтаңба. </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591" w:id="438"/>
    <w:p>
      <w:pPr>
        <w:spacing w:after="0"/>
        <w:ind w:left="0"/>
        <w:jc w:val="left"/>
      </w:pPr>
      <w:r>
        <w:rPr>
          <w:rFonts w:ascii="Times New Roman"/>
          <w:b/>
          <w:i w:val="false"/>
          <w:color w:val="000000"/>
        </w:rPr>
        <w:t xml:space="preserve"> Ауыл шаруашылығы өндірістік кооперативтерінің сүт өндіру құнын арзандатуға субсидиялар алуға арналған өтінімі</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___________</w:t>
            </w:r>
            <w:r>
              <w:br/>
            </w:r>
            <w:r>
              <w:rPr>
                <w:rFonts w:ascii="Times New Roman"/>
                <w:b w:val="false"/>
                <w:i w:val="false"/>
                <w:color w:val="000000"/>
                <w:sz w:val="20"/>
              </w:rPr>
              <w:t>Өтінімді қалыптастырылған</w:t>
            </w:r>
            <w:r>
              <w:br/>
            </w:r>
            <w:r>
              <w:rPr>
                <w:rFonts w:ascii="Times New Roman"/>
                <w:b w:val="false"/>
                <w:i w:val="false"/>
                <w:color w:val="000000"/>
                <w:sz w:val="20"/>
              </w:rPr>
              <w:t>күні: ____</w:t>
            </w:r>
          </w:p>
        </w:tc>
      </w:tr>
    </w:tbl>
    <w:bookmarkStart w:name="z593" w:id="439"/>
    <w:p>
      <w:pPr>
        <w:spacing w:after="0"/>
        <w:ind w:left="0"/>
        <w:jc w:val="both"/>
      </w:pPr>
      <w:r>
        <w:rPr>
          <w:rFonts w:ascii="Times New Roman"/>
          <w:b w:val="false"/>
          <w:i w:val="false"/>
          <w:color w:val="000000"/>
          <w:sz w:val="28"/>
        </w:rPr>
        <w:t>
      1. АШӨК атауы_________________________________________________</w:t>
      </w:r>
    </w:p>
    <w:bookmarkEnd w:id="439"/>
    <w:bookmarkStart w:name="z594" w:id="440"/>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bookmarkEnd w:id="440"/>
    <w:bookmarkStart w:name="z595" w:id="441"/>
    <w:p>
      <w:pPr>
        <w:spacing w:after="0"/>
        <w:ind w:left="0"/>
        <w:jc w:val="both"/>
      </w:pPr>
      <w:r>
        <w:rPr>
          <w:rFonts w:ascii="Times New Roman"/>
          <w:b w:val="false"/>
          <w:i w:val="false"/>
          <w:color w:val="000000"/>
          <w:sz w:val="28"/>
        </w:rPr>
        <w:t>
      1.ЖСН/БСН__________________________________________________</w:t>
      </w:r>
    </w:p>
    <w:bookmarkEnd w:id="441"/>
    <w:bookmarkStart w:name="z596" w:id="442"/>
    <w:p>
      <w:pPr>
        <w:spacing w:after="0"/>
        <w:ind w:left="0"/>
        <w:jc w:val="both"/>
      </w:pPr>
      <w:r>
        <w:rPr>
          <w:rFonts w:ascii="Times New Roman"/>
          <w:b w:val="false"/>
          <w:i w:val="false"/>
          <w:color w:val="000000"/>
          <w:sz w:val="28"/>
        </w:rPr>
        <w:t>
      (жеке/заңды тұлға үшін)</w:t>
      </w:r>
    </w:p>
    <w:bookmarkEnd w:id="442"/>
    <w:bookmarkStart w:name="z597" w:id="443"/>
    <w:p>
      <w:pPr>
        <w:spacing w:after="0"/>
        <w:ind w:left="0"/>
        <w:jc w:val="both"/>
      </w:pPr>
      <w:r>
        <w:rPr>
          <w:rFonts w:ascii="Times New Roman"/>
          <w:b w:val="false"/>
          <w:i w:val="false"/>
          <w:color w:val="000000"/>
          <w:sz w:val="28"/>
        </w:rPr>
        <w:t>
      3. АШӨК мекенжайы ____________________________________________</w:t>
      </w:r>
    </w:p>
    <w:bookmarkEnd w:id="443"/>
    <w:bookmarkStart w:name="z598" w:id="444"/>
    <w:p>
      <w:pPr>
        <w:spacing w:after="0"/>
        <w:ind w:left="0"/>
        <w:jc w:val="both"/>
      </w:pPr>
      <w:r>
        <w:rPr>
          <w:rFonts w:ascii="Times New Roman"/>
          <w:b w:val="false"/>
          <w:i w:val="false"/>
          <w:color w:val="000000"/>
          <w:sz w:val="28"/>
        </w:rPr>
        <w:t>
      (облыс, аудан, қала / ауыл / көше, № үй нөмірі)</w:t>
      </w:r>
    </w:p>
    <w:bookmarkEnd w:id="444"/>
    <w:bookmarkStart w:name="z599" w:id="445"/>
    <w:p>
      <w:pPr>
        <w:spacing w:after="0"/>
        <w:ind w:left="0"/>
        <w:jc w:val="both"/>
      </w:pPr>
      <w:r>
        <w:rPr>
          <w:rFonts w:ascii="Times New Roman"/>
          <w:b w:val="false"/>
          <w:i w:val="false"/>
          <w:color w:val="000000"/>
          <w:sz w:val="28"/>
        </w:rPr>
        <w:t>
      4. Банктік деректемелері (ЖСК, Кбе, БСК):____________________________</w:t>
      </w:r>
    </w:p>
    <w:bookmarkEnd w:id="445"/>
    <w:bookmarkStart w:name="z600" w:id="446"/>
    <w:p>
      <w:pPr>
        <w:spacing w:after="0"/>
        <w:ind w:left="0"/>
        <w:jc w:val="both"/>
      </w:pPr>
      <w:r>
        <w:rPr>
          <w:rFonts w:ascii="Times New Roman"/>
          <w:b w:val="false"/>
          <w:i w:val="false"/>
          <w:color w:val="000000"/>
          <w:sz w:val="28"/>
        </w:rPr>
        <w:t>
      5. АШӨК сүт қабылдау пунктінің есепке алу нөмірі___________________</w:t>
      </w:r>
    </w:p>
    <w:bookmarkEnd w:id="446"/>
    <w:bookmarkStart w:name="z601" w:id="447"/>
    <w:p>
      <w:pPr>
        <w:spacing w:after="0"/>
        <w:ind w:left="0"/>
        <w:jc w:val="both"/>
      </w:pPr>
      <w:r>
        <w:rPr>
          <w:rFonts w:ascii="Times New Roman"/>
          <w:b w:val="false"/>
          <w:i w:val="false"/>
          <w:color w:val="000000"/>
          <w:sz w:val="28"/>
        </w:rPr>
        <w:t>
      6. Сүт өткізілген сүт өңдеу кәсіпорнының/сүт өңдеу цехының есепке алу нөмірі</w:t>
      </w:r>
    </w:p>
    <w:bookmarkEnd w:id="447"/>
    <w:bookmarkStart w:name="z602" w:id="448"/>
    <w:p>
      <w:pPr>
        <w:spacing w:after="0"/>
        <w:ind w:left="0"/>
        <w:jc w:val="both"/>
      </w:pPr>
      <w:r>
        <w:rPr>
          <w:rFonts w:ascii="Times New Roman"/>
          <w:b w:val="false"/>
          <w:i w:val="false"/>
          <w:color w:val="000000"/>
          <w:sz w:val="28"/>
        </w:rPr>
        <w:t>
      7. АШӨК басшысының телефон нөмірі _______________________</w:t>
      </w:r>
    </w:p>
    <w:bookmarkEnd w:id="448"/>
    <w:bookmarkStart w:name="z603" w:id="449"/>
    <w:p>
      <w:pPr>
        <w:spacing w:after="0"/>
        <w:ind w:left="0"/>
        <w:jc w:val="both"/>
      </w:pPr>
      <w:r>
        <w:rPr>
          <w:rFonts w:ascii="Times New Roman"/>
          <w:b w:val="false"/>
          <w:i w:val="false"/>
          <w:color w:val="000000"/>
          <w:sz w:val="28"/>
        </w:rPr>
        <w:t>
      8. АШӨК мүшелерінің тізімі:</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50"/>
          <w:p>
            <w:pPr>
              <w:spacing w:after="20"/>
              <w:ind w:left="20"/>
              <w:jc w:val="both"/>
            </w:pPr>
            <w:r>
              <w:rPr>
                <w:rFonts w:ascii="Times New Roman"/>
                <w:b w:val="false"/>
                <w:i w:val="false"/>
                <w:color w:val="000000"/>
                <w:sz w:val="20"/>
              </w:rPr>
              <w:t>
Р/с</w:t>
            </w:r>
          </w:p>
          <w:bookmarkEnd w:id="45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 мүшелері болып табылатын жеке тұлғалардың аты, әкесінің аты (бар болса), тегі және ауыл шаруашылығы құралымдарының (шаруа қожалығы/фермерлік шаруа қожалығы)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жасы 28 ай және одан асқан өзінің сауын сиырлардың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Акредиттелген зертханаларда соматикалық жасушаларға ай сайынғы сүт талдамасы нәтижесінің САТЖАҚ-да болуы (ауыл шаруашылығы құралымдары (шаруа қожалығы/фермерлік шаруа қожалығы) болып табылатын АШӨК-тің мүшелері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451"/>
    <w:p>
      <w:pPr>
        <w:spacing w:after="0"/>
        <w:ind w:left="0"/>
        <w:jc w:val="both"/>
      </w:pPr>
      <w:r>
        <w:rPr>
          <w:rFonts w:ascii="Times New Roman"/>
          <w:b w:val="false"/>
          <w:i w:val="false"/>
          <w:color w:val="000000"/>
          <w:sz w:val="28"/>
        </w:rPr>
        <w:t>
      Ауыл шаруашылығы кооперативтерінің мүшелері-мал иеленушілер туралы мәліметтер өтінімге қоса берілетін "электрондық үкіметтің" веб-порталынан /мүшелік кітапшадан/кооперативтің жалпы жиналысының шешімінен (хаттама)/ кооперативтің қауымдастырылған мүшесімен жасалған шарттан алынған заңды тұлғаны мемлекеттік тіркеу туралы анықтамадан толтырылады.</w:t>
      </w:r>
    </w:p>
    <w:bookmarkEnd w:id="451"/>
    <w:bookmarkStart w:name="z606" w:id="452"/>
    <w:p>
      <w:pPr>
        <w:spacing w:after="0"/>
        <w:ind w:left="0"/>
        <w:jc w:val="both"/>
      </w:pPr>
      <w:r>
        <w:rPr>
          <w:rFonts w:ascii="Times New Roman"/>
          <w:b w:val="false"/>
          <w:i w:val="false"/>
          <w:color w:val="000000"/>
          <w:sz w:val="28"/>
        </w:rPr>
        <w:t xml:space="preserve">
      9. Өткізілген сүт көлемі: </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453"/>
    <w:p>
      <w:pPr>
        <w:spacing w:after="0"/>
        <w:ind w:left="0"/>
        <w:jc w:val="both"/>
      </w:pPr>
      <w:r>
        <w:rPr>
          <w:rFonts w:ascii="Times New Roman"/>
          <w:b w:val="false"/>
          <w:i w:val="false"/>
          <w:color w:val="000000"/>
          <w:sz w:val="28"/>
        </w:rPr>
        <w:t>
      10. Электронды шот-фактура:</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454"/>
    <w:p>
      <w:pPr>
        <w:spacing w:after="0"/>
        <w:ind w:left="0"/>
        <w:jc w:val="both"/>
      </w:pPr>
      <w:r>
        <w:rPr>
          <w:rFonts w:ascii="Times New Roman"/>
          <w:b w:val="false"/>
          <w:i w:val="false"/>
          <w:color w:val="000000"/>
          <w:sz w:val="28"/>
        </w:rPr>
        <w:t xml:space="preserve">
      11. Есеп шотына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үзінді-көшірме). </w:t>
      </w:r>
    </w:p>
    <w:bookmarkEnd w:id="454"/>
    <w:bookmarkStart w:name="z609" w:id="455"/>
    <w:p>
      <w:pPr>
        <w:spacing w:after="0"/>
        <w:ind w:left="0"/>
        <w:jc w:val="both"/>
      </w:pPr>
      <w:r>
        <w:rPr>
          <w:rFonts w:ascii="Times New Roman"/>
          <w:b w:val="false"/>
          <w:i w:val="false"/>
          <w:color w:val="000000"/>
          <w:sz w:val="28"/>
        </w:rPr>
        <w:t xml:space="preserve">
      12. Субсидиялау нормативі - 1 килограмм үшін 20 теңге. </w:t>
      </w:r>
    </w:p>
    <w:bookmarkEnd w:id="455"/>
    <w:bookmarkStart w:name="z610" w:id="456"/>
    <w:p>
      <w:pPr>
        <w:spacing w:after="0"/>
        <w:ind w:left="0"/>
        <w:jc w:val="both"/>
      </w:pPr>
      <w:r>
        <w:rPr>
          <w:rFonts w:ascii="Times New Roman"/>
          <w:b w:val="false"/>
          <w:i w:val="false"/>
          <w:color w:val="000000"/>
          <w:sz w:val="28"/>
        </w:rPr>
        <w:t>
      13. Тиесілі субсидия сомасы________________теңге</w:t>
      </w:r>
    </w:p>
    <w:bookmarkEnd w:id="456"/>
    <w:bookmarkStart w:name="z611" w:id="457"/>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bookmarkEnd w:id="457"/>
    <w:bookmarkStart w:name="z612" w:id="458"/>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bookmarkEnd w:id="458"/>
    <w:bookmarkStart w:name="z613" w:id="459"/>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bookmarkEnd w:id="459"/>
    <w:bookmarkStart w:name="z614" w:id="460"/>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460"/>
    <w:bookmarkStart w:name="z615" w:id="461"/>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461"/>
    <w:bookmarkStart w:name="z616" w:id="462"/>
    <w:p>
      <w:pPr>
        <w:spacing w:after="0"/>
        <w:ind w:left="0"/>
        <w:jc w:val="both"/>
      </w:pPr>
      <w:r>
        <w:rPr>
          <w:rFonts w:ascii="Times New Roman"/>
          <w:b w:val="false"/>
          <w:i w:val="false"/>
          <w:color w:val="000000"/>
          <w:sz w:val="28"/>
        </w:rPr>
        <w:t>
      Өтінім беруші туралы ЭЦҚ-дан алынған мәліметтер.</w:t>
      </w:r>
    </w:p>
    <w:bookmarkEnd w:id="462"/>
    <w:bookmarkStart w:name="z617" w:id="463"/>
    <w:p>
      <w:pPr>
        <w:spacing w:after="0"/>
        <w:ind w:left="0"/>
        <w:jc w:val="both"/>
      </w:pPr>
      <w:r>
        <w:rPr>
          <w:rFonts w:ascii="Times New Roman"/>
          <w:b w:val="false"/>
          <w:i w:val="false"/>
          <w:color w:val="000000"/>
          <w:sz w:val="28"/>
        </w:rPr>
        <w:t>
      Аббревиатуралардың толық жазылуы:</w:t>
      </w:r>
    </w:p>
    <w:bookmarkEnd w:id="463"/>
    <w:bookmarkStart w:name="z618" w:id="464"/>
    <w:p>
      <w:pPr>
        <w:spacing w:after="0"/>
        <w:ind w:left="0"/>
        <w:jc w:val="both"/>
      </w:pPr>
      <w:r>
        <w:rPr>
          <w:rFonts w:ascii="Times New Roman"/>
          <w:b w:val="false"/>
          <w:i w:val="false"/>
          <w:color w:val="000000"/>
          <w:sz w:val="28"/>
        </w:rPr>
        <w:t>
      АШӨК – ауыл шаруашылығы өндірістік кооперативі;</w:t>
      </w:r>
    </w:p>
    <w:bookmarkEnd w:id="464"/>
    <w:bookmarkStart w:name="z619" w:id="465"/>
    <w:p>
      <w:pPr>
        <w:spacing w:after="0"/>
        <w:ind w:left="0"/>
        <w:jc w:val="both"/>
      </w:pPr>
      <w:r>
        <w:rPr>
          <w:rFonts w:ascii="Times New Roman"/>
          <w:b w:val="false"/>
          <w:i w:val="false"/>
          <w:color w:val="000000"/>
          <w:sz w:val="28"/>
        </w:rPr>
        <w:t>
      ЖСН – жеке сәйкестендіру нөмірі;</w:t>
      </w:r>
    </w:p>
    <w:bookmarkEnd w:id="465"/>
    <w:bookmarkStart w:name="z620" w:id="466"/>
    <w:p>
      <w:pPr>
        <w:spacing w:after="0"/>
        <w:ind w:left="0"/>
        <w:jc w:val="both"/>
      </w:pPr>
      <w:r>
        <w:rPr>
          <w:rFonts w:ascii="Times New Roman"/>
          <w:b w:val="false"/>
          <w:i w:val="false"/>
          <w:color w:val="000000"/>
          <w:sz w:val="28"/>
        </w:rPr>
        <w:t>
      БСН – бизнес-сәйкестендіру нөмірі;</w:t>
      </w:r>
    </w:p>
    <w:bookmarkEnd w:id="466"/>
    <w:bookmarkStart w:name="z621" w:id="467"/>
    <w:p>
      <w:pPr>
        <w:spacing w:after="0"/>
        <w:ind w:left="0"/>
        <w:jc w:val="both"/>
      </w:pPr>
      <w:r>
        <w:rPr>
          <w:rFonts w:ascii="Times New Roman"/>
          <w:b w:val="false"/>
          <w:i w:val="false"/>
          <w:color w:val="000000"/>
          <w:sz w:val="28"/>
        </w:rPr>
        <w:t>
      ЖСК – жеке сәйкестендіру коды;</w:t>
      </w:r>
    </w:p>
    <w:bookmarkEnd w:id="467"/>
    <w:bookmarkStart w:name="z622" w:id="468"/>
    <w:p>
      <w:pPr>
        <w:spacing w:after="0"/>
        <w:ind w:left="0"/>
        <w:jc w:val="both"/>
      </w:pPr>
      <w:r>
        <w:rPr>
          <w:rFonts w:ascii="Times New Roman"/>
          <w:b w:val="false"/>
          <w:i w:val="false"/>
          <w:color w:val="000000"/>
          <w:sz w:val="28"/>
        </w:rPr>
        <w:t>
      Кбе – бенефициар коды;</w:t>
      </w:r>
    </w:p>
    <w:bookmarkEnd w:id="468"/>
    <w:bookmarkStart w:name="z623" w:id="469"/>
    <w:p>
      <w:pPr>
        <w:spacing w:after="0"/>
        <w:ind w:left="0"/>
        <w:jc w:val="both"/>
      </w:pPr>
      <w:r>
        <w:rPr>
          <w:rFonts w:ascii="Times New Roman"/>
          <w:b w:val="false"/>
          <w:i w:val="false"/>
          <w:color w:val="000000"/>
          <w:sz w:val="28"/>
        </w:rPr>
        <w:t>
      БСК – банктік сәйкестендіру коды;</w:t>
      </w:r>
    </w:p>
    <w:bookmarkEnd w:id="469"/>
    <w:bookmarkStart w:name="z624" w:id="470"/>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470"/>
    <w:bookmarkStart w:name="z625" w:id="471"/>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471"/>
    <w:bookmarkStart w:name="z626" w:id="472"/>
    <w:p>
      <w:pPr>
        <w:spacing w:after="0"/>
        <w:ind w:left="0"/>
        <w:jc w:val="both"/>
      </w:pPr>
      <w:r>
        <w:rPr>
          <w:rFonts w:ascii="Times New Roman"/>
          <w:b w:val="false"/>
          <w:i w:val="false"/>
          <w:color w:val="000000"/>
          <w:sz w:val="28"/>
        </w:rPr>
        <w:t>
      ЖСН – жануардың сәйкестендіру нөмірі;</w:t>
      </w:r>
    </w:p>
    <w:bookmarkEnd w:id="472"/>
    <w:bookmarkStart w:name="z627" w:id="473"/>
    <w:p>
      <w:pPr>
        <w:spacing w:after="0"/>
        <w:ind w:left="0"/>
        <w:jc w:val="both"/>
      </w:pPr>
      <w:r>
        <w:rPr>
          <w:rFonts w:ascii="Times New Roman"/>
          <w:b w:val="false"/>
          <w:i w:val="false"/>
          <w:color w:val="000000"/>
          <w:sz w:val="28"/>
        </w:rPr>
        <w:t>
      ЭШФ – электрондық шот-фактура;</w:t>
      </w:r>
    </w:p>
    <w:bookmarkEnd w:id="473"/>
    <w:bookmarkStart w:name="z628" w:id="474"/>
    <w:p>
      <w:pPr>
        <w:spacing w:after="0"/>
        <w:ind w:left="0"/>
        <w:jc w:val="both"/>
      </w:pPr>
      <w:r>
        <w:rPr>
          <w:rFonts w:ascii="Times New Roman"/>
          <w:b w:val="false"/>
          <w:i w:val="false"/>
          <w:color w:val="000000"/>
          <w:sz w:val="28"/>
        </w:rPr>
        <w:t xml:space="preserve">
      ЭЦҚ – электрондық цифрлық қолтаңба. </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630" w:id="475"/>
    <w:p>
      <w:pPr>
        <w:spacing w:after="0"/>
        <w:ind w:left="0"/>
        <w:jc w:val="left"/>
      </w:pPr>
      <w:r>
        <w:rPr>
          <w:rFonts w:ascii="Times New Roman"/>
          <w:b/>
          <w:i w:val="false"/>
          <w:color w:val="000000"/>
        </w:rPr>
        <w:t xml:space="preserve"> Ірі қара малды союмен және етін бастапқы өңдеумен айналысатын ет өңдеуші кәсіпорындары өткізген сиыр етінің құнын арзандатуға субсидиялар алуға арналған өтінім</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632" w:id="476"/>
    <w:p>
      <w:pPr>
        <w:spacing w:after="0"/>
        <w:ind w:left="0"/>
        <w:jc w:val="both"/>
      </w:pPr>
      <w:r>
        <w:rPr>
          <w:rFonts w:ascii="Times New Roman"/>
          <w:b w:val="false"/>
          <w:i w:val="false"/>
          <w:color w:val="000000"/>
          <w:sz w:val="28"/>
        </w:rPr>
        <w:t>
      1. Тауар өндірушінің атауы</w:t>
      </w:r>
    </w:p>
    <w:bookmarkEnd w:id="476"/>
    <w:bookmarkStart w:name="z633" w:id="477"/>
    <w:p>
      <w:pPr>
        <w:spacing w:after="0"/>
        <w:ind w:left="0"/>
        <w:jc w:val="both"/>
      </w:pPr>
      <w:r>
        <w:rPr>
          <w:rFonts w:ascii="Times New Roman"/>
          <w:b w:val="false"/>
          <w:i w:val="false"/>
          <w:color w:val="000000"/>
          <w:sz w:val="28"/>
        </w:rPr>
        <w:t>
      ________________________________________________________________</w:t>
      </w:r>
    </w:p>
    <w:bookmarkEnd w:id="477"/>
    <w:bookmarkStart w:name="z634" w:id="478"/>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478"/>
    <w:bookmarkStart w:name="z635" w:id="479"/>
    <w:p>
      <w:pPr>
        <w:spacing w:after="0"/>
        <w:ind w:left="0"/>
        <w:jc w:val="both"/>
      </w:pPr>
      <w:r>
        <w:rPr>
          <w:rFonts w:ascii="Times New Roman"/>
          <w:b w:val="false"/>
          <w:i w:val="false"/>
          <w:color w:val="000000"/>
          <w:sz w:val="28"/>
        </w:rPr>
        <w:t>
      2. ЖСН/БСН__________________________________________________________</w:t>
      </w:r>
    </w:p>
    <w:bookmarkEnd w:id="479"/>
    <w:bookmarkStart w:name="z636" w:id="480"/>
    <w:p>
      <w:pPr>
        <w:spacing w:after="0"/>
        <w:ind w:left="0"/>
        <w:jc w:val="both"/>
      </w:pPr>
      <w:r>
        <w:rPr>
          <w:rFonts w:ascii="Times New Roman"/>
          <w:b w:val="false"/>
          <w:i w:val="false"/>
          <w:color w:val="000000"/>
          <w:sz w:val="28"/>
        </w:rPr>
        <w:t>
      (жеке /заңды тұлға үшін)</w:t>
      </w:r>
    </w:p>
    <w:bookmarkEnd w:id="480"/>
    <w:bookmarkStart w:name="z637" w:id="481"/>
    <w:p>
      <w:pPr>
        <w:spacing w:after="0"/>
        <w:ind w:left="0"/>
        <w:jc w:val="both"/>
      </w:pPr>
      <w:r>
        <w:rPr>
          <w:rFonts w:ascii="Times New Roman"/>
          <w:b w:val="false"/>
          <w:i w:val="false"/>
          <w:color w:val="000000"/>
          <w:sz w:val="28"/>
        </w:rPr>
        <w:t>
      3. Тауар өндірушінің мекенжайы _________________________________________</w:t>
      </w:r>
    </w:p>
    <w:bookmarkEnd w:id="481"/>
    <w:bookmarkStart w:name="z638" w:id="482"/>
    <w:p>
      <w:pPr>
        <w:spacing w:after="0"/>
        <w:ind w:left="0"/>
        <w:jc w:val="both"/>
      </w:pPr>
      <w:r>
        <w:rPr>
          <w:rFonts w:ascii="Times New Roman"/>
          <w:b w:val="false"/>
          <w:i w:val="false"/>
          <w:color w:val="000000"/>
          <w:sz w:val="28"/>
        </w:rPr>
        <w:t>
      _____________________________________________________________________</w:t>
      </w:r>
    </w:p>
    <w:bookmarkEnd w:id="482"/>
    <w:bookmarkStart w:name="z639" w:id="483"/>
    <w:p>
      <w:pPr>
        <w:spacing w:after="0"/>
        <w:ind w:left="0"/>
        <w:jc w:val="both"/>
      </w:pPr>
      <w:r>
        <w:rPr>
          <w:rFonts w:ascii="Times New Roman"/>
          <w:b w:val="false"/>
          <w:i w:val="false"/>
          <w:color w:val="000000"/>
          <w:sz w:val="28"/>
        </w:rPr>
        <w:t>
      (облыс, аудан, қала/ауыл/көше, № үй нөмірі)</w:t>
      </w:r>
    </w:p>
    <w:bookmarkEnd w:id="483"/>
    <w:bookmarkStart w:name="z640" w:id="484"/>
    <w:p>
      <w:pPr>
        <w:spacing w:after="0"/>
        <w:ind w:left="0"/>
        <w:jc w:val="both"/>
      </w:pPr>
      <w:r>
        <w:rPr>
          <w:rFonts w:ascii="Times New Roman"/>
          <w:b w:val="false"/>
          <w:i w:val="false"/>
          <w:color w:val="000000"/>
          <w:sz w:val="28"/>
        </w:rPr>
        <w:t>
      4. Банктік деректемелер (ЖСК, Кбе, БСК):_________________________________</w:t>
      </w:r>
    </w:p>
    <w:bookmarkEnd w:id="484"/>
    <w:bookmarkStart w:name="z641" w:id="485"/>
    <w:p>
      <w:pPr>
        <w:spacing w:after="0"/>
        <w:ind w:left="0"/>
        <w:jc w:val="both"/>
      </w:pPr>
      <w:r>
        <w:rPr>
          <w:rFonts w:ascii="Times New Roman"/>
          <w:b w:val="false"/>
          <w:i w:val="false"/>
          <w:color w:val="000000"/>
          <w:sz w:val="28"/>
        </w:rPr>
        <w:t>
      5. Тауар өндірушінің есепке алу нөмірі:_______________________________</w:t>
      </w:r>
    </w:p>
    <w:bookmarkEnd w:id="485"/>
    <w:bookmarkStart w:name="z642" w:id="486"/>
    <w:p>
      <w:pPr>
        <w:spacing w:after="0"/>
        <w:ind w:left="0"/>
        <w:jc w:val="both"/>
      </w:pPr>
      <w:r>
        <w:rPr>
          <w:rFonts w:ascii="Times New Roman"/>
          <w:b w:val="false"/>
          <w:i w:val="false"/>
          <w:color w:val="000000"/>
          <w:sz w:val="28"/>
        </w:rPr>
        <w:t>
      6. Тауар өндірушінің телефон нөмірі ____________________________________</w:t>
      </w:r>
    </w:p>
    <w:bookmarkEnd w:id="486"/>
    <w:bookmarkStart w:name="z643" w:id="487"/>
    <w:p>
      <w:pPr>
        <w:spacing w:after="0"/>
        <w:ind w:left="0"/>
        <w:jc w:val="both"/>
      </w:pPr>
      <w:r>
        <w:rPr>
          <w:rFonts w:ascii="Times New Roman"/>
          <w:b w:val="false"/>
          <w:i w:val="false"/>
          <w:color w:val="000000"/>
          <w:sz w:val="28"/>
        </w:rPr>
        <w:t>
      7. Өткізілген көлем:_____________________________________________</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88"/>
          <w:p>
            <w:pPr>
              <w:spacing w:after="20"/>
              <w:ind w:left="20"/>
              <w:jc w:val="both"/>
            </w:pPr>
            <w:r>
              <w:rPr>
                <w:rFonts w:ascii="Times New Roman"/>
                <w:b w:val="false"/>
                <w:i w:val="false"/>
                <w:color w:val="000000"/>
                <w:sz w:val="20"/>
              </w:rPr>
              <w:t>
Р/с</w:t>
            </w:r>
          </w:p>
          <w:bookmarkEnd w:id="48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5" w:id="489"/>
    <w:p>
      <w:pPr>
        <w:spacing w:after="0"/>
        <w:ind w:left="0"/>
        <w:jc w:val="both"/>
      </w:pPr>
      <w:r>
        <w:rPr>
          <w:rFonts w:ascii="Times New Roman"/>
          <w:b w:val="false"/>
          <w:i w:val="false"/>
          <w:color w:val="000000"/>
          <w:sz w:val="28"/>
        </w:rPr>
        <w:t>
      8. Электрондық шот-фактура:</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6" w:id="490"/>
    <w:p>
      <w:pPr>
        <w:spacing w:after="0"/>
        <w:ind w:left="0"/>
        <w:jc w:val="both"/>
      </w:pPr>
      <w:r>
        <w:rPr>
          <w:rFonts w:ascii="Times New Roman"/>
          <w:b w:val="false"/>
          <w:i w:val="false"/>
          <w:color w:val="000000"/>
          <w:sz w:val="28"/>
        </w:rPr>
        <w:t>
      9. Есеп шотына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үзінді-көшірме).</w:t>
      </w:r>
    </w:p>
    <w:bookmarkEnd w:id="490"/>
    <w:bookmarkStart w:name="z647" w:id="491"/>
    <w:p>
      <w:pPr>
        <w:spacing w:after="0"/>
        <w:ind w:left="0"/>
        <w:jc w:val="both"/>
      </w:pPr>
      <w:r>
        <w:rPr>
          <w:rFonts w:ascii="Times New Roman"/>
          <w:b w:val="false"/>
          <w:i w:val="false"/>
          <w:color w:val="000000"/>
          <w:sz w:val="28"/>
        </w:rPr>
        <w:t>
      10. Субсидиялау нормативі – 1 килограмм 175 теңге.</w:t>
      </w:r>
    </w:p>
    <w:bookmarkEnd w:id="491"/>
    <w:bookmarkStart w:name="z648" w:id="492"/>
    <w:p>
      <w:pPr>
        <w:spacing w:after="0"/>
        <w:ind w:left="0"/>
        <w:jc w:val="both"/>
      </w:pPr>
      <w:r>
        <w:rPr>
          <w:rFonts w:ascii="Times New Roman"/>
          <w:b w:val="false"/>
          <w:i w:val="false"/>
          <w:color w:val="000000"/>
          <w:sz w:val="28"/>
        </w:rPr>
        <w:t>
      11. Тиесілі субсидия сомасы_______________теңге.</w:t>
      </w:r>
    </w:p>
    <w:bookmarkEnd w:id="492"/>
    <w:bookmarkStart w:name="z649" w:id="493"/>
    <w:p>
      <w:pPr>
        <w:spacing w:after="0"/>
        <w:ind w:left="0"/>
        <w:jc w:val="both"/>
      </w:pPr>
      <w:r>
        <w:rPr>
          <w:rFonts w:ascii="Times New Roman"/>
          <w:b w:val="false"/>
          <w:i w:val="false"/>
          <w:color w:val="000000"/>
          <w:sz w:val="28"/>
        </w:rPr>
        <w:t xml:space="preserve">
      Субсидияларды алу үшін қолданылған электрондық шот-фактуралардың бұғатталатыны туралы хабардармын. </w:t>
      </w:r>
    </w:p>
    <w:bookmarkEnd w:id="493"/>
    <w:bookmarkStart w:name="z650" w:id="494"/>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bookmarkEnd w:id="494"/>
    <w:bookmarkStart w:name="z651" w:id="495"/>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bookmarkEnd w:id="495"/>
    <w:bookmarkStart w:name="z652" w:id="496"/>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496"/>
    <w:bookmarkStart w:name="z653" w:id="497"/>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497"/>
    <w:bookmarkStart w:name="z654" w:id="498"/>
    <w:p>
      <w:pPr>
        <w:spacing w:after="0"/>
        <w:ind w:left="0"/>
        <w:jc w:val="both"/>
      </w:pPr>
      <w:r>
        <w:rPr>
          <w:rFonts w:ascii="Times New Roman"/>
          <w:b w:val="false"/>
          <w:i w:val="false"/>
          <w:color w:val="000000"/>
          <w:sz w:val="28"/>
        </w:rPr>
        <w:t>
      Өтінім беруші туралы ЭЦҚ-дан алынған мәліметтер.</w:t>
      </w:r>
    </w:p>
    <w:bookmarkEnd w:id="498"/>
    <w:bookmarkStart w:name="z655" w:id="499"/>
    <w:p>
      <w:pPr>
        <w:spacing w:after="0"/>
        <w:ind w:left="0"/>
        <w:jc w:val="both"/>
      </w:pPr>
      <w:r>
        <w:rPr>
          <w:rFonts w:ascii="Times New Roman"/>
          <w:b w:val="false"/>
          <w:i w:val="false"/>
          <w:color w:val="000000"/>
          <w:sz w:val="28"/>
        </w:rPr>
        <w:t>
      Аббревиатуралардың толық жазылуы:</w:t>
      </w:r>
    </w:p>
    <w:bookmarkEnd w:id="499"/>
    <w:bookmarkStart w:name="z656" w:id="500"/>
    <w:p>
      <w:pPr>
        <w:spacing w:after="0"/>
        <w:ind w:left="0"/>
        <w:jc w:val="both"/>
      </w:pPr>
      <w:r>
        <w:rPr>
          <w:rFonts w:ascii="Times New Roman"/>
          <w:b w:val="false"/>
          <w:i w:val="false"/>
          <w:color w:val="000000"/>
          <w:sz w:val="28"/>
        </w:rPr>
        <w:t>
      ЖСН – жеке сәйкестендіру нөмірі;</w:t>
      </w:r>
    </w:p>
    <w:bookmarkEnd w:id="500"/>
    <w:bookmarkStart w:name="z657" w:id="501"/>
    <w:p>
      <w:pPr>
        <w:spacing w:after="0"/>
        <w:ind w:left="0"/>
        <w:jc w:val="both"/>
      </w:pPr>
      <w:r>
        <w:rPr>
          <w:rFonts w:ascii="Times New Roman"/>
          <w:b w:val="false"/>
          <w:i w:val="false"/>
          <w:color w:val="000000"/>
          <w:sz w:val="28"/>
        </w:rPr>
        <w:t>
      БСН – бизнес-сәйкестендіру нөмірі;</w:t>
      </w:r>
    </w:p>
    <w:bookmarkEnd w:id="501"/>
    <w:bookmarkStart w:name="z658" w:id="502"/>
    <w:p>
      <w:pPr>
        <w:spacing w:after="0"/>
        <w:ind w:left="0"/>
        <w:jc w:val="both"/>
      </w:pPr>
      <w:r>
        <w:rPr>
          <w:rFonts w:ascii="Times New Roman"/>
          <w:b w:val="false"/>
          <w:i w:val="false"/>
          <w:color w:val="000000"/>
          <w:sz w:val="28"/>
        </w:rPr>
        <w:t>
      ЖСК – жеке сәйкестендіру коды;</w:t>
      </w:r>
    </w:p>
    <w:bookmarkEnd w:id="502"/>
    <w:bookmarkStart w:name="z659" w:id="503"/>
    <w:p>
      <w:pPr>
        <w:spacing w:after="0"/>
        <w:ind w:left="0"/>
        <w:jc w:val="both"/>
      </w:pPr>
      <w:r>
        <w:rPr>
          <w:rFonts w:ascii="Times New Roman"/>
          <w:b w:val="false"/>
          <w:i w:val="false"/>
          <w:color w:val="000000"/>
          <w:sz w:val="28"/>
        </w:rPr>
        <w:t>
      Кбе – бенефициар коды;</w:t>
      </w:r>
    </w:p>
    <w:bookmarkEnd w:id="503"/>
    <w:bookmarkStart w:name="z660" w:id="504"/>
    <w:p>
      <w:pPr>
        <w:spacing w:after="0"/>
        <w:ind w:left="0"/>
        <w:jc w:val="both"/>
      </w:pPr>
      <w:r>
        <w:rPr>
          <w:rFonts w:ascii="Times New Roman"/>
          <w:b w:val="false"/>
          <w:i w:val="false"/>
          <w:color w:val="000000"/>
          <w:sz w:val="28"/>
        </w:rPr>
        <w:t>
      БСК – банктік сәйкестендіру коды;</w:t>
      </w:r>
    </w:p>
    <w:bookmarkEnd w:id="504"/>
    <w:bookmarkStart w:name="z661" w:id="505"/>
    <w:p>
      <w:pPr>
        <w:spacing w:after="0"/>
        <w:ind w:left="0"/>
        <w:jc w:val="both"/>
      </w:pPr>
      <w:r>
        <w:rPr>
          <w:rFonts w:ascii="Times New Roman"/>
          <w:b w:val="false"/>
          <w:i w:val="false"/>
          <w:color w:val="000000"/>
          <w:sz w:val="28"/>
        </w:rPr>
        <w:t>
      ЭШФ – электрондық шот-фактура;</w:t>
      </w:r>
    </w:p>
    <w:bookmarkEnd w:id="505"/>
    <w:bookmarkStart w:name="z662" w:id="506"/>
    <w:p>
      <w:pPr>
        <w:spacing w:after="0"/>
        <w:ind w:left="0"/>
        <w:jc w:val="both"/>
      </w:pPr>
      <w:r>
        <w:rPr>
          <w:rFonts w:ascii="Times New Roman"/>
          <w:b w:val="false"/>
          <w:i w:val="false"/>
          <w:color w:val="000000"/>
          <w:sz w:val="28"/>
        </w:rPr>
        <w:t xml:space="preserve">
      ЭЦҚ – электрондық цифрлық қолтаңба. </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664" w:id="507"/>
    <w:p>
      <w:pPr>
        <w:spacing w:after="0"/>
        <w:ind w:left="0"/>
        <w:jc w:val="left"/>
      </w:pPr>
      <w:r>
        <w:rPr>
          <w:rFonts w:ascii="Times New Roman"/>
          <w:b/>
          <w:i w:val="false"/>
          <w:color w:val="000000"/>
        </w:rPr>
        <w:t xml:space="preserve"> Бордақылау алаңдарына бордақылауға немесе ет өңдеуші кәсіпорындарына союға өткізілген ірі қара малдың еркек дарақтарының құнын арзандатуға субсидиялар алуға арналған өтінім</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666" w:id="508"/>
    <w:p>
      <w:pPr>
        <w:spacing w:after="0"/>
        <w:ind w:left="0"/>
        <w:jc w:val="both"/>
      </w:pPr>
      <w:r>
        <w:rPr>
          <w:rFonts w:ascii="Times New Roman"/>
          <w:b w:val="false"/>
          <w:i w:val="false"/>
          <w:color w:val="000000"/>
          <w:sz w:val="28"/>
        </w:rPr>
        <w:t>
      1. Тауар өндірушінің атауы</w:t>
      </w:r>
    </w:p>
    <w:bookmarkEnd w:id="508"/>
    <w:bookmarkStart w:name="z667" w:id="509"/>
    <w:p>
      <w:pPr>
        <w:spacing w:after="0"/>
        <w:ind w:left="0"/>
        <w:jc w:val="both"/>
      </w:pPr>
      <w:r>
        <w:rPr>
          <w:rFonts w:ascii="Times New Roman"/>
          <w:b w:val="false"/>
          <w:i w:val="false"/>
          <w:color w:val="000000"/>
          <w:sz w:val="28"/>
        </w:rPr>
        <w:t>
      ________________________________________________________________</w:t>
      </w:r>
    </w:p>
    <w:bookmarkEnd w:id="509"/>
    <w:bookmarkStart w:name="z668" w:id="510"/>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510"/>
    <w:bookmarkStart w:name="z669" w:id="511"/>
    <w:p>
      <w:pPr>
        <w:spacing w:after="0"/>
        <w:ind w:left="0"/>
        <w:jc w:val="both"/>
      </w:pPr>
      <w:r>
        <w:rPr>
          <w:rFonts w:ascii="Times New Roman"/>
          <w:b w:val="false"/>
          <w:i w:val="false"/>
          <w:color w:val="000000"/>
          <w:sz w:val="28"/>
        </w:rPr>
        <w:t>
      2.Тауар өндірушінің мекенжайы:________________________</w:t>
      </w:r>
    </w:p>
    <w:bookmarkEnd w:id="511"/>
    <w:bookmarkStart w:name="z670" w:id="512"/>
    <w:p>
      <w:pPr>
        <w:spacing w:after="0"/>
        <w:ind w:left="0"/>
        <w:jc w:val="both"/>
      </w:pPr>
      <w:r>
        <w:rPr>
          <w:rFonts w:ascii="Times New Roman"/>
          <w:b w:val="false"/>
          <w:i w:val="false"/>
          <w:color w:val="000000"/>
          <w:sz w:val="28"/>
        </w:rPr>
        <w:t>
      ________________________________________________________________</w:t>
      </w:r>
    </w:p>
    <w:bookmarkEnd w:id="512"/>
    <w:bookmarkStart w:name="z671" w:id="513"/>
    <w:p>
      <w:pPr>
        <w:spacing w:after="0"/>
        <w:ind w:left="0"/>
        <w:jc w:val="both"/>
      </w:pPr>
      <w:r>
        <w:rPr>
          <w:rFonts w:ascii="Times New Roman"/>
          <w:b w:val="false"/>
          <w:i w:val="false"/>
          <w:color w:val="000000"/>
          <w:sz w:val="28"/>
        </w:rPr>
        <w:t>
      (облыс, аудан, қала/ауыл/көше, үй нөмірі)</w:t>
      </w:r>
    </w:p>
    <w:bookmarkEnd w:id="513"/>
    <w:bookmarkStart w:name="z672" w:id="514"/>
    <w:p>
      <w:pPr>
        <w:spacing w:after="0"/>
        <w:ind w:left="0"/>
        <w:jc w:val="both"/>
      </w:pPr>
      <w:r>
        <w:rPr>
          <w:rFonts w:ascii="Times New Roman"/>
          <w:b w:val="false"/>
          <w:i w:val="false"/>
          <w:color w:val="000000"/>
          <w:sz w:val="28"/>
        </w:rPr>
        <w:t>
      3. ЖСНБСН___________________________________________________</w:t>
      </w:r>
    </w:p>
    <w:bookmarkEnd w:id="514"/>
    <w:bookmarkStart w:name="z673" w:id="515"/>
    <w:p>
      <w:pPr>
        <w:spacing w:after="0"/>
        <w:ind w:left="0"/>
        <w:jc w:val="both"/>
      </w:pPr>
      <w:r>
        <w:rPr>
          <w:rFonts w:ascii="Times New Roman"/>
          <w:b w:val="false"/>
          <w:i w:val="false"/>
          <w:color w:val="000000"/>
          <w:sz w:val="28"/>
        </w:rPr>
        <w:t>
      (жеке/заңды тұлға үшін)</w:t>
      </w:r>
    </w:p>
    <w:bookmarkEnd w:id="515"/>
    <w:bookmarkStart w:name="z674" w:id="516"/>
    <w:p>
      <w:pPr>
        <w:spacing w:after="0"/>
        <w:ind w:left="0"/>
        <w:jc w:val="both"/>
      </w:pPr>
      <w:r>
        <w:rPr>
          <w:rFonts w:ascii="Times New Roman"/>
          <w:b w:val="false"/>
          <w:i w:val="false"/>
          <w:color w:val="000000"/>
          <w:sz w:val="28"/>
        </w:rPr>
        <w:t>
      4. Банктік деректемелер (ЖСК, Кбе, БСК):_______________________________</w:t>
      </w:r>
    </w:p>
    <w:bookmarkEnd w:id="516"/>
    <w:bookmarkStart w:name="z675" w:id="517"/>
    <w:p>
      <w:pPr>
        <w:spacing w:after="0"/>
        <w:ind w:left="0"/>
        <w:jc w:val="both"/>
      </w:pPr>
      <w:r>
        <w:rPr>
          <w:rFonts w:ascii="Times New Roman"/>
          <w:b w:val="false"/>
          <w:i w:val="false"/>
          <w:color w:val="000000"/>
          <w:sz w:val="28"/>
        </w:rPr>
        <w:t>
      5. Шаруашылықтың есепке алу нөмірі:____________________________________</w:t>
      </w:r>
    </w:p>
    <w:bookmarkEnd w:id="517"/>
    <w:bookmarkStart w:name="z676" w:id="518"/>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19"/>
          <w:p>
            <w:pPr>
              <w:spacing w:after="20"/>
              <w:ind w:left="20"/>
              <w:jc w:val="both"/>
            </w:pPr>
            <w:r>
              <w:rPr>
                <w:rFonts w:ascii="Times New Roman"/>
                <w:b w:val="false"/>
                <w:i w:val="false"/>
                <w:color w:val="000000"/>
                <w:sz w:val="20"/>
              </w:rPr>
              <w:t>
Р/с</w:t>
            </w:r>
          </w:p>
          <w:bookmarkEnd w:id="51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 w:id="520"/>
    <w:p>
      <w:pPr>
        <w:spacing w:after="0"/>
        <w:ind w:left="0"/>
        <w:jc w:val="both"/>
      </w:pPr>
      <w:r>
        <w:rPr>
          <w:rFonts w:ascii="Times New Roman"/>
          <w:b w:val="false"/>
          <w:i w:val="false"/>
          <w:color w:val="000000"/>
          <w:sz w:val="28"/>
        </w:rPr>
        <w:t xml:space="preserve">
      7. Тауар өндірушінің телефон нөмірі _________________________________ </w:t>
      </w:r>
    </w:p>
    <w:bookmarkEnd w:id="520"/>
    <w:bookmarkStart w:name="z679" w:id="521"/>
    <w:p>
      <w:pPr>
        <w:spacing w:after="0"/>
        <w:ind w:left="0"/>
        <w:jc w:val="both"/>
      </w:pPr>
      <w:r>
        <w:rPr>
          <w:rFonts w:ascii="Times New Roman"/>
          <w:b w:val="false"/>
          <w:i w:val="false"/>
          <w:color w:val="000000"/>
          <w:sz w:val="28"/>
        </w:rPr>
        <w:t>
      8. Шаруашылықта өз аналық мал басынан туылған және бордақылау алаңына/ет өңдеуші кәсіпорнына өткізілген ірі қара малдың еркек дарақтары туралы мәліметтер:</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 тіркелген асыл тұқымды тұқымдық бұқаның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кездегі тірідей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тірі салмағы,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 (бордақылау аландарына өткізген кезде)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 w:id="522"/>
    <w:p>
      <w:pPr>
        <w:spacing w:after="0"/>
        <w:ind w:left="0"/>
        <w:jc w:val="both"/>
      </w:pPr>
      <w:r>
        <w:rPr>
          <w:rFonts w:ascii="Times New Roman"/>
          <w:b w:val="false"/>
          <w:i w:val="false"/>
          <w:color w:val="000000"/>
          <w:sz w:val="28"/>
        </w:rPr>
        <w:t>
      Барлығы _____ бас.</w:t>
      </w:r>
    </w:p>
    <w:bookmarkEnd w:id="522"/>
    <w:bookmarkStart w:name="z681" w:id="523"/>
    <w:p>
      <w:pPr>
        <w:spacing w:after="0"/>
        <w:ind w:left="0"/>
        <w:jc w:val="both"/>
      </w:pPr>
      <w:r>
        <w:rPr>
          <w:rFonts w:ascii="Times New Roman"/>
          <w:b w:val="false"/>
          <w:i w:val="false"/>
          <w:color w:val="000000"/>
          <w:sz w:val="28"/>
        </w:rPr>
        <w:t>
      Жалпы тірідей салмағы _____ килограмм.</w:t>
      </w:r>
    </w:p>
    <w:bookmarkEnd w:id="523"/>
    <w:bookmarkStart w:name="z682" w:id="524"/>
    <w:p>
      <w:pPr>
        <w:spacing w:after="0"/>
        <w:ind w:left="0"/>
        <w:jc w:val="both"/>
      </w:pPr>
      <w:r>
        <w:rPr>
          <w:rFonts w:ascii="Times New Roman"/>
          <w:b w:val="false"/>
          <w:i w:val="false"/>
          <w:color w:val="000000"/>
          <w:sz w:val="28"/>
        </w:rPr>
        <w:t xml:space="preserve">
      9. Жануарлар өткізілген бордақылау алаңының немесе ет өңдеуші кәсіпорнының атауы: </w:t>
      </w:r>
    </w:p>
    <w:bookmarkEnd w:id="524"/>
    <w:bookmarkStart w:name="z683" w:id="525"/>
    <w:p>
      <w:pPr>
        <w:spacing w:after="0"/>
        <w:ind w:left="0"/>
        <w:jc w:val="both"/>
      </w:pPr>
      <w:r>
        <w:rPr>
          <w:rFonts w:ascii="Times New Roman"/>
          <w:b w:val="false"/>
          <w:i w:val="false"/>
          <w:color w:val="000000"/>
          <w:sz w:val="28"/>
        </w:rPr>
        <w:t>
      ____________________________________________________________</w:t>
      </w:r>
    </w:p>
    <w:bookmarkEnd w:id="525"/>
    <w:bookmarkStart w:name="z684" w:id="526"/>
    <w:p>
      <w:pPr>
        <w:spacing w:after="0"/>
        <w:ind w:left="0"/>
        <w:jc w:val="both"/>
      </w:pPr>
      <w:r>
        <w:rPr>
          <w:rFonts w:ascii="Times New Roman"/>
          <w:b w:val="false"/>
          <w:i w:val="false"/>
          <w:color w:val="000000"/>
          <w:sz w:val="28"/>
        </w:rPr>
        <w:t>
      БИН _____________________________________________________________</w:t>
      </w:r>
    </w:p>
    <w:bookmarkEnd w:id="526"/>
    <w:bookmarkStart w:name="z685" w:id="527"/>
    <w:p>
      <w:pPr>
        <w:spacing w:after="0"/>
        <w:ind w:left="0"/>
        <w:jc w:val="both"/>
      </w:pPr>
      <w:r>
        <w:rPr>
          <w:rFonts w:ascii="Times New Roman"/>
          <w:b w:val="false"/>
          <w:i w:val="false"/>
          <w:color w:val="000000"/>
          <w:sz w:val="28"/>
        </w:rPr>
        <w:t xml:space="preserve">
      есепке алу нөмірі __________________________________________________ </w:t>
      </w:r>
    </w:p>
    <w:bookmarkEnd w:id="527"/>
    <w:bookmarkStart w:name="z686" w:id="528"/>
    <w:p>
      <w:pPr>
        <w:spacing w:after="0"/>
        <w:ind w:left="0"/>
        <w:jc w:val="both"/>
      </w:pPr>
      <w:r>
        <w:rPr>
          <w:rFonts w:ascii="Times New Roman"/>
          <w:b w:val="false"/>
          <w:i w:val="false"/>
          <w:color w:val="000000"/>
          <w:sz w:val="28"/>
        </w:rPr>
        <w:t xml:space="preserve">
      10. Сатып алу-сату шартының электрондық көшірмесі. </w:t>
      </w:r>
    </w:p>
    <w:bookmarkEnd w:id="528"/>
    <w:bookmarkStart w:name="z687" w:id="529"/>
    <w:p>
      <w:pPr>
        <w:spacing w:after="0"/>
        <w:ind w:left="0"/>
        <w:jc w:val="both"/>
      </w:pPr>
      <w:r>
        <w:rPr>
          <w:rFonts w:ascii="Times New Roman"/>
          <w:b w:val="false"/>
          <w:i w:val="false"/>
          <w:color w:val="000000"/>
          <w:sz w:val="28"/>
        </w:rPr>
        <w:t>
      11. Электрондық шот-фактура:</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530"/>
    <w:p>
      <w:pPr>
        <w:spacing w:after="0"/>
        <w:ind w:left="0"/>
        <w:jc w:val="both"/>
      </w:pPr>
      <w:r>
        <w:rPr>
          <w:rFonts w:ascii="Times New Roman"/>
          <w:b w:val="false"/>
          <w:i w:val="false"/>
          <w:color w:val="000000"/>
          <w:sz w:val="28"/>
        </w:rPr>
        <w:t>
      12. Өткізілген мал басы үшін ақшаның келіп түсу фактісін растайтын төлем құжаттарының электрондық көшірмесі (бақылау-касса аппараттарының кіріс кассалық ордері мен чектері немесе төлем тапсырмасы немесе банктік үзінді- көшірме).</w:t>
      </w:r>
    </w:p>
    <w:bookmarkEnd w:id="530"/>
    <w:bookmarkStart w:name="z689" w:id="531"/>
    <w:p>
      <w:pPr>
        <w:spacing w:after="0"/>
        <w:ind w:left="0"/>
        <w:jc w:val="both"/>
      </w:pPr>
      <w:r>
        <w:rPr>
          <w:rFonts w:ascii="Times New Roman"/>
          <w:b w:val="false"/>
          <w:i w:val="false"/>
          <w:color w:val="000000"/>
          <w:sz w:val="28"/>
        </w:rPr>
        <w:t>
      13. Субсидиялау нормативі – 1 килограмм тірі салмақ үшін 300 теңге.</w:t>
      </w:r>
    </w:p>
    <w:bookmarkEnd w:id="531"/>
    <w:bookmarkStart w:name="z690" w:id="532"/>
    <w:p>
      <w:pPr>
        <w:spacing w:after="0"/>
        <w:ind w:left="0"/>
        <w:jc w:val="both"/>
      </w:pPr>
      <w:r>
        <w:rPr>
          <w:rFonts w:ascii="Times New Roman"/>
          <w:b w:val="false"/>
          <w:i w:val="false"/>
          <w:color w:val="000000"/>
          <w:sz w:val="28"/>
        </w:rPr>
        <w:t xml:space="preserve">
      14. Тиесілі субсидия сомасы ________ теңге. </w:t>
      </w:r>
    </w:p>
    <w:bookmarkEnd w:id="532"/>
    <w:bookmarkStart w:name="z691" w:id="533"/>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533"/>
    <w:bookmarkStart w:name="z692" w:id="534"/>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bookmarkEnd w:id="534"/>
    <w:bookmarkStart w:name="z693" w:id="535"/>
    <w:p>
      <w:pPr>
        <w:spacing w:after="0"/>
        <w:ind w:left="0"/>
        <w:jc w:val="both"/>
      </w:pPr>
      <w:r>
        <w:rPr>
          <w:rFonts w:ascii="Times New Roman"/>
          <w:b w:val="false"/>
          <w:i w:val="false"/>
          <w:color w:val="000000"/>
          <w:sz w:val="28"/>
        </w:rPr>
        <w:t xml:space="preserve">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 </w:t>
      </w:r>
    </w:p>
    <w:bookmarkEnd w:id="535"/>
    <w:bookmarkStart w:name="z694" w:id="536"/>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536"/>
    <w:bookmarkStart w:name="z695" w:id="537"/>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537"/>
    <w:bookmarkStart w:name="z696" w:id="538"/>
    <w:p>
      <w:pPr>
        <w:spacing w:after="0"/>
        <w:ind w:left="0"/>
        <w:jc w:val="both"/>
      </w:pPr>
      <w:r>
        <w:rPr>
          <w:rFonts w:ascii="Times New Roman"/>
          <w:b w:val="false"/>
          <w:i w:val="false"/>
          <w:color w:val="000000"/>
          <w:sz w:val="28"/>
        </w:rPr>
        <w:t>
      Өтінім беруші туралы ЭЦҚ-дан алынған мәліметтер.</w:t>
      </w:r>
    </w:p>
    <w:bookmarkEnd w:id="538"/>
    <w:bookmarkStart w:name="z697" w:id="539"/>
    <w:p>
      <w:pPr>
        <w:spacing w:after="0"/>
        <w:ind w:left="0"/>
        <w:jc w:val="both"/>
      </w:pPr>
      <w:r>
        <w:rPr>
          <w:rFonts w:ascii="Times New Roman"/>
          <w:b w:val="false"/>
          <w:i w:val="false"/>
          <w:color w:val="000000"/>
          <w:sz w:val="28"/>
        </w:rPr>
        <w:t>
      Аббревиатуралардың толық жазылуы:</w:t>
      </w:r>
    </w:p>
    <w:bookmarkEnd w:id="539"/>
    <w:bookmarkStart w:name="z698" w:id="540"/>
    <w:p>
      <w:pPr>
        <w:spacing w:after="0"/>
        <w:ind w:left="0"/>
        <w:jc w:val="both"/>
      </w:pPr>
      <w:r>
        <w:rPr>
          <w:rFonts w:ascii="Times New Roman"/>
          <w:b w:val="false"/>
          <w:i w:val="false"/>
          <w:color w:val="000000"/>
          <w:sz w:val="28"/>
        </w:rPr>
        <w:t>
      ЖСН – жеке сәйкестендіру нөмірі;</w:t>
      </w:r>
    </w:p>
    <w:bookmarkEnd w:id="540"/>
    <w:bookmarkStart w:name="z699" w:id="541"/>
    <w:p>
      <w:pPr>
        <w:spacing w:after="0"/>
        <w:ind w:left="0"/>
        <w:jc w:val="both"/>
      </w:pPr>
      <w:r>
        <w:rPr>
          <w:rFonts w:ascii="Times New Roman"/>
          <w:b w:val="false"/>
          <w:i w:val="false"/>
          <w:color w:val="000000"/>
          <w:sz w:val="28"/>
        </w:rPr>
        <w:t>
      БСН – бизнес-сәйкестендіру нөмірі;</w:t>
      </w:r>
    </w:p>
    <w:bookmarkEnd w:id="541"/>
    <w:bookmarkStart w:name="z700" w:id="542"/>
    <w:p>
      <w:pPr>
        <w:spacing w:after="0"/>
        <w:ind w:left="0"/>
        <w:jc w:val="both"/>
      </w:pPr>
      <w:r>
        <w:rPr>
          <w:rFonts w:ascii="Times New Roman"/>
          <w:b w:val="false"/>
          <w:i w:val="false"/>
          <w:color w:val="000000"/>
          <w:sz w:val="28"/>
        </w:rPr>
        <w:t>
      ЖСК – жеке сәйкестендіру коды;</w:t>
      </w:r>
    </w:p>
    <w:bookmarkEnd w:id="542"/>
    <w:bookmarkStart w:name="z701" w:id="543"/>
    <w:p>
      <w:pPr>
        <w:spacing w:after="0"/>
        <w:ind w:left="0"/>
        <w:jc w:val="both"/>
      </w:pPr>
      <w:r>
        <w:rPr>
          <w:rFonts w:ascii="Times New Roman"/>
          <w:b w:val="false"/>
          <w:i w:val="false"/>
          <w:color w:val="000000"/>
          <w:sz w:val="28"/>
        </w:rPr>
        <w:t>
      Кбе – бенефициар коды;</w:t>
      </w:r>
    </w:p>
    <w:bookmarkEnd w:id="543"/>
    <w:bookmarkStart w:name="z702" w:id="544"/>
    <w:p>
      <w:pPr>
        <w:spacing w:after="0"/>
        <w:ind w:left="0"/>
        <w:jc w:val="both"/>
      </w:pPr>
      <w:r>
        <w:rPr>
          <w:rFonts w:ascii="Times New Roman"/>
          <w:b w:val="false"/>
          <w:i w:val="false"/>
          <w:color w:val="000000"/>
          <w:sz w:val="28"/>
        </w:rPr>
        <w:t>
      БСК – банктік сәйкестендіру коды;</w:t>
      </w:r>
    </w:p>
    <w:bookmarkEnd w:id="544"/>
    <w:bookmarkStart w:name="z703" w:id="545"/>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545"/>
    <w:bookmarkStart w:name="z704" w:id="546"/>
    <w:p>
      <w:pPr>
        <w:spacing w:after="0"/>
        <w:ind w:left="0"/>
        <w:jc w:val="both"/>
      </w:pPr>
      <w:r>
        <w:rPr>
          <w:rFonts w:ascii="Times New Roman"/>
          <w:b w:val="false"/>
          <w:i w:val="false"/>
          <w:color w:val="000000"/>
          <w:sz w:val="28"/>
        </w:rPr>
        <w:t>
      ЖСН – жануардың сәйкестендіру нөмірі;</w:t>
      </w:r>
    </w:p>
    <w:bookmarkEnd w:id="546"/>
    <w:bookmarkStart w:name="z705" w:id="547"/>
    <w:p>
      <w:pPr>
        <w:spacing w:after="0"/>
        <w:ind w:left="0"/>
        <w:jc w:val="both"/>
      </w:pPr>
      <w:r>
        <w:rPr>
          <w:rFonts w:ascii="Times New Roman"/>
          <w:b w:val="false"/>
          <w:i w:val="false"/>
          <w:color w:val="000000"/>
          <w:sz w:val="28"/>
        </w:rPr>
        <w:t>
      ЭШФ – электрондық шот-фактура;</w:t>
      </w:r>
    </w:p>
    <w:bookmarkEnd w:id="547"/>
    <w:bookmarkStart w:name="z706" w:id="548"/>
    <w:p>
      <w:pPr>
        <w:spacing w:after="0"/>
        <w:ind w:left="0"/>
        <w:jc w:val="both"/>
      </w:pPr>
      <w:r>
        <w:rPr>
          <w:rFonts w:ascii="Times New Roman"/>
          <w:b w:val="false"/>
          <w:i w:val="false"/>
          <w:color w:val="000000"/>
          <w:sz w:val="28"/>
        </w:rPr>
        <w:t>
      ЭЦҚ – электрондық цифрлық қолтаңба.</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708" w:id="549"/>
    <w:p>
      <w:pPr>
        <w:spacing w:after="0"/>
        <w:ind w:left="0"/>
        <w:jc w:val="left"/>
      </w:pPr>
      <w:r>
        <w:rPr>
          <w:rFonts w:ascii="Times New Roman"/>
          <w:b/>
          <w:i w:val="false"/>
          <w:color w:val="000000"/>
        </w:rPr>
        <w:t xml:space="preserve"> Бордақылау алаңдарына бордақылауға немесе ет өңдеуші кәсіпорындарына союға өткізілген ұсақ малдың еркек дарақтарының құнын арзандатуға субсидиялар алуға арналған өтінім</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710" w:id="550"/>
    <w:p>
      <w:pPr>
        <w:spacing w:after="0"/>
        <w:ind w:left="0"/>
        <w:jc w:val="both"/>
      </w:pPr>
      <w:r>
        <w:rPr>
          <w:rFonts w:ascii="Times New Roman"/>
          <w:b w:val="false"/>
          <w:i w:val="false"/>
          <w:color w:val="000000"/>
          <w:sz w:val="28"/>
        </w:rPr>
        <w:t>
      1. Тауар өндірушінің атауы</w:t>
      </w:r>
    </w:p>
    <w:bookmarkEnd w:id="550"/>
    <w:bookmarkStart w:name="z711" w:id="551"/>
    <w:p>
      <w:pPr>
        <w:spacing w:after="0"/>
        <w:ind w:left="0"/>
        <w:jc w:val="both"/>
      </w:pPr>
      <w:r>
        <w:rPr>
          <w:rFonts w:ascii="Times New Roman"/>
          <w:b w:val="false"/>
          <w:i w:val="false"/>
          <w:color w:val="000000"/>
          <w:sz w:val="28"/>
        </w:rPr>
        <w:t>
      ________________________________________________________________</w:t>
      </w:r>
    </w:p>
    <w:bookmarkEnd w:id="551"/>
    <w:bookmarkStart w:name="z712" w:id="552"/>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552"/>
    <w:bookmarkStart w:name="z713" w:id="553"/>
    <w:p>
      <w:pPr>
        <w:spacing w:after="0"/>
        <w:ind w:left="0"/>
        <w:jc w:val="both"/>
      </w:pPr>
      <w:r>
        <w:rPr>
          <w:rFonts w:ascii="Times New Roman"/>
          <w:b w:val="false"/>
          <w:i w:val="false"/>
          <w:color w:val="000000"/>
          <w:sz w:val="28"/>
        </w:rPr>
        <w:t>
      2. Тауар өндірушінің мекенжайы:________________________________________</w:t>
      </w:r>
    </w:p>
    <w:bookmarkEnd w:id="553"/>
    <w:bookmarkStart w:name="z714" w:id="554"/>
    <w:p>
      <w:pPr>
        <w:spacing w:after="0"/>
        <w:ind w:left="0"/>
        <w:jc w:val="both"/>
      </w:pPr>
      <w:r>
        <w:rPr>
          <w:rFonts w:ascii="Times New Roman"/>
          <w:b w:val="false"/>
          <w:i w:val="false"/>
          <w:color w:val="000000"/>
          <w:sz w:val="28"/>
        </w:rPr>
        <w:t>
      ____________________________________________________________________</w:t>
      </w:r>
    </w:p>
    <w:bookmarkEnd w:id="554"/>
    <w:bookmarkStart w:name="z715" w:id="555"/>
    <w:p>
      <w:pPr>
        <w:spacing w:after="0"/>
        <w:ind w:left="0"/>
        <w:jc w:val="both"/>
      </w:pPr>
      <w:r>
        <w:rPr>
          <w:rFonts w:ascii="Times New Roman"/>
          <w:b w:val="false"/>
          <w:i w:val="false"/>
          <w:color w:val="000000"/>
          <w:sz w:val="28"/>
        </w:rPr>
        <w:t>
      (облыс, аудан, қала/ауыл/көше, үй нөмірі)</w:t>
      </w:r>
    </w:p>
    <w:bookmarkEnd w:id="555"/>
    <w:bookmarkStart w:name="z716" w:id="556"/>
    <w:p>
      <w:pPr>
        <w:spacing w:after="0"/>
        <w:ind w:left="0"/>
        <w:jc w:val="both"/>
      </w:pPr>
      <w:r>
        <w:rPr>
          <w:rFonts w:ascii="Times New Roman"/>
          <w:b w:val="false"/>
          <w:i w:val="false"/>
          <w:color w:val="000000"/>
          <w:sz w:val="28"/>
        </w:rPr>
        <w:t>
      3.ЖСН/БСН_____________________________________________________</w:t>
      </w:r>
    </w:p>
    <w:bookmarkEnd w:id="556"/>
    <w:bookmarkStart w:name="z717" w:id="557"/>
    <w:p>
      <w:pPr>
        <w:spacing w:after="0"/>
        <w:ind w:left="0"/>
        <w:jc w:val="both"/>
      </w:pPr>
      <w:r>
        <w:rPr>
          <w:rFonts w:ascii="Times New Roman"/>
          <w:b w:val="false"/>
          <w:i w:val="false"/>
          <w:color w:val="000000"/>
          <w:sz w:val="28"/>
        </w:rPr>
        <w:t>
      (жеке/заңды тұлға үшін)</w:t>
      </w:r>
    </w:p>
    <w:bookmarkEnd w:id="557"/>
    <w:bookmarkStart w:name="z718" w:id="558"/>
    <w:p>
      <w:pPr>
        <w:spacing w:after="0"/>
        <w:ind w:left="0"/>
        <w:jc w:val="both"/>
      </w:pPr>
      <w:r>
        <w:rPr>
          <w:rFonts w:ascii="Times New Roman"/>
          <w:b w:val="false"/>
          <w:i w:val="false"/>
          <w:color w:val="000000"/>
          <w:sz w:val="28"/>
        </w:rPr>
        <w:t>
      4. Банктік деректемелер (ЖСК, Кбе, БСК):________________________________</w:t>
      </w:r>
    </w:p>
    <w:bookmarkEnd w:id="558"/>
    <w:bookmarkStart w:name="z719" w:id="559"/>
    <w:p>
      <w:pPr>
        <w:spacing w:after="0"/>
        <w:ind w:left="0"/>
        <w:jc w:val="both"/>
      </w:pPr>
      <w:r>
        <w:rPr>
          <w:rFonts w:ascii="Times New Roman"/>
          <w:b w:val="false"/>
          <w:i w:val="false"/>
          <w:color w:val="000000"/>
          <w:sz w:val="28"/>
        </w:rPr>
        <w:t>
      5. Шаруашылықтың есепке алу нөмірі:____________________________________</w:t>
      </w:r>
    </w:p>
    <w:bookmarkEnd w:id="559"/>
    <w:bookmarkStart w:name="z720" w:id="560"/>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1" w:id="561"/>
    <w:p>
      <w:pPr>
        <w:spacing w:after="0"/>
        <w:ind w:left="0"/>
        <w:jc w:val="both"/>
      </w:pPr>
      <w:r>
        <w:rPr>
          <w:rFonts w:ascii="Times New Roman"/>
          <w:b w:val="false"/>
          <w:i w:val="false"/>
          <w:color w:val="000000"/>
          <w:sz w:val="28"/>
        </w:rPr>
        <w:t xml:space="preserve">
      7. Тауар өндірушінің телефон нөмірі _________________________________ </w:t>
      </w:r>
    </w:p>
    <w:bookmarkEnd w:id="561"/>
    <w:bookmarkStart w:name="z722" w:id="562"/>
    <w:p>
      <w:pPr>
        <w:spacing w:after="0"/>
        <w:ind w:left="0"/>
        <w:jc w:val="both"/>
      </w:pPr>
      <w:r>
        <w:rPr>
          <w:rFonts w:ascii="Times New Roman"/>
          <w:b w:val="false"/>
          <w:i w:val="false"/>
          <w:color w:val="000000"/>
          <w:sz w:val="28"/>
        </w:rPr>
        <w:t>
      8. Шаруашылықта өз аналық мал басынан туылған және бордақылау алаңына/ет өңдеуші кәсіпорнына өткізілген ұсақ малдың (қойлардың) еркек дарақтары туралы мәліметтер:</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 (бордақылау аландарына өткізген кезде)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3" w:id="563"/>
    <w:p>
      <w:pPr>
        <w:spacing w:after="0"/>
        <w:ind w:left="0"/>
        <w:jc w:val="both"/>
      </w:pPr>
      <w:r>
        <w:rPr>
          <w:rFonts w:ascii="Times New Roman"/>
          <w:b w:val="false"/>
          <w:i w:val="false"/>
          <w:color w:val="000000"/>
          <w:sz w:val="28"/>
        </w:rPr>
        <w:t>
      Барлығы ___ бас</w:t>
      </w:r>
    </w:p>
    <w:bookmarkEnd w:id="563"/>
    <w:bookmarkStart w:name="z724" w:id="564"/>
    <w:p>
      <w:pPr>
        <w:spacing w:after="0"/>
        <w:ind w:left="0"/>
        <w:jc w:val="both"/>
      </w:pPr>
      <w:r>
        <w:rPr>
          <w:rFonts w:ascii="Times New Roman"/>
          <w:b w:val="false"/>
          <w:i w:val="false"/>
          <w:color w:val="000000"/>
          <w:sz w:val="28"/>
        </w:rPr>
        <w:t>
      9. Жануарлар өткізілген бордақылау алаңының немесе ет өңдеуші кәсіпорнының</w:t>
      </w:r>
    </w:p>
    <w:bookmarkEnd w:id="564"/>
    <w:bookmarkStart w:name="z725" w:id="565"/>
    <w:p>
      <w:pPr>
        <w:spacing w:after="0"/>
        <w:ind w:left="0"/>
        <w:jc w:val="both"/>
      </w:pPr>
      <w:r>
        <w:rPr>
          <w:rFonts w:ascii="Times New Roman"/>
          <w:b w:val="false"/>
          <w:i w:val="false"/>
          <w:color w:val="000000"/>
          <w:sz w:val="28"/>
        </w:rPr>
        <w:t>
      атауы: ___________________________________________________________</w:t>
      </w:r>
    </w:p>
    <w:bookmarkEnd w:id="565"/>
    <w:bookmarkStart w:name="z726" w:id="566"/>
    <w:p>
      <w:pPr>
        <w:spacing w:after="0"/>
        <w:ind w:left="0"/>
        <w:jc w:val="both"/>
      </w:pPr>
      <w:r>
        <w:rPr>
          <w:rFonts w:ascii="Times New Roman"/>
          <w:b w:val="false"/>
          <w:i w:val="false"/>
          <w:color w:val="000000"/>
          <w:sz w:val="28"/>
        </w:rPr>
        <w:t>
      БИН ___________________________________________________________</w:t>
      </w:r>
    </w:p>
    <w:bookmarkEnd w:id="566"/>
    <w:bookmarkStart w:name="z727" w:id="567"/>
    <w:p>
      <w:pPr>
        <w:spacing w:after="0"/>
        <w:ind w:left="0"/>
        <w:jc w:val="both"/>
      </w:pPr>
      <w:r>
        <w:rPr>
          <w:rFonts w:ascii="Times New Roman"/>
          <w:b w:val="false"/>
          <w:i w:val="false"/>
          <w:color w:val="000000"/>
          <w:sz w:val="28"/>
        </w:rPr>
        <w:t>
      есепке алу нөмірі ____________________________________________________</w:t>
      </w:r>
    </w:p>
    <w:bookmarkEnd w:id="567"/>
    <w:bookmarkStart w:name="z728" w:id="568"/>
    <w:p>
      <w:pPr>
        <w:spacing w:after="0"/>
        <w:ind w:left="0"/>
        <w:jc w:val="both"/>
      </w:pPr>
      <w:r>
        <w:rPr>
          <w:rFonts w:ascii="Times New Roman"/>
          <w:b w:val="false"/>
          <w:i w:val="false"/>
          <w:color w:val="000000"/>
          <w:sz w:val="28"/>
        </w:rPr>
        <w:t>
      10. Сатып алу-сату шартының электрондық көшірмесі.</w:t>
      </w:r>
    </w:p>
    <w:bookmarkEnd w:id="568"/>
    <w:bookmarkStart w:name="z729" w:id="569"/>
    <w:p>
      <w:pPr>
        <w:spacing w:after="0"/>
        <w:ind w:left="0"/>
        <w:jc w:val="both"/>
      </w:pPr>
      <w:r>
        <w:rPr>
          <w:rFonts w:ascii="Times New Roman"/>
          <w:b w:val="false"/>
          <w:i w:val="false"/>
          <w:color w:val="000000"/>
          <w:sz w:val="28"/>
        </w:rPr>
        <w:t>
      11. Электронды шот-фактура:</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0" w:id="570"/>
    <w:p>
      <w:pPr>
        <w:spacing w:after="0"/>
        <w:ind w:left="0"/>
        <w:jc w:val="both"/>
      </w:pPr>
      <w:r>
        <w:rPr>
          <w:rFonts w:ascii="Times New Roman"/>
          <w:b w:val="false"/>
          <w:i w:val="false"/>
          <w:color w:val="000000"/>
          <w:sz w:val="28"/>
        </w:rPr>
        <w:t>
      12. Өткізілген мал басы үшін ақшаның келіп түсу фактісін растайтын төлем құжаттарының электрондық көшірмесі (бақылау-касса аппараттарының кіріс кассалық ордері мен чектері немесе төлем тапсырмасы немесе банктік үзінді- көшірме).</w:t>
      </w:r>
    </w:p>
    <w:bookmarkEnd w:id="570"/>
    <w:bookmarkStart w:name="z731" w:id="571"/>
    <w:p>
      <w:pPr>
        <w:spacing w:after="0"/>
        <w:ind w:left="0"/>
        <w:jc w:val="both"/>
      </w:pPr>
      <w:r>
        <w:rPr>
          <w:rFonts w:ascii="Times New Roman"/>
          <w:b w:val="false"/>
          <w:i w:val="false"/>
          <w:color w:val="000000"/>
          <w:sz w:val="28"/>
        </w:rPr>
        <w:t xml:space="preserve">
      13. Субсидиялау нормативі - 1 басқа 3 мың теңге. </w:t>
      </w:r>
    </w:p>
    <w:bookmarkEnd w:id="571"/>
    <w:bookmarkStart w:name="z732" w:id="572"/>
    <w:p>
      <w:pPr>
        <w:spacing w:after="0"/>
        <w:ind w:left="0"/>
        <w:jc w:val="both"/>
      </w:pPr>
      <w:r>
        <w:rPr>
          <w:rFonts w:ascii="Times New Roman"/>
          <w:b w:val="false"/>
          <w:i w:val="false"/>
          <w:color w:val="000000"/>
          <w:sz w:val="28"/>
        </w:rPr>
        <w:t xml:space="preserve">
      14. Тиесілі субсидия сомасы ________ </w:t>
      </w:r>
    </w:p>
    <w:bookmarkEnd w:id="572"/>
    <w:bookmarkStart w:name="z733" w:id="573"/>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573"/>
    <w:bookmarkStart w:name="z734" w:id="574"/>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bookmarkEnd w:id="574"/>
    <w:bookmarkStart w:name="z735" w:id="575"/>
    <w:p>
      <w:pPr>
        <w:spacing w:after="0"/>
        <w:ind w:left="0"/>
        <w:jc w:val="both"/>
      </w:pPr>
      <w:r>
        <w:rPr>
          <w:rFonts w:ascii="Times New Roman"/>
          <w:b w:val="false"/>
          <w:i w:val="false"/>
          <w:color w:val="000000"/>
          <w:sz w:val="28"/>
        </w:rPr>
        <w:t xml:space="preserve">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 </w:t>
      </w:r>
    </w:p>
    <w:bookmarkEnd w:id="575"/>
    <w:bookmarkStart w:name="z736" w:id="576"/>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576"/>
    <w:bookmarkStart w:name="z737" w:id="577"/>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577"/>
    <w:bookmarkStart w:name="z738" w:id="578"/>
    <w:p>
      <w:pPr>
        <w:spacing w:after="0"/>
        <w:ind w:left="0"/>
        <w:jc w:val="both"/>
      </w:pPr>
      <w:r>
        <w:rPr>
          <w:rFonts w:ascii="Times New Roman"/>
          <w:b w:val="false"/>
          <w:i w:val="false"/>
          <w:color w:val="000000"/>
          <w:sz w:val="28"/>
        </w:rPr>
        <w:t>
      Өтінім беруші туралы ЭЦҚ-дан алынған мәліметтер.</w:t>
      </w:r>
    </w:p>
    <w:bookmarkEnd w:id="578"/>
    <w:bookmarkStart w:name="z739" w:id="579"/>
    <w:p>
      <w:pPr>
        <w:spacing w:after="0"/>
        <w:ind w:left="0"/>
        <w:jc w:val="both"/>
      </w:pPr>
      <w:r>
        <w:rPr>
          <w:rFonts w:ascii="Times New Roman"/>
          <w:b w:val="false"/>
          <w:i w:val="false"/>
          <w:color w:val="000000"/>
          <w:sz w:val="28"/>
        </w:rPr>
        <w:t>
      Аббревиатуралардың толық жазылуы:</w:t>
      </w:r>
    </w:p>
    <w:bookmarkEnd w:id="579"/>
    <w:bookmarkStart w:name="z740" w:id="580"/>
    <w:p>
      <w:pPr>
        <w:spacing w:after="0"/>
        <w:ind w:left="0"/>
        <w:jc w:val="both"/>
      </w:pPr>
      <w:r>
        <w:rPr>
          <w:rFonts w:ascii="Times New Roman"/>
          <w:b w:val="false"/>
          <w:i w:val="false"/>
          <w:color w:val="000000"/>
          <w:sz w:val="28"/>
        </w:rPr>
        <w:t>
      ЖСН – жеке сәйкестендіру нөмірі;</w:t>
      </w:r>
    </w:p>
    <w:bookmarkEnd w:id="580"/>
    <w:bookmarkStart w:name="z741" w:id="581"/>
    <w:p>
      <w:pPr>
        <w:spacing w:after="0"/>
        <w:ind w:left="0"/>
        <w:jc w:val="both"/>
      </w:pPr>
      <w:r>
        <w:rPr>
          <w:rFonts w:ascii="Times New Roman"/>
          <w:b w:val="false"/>
          <w:i w:val="false"/>
          <w:color w:val="000000"/>
          <w:sz w:val="28"/>
        </w:rPr>
        <w:t>
      БСН – бизнес-сәйкестендіру нөмірі;</w:t>
      </w:r>
    </w:p>
    <w:bookmarkEnd w:id="581"/>
    <w:bookmarkStart w:name="z742" w:id="582"/>
    <w:p>
      <w:pPr>
        <w:spacing w:after="0"/>
        <w:ind w:left="0"/>
        <w:jc w:val="both"/>
      </w:pPr>
      <w:r>
        <w:rPr>
          <w:rFonts w:ascii="Times New Roman"/>
          <w:b w:val="false"/>
          <w:i w:val="false"/>
          <w:color w:val="000000"/>
          <w:sz w:val="28"/>
        </w:rPr>
        <w:t>
      ЖСК – жеке сәйкестендіру коды;</w:t>
      </w:r>
    </w:p>
    <w:bookmarkEnd w:id="582"/>
    <w:bookmarkStart w:name="z743" w:id="583"/>
    <w:p>
      <w:pPr>
        <w:spacing w:after="0"/>
        <w:ind w:left="0"/>
        <w:jc w:val="both"/>
      </w:pPr>
      <w:r>
        <w:rPr>
          <w:rFonts w:ascii="Times New Roman"/>
          <w:b w:val="false"/>
          <w:i w:val="false"/>
          <w:color w:val="000000"/>
          <w:sz w:val="28"/>
        </w:rPr>
        <w:t>
      Кбе – бенефициар коды;</w:t>
      </w:r>
    </w:p>
    <w:bookmarkEnd w:id="583"/>
    <w:bookmarkStart w:name="z744" w:id="584"/>
    <w:p>
      <w:pPr>
        <w:spacing w:after="0"/>
        <w:ind w:left="0"/>
        <w:jc w:val="both"/>
      </w:pPr>
      <w:r>
        <w:rPr>
          <w:rFonts w:ascii="Times New Roman"/>
          <w:b w:val="false"/>
          <w:i w:val="false"/>
          <w:color w:val="000000"/>
          <w:sz w:val="28"/>
        </w:rPr>
        <w:t>
      БСК – банктік сәйкестендіру коды;</w:t>
      </w:r>
    </w:p>
    <w:bookmarkEnd w:id="584"/>
    <w:bookmarkStart w:name="z745" w:id="585"/>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585"/>
    <w:bookmarkStart w:name="z746" w:id="586"/>
    <w:p>
      <w:pPr>
        <w:spacing w:after="0"/>
        <w:ind w:left="0"/>
        <w:jc w:val="both"/>
      </w:pPr>
      <w:r>
        <w:rPr>
          <w:rFonts w:ascii="Times New Roman"/>
          <w:b w:val="false"/>
          <w:i w:val="false"/>
          <w:color w:val="000000"/>
          <w:sz w:val="28"/>
        </w:rPr>
        <w:t>
      ЖСН – жануардың сәйкестендіру нөмірі;</w:t>
      </w:r>
    </w:p>
    <w:bookmarkEnd w:id="586"/>
    <w:bookmarkStart w:name="z747" w:id="587"/>
    <w:p>
      <w:pPr>
        <w:spacing w:after="0"/>
        <w:ind w:left="0"/>
        <w:jc w:val="both"/>
      </w:pPr>
      <w:r>
        <w:rPr>
          <w:rFonts w:ascii="Times New Roman"/>
          <w:b w:val="false"/>
          <w:i w:val="false"/>
          <w:color w:val="000000"/>
          <w:sz w:val="28"/>
        </w:rPr>
        <w:t>
      ЭШФ – электрондық шот-фактура;</w:t>
      </w:r>
    </w:p>
    <w:bookmarkEnd w:id="587"/>
    <w:bookmarkStart w:name="z748" w:id="588"/>
    <w:p>
      <w:pPr>
        <w:spacing w:after="0"/>
        <w:ind w:left="0"/>
        <w:jc w:val="both"/>
      </w:pPr>
      <w:r>
        <w:rPr>
          <w:rFonts w:ascii="Times New Roman"/>
          <w:b w:val="false"/>
          <w:i w:val="false"/>
          <w:color w:val="000000"/>
          <w:sz w:val="28"/>
        </w:rPr>
        <w:t>
      ЭЦҚ – электрондық цифрлық қолтаңба.</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750" w:id="589"/>
    <w:p>
      <w:pPr>
        <w:spacing w:after="0"/>
        <w:ind w:left="0"/>
        <w:jc w:val="left"/>
      </w:pPr>
      <w:r>
        <w:rPr>
          <w:rFonts w:ascii="Times New Roman"/>
          <w:b/>
          <w:i w:val="false"/>
          <w:color w:val="000000"/>
        </w:rPr>
        <w:t xml:space="preserve"> Бордақылау алаңдарына бордақылауға немесе ет өңдеуші кәсіпорындарына союға өткізілген ұсақ малдың еркек дарақтарының құнын арзандатуға субсидиялар алуға арналған өтінім (маусымдық жеткізілімдер)</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752" w:id="590"/>
    <w:p>
      <w:pPr>
        <w:spacing w:after="0"/>
        <w:ind w:left="0"/>
        <w:jc w:val="both"/>
      </w:pPr>
      <w:r>
        <w:rPr>
          <w:rFonts w:ascii="Times New Roman"/>
          <w:b w:val="false"/>
          <w:i w:val="false"/>
          <w:color w:val="000000"/>
          <w:sz w:val="28"/>
        </w:rPr>
        <w:t>
      1. Тауар өндірушінің атауы</w:t>
      </w:r>
    </w:p>
    <w:bookmarkEnd w:id="590"/>
    <w:bookmarkStart w:name="z753" w:id="591"/>
    <w:p>
      <w:pPr>
        <w:spacing w:after="0"/>
        <w:ind w:left="0"/>
        <w:jc w:val="both"/>
      </w:pPr>
      <w:r>
        <w:rPr>
          <w:rFonts w:ascii="Times New Roman"/>
          <w:b w:val="false"/>
          <w:i w:val="false"/>
          <w:color w:val="000000"/>
          <w:sz w:val="28"/>
        </w:rPr>
        <w:t>
      ________________________________________________________________</w:t>
      </w:r>
    </w:p>
    <w:bookmarkEnd w:id="591"/>
    <w:bookmarkStart w:name="z754" w:id="592"/>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592"/>
    <w:bookmarkStart w:name="z755" w:id="593"/>
    <w:p>
      <w:pPr>
        <w:spacing w:after="0"/>
        <w:ind w:left="0"/>
        <w:jc w:val="both"/>
      </w:pPr>
      <w:r>
        <w:rPr>
          <w:rFonts w:ascii="Times New Roman"/>
          <w:b w:val="false"/>
          <w:i w:val="false"/>
          <w:color w:val="000000"/>
          <w:sz w:val="28"/>
        </w:rPr>
        <w:t>
      2. Тауар өндірушінің мекенжайы:________________________________________</w:t>
      </w:r>
    </w:p>
    <w:bookmarkEnd w:id="593"/>
    <w:bookmarkStart w:name="z756" w:id="594"/>
    <w:p>
      <w:pPr>
        <w:spacing w:after="0"/>
        <w:ind w:left="0"/>
        <w:jc w:val="both"/>
      </w:pPr>
      <w:r>
        <w:rPr>
          <w:rFonts w:ascii="Times New Roman"/>
          <w:b w:val="false"/>
          <w:i w:val="false"/>
          <w:color w:val="000000"/>
          <w:sz w:val="28"/>
        </w:rPr>
        <w:t>
      ____________________________________________________________________</w:t>
      </w:r>
    </w:p>
    <w:bookmarkEnd w:id="594"/>
    <w:bookmarkStart w:name="z757" w:id="595"/>
    <w:p>
      <w:pPr>
        <w:spacing w:after="0"/>
        <w:ind w:left="0"/>
        <w:jc w:val="both"/>
      </w:pPr>
      <w:r>
        <w:rPr>
          <w:rFonts w:ascii="Times New Roman"/>
          <w:b w:val="false"/>
          <w:i w:val="false"/>
          <w:color w:val="000000"/>
          <w:sz w:val="28"/>
        </w:rPr>
        <w:t>
      (облыс, аудан, қала/ауыл/көше, үй нөмірі)</w:t>
      </w:r>
    </w:p>
    <w:bookmarkEnd w:id="595"/>
    <w:bookmarkStart w:name="z758" w:id="596"/>
    <w:p>
      <w:pPr>
        <w:spacing w:after="0"/>
        <w:ind w:left="0"/>
        <w:jc w:val="both"/>
      </w:pPr>
      <w:r>
        <w:rPr>
          <w:rFonts w:ascii="Times New Roman"/>
          <w:b w:val="false"/>
          <w:i w:val="false"/>
          <w:color w:val="000000"/>
          <w:sz w:val="28"/>
        </w:rPr>
        <w:t>
      3. ЖСН/БСН_____________________________________________________</w:t>
      </w:r>
    </w:p>
    <w:bookmarkEnd w:id="596"/>
    <w:bookmarkStart w:name="z759" w:id="597"/>
    <w:p>
      <w:pPr>
        <w:spacing w:after="0"/>
        <w:ind w:left="0"/>
        <w:jc w:val="both"/>
      </w:pPr>
      <w:r>
        <w:rPr>
          <w:rFonts w:ascii="Times New Roman"/>
          <w:b w:val="false"/>
          <w:i w:val="false"/>
          <w:color w:val="000000"/>
          <w:sz w:val="28"/>
        </w:rPr>
        <w:t>
      (жеке/заңды тұлға үшін)</w:t>
      </w:r>
    </w:p>
    <w:bookmarkEnd w:id="597"/>
    <w:bookmarkStart w:name="z760" w:id="598"/>
    <w:p>
      <w:pPr>
        <w:spacing w:after="0"/>
        <w:ind w:left="0"/>
        <w:jc w:val="both"/>
      </w:pPr>
      <w:r>
        <w:rPr>
          <w:rFonts w:ascii="Times New Roman"/>
          <w:b w:val="false"/>
          <w:i w:val="false"/>
          <w:color w:val="000000"/>
          <w:sz w:val="28"/>
        </w:rPr>
        <w:t>
      4. Банктік деректемелер (ЖСК, Кбе, БСК):________________________________</w:t>
      </w:r>
    </w:p>
    <w:bookmarkEnd w:id="598"/>
    <w:bookmarkStart w:name="z761" w:id="599"/>
    <w:p>
      <w:pPr>
        <w:spacing w:after="0"/>
        <w:ind w:left="0"/>
        <w:jc w:val="both"/>
      </w:pPr>
      <w:r>
        <w:rPr>
          <w:rFonts w:ascii="Times New Roman"/>
          <w:b w:val="false"/>
          <w:i w:val="false"/>
          <w:color w:val="000000"/>
          <w:sz w:val="28"/>
        </w:rPr>
        <w:t>
      5. Шаруашылықтың есепке алу нөмірі:____________________________________</w:t>
      </w:r>
    </w:p>
    <w:bookmarkEnd w:id="599"/>
    <w:bookmarkStart w:name="z762" w:id="600"/>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 w:id="601"/>
    <w:p>
      <w:pPr>
        <w:spacing w:after="0"/>
        <w:ind w:left="0"/>
        <w:jc w:val="both"/>
      </w:pPr>
      <w:r>
        <w:rPr>
          <w:rFonts w:ascii="Times New Roman"/>
          <w:b w:val="false"/>
          <w:i w:val="false"/>
          <w:color w:val="000000"/>
          <w:sz w:val="28"/>
        </w:rPr>
        <w:t xml:space="preserve">
      7. Тауар өндірушінің телефон нөмірі _________________________________ </w:t>
      </w:r>
    </w:p>
    <w:bookmarkEnd w:id="601"/>
    <w:bookmarkStart w:name="z764" w:id="602"/>
    <w:p>
      <w:pPr>
        <w:spacing w:after="0"/>
        <w:ind w:left="0"/>
        <w:jc w:val="both"/>
      </w:pPr>
      <w:r>
        <w:rPr>
          <w:rFonts w:ascii="Times New Roman"/>
          <w:b w:val="false"/>
          <w:i w:val="false"/>
          <w:color w:val="000000"/>
          <w:sz w:val="28"/>
        </w:rPr>
        <w:t>
      8. Шаруашылықта өз аналық мал басынан туған және қаңтар-сәуір айлары аралығындағы кезеңде бордақылау алаңына/ет өңдеу кәсіпорнына өткізілген еркек ұсақ малдар(қойлар) туралы мәліметтер:</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аналық мал басының ЖСН-сы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 (бордақылау аландарына өткізген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 w:id="603"/>
    <w:p>
      <w:pPr>
        <w:spacing w:after="0"/>
        <w:ind w:left="0"/>
        <w:jc w:val="both"/>
      </w:pPr>
      <w:r>
        <w:rPr>
          <w:rFonts w:ascii="Times New Roman"/>
          <w:b w:val="false"/>
          <w:i w:val="false"/>
          <w:color w:val="000000"/>
          <w:sz w:val="28"/>
        </w:rPr>
        <w:t>
      Барлығы ___ бас</w:t>
      </w:r>
    </w:p>
    <w:bookmarkEnd w:id="603"/>
    <w:bookmarkStart w:name="z766" w:id="604"/>
    <w:p>
      <w:pPr>
        <w:spacing w:after="0"/>
        <w:ind w:left="0"/>
        <w:jc w:val="both"/>
      </w:pPr>
      <w:r>
        <w:rPr>
          <w:rFonts w:ascii="Times New Roman"/>
          <w:b w:val="false"/>
          <w:i w:val="false"/>
          <w:color w:val="000000"/>
          <w:sz w:val="28"/>
        </w:rPr>
        <w:t>
      9. Жануарлар өткізілген бордақылау алаңының немесе ет өңдеуші кәсіпорнының</w:t>
      </w:r>
    </w:p>
    <w:bookmarkEnd w:id="604"/>
    <w:bookmarkStart w:name="z767" w:id="605"/>
    <w:p>
      <w:pPr>
        <w:spacing w:after="0"/>
        <w:ind w:left="0"/>
        <w:jc w:val="both"/>
      </w:pPr>
      <w:r>
        <w:rPr>
          <w:rFonts w:ascii="Times New Roman"/>
          <w:b w:val="false"/>
          <w:i w:val="false"/>
          <w:color w:val="000000"/>
          <w:sz w:val="28"/>
        </w:rPr>
        <w:t>
      атауы: ___________________________________________________________</w:t>
      </w:r>
    </w:p>
    <w:bookmarkEnd w:id="605"/>
    <w:bookmarkStart w:name="z768" w:id="606"/>
    <w:p>
      <w:pPr>
        <w:spacing w:after="0"/>
        <w:ind w:left="0"/>
        <w:jc w:val="both"/>
      </w:pPr>
      <w:r>
        <w:rPr>
          <w:rFonts w:ascii="Times New Roman"/>
          <w:b w:val="false"/>
          <w:i w:val="false"/>
          <w:color w:val="000000"/>
          <w:sz w:val="28"/>
        </w:rPr>
        <w:t>
      БИН ___________________________________________________________</w:t>
      </w:r>
    </w:p>
    <w:bookmarkEnd w:id="606"/>
    <w:bookmarkStart w:name="z769" w:id="607"/>
    <w:p>
      <w:pPr>
        <w:spacing w:after="0"/>
        <w:ind w:left="0"/>
        <w:jc w:val="both"/>
      </w:pPr>
      <w:r>
        <w:rPr>
          <w:rFonts w:ascii="Times New Roman"/>
          <w:b w:val="false"/>
          <w:i w:val="false"/>
          <w:color w:val="000000"/>
          <w:sz w:val="28"/>
        </w:rPr>
        <w:t>
      есепке алу нөмірі ____________________________________________________</w:t>
      </w:r>
    </w:p>
    <w:bookmarkEnd w:id="607"/>
    <w:bookmarkStart w:name="z770" w:id="608"/>
    <w:p>
      <w:pPr>
        <w:spacing w:after="0"/>
        <w:ind w:left="0"/>
        <w:jc w:val="both"/>
      </w:pPr>
      <w:r>
        <w:rPr>
          <w:rFonts w:ascii="Times New Roman"/>
          <w:b w:val="false"/>
          <w:i w:val="false"/>
          <w:color w:val="000000"/>
          <w:sz w:val="28"/>
        </w:rPr>
        <w:t>
      10. Сатып алу-сату шартының электрондық көшірмесі.</w:t>
      </w:r>
    </w:p>
    <w:bookmarkEnd w:id="608"/>
    <w:bookmarkStart w:name="z771" w:id="609"/>
    <w:p>
      <w:pPr>
        <w:spacing w:after="0"/>
        <w:ind w:left="0"/>
        <w:jc w:val="both"/>
      </w:pPr>
      <w:r>
        <w:rPr>
          <w:rFonts w:ascii="Times New Roman"/>
          <w:b w:val="false"/>
          <w:i w:val="false"/>
          <w:color w:val="000000"/>
          <w:sz w:val="28"/>
        </w:rPr>
        <w:t>
      11. Электронды шот-фактура:</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ЭШФ-ны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2" w:id="610"/>
    <w:p>
      <w:pPr>
        <w:spacing w:after="0"/>
        <w:ind w:left="0"/>
        <w:jc w:val="both"/>
      </w:pPr>
      <w:r>
        <w:rPr>
          <w:rFonts w:ascii="Times New Roman"/>
          <w:b w:val="false"/>
          <w:i w:val="false"/>
          <w:color w:val="000000"/>
          <w:sz w:val="28"/>
        </w:rPr>
        <w:t>
      12. Өткізілген мал басы үшін ақшаның келіп түсу фактісін растайтын төлем құжаттарының электрондық көшірмесі (бақылау-касса аппараттарының кіріс кассалық ордері мен чектері немесе төлем тапсырмасы немесе банктік үзінді- көшірме).</w:t>
      </w:r>
    </w:p>
    <w:bookmarkEnd w:id="610"/>
    <w:bookmarkStart w:name="z773" w:id="611"/>
    <w:p>
      <w:pPr>
        <w:spacing w:after="0"/>
        <w:ind w:left="0"/>
        <w:jc w:val="both"/>
      </w:pPr>
      <w:r>
        <w:rPr>
          <w:rFonts w:ascii="Times New Roman"/>
          <w:b w:val="false"/>
          <w:i w:val="false"/>
          <w:color w:val="000000"/>
          <w:sz w:val="28"/>
        </w:rPr>
        <w:t xml:space="preserve">
      13. Субсидиялау нормативі - 1 басқа 7 мың теңге. </w:t>
      </w:r>
    </w:p>
    <w:bookmarkEnd w:id="611"/>
    <w:bookmarkStart w:name="z774" w:id="612"/>
    <w:p>
      <w:pPr>
        <w:spacing w:after="0"/>
        <w:ind w:left="0"/>
        <w:jc w:val="both"/>
      </w:pPr>
      <w:r>
        <w:rPr>
          <w:rFonts w:ascii="Times New Roman"/>
          <w:b w:val="false"/>
          <w:i w:val="false"/>
          <w:color w:val="000000"/>
          <w:sz w:val="28"/>
        </w:rPr>
        <w:t xml:space="preserve">
      14. Тиесілі субсидия сомасы ________ </w:t>
      </w:r>
    </w:p>
    <w:bookmarkEnd w:id="612"/>
    <w:bookmarkStart w:name="z775" w:id="613"/>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613"/>
    <w:bookmarkStart w:name="z776" w:id="614"/>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bookmarkEnd w:id="614"/>
    <w:bookmarkStart w:name="z777" w:id="615"/>
    <w:p>
      <w:pPr>
        <w:spacing w:after="0"/>
        <w:ind w:left="0"/>
        <w:jc w:val="both"/>
      </w:pPr>
      <w:r>
        <w:rPr>
          <w:rFonts w:ascii="Times New Roman"/>
          <w:b w:val="false"/>
          <w:i w:val="false"/>
          <w:color w:val="000000"/>
          <w:sz w:val="28"/>
        </w:rPr>
        <w:t xml:space="preserve">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 </w:t>
      </w:r>
    </w:p>
    <w:bookmarkEnd w:id="615"/>
    <w:bookmarkStart w:name="z778" w:id="616"/>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616"/>
    <w:bookmarkStart w:name="z779" w:id="617"/>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617"/>
    <w:bookmarkStart w:name="z780" w:id="618"/>
    <w:p>
      <w:pPr>
        <w:spacing w:after="0"/>
        <w:ind w:left="0"/>
        <w:jc w:val="both"/>
      </w:pPr>
      <w:r>
        <w:rPr>
          <w:rFonts w:ascii="Times New Roman"/>
          <w:b w:val="false"/>
          <w:i w:val="false"/>
          <w:color w:val="000000"/>
          <w:sz w:val="28"/>
        </w:rPr>
        <w:t>
      Өтінім беруші туралы ЭЦҚ-дан алынған мәліметтер.</w:t>
      </w:r>
    </w:p>
    <w:bookmarkEnd w:id="618"/>
    <w:bookmarkStart w:name="z781" w:id="619"/>
    <w:p>
      <w:pPr>
        <w:spacing w:after="0"/>
        <w:ind w:left="0"/>
        <w:jc w:val="both"/>
      </w:pPr>
      <w:r>
        <w:rPr>
          <w:rFonts w:ascii="Times New Roman"/>
          <w:b w:val="false"/>
          <w:i w:val="false"/>
          <w:color w:val="000000"/>
          <w:sz w:val="28"/>
        </w:rPr>
        <w:t>
      Аббревиатуралардың толық жазылуы:</w:t>
      </w:r>
    </w:p>
    <w:bookmarkEnd w:id="619"/>
    <w:bookmarkStart w:name="z782" w:id="620"/>
    <w:p>
      <w:pPr>
        <w:spacing w:after="0"/>
        <w:ind w:left="0"/>
        <w:jc w:val="both"/>
      </w:pPr>
      <w:r>
        <w:rPr>
          <w:rFonts w:ascii="Times New Roman"/>
          <w:b w:val="false"/>
          <w:i w:val="false"/>
          <w:color w:val="000000"/>
          <w:sz w:val="28"/>
        </w:rPr>
        <w:t>
      ЖСН – жеке сәйкестендіру нөмірі;</w:t>
      </w:r>
    </w:p>
    <w:bookmarkEnd w:id="620"/>
    <w:bookmarkStart w:name="z783" w:id="621"/>
    <w:p>
      <w:pPr>
        <w:spacing w:after="0"/>
        <w:ind w:left="0"/>
        <w:jc w:val="both"/>
      </w:pPr>
      <w:r>
        <w:rPr>
          <w:rFonts w:ascii="Times New Roman"/>
          <w:b w:val="false"/>
          <w:i w:val="false"/>
          <w:color w:val="000000"/>
          <w:sz w:val="28"/>
        </w:rPr>
        <w:t>
      БСН – бизнес-сәйкестендіру нөмірі;</w:t>
      </w:r>
    </w:p>
    <w:bookmarkEnd w:id="621"/>
    <w:bookmarkStart w:name="z784" w:id="622"/>
    <w:p>
      <w:pPr>
        <w:spacing w:after="0"/>
        <w:ind w:left="0"/>
        <w:jc w:val="both"/>
      </w:pPr>
      <w:r>
        <w:rPr>
          <w:rFonts w:ascii="Times New Roman"/>
          <w:b w:val="false"/>
          <w:i w:val="false"/>
          <w:color w:val="000000"/>
          <w:sz w:val="28"/>
        </w:rPr>
        <w:t>
      ЖСК – жеке сәйкестендіру коды;</w:t>
      </w:r>
    </w:p>
    <w:bookmarkEnd w:id="622"/>
    <w:bookmarkStart w:name="z785" w:id="623"/>
    <w:p>
      <w:pPr>
        <w:spacing w:after="0"/>
        <w:ind w:left="0"/>
        <w:jc w:val="both"/>
      </w:pPr>
      <w:r>
        <w:rPr>
          <w:rFonts w:ascii="Times New Roman"/>
          <w:b w:val="false"/>
          <w:i w:val="false"/>
          <w:color w:val="000000"/>
          <w:sz w:val="28"/>
        </w:rPr>
        <w:t>
      Кбе – бенефициар коды;</w:t>
      </w:r>
    </w:p>
    <w:bookmarkEnd w:id="623"/>
    <w:bookmarkStart w:name="z786" w:id="624"/>
    <w:p>
      <w:pPr>
        <w:spacing w:after="0"/>
        <w:ind w:left="0"/>
        <w:jc w:val="both"/>
      </w:pPr>
      <w:r>
        <w:rPr>
          <w:rFonts w:ascii="Times New Roman"/>
          <w:b w:val="false"/>
          <w:i w:val="false"/>
          <w:color w:val="000000"/>
          <w:sz w:val="28"/>
        </w:rPr>
        <w:t>
      БСК – банктік сәйкестендіру коды;</w:t>
      </w:r>
    </w:p>
    <w:bookmarkEnd w:id="624"/>
    <w:bookmarkStart w:name="z787" w:id="625"/>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625"/>
    <w:bookmarkStart w:name="z788" w:id="626"/>
    <w:p>
      <w:pPr>
        <w:spacing w:after="0"/>
        <w:ind w:left="0"/>
        <w:jc w:val="both"/>
      </w:pPr>
      <w:r>
        <w:rPr>
          <w:rFonts w:ascii="Times New Roman"/>
          <w:b w:val="false"/>
          <w:i w:val="false"/>
          <w:color w:val="000000"/>
          <w:sz w:val="28"/>
        </w:rPr>
        <w:t>
      ЖСН – жануардың сәйкестендіру нөмірі;</w:t>
      </w:r>
    </w:p>
    <w:bookmarkEnd w:id="626"/>
    <w:bookmarkStart w:name="z789" w:id="627"/>
    <w:p>
      <w:pPr>
        <w:spacing w:after="0"/>
        <w:ind w:left="0"/>
        <w:jc w:val="both"/>
      </w:pPr>
      <w:r>
        <w:rPr>
          <w:rFonts w:ascii="Times New Roman"/>
          <w:b w:val="false"/>
          <w:i w:val="false"/>
          <w:color w:val="000000"/>
          <w:sz w:val="28"/>
        </w:rPr>
        <w:t>
      ЭШФ – электрондық шот-фактура;</w:t>
      </w:r>
    </w:p>
    <w:bookmarkEnd w:id="627"/>
    <w:bookmarkStart w:name="z790" w:id="628"/>
    <w:p>
      <w:pPr>
        <w:spacing w:after="0"/>
        <w:ind w:left="0"/>
        <w:jc w:val="both"/>
      </w:pPr>
      <w:r>
        <w:rPr>
          <w:rFonts w:ascii="Times New Roman"/>
          <w:b w:val="false"/>
          <w:i w:val="false"/>
          <w:color w:val="000000"/>
          <w:sz w:val="28"/>
        </w:rPr>
        <w:t>
      ЭЦҚ – электрондық цифрлық қолтаңба.</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792" w:id="629"/>
    <w:p>
      <w:pPr>
        <w:spacing w:after="0"/>
        <w:ind w:left="0"/>
        <w:jc w:val="left"/>
      </w:pPr>
      <w:r>
        <w:rPr>
          <w:rFonts w:ascii="Times New Roman"/>
          <w:b/>
          <w:i w:val="false"/>
          <w:color w:val="000000"/>
        </w:rPr>
        <w:t xml:space="preserve"> Ет өңдеу кәсіпорындарына немесе сою пункттеріне өткізілген немесе союға орны ауыстырылған шошқалардың құнын арзандатуға субсидиялар алуға арналған өтінім</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w:t>
            </w:r>
          </w:p>
        </w:tc>
      </w:tr>
    </w:tbl>
    <w:bookmarkStart w:name="z794" w:id="630"/>
    <w:p>
      <w:pPr>
        <w:spacing w:after="0"/>
        <w:ind w:left="0"/>
        <w:jc w:val="both"/>
      </w:pPr>
      <w:r>
        <w:rPr>
          <w:rFonts w:ascii="Times New Roman"/>
          <w:b w:val="false"/>
          <w:i w:val="false"/>
          <w:color w:val="000000"/>
          <w:sz w:val="28"/>
        </w:rPr>
        <w:t>
      1. Тауар өндірушінің атауы</w:t>
      </w:r>
    </w:p>
    <w:bookmarkEnd w:id="630"/>
    <w:bookmarkStart w:name="z795" w:id="631"/>
    <w:p>
      <w:pPr>
        <w:spacing w:after="0"/>
        <w:ind w:left="0"/>
        <w:jc w:val="both"/>
      </w:pPr>
      <w:r>
        <w:rPr>
          <w:rFonts w:ascii="Times New Roman"/>
          <w:b w:val="false"/>
          <w:i w:val="false"/>
          <w:color w:val="000000"/>
          <w:sz w:val="28"/>
        </w:rPr>
        <w:t>
      ________________________________________________________________</w:t>
      </w:r>
    </w:p>
    <w:bookmarkEnd w:id="631"/>
    <w:bookmarkStart w:name="z796" w:id="632"/>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bookmarkEnd w:id="632"/>
    <w:bookmarkStart w:name="z797" w:id="633"/>
    <w:p>
      <w:pPr>
        <w:spacing w:after="0"/>
        <w:ind w:left="0"/>
        <w:jc w:val="both"/>
      </w:pPr>
      <w:r>
        <w:rPr>
          <w:rFonts w:ascii="Times New Roman"/>
          <w:b w:val="false"/>
          <w:i w:val="false"/>
          <w:color w:val="000000"/>
          <w:sz w:val="28"/>
        </w:rPr>
        <w:t>
      2. Тауар өндірушінің мекенжайы:________________________________________</w:t>
      </w:r>
    </w:p>
    <w:bookmarkEnd w:id="633"/>
    <w:bookmarkStart w:name="z798" w:id="634"/>
    <w:p>
      <w:pPr>
        <w:spacing w:after="0"/>
        <w:ind w:left="0"/>
        <w:jc w:val="both"/>
      </w:pPr>
      <w:r>
        <w:rPr>
          <w:rFonts w:ascii="Times New Roman"/>
          <w:b w:val="false"/>
          <w:i w:val="false"/>
          <w:color w:val="000000"/>
          <w:sz w:val="28"/>
        </w:rPr>
        <w:t>
      ____________________________________________________________________</w:t>
      </w:r>
    </w:p>
    <w:bookmarkEnd w:id="634"/>
    <w:bookmarkStart w:name="z799" w:id="635"/>
    <w:p>
      <w:pPr>
        <w:spacing w:after="0"/>
        <w:ind w:left="0"/>
        <w:jc w:val="both"/>
      </w:pPr>
      <w:r>
        <w:rPr>
          <w:rFonts w:ascii="Times New Roman"/>
          <w:b w:val="false"/>
          <w:i w:val="false"/>
          <w:color w:val="000000"/>
          <w:sz w:val="28"/>
        </w:rPr>
        <w:t>
      (облыс, аудан, қала/ауыл/көше, үй нөмірі)</w:t>
      </w:r>
    </w:p>
    <w:bookmarkEnd w:id="635"/>
    <w:bookmarkStart w:name="z800" w:id="636"/>
    <w:p>
      <w:pPr>
        <w:spacing w:after="0"/>
        <w:ind w:left="0"/>
        <w:jc w:val="both"/>
      </w:pPr>
      <w:r>
        <w:rPr>
          <w:rFonts w:ascii="Times New Roman"/>
          <w:b w:val="false"/>
          <w:i w:val="false"/>
          <w:color w:val="000000"/>
          <w:sz w:val="28"/>
        </w:rPr>
        <w:t>
      3. ЖСН/БСН_____________________________________________________</w:t>
      </w:r>
    </w:p>
    <w:bookmarkEnd w:id="636"/>
    <w:bookmarkStart w:name="z801" w:id="637"/>
    <w:p>
      <w:pPr>
        <w:spacing w:after="0"/>
        <w:ind w:left="0"/>
        <w:jc w:val="both"/>
      </w:pPr>
      <w:r>
        <w:rPr>
          <w:rFonts w:ascii="Times New Roman"/>
          <w:b w:val="false"/>
          <w:i w:val="false"/>
          <w:color w:val="000000"/>
          <w:sz w:val="28"/>
        </w:rPr>
        <w:t>
      (жеке/заңды тұлға үшін)</w:t>
      </w:r>
    </w:p>
    <w:bookmarkEnd w:id="637"/>
    <w:bookmarkStart w:name="z802" w:id="638"/>
    <w:p>
      <w:pPr>
        <w:spacing w:after="0"/>
        <w:ind w:left="0"/>
        <w:jc w:val="both"/>
      </w:pPr>
      <w:r>
        <w:rPr>
          <w:rFonts w:ascii="Times New Roman"/>
          <w:b w:val="false"/>
          <w:i w:val="false"/>
          <w:color w:val="000000"/>
          <w:sz w:val="28"/>
        </w:rPr>
        <w:t>
      4. Банктік деректемелер (ЖСК, Кбе, БСК):________________________________</w:t>
      </w:r>
    </w:p>
    <w:bookmarkEnd w:id="638"/>
    <w:bookmarkStart w:name="z803" w:id="639"/>
    <w:p>
      <w:pPr>
        <w:spacing w:after="0"/>
        <w:ind w:left="0"/>
        <w:jc w:val="both"/>
      </w:pPr>
      <w:r>
        <w:rPr>
          <w:rFonts w:ascii="Times New Roman"/>
          <w:b w:val="false"/>
          <w:i w:val="false"/>
          <w:color w:val="000000"/>
          <w:sz w:val="28"/>
        </w:rPr>
        <w:t>
      5. Шаруашылықтың есепке алу нөмірі:____________________________________</w:t>
      </w:r>
    </w:p>
    <w:bookmarkEnd w:id="639"/>
    <w:bookmarkStart w:name="z804" w:id="640"/>
    <w:p>
      <w:pPr>
        <w:spacing w:after="0"/>
        <w:ind w:left="0"/>
        <w:jc w:val="both"/>
      </w:pPr>
      <w:r>
        <w:rPr>
          <w:rFonts w:ascii="Times New Roman"/>
          <w:b w:val="false"/>
          <w:i w:val="false"/>
          <w:color w:val="000000"/>
          <w:sz w:val="28"/>
        </w:rPr>
        <w:t>
      6. Тауар өндірушінің телефон нөмірі _________________________________</w:t>
      </w:r>
    </w:p>
    <w:bookmarkEnd w:id="640"/>
    <w:bookmarkStart w:name="z805" w:id="641"/>
    <w:p>
      <w:pPr>
        <w:spacing w:after="0"/>
        <w:ind w:left="0"/>
        <w:jc w:val="both"/>
      </w:pPr>
      <w:r>
        <w:rPr>
          <w:rFonts w:ascii="Times New Roman"/>
          <w:b w:val="false"/>
          <w:i w:val="false"/>
          <w:color w:val="000000"/>
          <w:sz w:val="28"/>
        </w:rPr>
        <w:t>
      7. Шаруашылықта өз аналық мал басынан туылған және бордақылау алаңына/ет өңдеуші кәсіпорнына өткізілген ұсақ малдың (қойлардың) еркек дарақтары туралы мәліметтер:</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 АЖБ-да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ББАЖ-дағы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6" w:id="642"/>
    <w:p>
      <w:pPr>
        <w:spacing w:after="0"/>
        <w:ind w:left="0"/>
        <w:jc w:val="both"/>
      </w:pPr>
      <w:r>
        <w:rPr>
          <w:rFonts w:ascii="Times New Roman"/>
          <w:b w:val="false"/>
          <w:i w:val="false"/>
          <w:color w:val="000000"/>
          <w:sz w:val="28"/>
        </w:rPr>
        <w:t>
      Барлығы ___ бас</w:t>
      </w:r>
    </w:p>
    <w:bookmarkEnd w:id="642"/>
    <w:bookmarkStart w:name="z807" w:id="643"/>
    <w:p>
      <w:pPr>
        <w:spacing w:after="0"/>
        <w:ind w:left="0"/>
        <w:jc w:val="both"/>
      </w:pPr>
      <w:r>
        <w:rPr>
          <w:rFonts w:ascii="Times New Roman"/>
          <w:b w:val="false"/>
          <w:i w:val="false"/>
          <w:color w:val="000000"/>
          <w:sz w:val="28"/>
        </w:rPr>
        <w:t>
      8. Жануарлар өткізілген/ауыстырылған ет өңдеу кәсіпорнының/сою пунктінің атауы:</w:t>
      </w:r>
    </w:p>
    <w:bookmarkEnd w:id="643"/>
    <w:bookmarkStart w:name="z808" w:id="644"/>
    <w:p>
      <w:pPr>
        <w:spacing w:after="0"/>
        <w:ind w:left="0"/>
        <w:jc w:val="both"/>
      </w:pPr>
      <w:r>
        <w:rPr>
          <w:rFonts w:ascii="Times New Roman"/>
          <w:b w:val="false"/>
          <w:i w:val="false"/>
          <w:color w:val="000000"/>
          <w:sz w:val="28"/>
        </w:rPr>
        <w:t>
      ___________________________________________________________</w:t>
      </w:r>
    </w:p>
    <w:bookmarkEnd w:id="644"/>
    <w:bookmarkStart w:name="z809" w:id="645"/>
    <w:p>
      <w:pPr>
        <w:spacing w:after="0"/>
        <w:ind w:left="0"/>
        <w:jc w:val="both"/>
      </w:pPr>
      <w:r>
        <w:rPr>
          <w:rFonts w:ascii="Times New Roman"/>
          <w:b w:val="false"/>
          <w:i w:val="false"/>
          <w:color w:val="000000"/>
          <w:sz w:val="28"/>
        </w:rPr>
        <w:t>
      БИН ___________________________________________________________</w:t>
      </w:r>
    </w:p>
    <w:bookmarkEnd w:id="645"/>
    <w:bookmarkStart w:name="z810" w:id="646"/>
    <w:p>
      <w:pPr>
        <w:spacing w:after="0"/>
        <w:ind w:left="0"/>
        <w:jc w:val="both"/>
      </w:pPr>
      <w:r>
        <w:rPr>
          <w:rFonts w:ascii="Times New Roman"/>
          <w:b w:val="false"/>
          <w:i w:val="false"/>
          <w:color w:val="000000"/>
          <w:sz w:val="28"/>
        </w:rPr>
        <w:t>
      есепке алу нөмірі ____________________________________________________</w:t>
      </w:r>
    </w:p>
    <w:bookmarkEnd w:id="646"/>
    <w:bookmarkStart w:name="z811" w:id="647"/>
    <w:p>
      <w:pPr>
        <w:spacing w:after="0"/>
        <w:ind w:left="0"/>
        <w:jc w:val="both"/>
      </w:pPr>
      <w:r>
        <w:rPr>
          <w:rFonts w:ascii="Times New Roman"/>
          <w:b w:val="false"/>
          <w:i w:val="false"/>
          <w:color w:val="000000"/>
          <w:sz w:val="28"/>
        </w:rPr>
        <w:t>
      9. Сатып алу-сату шартының электрондық көшірмесі (өнімді өзінің өңдеуші кәсіпорындарына немесе сою пункттеріне тапсырған жағдайда ұсынылмайды).</w:t>
      </w:r>
    </w:p>
    <w:bookmarkEnd w:id="647"/>
    <w:bookmarkStart w:name="z812" w:id="648"/>
    <w:p>
      <w:pPr>
        <w:spacing w:after="0"/>
        <w:ind w:left="0"/>
        <w:jc w:val="both"/>
      </w:pPr>
      <w:r>
        <w:rPr>
          <w:rFonts w:ascii="Times New Roman"/>
          <w:b w:val="false"/>
          <w:i w:val="false"/>
          <w:color w:val="000000"/>
          <w:sz w:val="28"/>
        </w:rPr>
        <w:t>
      10. Электронды шот-фактура (өнімді өзінің өңдеуші кәсіпорындарына немесе сою пункттеріне тапсырған жағдайда ұсынылмайды).</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ЭШФ-ны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3" w:id="649"/>
    <w:p>
      <w:pPr>
        <w:spacing w:after="0"/>
        <w:ind w:left="0"/>
        <w:jc w:val="both"/>
      </w:pPr>
      <w:r>
        <w:rPr>
          <w:rFonts w:ascii="Times New Roman"/>
          <w:b w:val="false"/>
          <w:i w:val="false"/>
          <w:color w:val="000000"/>
          <w:sz w:val="28"/>
        </w:rPr>
        <w:t>
      11. Өткізілген мал басы үшін ақшаның келіп түсу фактісін растайтын төлем құжаттарының электрондық көшірмесі (бақылау-касса аппараттарының кіріс кассалық ордері мен чектері немесе төлем тапсырмасы немесе банктік үзінді- көшірме) (өнімді өзінің өңдеуші кәсіпорындарына немесе сою пункттеріне тапсырған жағдайда ұсынылмайды).</w:t>
      </w:r>
    </w:p>
    <w:bookmarkEnd w:id="649"/>
    <w:bookmarkStart w:name="z814" w:id="650"/>
    <w:p>
      <w:pPr>
        <w:spacing w:after="0"/>
        <w:ind w:left="0"/>
        <w:jc w:val="both"/>
      </w:pPr>
      <w:r>
        <w:rPr>
          <w:rFonts w:ascii="Times New Roman"/>
          <w:b w:val="false"/>
          <w:i w:val="false"/>
          <w:color w:val="000000"/>
          <w:sz w:val="28"/>
        </w:rPr>
        <w:t xml:space="preserve">
      12.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қоса беріледі). </w:t>
      </w:r>
    </w:p>
    <w:bookmarkEnd w:id="650"/>
    <w:bookmarkStart w:name="z815" w:id="651"/>
    <w:p>
      <w:pPr>
        <w:spacing w:after="0"/>
        <w:ind w:left="0"/>
        <w:jc w:val="both"/>
      </w:pPr>
      <w:r>
        <w:rPr>
          <w:rFonts w:ascii="Times New Roman"/>
          <w:b w:val="false"/>
          <w:i w:val="false"/>
          <w:color w:val="000000"/>
          <w:sz w:val="28"/>
        </w:rPr>
        <w:t xml:space="preserve">
      13. Субсидиялау нормативі - 1 басқа 2 мың теңге. </w:t>
      </w:r>
    </w:p>
    <w:bookmarkEnd w:id="651"/>
    <w:bookmarkStart w:name="z816" w:id="652"/>
    <w:p>
      <w:pPr>
        <w:spacing w:after="0"/>
        <w:ind w:left="0"/>
        <w:jc w:val="both"/>
      </w:pPr>
      <w:r>
        <w:rPr>
          <w:rFonts w:ascii="Times New Roman"/>
          <w:b w:val="false"/>
          <w:i w:val="false"/>
          <w:color w:val="000000"/>
          <w:sz w:val="28"/>
        </w:rPr>
        <w:t xml:space="preserve">
      14. Тиесілі субсидия сомасы ________ </w:t>
      </w:r>
    </w:p>
    <w:bookmarkEnd w:id="652"/>
    <w:bookmarkStart w:name="z817" w:id="653"/>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653"/>
    <w:bookmarkStart w:name="z818" w:id="654"/>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bookmarkEnd w:id="654"/>
    <w:bookmarkStart w:name="z819" w:id="655"/>
    <w:p>
      <w:pPr>
        <w:spacing w:after="0"/>
        <w:ind w:left="0"/>
        <w:jc w:val="both"/>
      </w:pPr>
      <w:r>
        <w:rPr>
          <w:rFonts w:ascii="Times New Roman"/>
          <w:b w:val="false"/>
          <w:i w:val="false"/>
          <w:color w:val="000000"/>
          <w:sz w:val="28"/>
        </w:rPr>
        <w:t>
      .</w:t>
      </w:r>
    </w:p>
    <w:bookmarkEnd w:id="655"/>
    <w:bookmarkStart w:name="z820" w:id="656"/>
    <w:p>
      <w:pPr>
        <w:spacing w:after="0"/>
        <w:ind w:left="0"/>
        <w:jc w:val="both"/>
      </w:pPr>
      <w:r>
        <w:rPr>
          <w:rFonts w:ascii="Times New Roman"/>
          <w:b w:val="false"/>
          <w:i w:val="false"/>
          <w:color w:val="000000"/>
          <w:sz w:val="28"/>
        </w:rPr>
        <w:t xml:space="preserve">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 </w:t>
      </w:r>
    </w:p>
    <w:bookmarkEnd w:id="656"/>
    <w:bookmarkStart w:name="z821" w:id="657"/>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657"/>
    <w:bookmarkStart w:name="z822" w:id="658"/>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658"/>
    <w:bookmarkStart w:name="z823" w:id="659"/>
    <w:p>
      <w:pPr>
        <w:spacing w:after="0"/>
        <w:ind w:left="0"/>
        <w:jc w:val="both"/>
      </w:pPr>
      <w:r>
        <w:rPr>
          <w:rFonts w:ascii="Times New Roman"/>
          <w:b w:val="false"/>
          <w:i w:val="false"/>
          <w:color w:val="000000"/>
          <w:sz w:val="28"/>
        </w:rPr>
        <w:t>
      Өтінім беруші туралы ЭЦҚ-дан алынған мәліметтер.</w:t>
      </w:r>
    </w:p>
    <w:bookmarkEnd w:id="659"/>
    <w:bookmarkStart w:name="z824" w:id="660"/>
    <w:p>
      <w:pPr>
        <w:spacing w:after="0"/>
        <w:ind w:left="0"/>
        <w:jc w:val="both"/>
      </w:pPr>
      <w:r>
        <w:rPr>
          <w:rFonts w:ascii="Times New Roman"/>
          <w:b w:val="false"/>
          <w:i w:val="false"/>
          <w:color w:val="000000"/>
          <w:sz w:val="28"/>
        </w:rPr>
        <w:t>
      Аббревиатуралардың толық жазылуы:</w:t>
      </w:r>
    </w:p>
    <w:bookmarkEnd w:id="660"/>
    <w:bookmarkStart w:name="z825" w:id="661"/>
    <w:p>
      <w:pPr>
        <w:spacing w:after="0"/>
        <w:ind w:left="0"/>
        <w:jc w:val="both"/>
      </w:pPr>
      <w:r>
        <w:rPr>
          <w:rFonts w:ascii="Times New Roman"/>
          <w:b w:val="false"/>
          <w:i w:val="false"/>
          <w:color w:val="000000"/>
          <w:sz w:val="28"/>
        </w:rPr>
        <w:t>
      ЖСН – жеке сәйкестендіру нөмірі;</w:t>
      </w:r>
    </w:p>
    <w:bookmarkEnd w:id="661"/>
    <w:bookmarkStart w:name="z826" w:id="662"/>
    <w:p>
      <w:pPr>
        <w:spacing w:after="0"/>
        <w:ind w:left="0"/>
        <w:jc w:val="both"/>
      </w:pPr>
      <w:r>
        <w:rPr>
          <w:rFonts w:ascii="Times New Roman"/>
          <w:b w:val="false"/>
          <w:i w:val="false"/>
          <w:color w:val="000000"/>
          <w:sz w:val="28"/>
        </w:rPr>
        <w:t>
      БСН – бизнес-сәйкестендіру нөмірі;</w:t>
      </w:r>
    </w:p>
    <w:bookmarkEnd w:id="662"/>
    <w:bookmarkStart w:name="z827" w:id="663"/>
    <w:p>
      <w:pPr>
        <w:spacing w:after="0"/>
        <w:ind w:left="0"/>
        <w:jc w:val="both"/>
      </w:pPr>
      <w:r>
        <w:rPr>
          <w:rFonts w:ascii="Times New Roman"/>
          <w:b w:val="false"/>
          <w:i w:val="false"/>
          <w:color w:val="000000"/>
          <w:sz w:val="28"/>
        </w:rPr>
        <w:t>
      ЖСК – жеке сәйкестендіру коды;</w:t>
      </w:r>
    </w:p>
    <w:bookmarkEnd w:id="663"/>
    <w:bookmarkStart w:name="z828" w:id="664"/>
    <w:p>
      <w:pPr>
        <w:spacing w:after="0"/>
        <w:ind w:left="0"/>
        <w:jc w:val="both"/>
      </w:pPr>
      <w:r>
        <w:rPr>
          <w:rFonts w:ascii="Times New Roman"/>
          <w:b w:val="false"/>
          <w:i w:val="false"/>
          <w:color w:val="000000"/>
          <w:sz w:val="28"/>
        </w:rPr>
        <w:t>
      Кбе – бенефициар коды;</w:t>
      </w:r>
    </w:p>
    <w:bookmarkEnd w:id="664"/>
    <w:bookmarkStart w:name="z829" w:id="665"/>
    <w:p>
      <w:pPr>
        <w:spacing w:after="0"/>
        <w:ind w:left="0"/>
        <w:jc w:val="both"/>
      </w:pPr>
      <w:r>
        <w:rPr>
          <w:rFonts w:ascii="Times New Roman"/>
          <w:b w:val="false"/>
          <w:i w:val="false"/>
          <w:color w:val="000000"/>
          <w:sz w:val="28"/>
        </w:rPr>
        <w:t>
      БСК – банктік сәйкестендіру коды;</w:t>
      </w:r>
    </w:p>
    <w:bookmarkEnd w:id="665"/>
    <w:bookmarkStart w:name="z830" w:id="666"/>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666"/>
    <w:bookmarkStart w:name="z831" w:id="667"/>
    <w:p>
      <w:pPr>
        <w:spacing w:after="0"/>
        <w:ind w:left="0"/>
        <w:jc w:val="both"/>
      </w:pPr>
      <w:r>
        <w:rPr>
          <w:rFonts w:ascii="Times New Roman"/>
          <w:b w:val="false"/>
          <w:i w:val="false"/>
          <w:color w:val="000000"/>
          <w:sz w:val="28"/>
        </w:rPr>
        <w:t>
      ЖСН – жануардың сәйкестендіру нөмірі;</w:t>
      </w:r>
    </w:p>
    <w:bookmarkEnd w:id="667"/>
    <w:bookmarkStart w:name="z832" w:id="668"/>
    <w:p>
      <w:pPr>
        <w:spacing w:after="0"/>
        <w:ind w:left="0"/>
        <w:jc w:val="both"/>
      </w:pPr>
      <w:r>
        <w:rPr>
          <w:rFonts w:ascii="Times New Roman"/>
          <w:b w:val="false"/>
          <w:i w:val="false"/>
          <w:color w:val="000000"/>
          <w:sz w:val="28"/>
        </w:rPr>
        <w:t>
      ЭШФ – электрондық шот-фактура;</w:t>
      </w:r>
    </w:p>
    <w:bookmarkEnd w:id="668"/>
    <w:bookmarkStart w:name="z833" w:id="669"/>
    <w:p>
      <w:pPr>
        <w:spacing w:after="0"/>
        <w:ind w:left="0"/>
        <w:jc w:val="both"/>
      </w:pPr>
      <w:r>
        <w:rPr>
          <w:rFonts w:ascii="Times New Roman"/>
          <w:b w:val="false"/>
          <w:i w:val="false"/>
          <w:color w:val="000000"/>
          <w:sz w:val="28"/>
        </w:rPr>
        <w:t>
      ЭЦҚ – электрондық цифрлық қолтаңба.</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835" w:id="670"/>
    <w:p>
      <w:pPr>
        <w:spacing w:after="0"/>
        <w:ind w:left="0"/>
        <w:jc w:val="left"/>
      </w:pPr>
      <w:r>
        <w:rPr>
          <w:rFonts w:ascii="Times New Roman"/>
          <w:b/>
          <w:i w:val="false"/>
          <w:color w:val="000000"/>
        </w:rPr>
        <w:t xml:space="preserve"> Мініс және мініс-жегін жылқылардың отандық тұқымдарының асыл тұқымды аналық басымен селекциялық және асыл тұқымдық жұмыстарды жүргізуге субсидиялар алуға арналған өтінім</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w:t>
            </w:r>
          </w:p>
        </w:tc>
      </w:tr>
    </w:tbl>
    <w:bookmarkStart w:name="z837" w:id="671"/>
    <w:p>
      <w:pPr>
        <w:spacing w:after="0"/>
        <w:ind w:left="0"/>
        <w:jc w:val="both"/>
      </w:pPr>
      <w:r>
        <w:rPr>
          <w:rFonts w:ascii="Times New Roman"/>
          <w:b w:val="false"/>
          <w:i w:val="false"/>
          <w:color w:val="000000"/>
          <w:sz w:val="28"/>
        </w:rPr>
        <w:t>
      1. Тауар өндірушінің атауы</w:t>
      </w:r>
    </w:p>
    <w:bookmarkEnd w:id="671"/>
    <w:bookmarkStart w:name="z838" w:id="672"/>
    <w:p>
      <w:pPr>
        <w:spacing w:after="0"/>
        <w:ind w:left="0"/>
        <w:jc w:val="both"/>
      </w:pPr>
      <w:r>
        <w:rPr>
          <w:rFonts w:ascii="Times New Roman"/>
          <w:b w:val="false"/>
          <w:i w:val="false"/>
          <w:color w:val="000000"/>
          <w:sz w:val="28"/>
        </w:rPr>
        <w:t>
      ____________________________________________________________________</w:t>
      </w:r>
    </w:p>
    <w:bookmarkEnd w:id="672"/>
    <w:bookmarkStart w:name="z839" w:id="673"/>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673"/>
    <w:bookmarkStart w:name="z840" w:id="674"/>
    <w:p>
      <w:pPr>
        <w:spacing w:after="0"/>
        <w:ind w:left="0"/>
        <w:jc w:val="both"/>
      </w:pPr>
      <w:r>
        <w:rPr>
          <w:rFonts w:ascii="Times New Roman"/>
          <w:b w:val="false"/>
          <w:i w:val="false"/>
          <w:color w:val="000000"/>
          <w:sz w:val="28"/>
        </w:rPr>
        <w:t>
      2. Тауар өндірушінің мекенжайы:________________________________________</w:t>
      </w:r>
    </w:p>
    <w:bookmarkEnd w:id="674"/>
    <w:bookmarkStart w:name="z841" w:id="675"/>
    <w:p>
      <w:pPr>
        <w:spacing w:after="0"/>
        <w:ind w:left="0"/>
        <w:jc w:val="both"/>
      </w:pPr>
      <w:r>
        <w:rPr>
          <w:rFonts w:ascii="Times New Roman"/>
          <w:b w:val="false"/>
          <w:i w:val="false"/>
          <w:color w:val="000000"/>
          <w:sz w:val="28"/>
        </w:rPr>
        <w:t>
      ____________________________________________________________________</w:t>
      </w:r>
    </w:p>
    <w:bookmarkEnd w:id="675"/>
    <w:bookmarkStart w:name="z842" w:id="676"/>
    <w:p>
      <w:pPr>
        <w:spacing w:after="0"/>
        <w:ind w:left="0"/>
        <w:jc w:val="both"/>
      </w:pPr>
      <w:r>
        <w:rPr>
          <w:rFonts w:ascii="Times New Roman"/>
          <w:b w:val="false"/>
          <w:i w:val="false"/>
          <w:color w:val="000000"/>
          <w:sz w:val="28"/>
        </w:rPr>
        <w:t>
      (облыс, аудан, қала/ауыл/көше, үй нөмірі)</w:t>
      </w:r>
    </w:p>
    <w:bookmarkEnd w:id="676"/>
    <w:bookmarkStart w:name="z843" w:id="677"/>
    <w:p>
      <w:pPr>
        <w:spacing w:after="0"/>
        <w:ind w:left="0"/>
        <w:jc w:val="both"/>
      </w:pPr>
      <w:r>
        <w:rPr>
          <w:rFonts w:ascii="Times New Roman"/>
          <w:b w:val="false"/>
          <w:i w:val="false"/>
          <w:color w:val="000000"/>
          <w:sz w:val="28"/>
        </w:rPr>
        <w:t>
      3. ЖСН/БСН_________________________________________________________</w:t>
      </w:r>
    </w:p>
    <w:bookmarkEnd w:id="677"/>
    <w:bookmarkStart w:name="z844" w:id="678"/>
    <w:p>
      <w:pPr>
        <w:spacing w:after="0"/>
        <w:ind w:left="0"/>
        <w:jc w:val="both"/>
      </w:pPr>
      <w:r>
        <w:rPr>
          <w:rFonts w:ascii="Times New Roman"/>
          <w:b w:val="false"/>
          <w:i w:val="false"/>
          <w:color w:val="000000"/>
          <w:sz w:val="28"/>
        </w:rPr>
        <w:t>
      (жеке/заңды тұлға үшін)</w:t>
      </w:r>
    </w:p>
    <w:bookmarkEnd w:id="678"/>
    <w:bookmarkStart w:name="z845" w:id="679"/>
    <w:p>
      <w:pPr>
        <w:spacing w:after="0"/>
        <w:ind w:left="0"/>
        <w:jc w:val="both"/>
      </w:pPr>
      <w:r>
        <w:rPr>
          <w:rFonts w:ascii="Times New Roman"/>
          <w:b w:val="false"/>
          <w:i w:val="false"/>
          <w:color w:val="000000"/>
          <w:sz w:val="28"/>
        </w:rPr>
        <w:t>
      4. Банктік деректемелер (ЖСК, Кбе, БСК):_______________________________</w:t>
      </w:r>
    </w:p>
    <w:bookmarkEnd w:id="679"/>
    <w:bookmarkStart w:name="z846" w:id="680"/>
    <w:p>
      <w:pPr>
        <w:spacing w:after="0"/>
        <w:ind w:left="0"/>
        <w:jc w:val="both"/>
      </w:pPr>
      <w:r>
        <w:rPr>
          <w:rFonts w:ascii="Times New Roman"/>
          <w:b w:val="false"/>
          <w:i w:val="false"/>
          <w:color w:val="000000"/>
          <w:sz w:val="28"/>
        </w:rPr>
        <w:t>
      5. Шаруашылықтың есепке алу нөмірі:___________________________________</w:t>
      </w:r>
    </w:p>
    <w:bookmarkEnd w:id="680"/>
    <w:bookmarkStart w:name="z847" w:id="681"/>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82"/>
          <w:p>
            <w:pPr>
              <w:spacing w:after="20"/>
              <w:ind w:left="20"/>
              <w:jc w:val="both"/>
            </w:pPr>
            <w:r>
              <w:rPr>
                <w:rFonts w:ascii="Times New Roman"/>
                <w:b w:val="false"/>
                <w:i w:val="false"/>
                <w:color w:val="000000"/>
                <w:sz w:val="20"/>
              </w:rPr>
              <w:t>
Р/с</w:t>
            </w:r>
          </w:p>
          <w:bookmarkEnd w:id="68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9" w:id="683"/>
    <w:p>
      <w:pPr>
        <w:spacing w:after="0"/>
        <w:ind w:left="0"/>
        <w:jc w:val="both"/>
      </w:pPr>
      <w:r>
        <w:rPr>
          <w:rFonts w:ascii="Times New Roman"/>
          <w:b w:val="false"/>
          <w:i w:val="false"/>
          <w:color w:val="000000"/>
          <w:sz w:val="28"/>
        </w:rPr>
        <w:t>
      7. Тауар өндірушінің телефон нөмірі___________________________</w:t>
      </w:r>
    </w:p>
    <w:bookmarkEnd w:id="683"/>
    <w:bookmarkStart w:name="z850" w:id="684"/>
    <w:p>
      <w:pPr>
        <w:spacing w:after="0"/>
        <w:ind w:left="0"/>
        <w:jc w:val="both"/>
      </w:pPr>
      <w:r>
        <w:rPr>
          <w:rFonts w:ascii="Times New Roman"/>
          <w:b w:val="false"/>
          <w:i w:val="false"/>
          <w:color w:val="000000"/>
          <w:sz w:val="28"/>
        </w:rPr>
        <w:t xml:space="preserve">
      8. Селекциялық және асыл тұқымдық жұмыспен қамтылған асыл тұқымды таза тұқымды ірі қара малдың аналық басының тізімі: </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85"/>
          <w:p>
            <w:pPr>
              <w:spacing w:after="20"/>
              <w:ind w:left="20"/>
              <w:jc w:val="both"/>
            </w:pPr>
            <w:r>
              <w:rPr>
                <w:rFonts w:ascii="Times New Roman"/>
                <w:b w:val="false"/>
                <w:i w:val="false"/>
                <w:color w:val="000000"/>
                <w:sz w:val="20"/>
              </w:rPr>
              <w:t>
Р/с</w:t>
            </w:r>
          </w:p>
          <w:bookmarkEnd w:id="68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мал басының САТЖАҚ-дағы тіркеу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Ұрықтандырылған күні (қолдан ұрықтандыру кезінде)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Ұрықтары (қолдан ұрықтандыру кезінде) пайдаланылған асыл тұқымды тұқымдық айғырдың САТЖАҚ-дағы тіркеу нөмірі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2" w:id="686"/>
    <w:p>
      <w:pPr>
        <w:spacing w:after="0"/>
        <w:ind w:left="0"/>
        <w:jc w:val="both"/>
      </w:pPr>
      <w:r>
        <w:rPr>
          <w:rFonts w:ascii="Times New Roman"/>
          <w:b w:val="false"/>
          <w:i w:val="false"/>
          <w:color w:val="000000"/>
          <w:sz w:val="28"/>
        </w:rPr>
        <w:t>
      9. Өсімін молайту үшін пайдаланылған мініс және мініс-жегін бағыттағы асыл тұқымды таза тұқымды тұқымдық айғырлар туралы мәлімет:</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 тіркелген тұқымдық айғырлардың ЖСН-сы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айғырлардың САТЖАҚ-да тіркелген нөмірлері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3" w:id="687"/>
    <w:p>
      <w:pPr>
        <w:spacing w:after="0"/>
        <w:ind w:left="0"/>
        <w:jc w:val="both"/>
      </w:pPr>
      <w:r>
        <w:rPr>
          <w:rFonts w:ascii="Times New Roman"/>
          <w:b w:val="false"/>
          <w:i w:val="false"/>
          <w:color w:val="000000"/>
          <w:sz w:val="28"/>
        </w:rPr>
        <w:t xml:space="preserve">
      10. Асыл тұқымдық/дистрибьютерлік орталықтың/ұрықтандырушы-техниктің </w:t>
      </w:r>
    </w:p>
    <w:bookmarkEnd w:id="687"/>
    <w:bookmarkStart w:name="z854" w:id="688"/>
    <w:p>
      <w:pPr>
        <w:spacing w:after="0"/>
        <w:ind w:left="0"/>
        <w:jc w:val="both"/>
      </w:pPr>
      <w:r>
        <w:rPr>
          <w:rFonts w:ascii="Times New Roman"/>
          <w:b w:val="false"/>
          <w:i w:val="false"/>
          <w:color w:val="000000"/>
          <w:sz w:val="28"/>
        </w:rPr>
        <w:t>
      асыл тұқымды мал шаруашылығы саласындағы рұқсаттар мен хабарламалардың</w:t>
      </w:r>
    </w:p>
    <w:bookmarkEnd w:id="688"/>
    <w:bookmarkStart w:name="z855" w:id="689"/>
    <w:p>
      <w:pPr>
        <w:spacing w:after="0"/>
        <w:ind w:left="0"/>
        <w:jc w:val="both"/>
      </w:pPr>
      <w:r>
        <w:rPr>
          <w:rFonts w:ascii="Times New Roman"/>
          <w:b w:val="false"/>
          <w:i w:val="false"/>
          <w:color w:val="000000"/>
          <w:sz w:val="28"/>
        </w:rPr>
        <w:t xml:space="preserve">
      мемлекеттік электрондық тізілімінде болуы </w:t>
      </w:r>
    </w:p>
    <w:bookmarkEnd w:id="689"/>
    <w:bookmarkStart w:name="z856" w:id="690"/>
    <w:p>
      <w:pPr>
        <w:spacing w:after="0"/>
        <w:ind w:left="0"/>
        <w:jc w:val="both"/>
      </w:pPr>
      <w:r>
        <w:rPr>
          <w:rFonts w:ascii="Times New Roman"/>
          <w:b w:val="false"/>
          <w:i w:val="false"/>
          <w:color w:val="000000"/>
          <w:sz w:val="28"/>
        </w:rPr>
        <w:t>
      _____________________________________________________________________</w:t>
      </w:r>
    </w:p>
    <w:bookmarkEnd w:id="690"/>
    <w:bookmarkStart w:name="z857" w:id="691"/>
    <w:p>
      <w:pPr>
        <w:spacing w:after="0"/>
        <w:ind w:left="0"/>
        <w:jc w:val="both"/>
      </w:pPr>
      <w:r>
        <w:rPr>
          <w:rFonts w:ascii="Times New Roman"/>
          <w:b w:val="false"/>
          <w:i w:val="false"/>
          <w:color w:val="000000"/>
          <w:sz w:val="28"/>
        </w:rPr>
        <w:t>
      (тізімнен таңдаңыз)</w:t>
      </w:r>
    </w:p>
    <w:bookmarkEnd w:id="691"/>
    <w:bookmarkStart w:name="z858" w:id="692"/>
    <w:p>
      <w:pPr>
        <w:spacing w:after="0"/>
        <w:ind w:left="0"/>
        <w:jc w:val="both"/>
      </w:pPr>
      <w:r>
        <w:rPr>
          <w:rFonts w:ascii="Times New Roman"/>
          <w:b w:val="false"/>
          <w:i w:val="false"/>
          <w:color w:val="000000"/>
          <w:sz w:val="28"/>
        </w:rPr>
        <w:t>
      11. Субсидиялау нормативі – 1 басқа 20 мың теңге.</w:t>
      </w:r>
    </w:p>
    <w:bookmarkEnd w:id="692"/>
    <w:bookmarkStart w:name="z859" w:id="693"/>
    <w:p>
      <w:pPr>
        <w:spacing w:after="0"/>
        <w:ind w:left="0"/>
        <w:jc w:val="both"/>
      </w:pPr>
      <w:r>
        <w:rPr>
          <w:rFonts w:ascii="Times New Roman"/>
          <w:b w:val="false"/>
          <w:i w:val="false"/>
          <w:color w:val="000000"/>
          <w:sz w:val="28"/>
        </w:rPr>
        <w:t>
      12. Тиесілі субсидияның жалпы сомасы _________ теңге.</w:t>
      </w:r>
    </w:p>
    <w:bookmarkEnd w:id="693"/>
    <w:bookmarkStart w:name="z860" w:id="694"/>
    <w:p>
      <w:pPr>
        <w:spacing w:after="0"/>
        <w:ind w:left="0"/>
        <w:jc w:val="both"/>
      </w:pPr>
      <w:r>
        <w:rPr>
          <w:rFonts w:ascii="Times New Roman"/>
          <w:b w:val="false"/>
          <w:i w:val="false"/>
          <w:color w:val="000000"/>
          <w:sz w:val="28"/>
        </w:rPr>
        <w:t>
      Мәлімделген аналық мал басының өтінім берілген сәттен бастап жыл бойы сақталуын (табиғи кему (өлу) нормаларын, сондай-ақ жылқы басының жарамсыздануын - 15% қоспағанда) қамтамасыз ететінімді растаймын, сақтауды қамтамасыз етпеген жағдайда, ауыл шаруашылығы жануарларының сақталмаған басы үшін алынған субсидияларды қайтаруға келісемін.</w:t>
      </w:r>
    </w:p>
    <w:bookmarkEnd w:id="694"/>
    <w:bookmarkStart w:name="z861" w:id="695"/>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bookmarkEnd w:id="695"/>
    <w:bookmarkStart w:name="z862" w:id="696"/>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bookmarkEnd w:id="696"/>
    <w:bookmarkStart w:name="z863" w:id="697"/>
    <w:p>
      <w:pPr>
        <w:spacing w:after="0"/>
        <w:ind w:left="0"/>
        <w:jc w:val="both"/>
      </w:pPr>
      <w:r>
        <w:rPr>
          <w:rFonts w:ascii="Times New Roman"/>
          <w:b w:val="false"/>
          <w:i w:val="false"/>
          <w:color w:val="000000"/>
          <w:sz w:val="28"/>
        </w:rPr>
        <w:t>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тіркелген) бекітілген Асыл тұқымды мал шаруашылығын дамытуды, мал шаруашылығы өнімдерінің өнімділігін және сапасын арттыруды субсидиялау қағидаларына 2-қосымшада белгіленген субсидияланған мал басын сақтау кезеңі өткенге дейін АЖБ бұғатталатыны туралы хабардармын.</w:t>
      </w:r>
    </w:p>
    <w:bookmarkEnd w:id="697"/>
    <w:bookmarkStart w:name="z864" w:id="698"/>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698"/>
    <w:bookmarkStart w:name="z865" w:id="699"/>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699"/>
    <w:bookmarkStart w:name="z866" w:id="700"/>
    <w:p>
      <w:pPr>
        <w:spacing w:after="0"/>
        <w:ind w:left="0"/>
        <w:jc w:val="both"/>
      </w:pPr>
      <w:r>
        <w:rPr>
          <w:rFonts w:ascii="Times New Roman"/>
          <w:b w:val="false"/>
          <w:i w:val="false"/>
          <w:color w:val="000000"/>
          <w:sz w:val="28"/>
        </w:rPr>
        <w:t>
      Өтінім беруші туралы ЭЦҚ-дан алынған мәліметтер.</w:t>
      </w:r>
    </w:p>
    <w:bookmarkEnd w:id="700"/>
    <w:bookmarkStart w:name="z867" w:id="701"/>
    <w:p>
      <w:pPr>
        <w:spacing w:after="0"/>
        <w:ind w:left="0"/>
        <w:jc w:val="both"/>
      </w:pPr>
      <w:r>
        <w:rPr>
          <w:rFonts w:ascii="Times New Roman"/>
          <w:b w:val="false"/>
          <w:i w:val="false"/>
          <w:color w:val="000000"/>
          <w:sz w:val="28"/>
        </w:rPr>
        <w:t>
      Аббревиатуралардың толық жазылуы:</w:t>
      </w:r>
    </w:p>
    <w:bookmarkEnd w:id="701"/>
    <w:bookmarkStart w:name="z868" w:id="702"/>
    <w:p>
      <w:pPr>
        <w:spacing w:after="0"/>
        <w:ind w:left="0"/>
        <w:jc w:val="both"/>
      </w:pPr>
      <w:r>
        <w:rPr>
          <w:rFonts w:ascii="Times New Roman"/>
          <w:b w:val="false"/>
          <w:i w:val="false"/>
          <w:color w:val="000000"/>
          <w:sz w:val="28"/>
        </w:rPr>
        <w:t>
      ЖСН – жеке сәйкестендіру нөмірі;</w:t>
      </w:r>
    </w:p>
    <w:bookmarkEnd w:id="702"/>
    <w:bookmarkStart w:name="z869" w:id="703"/>
    <w:p>
      <w:pPr>
        <w:spacing w:after="0"/>
        <w:ind w:left="0"/>
        <w:jc w:val="both"/>
      </w:pPr>
      <w:r>
        <w:rPr>
          <w:rFonts w:ascii="Times New Roman"/>
          <w:b w:val="false"/>
          <w:i w:val="false"/>
          <w:color w:val="000000"/>
          <w:sz w:val="28"/>
        </w:rPr>
        <w:t>
      БСН – бизнес-сәйкестендіру нөмірі;</w:t>
      </w:r>
    </w:p>
    <w:bookmarkEnd w:id="703"/>
    <w:bookmarkStart w:name="z870" w:id="704"/>
    <w:p>
      <w:pPr>
        <w:spacing w:after="0"/>
        <w:ind w:left="0"/>
        <w:jc w:val="both"/>
      </w:pPr>
      <w:r>
        <w:rPr>
          <w:rFonts w:ascii="Times New Roman"/>
          <w:b w:val="false"/>
          <w:i w:val="false"/>
          <w:color w:val="000000"/>
          <w:sz w:val="28"/>
        </w:rPr>
        <w:t>
      ЖСК – жеке сәйкестендіру коды;</w:t>
      </w:r>
    </w:p>
    <w:bookmarkEnd w:id="704"/>
    <w:bookmarkStart w:name="z871" w:id="705"/>
    <w:p>
      <w:pPr>
        <w:spacing w:after="0"/>
        <w:ind w:left="0"/>
        <w:jc w:val="both"/>
      </w:pPr>
      <w:r>
        <w:rPr>
          <w:rFonts w:ascii="Times New Roman"/>
          <w:b w:val="false"/>
          <w:i w:val="false"/>
          <w:color w:val="000000"/>
          <w:sz w:val="28"/>
        </w:rPr>
        <w:t>
      Кбе – бенефициар коды;</w:t>
      </w:r>
    </w:p>
    <w:bookmarkEnd w:id="705"/>
    <w:bookmarkStart w:name="z872" w:id="706"/>
    <w:p>
      <w:pPr>
        <w:spacing w:after="0"/>
        <w:ind w:left="0"/>
        <w:jc w:val="both"/>
      </w:pPr>
      <w:r>
        <w:rPr>
          <w:rFonts w:ascii="Times New Roman"/>
          <w:b w:val="false"/>
          <w:i w:val="false"/>
          <w:color w:val="000000"/>
          <w:sz w:val="28"/>
        </w:rPr>
        <w:t>
      БСК – банктік сәйкестендіру коды;</w:t>
      </w:r>
    </w:p>
    <w:bookmarkEnd w:id="706"/>
    <w:bookmarkStart w:name="z873" w:id="707"/>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707"/>
    <w:bookmarkStart w:name="z874" w:id="708"/>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708"/>
    <w:bookmarkStart w:name="z875" w:id="709"/>
    <w:p>
      <w:pPr>
        <w:spacing w:after="0"/>
        <w:ind w:left="0"/>
        <w:jc w:val="both"/>
      </w:pPr>
      <w:r>
        <w:rPr>
          <w:rFonts w:ascii="Times New Roman"/>
          <w:b w:val="false"/>
          <w:i w:val="false"/>
          <w:color w:val="000000"/>
          <w:sz w:val="28"/>
        </w:rPr>
        <w:t>
      ЖСН – жануардың сәйкестендіру нөмірі;</w:t>
      </w:r>
    </w:p>
    <w:bookmarkEnd w:id="709"/>
    <w:bookmarkStart w:name="z876" w:id="710"/>
    <w:p>
      <w:pPr>
        <w:spacing w:after="0"/>
        <w:ind w:left="0"/>
        <w:jc w:val="both"/>
      </w:pPr>
      <w:r>
        <w:rPr>
          <w:rFonts w:ascii="Times New Roman"/>
          <w:b w:val="false"/>
          <w:i w:val="false"/>
          <w:color w:val="000000"/>
          <w:sz w:val="28"/>
        </w:rPr>
        <w:t xml:space="preserve">
      ЭЦҚ – электрондық цифрлық қолтаңба. </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r>
              <w:br/>
            </w:r>
            <w:r>
              <w:rPr>
                <w:rFonts w:ascii="Times New Roman"/>
                <w:b w:val="false"/>
                <w:i w:val="false"/>
                <w:color w:val="000000"/>
                <w:sz w:val="20"/>
              </w:rPr>
              <w:t>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878" w:id="711"/>
    <w:p>
      <w:pPr>
        <w:spacing w:after="0"/>
        <w:ind w:left="0"/>
        <w:jc w:val="left"/>
      </w:pPr>
      <w:r>
        <w:rPr>
          <w:rFonts w:ascii="Times New Roman"/>
          <w:b/>
          <w:i w:val="false"/>
          <w:color w:val="000000"/>
        </w:rPr>
        <w:t xml:space="preserve"> Қайта өңдеуге өткізілген биязы және жартылай биязы/қылшық және жартылай қылшық жүннің құнын арзандатуға субсидиялар алуға арналған өтінім</w:t>
      </w:r>
    </w:p>
    <w:bookmarkEnd w:id="711"/>
    <w:bookmarkStart w:name="z879" w:id="712"/>
    <w:p>
      <w:pPr>
        <w:spacing w:after="0"/>
        <w:ind w:left="0"/>
        <w:jc w:val="both"/>
      </w:pPr>
      <w:r>
        <w:rPr>
          <w:rFonts w:ascii="Times New Roman"/>
          <w:b w:val="false"/>
          <w:i w:val="false"/>
          <w:color w:val="000000"/>
          <w:sz w:val="28"/>
        </w:rPr>
        <w:t>
      Өтінім нөмірі: ____</w:t>
      </w:r>
    </w:p>
    <w:bookmarkEnd w:id="712"/>
    <w:bookmarkStart w:name="z880" w:id="713"/>
    <w:p>
      <w:pPr>
        <w:spacing w:after="0"/>
        <w:ind w:left="0"/>
        <w:jc w:val="both"/>
      </w:pPr>
      <w:r>
        <w:rPr>
          <w:rFonts w:ascii="Times New Roman"/>
          <w:b w:val="false"/>
          <w:i w:val="false"/>
          <w:color w:val="000000"/>
          <w:sz w:val="28"/>
        </w:rPr>
        <w:t>
      Өтінімнің қалыптастырылған</w:t>
      </w:r>
    </w:p>
    <w:bookmarkEnd w:id="713"/>
    <w:bookmarkStart w:name="z881" w:id="714"/>
    <w:p>
      <w:pPr>
        <w:spacing w:after="0"/>
        <w:ind w:left="0"/>
        <w:jc w:val="both"/>
      </w:pPr>
      <w:r>
        <w:rPr>
          <w:rFonts w:ascii="Times New Roman"/>
          <w:b w:val="false"/>
          <w:i w:val="false"/>
          <w:color w:val="000000"/>
          <w:sz w:val="28"/>
        </w:rPr>
        <w:t>
      күні: __________</w:t>
      </w:r>
    </w:p>
    <w:bookmarkEnd w:id="714"/>
    <w:bookmarkStart w:name="z882" w:id="715"/>
    <w:p>
      <w:pPr>
        <w:spacing w:after="0"/>
        <w:ind w:left="0"/>
        <w:jc w:val="both"/>
      </w:pPr>
      <w:r>
        <w:rPr>
          <w:rFonts w:ascii="Times New Roman"/>
          <w:b w:val="false"/>
          <w:i w:val="false"/>
          <w:color w:val="000000"/>
          <w:sz w:val="28"/>
        </w:rPr>
        <w:t>
      1. Тауар өндірушінің атауы</w:t>
      </w:r>
    </w:p>
    <w:bookmarkEnd w:id="715"/>
    <w:bookmarkStart w:name="z883" w:id="716"/>
    <w:p>
      <w:pPr>
        <w:spacing w:after="0"/>
        <w:ind w:left="0"/>
        <w:jc w:val="both"/>
      </w:pPr>
      <w:r>
        <w:rPr>
          <w:rFonts w:ascii="Times New Roman"/>
          <w:b w:val="false"/>
          <w:i w:val="false"/>
          <w:color w:val="000000"/>
          <w:sz w:val="28"/>
        </w:rPr>
        <w:t>
      ________________________________________________________________</w:t>
      </w:r>
    </w:p>
    <w:bookmarkEnd w:id="716"/>
    <w:bookmarkStart w:name="z884" w:id="717"/>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717"/>
    <w:bookmarkStart w:name="z885" w:id="718"/>
    <w:p>
      <w:pPr>
        <w:spacing w:after="0"/>
        <w:ind w:left="0"/>
        <w:jc w:val="both"/>
      </w:pPr>
      <w:r>
        <w:rPr>
          <w:rFonts w:ascii="Times New Roman"/>
          <w:b w:val="false"/>
          <w:i w:val="false"/>
          <w:color w:val="000000"/>
          <w:sz w:val="28"/>
        </w:rPr>
        <w:t>
      2. ЖСН/БСН___________________________________________________</w:t>
      </w:r>
    </w:p>
    <w:bookmarkEnd w:id="718"/>
    <w:bookmarkStart w:name="z886" w:id="719"/>
    <w:p>
      <w:pPr>
        <w:spacing w:after="0"/>
        <w:ind w:left="0"/>
        <w:jc w:val="both"/>
      </w:pPr>
      <w:r>
        <w:rPr>
          <w:rFonts w:ascii="Times New Roman"/>
          <w:b w:val="false"/>
          <w:i w:val="false"/>
          <w:color w:val="000000"/>
          <w:sz w:val="28"/>
        </w:rPr>
        <w:t>
      _______________________(жеке/заңды тұлға үшін)</w:t>
      </w:r>
    </w:p>
    <w:bookmarkEnd w:id="719"/>
    <w:bookmarkStart w:name="z887" w:id="720"/>
    <w:p>
      <w:pPr>
        <w:spacing w:after="0"/>
        <w:ind w:left="0"/>
        <w:jc w:val="both"/>
      </w:pPr>
      <w:r>
        <w:rPr>
          <w:rFonts w:ascii="Times New Roman"/>
          <w:b w:val="false"/>
          <w:i w:val="false"/>
          <w:color w:val="000000"/>
          <w:sz w:val="28"/>
        </w:rPr>
        <w:t>
      3. Тауар өндірушінің мекенжайы:__________________________________</w:t>
      </w:r>
    </w:p>
    <w:bookmarkEnd w:id="720"/>
    <w:bookmarkStart w:name="z888" w:id="721"/>
    <w:p>
      <w:pPr>
        <w:spacing w:after="0"/>
        <w:ind w:left="0"/>
        <w:jc w:val="both"/>
      </w:pPr>
      <w:r>
        <w:rPr>
          <w:rFonts w:ascii="Times New Roman"/>
          <w:b w:val="false"/>
          <w:i w:val="false"/>
          <w:color w:val="000000"/>
          <w:sz w:val="28"/>
        </w:rPr>
        <w:t>
      (облыс, аудан, қала/ауыл/көше, үй нөмірі)</w:t>
      </w:r>
    </w:p>
    <w:bookmarkEnd w:id="721"/>
    <w:bookmarkStart w:name="z889" w:id="722"/>
    <w:p>
      <w:pPr>
        <w:spacing w:after="0"/>
        <w:ind w:left="0"/>
        <w:jc w:val="both"/>
      </w:pPr>
      <w:r>
        <w:rPr>
          <w:rFonts w:ascii="Times New Roman"/>
          <w:b w:val="false"/>
          <w:i w:val="false"/>
          <w:color w:val="000000"/>
          <w:sz w:val="28"/>
        </w:rPr>
        <w:t>
      4. Банктік деректемелері (ЖСК, Кбе, БСК):_______________________________</w:t>
      </w:r>
    </w:p>
    <w:bookmarkEnd w:id="722"/>
    <w:bookmarkStart w:name="z890" w:id="723"/>
    <w:p>
      <w:pPr>
        <w:spacing w:after="0"/>
        <w:ind w:left="0"/>
        <w:jc w:val="both"/>
      </w:pPr>
      <w:r>
        <w:rPr>
          <w:rFonts w:ascii="Times New Roman"/>
          <w:b w:val="false"/>
          <w:i w:val="false"/>
          <w:color w:val="000000"/>
          <w:sz w:val="28"/>
        </w:rPr>
        <w:t>
      5. Шаруашылықтың есепке алу нөмірі:___________________________________</w:t>
      </w:r>
    </w:p>
    <w:bookmarkEnd w:id="723"/>
    <w:bookmarkStart w:name="z891" w:id="724"/>
    <w:p>
      <w:pPr>
        <w:spacing w:after="0"/>
        <w:ind w:left="0"/>
        <w:jc w:val="both"/>
      </w:pPr>
      <w:r>
        <w:rPr>
          <w:rFonts w:ascii="Times New Roman"/>
          <w:b w:val="false"/>
          <w:i w:val="false"/>
          <w:color w:val="000000"/>
          <w:sz w:val="28"/>
        </w:rPr>
        <w:t>
      6. Ауыл шаруашылығы мақсатындағы жер учаскелері туралы мәліметтер:</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2" w:id="725"/>
    <w:p>
      <w:pPr>
        <w:spacing w:after="0"/>
        <w:ind w:left="0"/>
        <w:jc w:val="both"/>
      </w:pPr>
      <w:r>
        <w:rPr>
          <w:rFonts w:ascii="Times New Roman"/>
          <w:b w:val="false"/>
          <w:i w:val="false"/>
          <w:color w:val="000000"/>
          <w:sz w:val="28"/>
        </w:rPr>
        <w:t>
      7. Тауар өндірушінің телефоны:________________________</w:t>
      </w:r>
    </w:p>
    <w:bookmarkEnd w:id="725"/>
    <w:bookmarkStart w:name="z893" w:id="726"/>
    <w:p>
      <w:pPr>
        <w:spacing w:after="0"/>
        <w:ind w:left="0"/>
        <w:jc w:val="both"/>
      </w:pPr>
      <w:r>
        <w:rPr>
          <w:rFonts w:ascii="Times New Roman"/>
          <w:b w:val="false"/>
          <w:i w:val="false"/>
          <w:color w:val="000000"/>
          <w:sz w:val="28"/>
        </w:rPr>
        <w:t xml:space="preserve">
      8. Өткізілген көлем: </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60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50 сапасы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қылшық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4" w:id="727"/>
    <w:p>
      <w:pPr>
        <w:spacing w:after="0"/>
        <w:ind w:left="0"/>
        <w:jc w:val="both"/>
      </w:pPr>
      <w:r>
        <w:rPr>
          <w:rFonts w:ascii="Times New Roman"/>
          <w:b w:val="false"/>
          <w:i w:val="false"/>
          <w:color w:val="000000"/>
          <w:sz w:val="28"/>
        </w:rPr>
        <w:t>
      9. Жүн өткізілген өңдеуші кәсіпорынның атауы: ___________________________</w:t>
      </w:r>
    </w:p>
    <w:bookmarkEnd w:id="727"/>
    <w:bookmarkStart w:name="z895" w:id="728"/>
    <w:p>
      <w:pPr>
        <w:spacing w:after="0"/>
        <w:ind w:left="0"/>
        <w:jc w:val="both"/>
      </w:pPr>
      <w:r>
        <w:rPr>
          <w:rFonts w:ascii="Times New Roman"/>
          <w:b w:val="false"/>
          <w:i w:val="false"/>
          <w:color w:val="000000"/>
          <w:sz w:val="28"/>
        </w:rPr>
        <w:t>
      БИН ___________________________________________________________</w:t>
      </w:r>
    </w:p>
    <w:bookmarkEnd w:id="728"/>
    <w:bookmarkStart w:name="z896" w:id="729"/>
    <w:p>
      <w:pPr>
        <w:spacing w:after="0"/>
        <w:ind w:left="0"/>
        <w:jc w:val="both"/>
      </w:pPr>
      <w:r>
        <w:rPr>
          <w:rFonts w:ascii="Times New Roman"/>
          <w:b w:val="false"/>
          <w:i w:val="false"/>
          <w:color w:val="000000"/>
          <w:sz w:val="28"/>
        </w:rPr>
        <w:t xml:space="preserve">
      есепке алу нөмірі ____________________________________________________ </w:t>
      </w:r>
    </w:p>
    <w:bookmarkEnd w:id="729"/>
    <w:bookmarkStart w:name="z897" w:id="730"/>
    <w:p>
      <w:pPr>
        <w:spacing w:after="0"/>
        <w:ind w:left="0"/>
        <w:jc w:val="both"/>
      </w:pPr>
      <w:r>
        <w:rPr>
          <w:rFonts w:ascii="Times New Roman"/>
          <w:b w:val="false"/>
          <w:i w:val="false"/>
          <w:color w:val="000000"/>
          <w:sz w:val="28"/>
        </w:rPr>
        <w:t xml:space="preserve">
      10. Сатып алу-сату шартының электрондық көшірмесі. </w:t>
      </w:r>
    </w:p>
    <w:bookmarkEnd w:id="730"/>
    <w:bookmarkStart w:name="z898" w:id="731"/>
    <w:p>
      <w:pPr>
        <w:spacing w:after="0"/>
        <w:ind w:left="0"/>
        <w:jc w:val="both"/>
      </w:pPr>
      <w:r>
        <w:rPr>
          <w:rFonts w:ascii="Times New Roman"/>
          <w:b w:val="false"/>
          <w:i w:val="false"/>
          <w:color w:val="000000"/>
          <w:sz w:val="28"/>
        </w:rPr>
        <w:t xml:space="preserve">
      11. Электрондық шот-фактура: </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 w:id="732"/>
    <w:p>
      <w:pPr>
        <w:spacing w:after="0"/>
        <w:ind w:left="0"/>
        <w:jc w:val="both"/>
      </w:pPr>
      <w:r>
        <w:rPr>
          <w:rFonts w:ascii="Times New Roman"/>
          <w:b w:val="false"/>
          <w:i w:val="false"/>
          <w:color w:val="000000"/>
          <w:sz w:val="28"/>
        </w:rPr>
        <w:t xml:space="preserve">
      12. Өткізілген мал басы үшін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үзінді-көшірме). </w:t>
      </w:r>
    </w:p>
    <w:bookmarkEnd w:id="732"/>
    <w:bookmarkStart w:name="z900" w:id="733"/>
    <w:p>
      <w:pPr>
        <w:spacing w:after="0"/>
        <w:ind w:left="0"/>
        <w:jc w:val="both"/>
      </w:pPr>
      <w:r>
        <w:rPr>
          <w:rFonts w:ascii="Times New Roman"/>
          <w:b w:val="false"/>
          <w:i w:val="false"/>
          <w:color w:val="000000"/>
          <w:sz w:val="28"/>
        </w:rPr>
        <w:t xml:space="preserve">
      13. Жүн сапасын бағалауды жүзеге асыратын зертхана берген анықтаманың электрондық көшірмесі (биязы және жартылай биязы жүн үшін). </w:t>
      </w:r>
    </w:p>
    <w:bookmarkEnd w:id="733"/>
    <w:bookmarkStart w:name="z901" w:id="734"/>
    <w:p>
      <w:pPr>
        <w:spacing w:after="0"/>
        <w:ind w:left="0"/>
        <w:jc w:val="both"/>
      </w:pPr>
      <w:r>
        <w:rPr>
          <w:rFonts w:ascii="Times New Roman"/>
          <w:b w:val="false"/>
          <w:i w:val="false"/>
          <w:color w:val="000000"/>
          <w:sz w:val="28"/>
        </w:rPr>
        <w:t>
      14. Субсидиялау нормативі - 1 килограмм үшін _ теңге.</w:t>
      </w:r>
    </w:p>
    <w:bookmarkEnd w:id="734"/>
    <w:bookmarkStart w:name="z902" w:id="735"/>
    <w:p>
      <w:pPr>
        <w:spacing w:after="0"/>
        <w:ind w:left="0"/>
        <w:jc w:val="both"/>
      </w:pPr>
      <w:r>
        <w:rPr>
          <w:rFonts w:ascii="Times New Roman"/>
          <w:b w:val="false"/>
          <w:i w:val="false"/>
          <w:color w:val="000000"/>
          <w:sz w:val="28"/>
        </w:rPr>
        <w:t>
      15. Тиесілі субсидия сомасы_______ теңге.</w:t>
      </w:r>
    </w:p>
    <w:bookmarkEnd w:id="735"/>
    <w:bookmarkStart w:name="z903" w:id="736"/>
    <w:p>
      <w:pPr>
        <w:spacing w:after="0"/>
        <w:ind w:left="0"/>
        <w:jc w:val="both"/>
      </w:pPr>
      <w:r>
        <w:rPr>
          <w:rFonts w:ascii="Times New Roman"/>
          <w:b w:val="false"/>
          <w:i w:val="false"/>
          <w:color w:val="000000"/>
          <w:sz w:val="28"/>
        </w:rPr>
        <w:t>
      Субсидияларды алу үшін пайдаланылған электрондық шот-фактуралардың бұғатталатыны туралы хабардармын.Ұсынылған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bookmarkEnd w:id="736"/>
    <w:bookmarkStart w:name="z904" w:id="737"/>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bookmarkEnd w:id="737"/>
    <w:bookmarkStart w:name="z905" w:id="738"/>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738"/>
    <w:bookmarkStart w:name="z906" w:id="739"/>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739"/>
    <w:bookmarkStart w:name="z907" w:id="740"/>
    <w:p>
      <w:pPr>
        <w:spacing w:after="0"/>
        <w:ind w:left="0"/>
        <w:jc w:val="both"/>
      </w:pPr>
      <w:r>
        <w:rPr>
          <w:rFonts w:ascii="Times New Roman"/>
          <w:b w:val="false"/>
          <w:i w:val="false"/>
          <w:color w:val="000000"/>
          <w:sz w:val="28"/>
        </w:rPr>
        <w:t>
      Өтінім беруші туралы ЭЦҚ-дан алынған мәліметтер.</w:t>
      </w:r>
    </w:p>
    <w:bookmarkEnd w:id="740"/>
    <w:bookmarkStart w:name="z908" w:id="741"/>
    <w:p>
      <w:pPr>
        <w:spacing w:after="0"/>
        <w:ind w:left="0"/>
        <w:jc w:val="both"/>
      </w:pPr>
      <w:r>
        <w:rPr>
          <w:rFonts w:ascii="Times New Roman"/>
          <w:b w:val="false"/>
          <w:i w:val="false"/>
          <w:color w:val="000000"/>
          <w:sz w:val="28"/>
        </w:rPr>
        <w:t>
      Аббревиатуралардың толық жазылуы:</w:t>
      </w:r>
    </w:p>
    <w:bookmarkEnd w:id="741"/>
    <w:bookmarkStart w:name="z909" w:id="742"/>
    <w:p>
      <w:pPr>
        <w:spacing w:after="0"/>
        <w:ind w:left="0"/>
        <w:jc w:val="both"/>
      </w:pPr>
      <w:r>
        <w:rPr>
          <w:rFonts w:ascii="Times New Roman"/>
          <w:b w:val="false"/>
          <w:i w:val="false"/>
          <w:color w:val="000000"/>
          <w:sz w:val="28"/>
        </w:rPr>
        <w:t>
      ЖСН – жеке сәйкестендіру нөмірі;</w:t>
      </w:r>
    </w:p>
    <w:bookmarkEnd w:id="742"/>
    <w:bookmarkStart w:name="z910" w:id="743"/>
    <w:p>
      <w:pPr>
        <w:spacing w:after="0"/>
        <w:ind w:left="0"/>
        <w:jc w:val="both"/>
      </w:pPr>
      <w:r>
        <w:rPr>
          <w:rFonts w:ascii="Times New Roman"/>
          <w:b w:val="false"/>
          <w:i w:val="false"/>
          <w:color w:val="000000"/>
          <w:sz w:val="28"/>
        </w:rPr>
        <w:t>
      БСН – бизнес-сәйкестендіру нөмірі;</w:t>
      </w:r>
    </w:p>
    <w:bookmarkEnd w:id="743"/>
    <w:bookmarkStart w:name="z911" w:id="744"/>
    <w:p>
      <w:pPr>
        <w:spacing w:after="0"/>
        <w:ind w:left="0"/>
        <w:jc w:val="both"/>
      </w:pPr>
      <w:r>
        <w:rPr>
          <w:rFonts w:ascii="Times New Roman"/>
          <w:b w:val="false"/>
          <w:i w:val="false"/>
          <w:color w:val="000000"/>
          <w:sz w:val="28"/>
        </w:rPr>
        <w:t>
      ЖСК – жеке сәйкестендіру коды;</w:t>
      </w:r>
    </w:p>
    <w:bookmarkEnd w:id="744"/>
    <w:bookmarkStart w:name="z912" w:id="745"/>
    <w:p>
      <w:pPr>
        <w:spacing w:after="0"/>
        <w:ind w:left="0"/>
        <w:jc w:val="both"/>
      </w:pPr>
      <w:r>
        <w:rPr>
          <w:rFonts w:ascii="Times New Roman"/>
          <w:b w:val="false"/>
          <w:i w:val="false"/>
          <w:color w:val="000000"/>
          <w:sz w:val="28"/>
        </w:rPr>
        <w:t>
      Кбе – бенефициар коды;</w:t>
      </w:r>
    </w:p>
    <w:bookmarkEnd w:id="745"/>
    <w:bookmarkStart w:name="z913" w:id="746"/>
    <w:p>
      <w:pPr>
        <w:spacing w:after="0"/>
        <w:ind w:left="0"/>
        <w:jc w:val="both"/>
      </w:pPr>
      <w:r>
        <w:rPr>
          <w:rFonts w:ascii="Times New Roman"/>
          <w:b w:val="false"/>
          <w:i w:val="false"/>
          <w:color w:val="000000"/>
          <w:sz w:val="28"/>
        </w:rPr>
        <w:t>
      БСК – банктік сәйкестендіру коды;</w:t>
      </w:r>
    </w:p>
    <w:bookmarkEnd w:id="746"/>
    <w:bookmarkStart w:name="z914" w:id="747"/>
    <w:p>
      <w:pPr>
        <w:spacing w:after="0"/>
        <w:ind w:left="0"/>
        <w:jc w:val="both"/>
      </w:pPr>
      <w:r>
        <w:rPr>
          <w:rFonts w:ascii="Times New Roman"/>
          <w:b w:val="false"/>
          <w:i w:val="false"/>
          <w:color w:val="000000"/>
          <w:sz w:val="28"/>
        </w:rPr>
        <w:t>
      ЭШФ – электрондық шот-фактура;</w:t>
      </w:r>
    </w:p>
    <w:bookmarkEnd w:id="747"/>
    <w:bookmarkStart w:name="z915" w:id="748"/>
    <w:p>
      <w:pPr>
        <w:spacing w:after="0"/>
        <w:ind w:left="0"/>
        <w:jc w:val="both"/>
      </w:pPr>
      <w:r>
        <w:rPr>
          <w:rFonts w:ascii="Times New Roman"/>
          <w:b w:val="false"/>
          <w:i w:val="false"/>
          <w:color w:val="000000"/>
          <w:sz w:val="28"/>
        </w:rPr>
        <w:t xml:space="preserve">
      ЭЦҚ – электрондық цифрлық қолтаңба. </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r>
              <w:br/>
            </w:r>
            <w:r>
              <w:rPr>
                <w:rFonts w:ascii="Times New Roman"/>
                <w:b w:val="false"/>
                <w:i w:val="false"/>
                <w:color w:val="000000"/>
                <w:sz w:val="20"/>
              </w:rPr>
              <w:t>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органы__</w:t>
            </w:r>
          </w:p>
        </w:tc>
      </w:tr>
    </w:tbl>
    <w:bookmarkStart w:name="z917" w:id="749"/>
    <w:p>
      <w:pPr>
        <w:spacing w:after="0"/>
        <w:ind w:left="0"/>
        <w:jc w:val="left"/>
      </w:pPr>
      <w:r>
        <w:rPr>
          <w:rFonts w:ascii="Times New Roman"/>
          <w:b/>
          <w:i w:val="false"/>
          <w:color w:val="000000"/>
        </w:rPr>
        <w:t xml:space="preserve"> Бал өндірісінің құнын арзандатуға субсидиялар алуға арналған өтінім</w:t>
      </w:r>
    </w:p>
    <w:bookmarkEnd w:id="749"/>
    <w:bookmarkStart w:name="z918" w:id="750"/>
    <w:p>
      <w:pPr>
        <w:spacing w:after="0"/>
        <w:ind w:left="0"/>
        <w:jc w:val="both"/>
      </w:pPr>
      <w:r>
        <w:rPr>
          <w:rFonts w:ascii="Times New Roman"/>
          <w:b w:val="false"/>
          <w:i w:val="false"/>
          <w:color w:val="000000"/>
          <w:sz w:val="28"/>
        </w:rPr>
        <w:t>
      Өтінім нөмірі: ____</w:t>
      </w:r>
    </w:p>
    <w:bookmarkEnd w:id="750"/>
    <w:bookmarkStart w:name="z919" w:id="751"/>
    <w:p>
      <w:pPr>
        <w:spacing w:after="0"/>
        <w:ind w:left="0"/>
        <w:jc w:val="both"/>
      </w:pPr>
      <w:r>
        <w:rPr>
          <w:rFonts w:ascii="Times New Roman"/>
          <w:b w:val="false"/>
          <w:i w:val="false"/>
          <w:color w:val="000000"/>
          <w:sz w:val="28"/>
        </w:rPr>
        <w:t>
      Өтінімнің қалыптастырылған</w:t>
      </w:r>
    </w:p>
    <w:bookmarkEnd w:id="751"/>
    <w:bookmarkStart w:name="z920" w:id="752"/>
    <w:p>
      <w:pPr>
        <w:spacing w:after="0"/>
        <w:ind w:left="0"/>
        <w:jc w:val="both"/>
      </w:pPr>
      <w:r>
        <w:rPr>
          <w:rFonts w:ascii="Times New Roman"/>
          <w:b w:val="false"/>
          <w:i w:val="false"/>
          <w:color w:val="000000"/>
          <w:sz w:val="28"/>
        </w:rPr>
        <w:t>
      күні: __________</w:t>
      </w:r>
    </w:p>
    <w:bookmarkEnd w:id="752"/>
    <w:bookmarkStart w:name="z921" w:id="753"/>
    <w:p>
      <w:pPr>
        <w:spacing w:after="0"/>
        <w:ind w:left="0"/>
        <w:jc w:val="both"/>
      </w:pPr>
      <w:r>
        <w:rPr>
          <w:rFonts w:ascii="Times New Roman"/>
          <w:b w:val="false"/>
          <w:i w:val="false"/>
          <w:color w:val="000000"/>
          <w:sz w:val="28"/>
        </w:rPr>
        <w:t>
      1. Тауар өндірушінің атауы</w:t>
      </w:r>
    </w:p>
    <w:bookmarkEnd w:id="753"/>
    <w:bookmarkStart w:name="z922" w:id="754"/>
    <w:p>
      <w:pPr>
        <w:spacing w:after="0"/>
        <w:ind w:left="0"/>
        <w:jc w:val="both"/>
      </w:pPr>
      <w:r>
        <w:rPr>
          <w:rFonts w:ascii="Times New Roman"/>
          <w:b w:val="false"/>
          <w:i w:val="false"/>
          <w:color w:val="000000"/>
          <w:sz w:val="28"/>
        </w:rPr>
        <w:t>
      ________________________________________________________________</w:t>
      </w:r>
    </w:p>
    <w:bookmarkEnd w:id="754"/>
    <w:bookmarkStart w:name="z923" w:id="755"/>
    <w:p>
      <w:pPr>
        <w:spacing w:after="0"/>
        <w:ind w:left="0"/>
        <w:jc w:val="both"/>
      </w:pPr>
      <w:r>
        <w:rPr>
          <w:rFonts w:ascii="Times New Roman"/>
          <w:b w:val="false"/>
          <w:i w:val="false"/>
          <w:color w:val="000000"/>
          <w:sz w:val="28"/>
        </w:rPr>
        <w:t>
      (жеке тұлғаның аты, әкесінің аты (бар болса),тегі/заңды тұлғаның атауы)</w:t>
      </w:r>
    </w:p>
    <w:bookmarkEnd w:id="755"/>
    <w:bookmarkStart w:name="z924" w:id="756"/>
    <w:p>
      <w:pPr>
        <w:spacing w:after="0"/>
        <w:ind w:left="0"/>
        <w:jc w:val="both"/>
      </w:pPr>
      <w:r>
        <w:rPr>
          <w:rFonts w:ascii="Times New Roman"/>
          <w:b w:val="false"/>
          <w:i w:val="false"/>
          <w:color w:val="000000"/>
          <w:sz w:val="28"/>
        </w:rPr>
        <w:t>
      2. ЖСН/БСН___________________________________________________</w:t>
      </w:r>
    </w:p>
    <w:bookmarkEnd w:id="756"/>
    <w:bookmarkStart w:name="z925" w:id="757"/>
    <w:p>
      <w:pPr>
        <w:spacing w:after="0"/>
        <w:ind w:left="0"/>
        <w:jc w:val="both"/>
      </w:pPr>
      <w:r>
        <w:rPr>
          <w:rFonts w:ascii="Times New Roman"/>
          <w:b w:val="false"/>
          <w:i w:val="false"/>
          <w:color w:val="000000"/>
          <w:sz w:val="28"/>
        </w:rPr>
        <w:t>
      (жеке/заңды тұлға үшін)</w:t>
      </w:r>
    </w:p>
    <w:bookmarkEnd w:id="757"/>
    <w:bookmarkStart w:name="z926" w:id="758"/>
    <w:p>
      <w:pPr>
        <w:spacing w:after="0"/>
        <w:ind w:left="0"/>
        <w:jc w:val="both"/>
      </w:pPr>
      <w:r>
        <w:rPr>
          <w:rFonts w:ascii="Times New Roman"/>
          <w:b w:val="false"/>
          <w:i w:val="false"/>
          <w:color w:val="000000"/>
          <w:sz w:val="28"/>
        </w:rPr>
        <w:t>
      3. Тауар өндірушінің мекенжайы:__________________________________</w:t>
      </w:r>
    </w:p>
    <w:bookmarkEnd w:id="758"/>
    <w:bookmarkStart w:name="z927" w:id="759"/>
    <w:p>
      <w:pPr>
        <w:spacing w:after="0"/>
        <w:ind w:left="0"/>
        <w:jc w:val="both"/>
      </w:pPr>
      <w:r>
        <w:rPr>
          <w:rFonts w:ascii="Times New Roman"/>
          <w:b w:val="false"/>
          <w:i w:val="false"/>
          <w:color w:val="000000"/>
          <w:sz w:val="28"/>
        </w:rPr>
        <w:t>
      (облыс, аудан, қала/ауыл/көше, үй нөмірі)</w:t>
      </w:r>
    </w:p>
    <w:bookmarkEnd w:id="759"/>
    <w:bookmarkStart w:name="z928" w:id="760"/>
    <w:p>
      <w:pPr>
        <w:spacing w:after="0"/>
        <w:ind w:left="0"/>
        <w:jc w:val="both"/>
      </w:pPr>
      <w:r>
        <w:rPr>
          <w:rFonts w:ascii="Times New Roman"/>
          <w:b w:val="false"/>
          <w:i w:val="false"/>
          <w:color w:val="000000"/>
          <w:sz w:val="28"/>
        </w:rPr>
        <w:t>
      4. Банктік деректемелері (ЖСК, Кбе, БСК):_______________________________</w:t>
      </w:r>
    </w:p>
    <w:bookmarkEnd w:id="760"/>
    <w:bookmarkStart w:name="z929" w:id="761"/>
    <w:p>
      <w:pPr>
        <w:spacing w:after="0"/>
        <w:ind w:left="0"/>
        <w:jc w:val="both"/>
      </w:pPr>
      <w:r>
        <w:rPr>
          <w:rFonts w:ascii="Times New Roman"/>
          <w:b w:val="false"/>
          <w:i w:val="false"/>
          <w:color w:val="000000"/>
          <w:sz w:val="28"/>
        </w:rPr>
        <w:t>
      5. Шаруашылықтың есепке алу нөмірі:___________________________________</w:t>
      </w:r>
    </w:p>
    <w:bookmarkEnd w:id="761"/>
    <w:bookmarkStart w:name="z930" w:id="762"/>
    <w:p>
      <w:pPr>
        <w:spacing w:after="0"/>
        <w:ind w:left="0"/>
        <w:jc w:val="both"/>
      </w:pPr>
      <w:r>
        <w:rPr>
          <w:rFonts w:ascii="Times New Roman"/>
          <w:b w:val="false"/>
          <w:i w:val="false"/>
          <w:color w:val="000000"/>
          <w:sz w:val="28"/>
        </w:rPr>
        <w:t>
      6. Тауар өндірушінің телефоны:________________________</w:t>
      </w:r>
    </w:p>
    <w:bookmarkEnd w:id="762"/>
    <w:bookmarkStart w:name="z931" w:id="763"/>
    <w:p>
      <w:pPr>
        <w:spacing w:after="0"/>
        <w:ind w:left="0"/>
        <w:jc w:val="both"/>
      </w:pPr>
      <w:r>
        <w:rPr>
          <w:rFonts w:ascii="Times New Roman"/>
          <w:b w:val="false"/>
          <w:i w:val="false"/>
          <w:color w:val="000000"/>
          <w:sz w:val="28"/>
        </w:rPr>
        <w:t>
      7. Өткізілген көлем:</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2" w:id="764"/>
    <w:p>
      <w:pPr>
        <w:spacing w:after="0"/>
        <w:ind w:left="0"/>
        <w:jc w:val="both"/>
      </w:pPr>
      <w:r>
        <w:rPr>
          <w:rFonts w:ascii="Times New Roman"/>
          <w:b w:val="false"/>
          <w:i w:val="false"/>
          <w:color w:val="000000"/>
          <w:sz w:val="28"/>
        </w:rPr>
        <w:t>
      8. Сатып алу-сату шартының электрондық көшірмесі.</w:t>
      </w:r>
    </w:p>
    <w:bookmarkEnd w:id="764"/>
    <w:bookmarkStart w:name="z933" w:id="765"/>
    <w:p>
      <w:pPr>
        <w:spacing w:after="0"/>
        <w:ind w:left="0"/>
        <w:jc w:val="both"/>
      </w:pPr>
      <w:r>
        <w:rPr>
          <w:rFonts w:ascii="Times New Roman"/>
          <w:b w:val="false"/>
          <w:i w:val="false"/>
          <w:color w:val="000000"/>
          <w:sz w:val="28"/>
        </w:rPr>
        <w:t xml:space="preserve">
      9. Электрондық шот-фактура: </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ЭШФ-ты жазып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ЖСН/БСН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 (бар болса)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4" w:id="766"/>
    <w:p>
      <w:pPr>
        <w:spacing w:after="0"/>
        <w:ind w:left="0"/>
        <w:jc w:val="both"/>
      </w:pPr>
      <w:r>
        <w:rPr>
          <w:rFonts w:ascii="Times New Roman"/>
          <w:b w:val="false"/>
          <w:i w:val="false"/>
          <w:color w:val="000000"/>
          <w:sz w:val="28"/>
        </w:rPr>
        <w:t>
      10. Өткізілген мал басы үшін ақшаның келіп түсу фактісін растайтын құжаттардың электрондық көшірмесі (бақылау-касса аппараттарының кіріс кассалық ордері мен чектері немесе төлем тапсырмасы немесе банктік үзінді көшірме). (11. Балдың сапасын бағалауды жүзеге асыратын зертхана берген анықтаманың электрондық көшірмесі.</w:t>
      </w:r>
    </w:p>
    <w:bookmarkEnd w:id="766"/>
    <w:bookmarkStart w:name="z935" w:id="767"/>
    <w:p>
      <w:pPr>
        <w:spacing w:after="0"/>
        <w:ind w:left="0"/>
        <w:jc w:val="both"/>
      </w:pPr>
      <w:r>
        <w:rPr>
          <w:rFonts w:ascii="Times New Roman"/>
          <w:b w:val="false"/>
          <w:i w:val="false"/>
          <w:color w:val="000000"/>
          <w:sz w:val="28"/>
        </w:rPr>
        <w:t>
      12. Субсидиялау нормативі - 1 килограмм үшін 200 теңге.</w:t>
      </w:r>
    </w:p>
    <w:bookmarkEnd w:id="767"/>
    <w:bookmarkStart w:name="z936" w:id="768"/>
    <w:p>
      <w:pPr>
        <w:spacing w:after="0"/>
        <w:ind w:left="0"/>
        <w:jc w:val="both"/>
      </w:pPr>
      <w:r>
        <w:rPr>
          <w:rFonts w:ascii="Times New Roman"/>
          <w:b w:val="false"/>
          <w:i w:val="false"/>
          <w:color w:val="000000"/>
          <w:sz w:val="28"/>
        </w:rPr>
        <w:t>
      13. Тиесілі субсидия сомасы_______ теңге.</w:t>
      </w:r>
    </w:p>
    <w:bookmarkEnd w:id="768"/>
    <w:bookmarkStart w:name="z937" w:id="769"/>
    <w:p>
      <w:pPr>
        <w:spacing w:after="0"/>
        <w:ind w:left="0"/>
        <w:jc w:val="both"/>
      </w:pPr>
      <w:r>
        <w:rPr>
          <w:rFonts w:ascii="Times New Roman"/>
          <w:b w:val="false"/>
          <w:i w:val="false"/>
          <w:color w:val="000000"/>
          <w:sz w:val="28"/>
        </w:rPr>
        <w:t>
      Субсидияларды алу үшін пайдаланылған электрондық шот-фактуралардың бұғатталатыны туралы хабардармын.</w:t>
      </w:r>
    </w:p>
    <w:bookmarkEnd w:id="769"/>
    <w:bookmarkStart w:name="z938" w:id="770"/>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bookmarkEnd w:id="770"/>
    <w:bookmarkStart w:name="z939" w:id="771"/>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bookmarkEnd w:id="771"/>
    <w:bookmarkStart w:name="z940" w:id="772"/>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772"/>
    <w:bookmarkStart w:name="z941" w:id="773"/>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773"/>
    <w:bookmarkStart w:name="z942" w:id="774"/>
    <w:p>
      <w:pPr>
        <w:spacing w:after="0"/>
        <w:ind w:left="0"/>
        <w:jc w:val="both"/>
      </w:pPr>
      <w:r>
        <w:rPr>
          <w:rFonts w:ascii="Times New Roman"/>
          <w:b w:val="false"/>
          <w:i w:val="false"/>
          <w:color w:val="000000"/>
          <w:sz w:val="28"/>
        </w:rPr>
        <w:t>
      Өтінім беруші туралы ЭЦҚ-дан алынған мәліметтер.</w:t>
      </w:r>
    </w:p>
    <w:bookmarkEnd w:id="774"/>
    <w:bookmarkStart w:name="z943" w:id="775"/>
    <w:p>
      <w:pPr>
        <w:spacing w:after="0"/>
        <w:ind w:left="0"/>
        <w:jc w:val="both"/>
      </w:pPr>
      <w:r>
        <w:rPr>
          <w:rFonts w:ascii="Times New Roman"/>
          <w:b w:val="false"/>
          <w:i w:val="false"/>
          <w:color w:val="000000"/>
          <w:sz w:val="28"/>
        </w:rPr>
        <w:t>
      Аббревиатуралардың толық жазылуы:</w:t>
      </w:r>
    </w:p>
    <w:bookmarkEnd w:id="775"/>
    <w:bookmarkStart w:name="z944" w:id="776"/>
    <w:p>
      <w:pPr>
        <w:spacing w:after="0"/>
        <w:ind w:left="0"/>
        <w:jc w:val="both"/>
      </w:pPr>
      <w:r>
        <w:rPr>
          <w:rFonts w:ascii="Times New Roman"/>
          <w:b w:val="false"/>
          <w:i w:val="false"/>
          <w:color w:val="000000"/>
          <w:sz w:val="28"/>
        </w:rPr>
        <w:t>
      ЖСН – жеке сәйкестендіру нөмірі;</w:t>
      </w:r>
    </w:p>
    <w:bookmarkEnd w:id="776"/>
    <w:bookmarkStart w:name="z945" w:id="777"/>
    <w:p>
      <w:pPr>
        <w:spacing w:after="0"/>
        <w:ind w:left="0"/>
        <w:jc w:val="both"/>
      </w:pPr>
      <w:r>
        <w:rPr>
          <w:rFonts w:ascii="Times New Roman"/>
          <w:b w:val="false"/>
          <w:i w:val="false"/>
          <w:color w:val="000000"/>
          <w:sz w:val="28"/>
        </w:rPr>
        <w:t>
      БСН – бизнес-сәйкестендіру нөмірі;</w:t>
      </w:r>
    </w:p>
    <w:bookmarkEnd w:id="777"/>
    <w:bookmarkStart w:name="z946" w:id="778"/>
    <w:p>
      <w:pPr>
        <w:spacing w:after="0"/>
        <w:ind w:left="0"/>
        <w:jc w:val="both"/>
      </w:pPr>
      <w:r>
        <w:rPr>
          <w:rFonts w:ascii="Times New Roman"/>
          <w:b w:val="false"/>
          <w:i w:val="false"/>
          <w:color w:val="000000"/>
          <w:sz w:val="28"/>
        </w:rPr>
        <w:t>
      ЖСК – жеке сәйкестендіру коды;</w:t>
      </w:r>
    </w:p>
    <w:bookmarkEnd w:id="778"/>
    <w:bookmarkStart w:name="z947" w:id="779"/>
    <w:p>
      <w:pPr>
        <w:spacing w:after="0"/>
        <w:ind w:left="0"/>
        <w:jc w:val="both"/>
      </w:pPr>
      <w:r>
        <w:rPr>
          <w:rFonts w:ascii="Times New Roman"/>
          <w:b w:val="false"/>
          <w:i w:val="false"/>
          <w:color w:val="000000"/>
          <w:sz w:val="28"/>
        </w:rPr>
        <w:t>
      Кбе – бенефициар коды;</w:t>
      </w:r>
    </w:p>
    <w:bookmarkEnd w:id="779"/>
    <w:bookmarkStart w:name="z948" w:id="780"/>
    <w:p>
      <w:pPr>
        <w:spacing w:after="0"/>
        <w:ind w:left="0"/>
        <w:jc w:val="both"/>
      </w:pPr>
      <w:r>
        <w:rPr>
          <w:rFonts w:ascii="Times New Roman"/>
          <w:b w:val="false"/>
          <w:i w:val="false"/>
          <w:color w:val="000000"/>
          <w:sz w:val="28"/>
        </w:rPr>
        <w:t>
      БСК – банктік сәйкестендіру коды;</w:t>
      </w:r>
    </w:p>
    <w:bookmarkEnd w:id="780"/>
    <w:bookmarkStart w:name="z949" w:id="781"/>
    <w:p>
      <w:pPr>
        <w:spacing w:after="0"/>
        <w:ind w:left="0"/>
        <w:jc w:val="both"/>
      </w:pPr>
      <w:r>
        <w:rPr>
          <w:rFonts w:ascii="Times New Roman"/>
          <w:b w:val="false"/>
          <w:i w:val="false"/>
          <w:color w:val="000000"/>
          <w:sz w:val="28"/>
        </w:rPr>
        <w:t>
      ЭШФ – электрондық шот-фактура;</w:t>
      </w:r>
    </w:p>
    <w:bookmarkEnd w:id="781"/>
    <w:bookmarkStart w:name="z950" w:id="782"/>
    <w:p>
      <w:pPr>
        <w:spacing w:after="0"/>
        <w:ind w:left="0"/>
        <w:jc w:val="both"/>
      </w:pPr>
      <w:r>
        <w:rPr>
          <w:rFonts w:ascii="Times New Roman"/>
          <w:b w:val="false"/>
          <w:i w:val="false"/>
          <w:color w:val="000000"/>
          <w:sz w:val="28"/>
        </w:rPr>
        <w:t xml:space="preserve">
      ЭЦҚ – электрондық цифрлық қолтаңба. </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r>
              <w:br/>
            </w:r>
            <w:r>
              <w:rPr>
                <w:rFonts w:ascii="Times New Roman"/>
                <w:b w:val="false"/>
                <w:i w:val="false"/>
                <w:color w:val="000000"/>
                <w:sz w:val="20"/>
              </w:rPr>
              <w:t>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952" w:id="783"/>
    <w:p>
      <w:pPr>
        <w:spacing w:after="0"/>
        <w:ind w:left="0"/>
        <w:jc w:val="left"/>
      </w:pPr>
      <w:r>
        <w:rPr>
          <w:rFonts w:ascii="Times New Roman"/>
          <w:b/>
          <w:i w:val="false"/>
          <w:color w:val="000000"/>
        </w:rPr>
        <w:t xml:space="preserve"> Етті бағыттағы асыл тұқымды ірі қара/ұсақ малдың төлін өсіру шығындарын арзандатуға субсидиялар алуға арналған өтінім (қажеттісін қалдырыңыз)</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w:t>
            </w:r>
            <w:r>
              <w:br/>
            </w:r>
            <w:r>
              <w:rPr>
                <w:rFonts w:ascii="Times New Roman"/>
                <w:b w:val="false"/>
                <w:i w:val="false"/>
                <w:color w:val="000000"/>
                <w:sz w:val="20"/>
              </w:rPr>
              <w:t>Өтінімнің қалыптастырылған</w:t>
            </w:r>
            <w:r>
              <w:br/>
            </w:r>
            <w:r>
              <w:rPr>
                <w:rFonts w:ascii="Times New Roman"/>
                <w:b w:val="false"/>
                <w:i w:val="false"/>
                <w:color w:val="000000"/>
                <w:sz w:val="20"/>
              </w:rPr>
              <w:t>күні: ___________</w:t>
            </w:r>
          </w:p>
        </w:tc>
      </w:tr>
    </w:tbl>
    <w:bookmarkStart w:name="z954" w:id="784"/>
    <w:p>
      <w:pPr>
        <w:spacing w:after="0"/>
        <w:ind w:left="0"/>
        <w:jc w:val="both"/>
      </w:pPr>
      <w:r>
        <w:rPr>
          <w:rFonts w:ascii="Times New Roman"/>
          <w:b w:val="false"/>
          <w:i w:val="false"/>
          <w:color w:val="000000"/>
          <w:sz w:val="28"/>
        </w:rPr>
        <w:t>
      1. Тауар өндірушінің атауы _________________________________________</w:t>
      </w:r>
    </w:p>
    <w:bookmarkEnd w:id="784"/>
    <w:bookmarkStart w:name="z955" w:id="785"/>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bookmarkEnd w:id="785"/>
    <w:bookmarkStart w:name="z956" w:id="786"/>
    <w:p>
      <w:pPr>
        <w:spacing w:after="0"/>
        <w:ind w:left="0"/>
        <w:jc w:val="both"/>
      </w:pPr>
      <w:r>
        <w:rPr>
          <w:rFonts w:ascii="Times New Roman"/>
          <w:b w:val="false"/>
          <w:i w:val="false"/>
          <w:color w:val="000000"/>
          <w:sz w:val="28"/>
        </w:rPr>
        <w:t>
      2. Тауар өндірушінің мекенжайы: ________________________________________</w:t>
      </w:r>
    </w:p>
    <w:bookmarkEnd w:id="786"/>
    <w:bookmarkStart w:name="z957" w:id="787"/>
    <w:p>
      <w:pPr>
        <w:spacing w:after="0"/>
        <w:ind w:left="0"/>
        <w:jc w:val="both"/>
      </w:pPr>
      <w:r>
        <w:rPr>
          <w:rFonts w:ascii="Times New Roman"/>
          <w:b w:val="false"/>
          <w:i w:val="false"/>
          <w:color w:val="000000"/>
          <w:sz w:val="28"/>
        </w:rPr>
        <w:t>
      (облыс, аудан, қала/ауыл/көше, үй нөмірі)</w:t>
      </w:r>
    </w:p>
    <w:bookmarkEnd w:id="787"/>
    <w:bookmarkStart w:name="z958" w:id="788"/>
    <w:p>
      <w:pPr>
        <w:spacing w:after="0"/>
        <w:ind w:left="0"/>
        <w:jc w:val="both"/>
      </w:pPr>
      <w:r>
        <w:rPr>
          <w:rFonts w:ascii="Times New Roman"/>
          <w:b w:val="false"/>
          <w:i w:val="false"/>
          <w:color w:val="000000"/>
          <w:sz w:val="28"/>
        </w:rPr>
        <w:t>
      3. ЖСН/БСН_________________________________________________________</w:t>
      </w:r>
    </w:p>
    <w:bookmarkEnd w:id="788"/>
    <w:bookmarkStart w:name="z959" w:id="789"/>
    <w:p>
      <w:pPr>
        <w:spacing w:after="0"/>
        <w:ind w:left="0"/>
        <w:jc w:val="both"/>
      </w:pPr>
      <w:r>
        <w:rPr>
          <w:rFonts w:ascii="Times New Roman"/>
          <w:b w:val="false"/>
          <w:i w:val="false"/>
          <w:color w:val="000000"/>
          <w:sz w:val="28"/>
        </w:rPr>
        <w:t>
      4. Банктік реквизиттер (ЖСК, Кбе, БСК): _________________________________</w:t>
      </w:r>
    </w:p>
    <w:bookmarkEnd w:id="789"/>
    <w:bookmarkStart w:name="z960" w:id="790"/>
    <w:p>
      <w:pPr>
        <w:spacing w:after="0"/>
        <w:ind w:left="0"/>
        <w:jc w:val="both"/>
      </w:pPr>
      <w:r>
        <w:rPr>
          <w:rFonts w:ascii="Times New Roman"/>
          <w:b w:val="false"/>
          <w:i w:val="false"/>
          <w:color w:val="000000"/>
          <w:sz w:val="28"/>
        </w:rPr>
        <w:t>
      5. Шаруашылықтың есепке алу нөмірі: _________________________________</w:t>
      </w:r>
    </w:p>
    <w:bookmarkEnd w:id="790"/>
    <w:bookmarkStart w:name="z961" w:id="791"/>
    <w:p>
      <w:pPr>
        <w:spacing w:after="0"/>
        <w:ind w:left="0"/>
        <w:jc w:val="both"/>
      </w:pPr>
      <w:r>
        <w:rPr>
          <w:rFonts w:ascii="Times New Roman"/>
          <w:b w:val="false"/>
          <w:i w:val="false"/>
          <w:color w:val="000000"/>
          <w:sz w:val="28"/>
        </w:rPr>
        <w:t>
      6. Өтінім берушінің жер учаскелері туралы мәліметтер (ірі қара мал/ұсақ мал/айғыр/түйе сатып алған жағдайда толтырылады):</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2" w:id="792"/>
    <w:p>
      <w:pPr>
        <w:spacing w:after="0"/>
        <w:ind w:left="0"/>
        <w:jc w:val="both"/>
      </w:pPr>
      <w:r>
        <w:rPr>
          <w:rFonts w:ascii="Times New Roman"/>
          <w:b w:val="false"/>
          <w:i w:val="false"/>
          <w:color w:val="000000"/>
          <w:sz w:val="28"/>
        </w:rPr>
        <w:t>
      7. Тауар өндірушінің телефон нөмірі ___________________________</w:t>
      </w:r>
    </w:p>
    <w:bookmarkEnd w:id="792"/>
    <w:bookmarkStart w:name="z963" w:id="793"/>
    <w:p>
      <w:pPr>
        <w:spacing w:after="0"/>
        <w:ind w:left="0"/>
        <w:jc w:val="both"/>
      </w:pPr>
      <w:r>
        <w:rPr>
          <w:rFonts w:ascii="Times New Roman"/>
          <w:b w:val="false"/>
          <w:i w:val="false"/>
          <w:color w:val="000000"/>
          <w:sz w:val="28"/>
        </w:rPr>
        <w:t>
      8. Мал басының тізімі:</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ЖСН-сы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АЖБ-да 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САТЖАҚ-дағы тіркеу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атына САТЖАҚ-да тіркелген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шекті нормативі,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Бонитирлеудің және (немесе) индекстік бағалаудың болуы (индекстік бағалау ұсақ малға талап етілмейді)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4" w:id="794"/>
    <w:p>
      <w:pPr>
        <w:spacing w:after="0"/>
        <w:ind w:left="0"/>
        <w:jc w:val="both"/>
      </w:pPr>
      <w:r>
        <w:rPr>
          <w:rFonts w:ascii="Times New Roman"/>
          <w:b w:val="false"/>
          <w:i w:val="false"/>
          <w:color w:val="000000"/>
          <w:sz w:val="28"/>
        </w:rPr>
        <w:t xml:space="preserve">
      9. Сатып алу-сату шартының электрондық көшірмесі. </w:t>
      </w:r>
    </w:p>
    <w:bookmarkEnd w:id="794"/>
    <w:bookmarkStart w:name="z965" w:id="795"/>
    <w:p>
      <w:pPr>
        <w:spacing w:after="0"/>
        <w:ind w:left="0"/>
        <w:jc w:val="both"/>
      </w:pPr>
      <w:r>
        <w:rPr>
          <w:rFonts w:ascii="Times New Roman"/>
          <w:b w:val="false"/>
          <w:i w:val="false"/>
          <w:color w:val="000000"/>
          <w:sz w:val="28"/>
        </w:rPr>
        <w:t>
      10. Электрондық шот-фактура:</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6" w:id="796"/>
    <w:p>
      <w:pPr>
        <w:spacing w:after="0"/>
        <w:ind w:left="0"/>
        <w:jc w:val="both"/>
      </w:pPr>
      <w:r>
        <w:rPr>
          <w:rFonts w:ascii="Times New Roman"/>
          <w:b w:val="false"/>
          <w:i w:val="false"/>
          <w:color w:val="000000"/>
          <w:sz w:val="28"/>
        </w:rPr>
        <w:t>
      11. Құнның толық төленгенін растайтын құжаттың электрондық көшірмесі (бақылау-касса аппараттарының кіріс кассалық ордері мен чектері немесе төлем тапсырмасы немесе банктік үзінді-көшірме).</w:t>
      </w:r>
    </w:p>
    <w:bookmarkEnd w:id="796"/>
    <w:bookmarkStart w:name="z967" w:id="797"/>
    <w:p>
      <w:pPr>
        <w:spacing w:after="0"/>
        <w:ind w:left="0"/>
        <w:jc w:val="both"/>
      </w:pPr>
      <w:r>
        <w:rPr>
          <w:rFonts w:ascii="Times New Roman"/>
          <w:b w:val="false"/>
          <w:i w:val="false"/>
          <w:color w:val="000000"/>
          <w:sz w:val="28"/>
        </w:rPr>
        <w:t xml:space="preserve">
      14. Тиесілі субсидияның жалпы сомасы _________________________ теңге. </w:t>
      </w:r>
    </w:p>
    <w:bookmarkEnd w:id="797"/>
    <w:bookmarkStart w:name="z968" w:id="798"/>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798"/>
    <w:bookmarkStart w:name="z969" w:id="799"/>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сондай-ақуәкілетті органға бюджетті орындау бойынша көрсетілген мемлекеттік қызмет бойынша деректерді беруге келісім беремін.</w:t>
      </w:r>
    </w:p>
    <w:bookmarkEnd w:id="799"/>
    <w:bookmarkStart w:name="z970" w:id="800"/>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bookmarkEnd w:id="800"/>
    <w:bookmarkStart w:name="z971" w:id="801"/>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801"/>
    <w:bookmarkStart w:name="z972" w:id="802"/>
    <w:p>
      <w:pPr>
        <w:spacing w:after="0"/>
        <w:ind w:left="0"/>
        <w:jc w:val="both"/>
      </w:pPr>
      <w:r>
        <w:rPr>
          <w:rFonts w:ascii="Times New Roman"/>
          <w:b w:val="false"/>
          <w:i w:val="false"/>
          <w:color w:val="000000"/>
          <w:sz w:val="28"/>
        </w:rPr>
        <w:t>
      Өтінім беруші 20__ жылғы "__" ________ сағатта қол қойып, жіберді.</w:t>
      </w:r>
    </w:p>
    <w:bookmarkEnd w:id="802"/>
    <w:bookmarkStart w:name="z973" w:id="803"/>
    <w:p>
      <w:pPr>
        <w:spacing w:after="0"/>
        <w:ind w:left="0"/>
        <w:jc w:val="both"/>
      </w:pPr>
      <w:r>
        <w:rPr>
          <w:rFonts w:ascii="Times New Roman"/>
          <w:b w:val="false"/>
          <w:i w:val="false"/>
          <w:color w:val="000000"/>
          <w:sz w:val="28"/>
        </w:rPr>
        <w:t>
      ЭЦҚ-дан алынған өтінім беруші туралы мәліметтер.</w:t>
      </w:r>
    </w:p>
    <w:bookmarkEnd w:id="803"/>
    <w:bookmarkStart w:name="z974" w:id="804"/>
    <w:p>
      <w:pPr>
        <w:spacing w:after="0"/>
        <w:ind w:left="0"/>
        <w:jc w:val="both"/>
      </w:pPr>
      <w:r>
        <w:rPr>
          <w:rFonts w:ascii="Times New Roman"/>
          <w:b w:val="false"/>
          <w:i w:val="false"/>
          <w:color w:val="000000"/>
          <w:sz w:val="28"/>
        </w:rPr>
        <w:t>
      Аббревиатуралардың толық жазылуы:</w:t>
      </w:r>
    </w:p>
    <w:bookmarkEnd w:id="804"/>
    <w:bookmarkStart w:name="z975" w:id="805"/>
    <w:p>
      <w:pPr>
        <w:spacing w:after="0"/>
        <w:ind w:left="0"/>
        <w:jc w:val="both"/>
      </w:pPr>
      <w:r>
        <w:rPr>
          <w:rFonts w:ascii="Times New Roman"/>
          <w:b w:val="false"/>
          <w:i w:val="false"/>
          <w:color w:val="000000"/>
          <w:sz w:val="28"/>
        </w:rPr>
        <w:t>
      ЖСН – жеке сәйкестендіру нөмірі;</w:t>
      </w:r>
    </w:p>
    <w:bookmarkEnd w:id="805"/>
    <w:bookmarkStart w:name="z976" w:id="806"/>
    <w:p>
      <w:pPr>
        <w:spacing w:after="0"/>
        <w:ind w:left="0"/>
        <w:jc w:val="both"/>
      </w:pPr>
      <w:r>
        <w:rPr>
          <w:rFonts w:ascii="Times New Roman"/>
          <w:b w:val="false"/>
          <w:i w:val="false"/>
          <w:color w:val="000000"/>
          <w:sz w:val="28"/>
        </w:rPr>
        <w:t>
      БСН – бизнес-сәйкестендіру нөмірі;</w:t>
      </w:r>
    </w:p>
    <w:bookmarkEnd w:id="806"/>
    <w:bookmarkStart w:name="z977" w:id="807"/>
    <w:p>
      <w:pPr>
        <w:spacing w:after="0"/>
        <w:ind w:left="0"/>
        <w:jc w:val="both"/>
      </w:pPr>
      <w:r>
        <w:rPr>
          <w:rFonts w:ascii="Times New Roman"/>
          <w:b w:val="false"/>
          <w:i w:val="false"/>
          <w:color w:val="000000"/>
          <w:sz w:val="28"/>
        </w:rPr>
        <w:t>
      ЖСК – жеке сәйкестендіру коды;</w:t>
      </w:r>
    </w:p>
    <w:bookmarkEnd w:id="807"/>
    <w:bookmarkStart w:name="z978" w:id="808"/>
    <w:p>
      <w:pPr>
        <w:spacing w:after="0"/>
        <w:ind w:left="0"/>
        <w:jc w:val="both"/>
      </w:pPr>
      <w:r>
        <w:rPr>
          <w:rFonts w:ascii="Times New Roman"/>
          <w:b w:val="false"/>
          <w:i w:val="false"/>
          <w:color w:val="000000"/>
          <w:sz w:val="28"/>
        </w:rPr>
        <w:t>
      Кбе – бенефициар коды;</w:t>
      </w:r>
    </w:p>
    <w:bookmarkEnd w:id="808"/>
    <w:bookmarkStart w:name="z979" w:id="809"/>
    <w:p>
      <w:pPr>
        <w:spacing w:after="0"/>
        <w:ind w:left="0"/>
        <w:jc w:val="both"/>
      </w:pPr>
      <w:r>
        <w:rPr>
          <w:rFonts w:ascii="Times New Roman"/>
          <w:b w:val="false"/>
          <w:i w:val="false"/>
          <w:color w:val="000000"/>
          <w:sz w:val="28"/>
        </w:rPr>
        <w:t>
      БСК – банктік сәйкестендіру коды;</w:t>
      </w:r>
    </w:p>
    <w:bookmarkEnd w:id="809"/>
    <w:bookmarkStart w:name="z980" w:id="810"/>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810"/>
    <w:bookmarkStart w:name="z981" w:id="811"/>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811"/>
    <w:bookmarkStart w:name="z982" w:id="812"/>
    <w:p>
      <w:pPr>
        <w:spacing w:after="0"/>
        <w:ind w:left="0"/>
        <w:jc w:val="both"/>
      </w:pPr>
      <w:r>
        <w:rPr>
          <w:rFonts w:ascii="Times New Roman"/>
          <w:b w:val="false"/>
          <w:i w:val="false"/>
          <w:color w:val="000000"/>
          <w:sz w:val="28"/>
        </w:rPr>
        <w:t>
      ЖСН – жануардың сәйкестендіру нөмірі;</w:t>
      </w:r>
    </w:p>
    <w:bookmarkEnd w:id="812"/>
    <w:bookmarkStart w:name="z983" w:id="813"/>
    <w:p>
      <w:pPr>
        <w:spacing w:after="0"/>
        <w:ind w:left="0"/>
        <w:jc w:val="both"/>
      </w:pPr>
      <w:r>
        <w:rPr>
          <w:rFonts w:ascii="Times New Roman"/>
          <w:b w:val="false"/>
          <w:i w:val="false"/>
          <w:color w:val="000000"/>
          <w:sz w:val="28"/>
        </w:rPr>
        <w:t>
      ЭШФ – электрондық шот-фактура;</w:t>
      </w:r>
    </w:p>
    <w:bookmarkEnd w:id="813"/>
    <w:bookmarkStart w:name="z984" w:id="814"/>
    <w:p>
      <w:pPr>
        <w:spacing w:after="0"/>
        <w:ind w:left="0"/>
        <w:jc w:val="both"/>
      </w:pPr>
      <w:r>
        <w:rPr>
          <w:rFonts w:ascii="Times New Roman"/>
          <w:b w:val="false"/>
          <w:i w:val="false"/>
          <w:color w:val="000000"/>
          <w:sz w:val="28"/>
        </w:rPr>
        <w:t>
      ЭЦҚ – электрондық цифрлық қолтаңба.</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p>
        </w:tc>
      </w:tr>
    </w:tbl>
    <w:bookmarkStart w:name="z986" w:id="815"/>
    <w:p>
      <w:pPr>
        <w:spacing w:after="0"/>
        <w:ind w:left="0"/>
        <w:jc w:val="left"/>
      </w:pPr>
      <w:r>
        <w:rPr>
          <w:rFonts w:ascii="Times New Roman"/>
          <w:b/>
          <w:i w:val="false"/>
          <w:color w:val="000000"/>
        </w:rPr>
        <w:t xml:space="preserve"> Субсидияларды арнайы шотқа аударуға арналған өтінім</w:t>
      </w:r>
    </w:p>
    <w:bookmarkEnd w:id="815"/>
    <w:bookmarkStart w:name="z987" w:id="816"/>
    <w:p>
      <w:pPr>
        <w:spacing w:after="0"/>
        <w:ind w:left="0"/>
        <w:jc w:val="both"/>
      </w:pPr>
      <w:r>
        <w:rPr>
          <w:rFonts w:ascii="Times New Roman"/>
          <w:b w:val="false"/>
          <w:i w:val="false"/>
          <w:color w:val="000000"/>
          <w:sz w:val="28"/>
        </w:rPr>
        <w:t>
      Өтінім нөмірі:___________</w:t>
      </w:r>
    </w:p>
    <w:bookmarkEnd w:id="816"/>
    <w:bookmarkStart w:name="z988" w:id="817"/>
    <w:p>
      <w:pPr>
        <w:spacing w:after="0"/>
        <w:ind w:left="0"/>
        <w:jc w:val="both"/>
      </w:pPr>
      <w:r>
        <w:rPr>
          <w:rFonts w:ascii="Times New Roman"/>
          <w:b w:val="false"/>
          <w:i w:val="false"/>
          <w:color w:val="000000"/>
          <w:sz w:val="28"/>
        </w:rPr>
        <w:t>
      Өтінім қалыптастырылған күн</w:t>
      </w:r>
    </w:p>
    <w:bookmarkEnd w:id="817"/>
    <w:bookmarkStart w:name="z989" w:id="818"/>
    <w:p>
      <w:pPr>
        <w:spacing w:after="0"/>
        <w:ind w:left="0"/>
        <w:jc w:val="both"/>
      </w:pPr>
      <w:r>
        <w:rPr>
          <w:rFonts w:ascii="Times New Roman"/>
          <w:b w:val="false"/>
          <w:i w:val="false"/>
          <w:color w:val="000000"/>
          <w:sz w:val="28"/>
        </w:rPr>
        <w:t>
      1. Қаржы институтының атауы ______________________________________________</w:t>
      </w:r>
    </w:p>
    <w:bookmarkEnd w:id="818"/>
    <w:bookmarkStart w:name="z990" w:id="819"/>
    <w:p>
      <w:pPr>
        <w:spacing w:after="0"/>
        <w:ind w:left="0"/>
        <w:jc w:val="both"/>
      </w:pPr>
      <w:r>
        <w:rPr>
          <w:rFonts w:ascii="Times New Roman"/>
          <w:b w:val="false"/>
          <w:i w:val="false"/>
          <w:color w:val="000000"/>
          <w:sz w:val="28"/>
        </w:rPr>
        <w:t>
      2. Қаржы институтының БСН-сы______________________________________________</w:t>
      </w:r>
    </w:p>
    <w:bookmarkEnd w:id="819"/>
    <w:bookmarkStart w:name="z991" w:id="820"/>
    <w:p>
      <w:pPr>
        <w:spacing w:after="0"/>
        <w:ind w:left="0"/>
        <w:jc w:val="both"/>
      </w:pPr>
      <w:r>
        <w:rPr>
          <w:rFonts w:ascii="Times New Roman"/>
          <w:b w:val="false"/>
          <w:i w:val="false"/>
          <w:color w:val="000000"/>
          <w:sz w:val="28"/>
        </w:rPr>
        <w:t>
      3. Тауар өндірушінің (қарыз алушының) атауы: _________________________________</w:t>
      </w:r>
    </w:p>
    <w:bookmarkEnd w:id="820"/>
    <w:bookmarkStart w:name="z992" w:id="821"/>
    <w:p>
      <w:pPr>
        <w:spacing w:after="0"/>
        <w:ind w:left="0"/>
        <w:jc w:val="both"/>
      </w:pPr>
      <w:r>
        <w:rPr>
          <w:rFonts w:ascii="Times New Roman"/>
          <w:b w:val="false"/>
          <w:i w:val="false"/>
          <w:color w:val="000000"/>
          <w:sz w:val="28"/>
        </w:rPr>
        <w:t>
      4. Шаруашылықтың есепке алу нөмірі _________________________________________</w:t>
      </w:r>
    </w:p>
    <w:bookmarkEnd w:id="821"/>
    <w:bookmarkStart w:name="z993" w:id="822"/>
    <w:p>
      <w:pPr>
        <w:spacing w:after="0"/>
        <w:ind w:left="0"/>
        <w:jc w:val="both"/>
      </w:pPr>
      <w:r>
        <w:rPr>
          <w:rFonts w:ascii="Times New Roman"/>
          <w:b w:val="false"/>
          <w:i w:val="false"/>
          <w:color w:val="000000"/>
          <w:sz w:val="28"/>
        </w:rPr>
        <w:t>
      5. Тауар өндірушінің телефон нөмірі __________________________________________</w:t>
      </w:r>
    </w:p>
    <w:bookmarkEnd w:id="822"/>
    <w:bookmarkStart w:name="z994" w:id="823"/>
    <w:p>
      <w:pPr>
        <w:spacing w:after="0"/>
        <w:ind w:left="0"/>
        <w:jc w:val="both"/>
      </w:pPr>
      <w:r>
        <w:rPr>
          <w:rFonts w:ascii="Times New Roman"/>
          <w:b w:val="false"/>
          <w:i w:val="false"/>
          <w:color w:val="000000"/>
          <w:sz w:val="28"/>
        </w:rPr>
        <w:t>
      Сатып алынатын мал басы бойынша статистика:</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аналық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 Еуропа 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Украина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тұқымдардың асыл тұқымды аналық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 Еуропа 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Украина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ұсақ мал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аналық қойлардың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тұқымдық қошқарлардың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өнімді бағыттағы асыл тұқымды тұқымдық айғырлардың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тұқымдық түйелердің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асылтұқымды мегежіндер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еркек шошқалардың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аналық ешкілердің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ешкілердің асыл тұқымды аналық басын сатып алуға кредит беру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кредиттік комитетінің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қаржы институтының арнайы шоттың бар-жоғы туралы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bookmarkStart w:name="z995" w:id="824"/>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824"/>
    <w:bookmarkStart w:name="z996" w:id="825"/>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bookmarkEnd w:id="825"/>
    <w:bookmarkStart w:name="z997" w:id="826"/>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826"/>
    <w:bookmarkStart w:name="z998" w:id="827"/>
    <w:p>
      <w:pPr>
        <w:spacing w:after="0"/>
        <w:ind w:left="0"/>
        <w:jc w:val="both"/>
      </w:pPr>
      <w:r>
        <w:rPr>
          <w:rFonts w:ascii="Times New Roman"/>
          <w:b w:val="false"/>
          <w:i w:val="false"/>
          <w:color w:val="000000"/>
          <w:sz w:val="28"/>
        </w:rPr>
        <w:t>
      Қаржы институты 20___жылғы "__" __________ сағат ___ қол қойып, жіберді.</w:t>
      </w:r>
    </w:p>
    <w:bookmarkEnd w:id="827"/>
    <w:bookmarkStart w:name="z999" w:id="828"/>
    <w:p>
      <w:pPr>
        <w:spacing w:after="0"/>
        <w:ind w:left="0"/>
        <w:jc w:val="both"/>
      </w:pPr>
      <w:r>
        <w:rPr>
          <w:rFonts w:ascii="Times New Roman"/>
          <w:b w:val="false"/>
          <w:i w:val="false"/>
          <w:color w:val="000000"/>
          <w:sz w:val="28"/>
        </w:rPr>
        <w:t>
      Өтінім беруші туралы ЭЦҚ-дан алынған деректер.</w:t>
      </w:r>
    </w:p>
    <w:bookmarkEnd w:id="828"/>
    <w:bookmarkStart w:name="z1000" w:id="829"/>
    <w:p>
      <w:pPr>
        <w:spacing w:after="0"/>
        <w:ind w:left="0"/>
        <w:jc w:val="both"/>
      </w:pPr>
      <w:r>
        <w:rPr>
          <w:rFonts w:ascii="Times New Roman"/>
          <w:b w:val="false"/>
          <w:i w:val="false"/>
          <w:color w:val="000000"/>
          <w:sz w:val="28"/>
        </w:rPr>
        <w:t>
      Аббревиатуралардың толық жазылуы:</w:t>
      </w:r>
    </w:p>
    <w:bookmarkEnd w:id="829"/>
    <w:bookmarkStart w:name="z1001" w:id="830"/>
    <w:p>
      <w:pPr>
        <w:spacing w:after="0"/>
        <w:ind w:left="0"/>
        <w:jc w:val="both"/>
      </w:pPr>
      <w:r>
        <w:rPr>
          <w:rFonts w:ascii="Times New Roman"/>
          <w:b w:val="false"/>
          <w:i w:val="false"/>
          <w:color w:val="000000"/>
          <w:sz w:val="28"/>
        </w:rPr>
        <w:t>
      ЭЦҚ - электрондық цифрлық қолтаңба;</w:t>
      </w:r>
    </w:p>
    <w:bookmarkEnd w:id="830"/>
    <w:bookmarkStart w:name="z1002" w:id="831"/>
    <w:p>
      <w:pPr>
        <w:spacing w:after="0"/>
        <w:ind w:left="0"/>
        <w:jc w:val="both"/>
      </w:pPr>
      <w:r>
        <w:rPr>
          <w:rFonts w:ascii="Times New Roman"/>
          <w:b w:val="false"/>
          <w:i w:val="false"/>
          <w:color w:val="000000"/>
          <w:sz w:val="28"/>
        </w:rPr>
        <w:t>
      ЖСН - жеке сәйкестендіру нөмірі;</w:t>
      </w:r>
    </w:p>
    <w:bookmarkEnd w:id="831"/>
    <w:bookmarkStart w:name="z1003" w:id="832"/>
    <w:p>
      <w:pPr>
        <w:spacing w:after="0"/>
        <w:ind w:left="0"/>
        <w:jc w:val="both"/>
      </w:pPr>
      <w:r>
        <w:rPr>
          <w:rFonts w:ascii="Times New Roman"/>
          <w:b w:val="false"/>
          <w:i w:val="false"/>
          <w:color w:val="000000"/>
          <w:sz w:val="28"/>
        </w:rPr>
        <w:t>
      БСН - бизнес-сәйкестендіру нөмірі;</w:t>
      </w:r>
    </w:p>
    <w:bookmarkEnd w:id="832"/>
    <w:bookmarkStart w:name="z1004" w:id="833"/>
    <w:p>
      <w:pPr>
        <w:spacing w:after="0"/>
        <w:ind w:left="0"/>
        <w:jc w:val="both"/>
      </w:pPr>
      <w:r>
        <w:rPr>
          <w:rFonts w:ascii="Times New Roman"/>
          <w:b w:val="false"/>
          <w:i w:val="false"/>
          <w:color w:val="000000"/>
          <w:sz w:val="28"/>
        </w:rPr>
        <w:t>
      ЖСК - жеке сәйкестендіру коды;</w:t>
      </w:r>
    </w:p>
    <w:bookmarkEnd w:id="833"/>
    <w:bookmarkStart w:name="z1005" w:id="834"/>
    <w:p>
      <w:pPr>
        <w:spacing w:after="0"/>
        <w:ind w:left="0"/>
        <w:jc w:val="both"/>
      </w:pPr>
      <w:r>
        <w:rPr>
          <w:rFonts w:ascii="Times New Roman"/>
          <w:b w:val="false"/>
          <w:i w:val="false"/>
          <w:color w:val="000000"/>
          <w:sz w:val="28"/>
        </w:rPr>
        <w:t>
      Кбе - бенефициар коды;</w:t>
      </w:r>
    </w:p>
    <w:bookmarkEnd w:id="834"/>
    <w:bookmarkStart w:name="z1006" w:id="835"/>
    <w:p>
      <w:pPr>
        <w:spacing w:after="0"/>
        <w:ind w:left="0"/>
        <w:jc w:val="both"/>
      </w:pPr>
      <w:r>
        <w:rPr>
          <w:rFonts w:ascii="Times New Roman"/>
          <w:b w:val="false"/>
          <w:i w:val="false"/>
          <w:color w:val="000000"/>
          <w:sz w:val="28"/>
        </w:rPr>
        <w:t>
      БСК - банктік сәйкестендіру коды.</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w:t>
            </w:r>
            <w:r>
              <w:br/>
            </w:r>
            <w:r>
              <w:rPr>
                <w:rFonts w:ascii="Times New Roman"/>
                <w:b w:val="false"/>
                <w:i w:val="false"/>
                <w:color w:val="000000"/>
                <w:sz w:val="20"/>
              </w:rPr>
              <w:t>бар қаланың) жергілікті</w:t>
            </w:r>
            <w:r>
              <w:br/>
            </w:r>
            <w:r>
              <w:rPr>
                <w:rFonts w:ascii="Times New Roman"/>
                <w:b w:val="false"/>
                <w:i w:val="false"/>
                <w:color w:val="000000"/>
                <w:sz w:val="20"/>
              </w:rPr>
              <w:t>атқарушы органы</w:t>
            </w:r>
          </w:p>
        </w:tc>
      </w:tr>
    </w:tbl>
    <w:bookmarkStart w:name="z1008" w:id="836"/>
    <w:p>
      <w:pPr>
        <w:spacing w:after="0"/>
        <w:ind w:left="0"/>
        <w:jc w:val="left"/>
      </w:pPr>
      <w:r>
        <w:rPr>
          <w:rFonts w:ascii="Times New Roman"/>
          <w:b/>
          <w:i w:val="false"/>
          <w:color w:val="000000"/>
        </w:rPr>
        <w:t xml:space="preserve">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алу үшін тиесілі субсидияларға арналған өтінім</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 күн:</w:t>
            </w:r>
          </w:p>
        </w:tc>
      </w:tr>
    </w:tbl>
    <w:bookmarkStart w:name="z1011" w:id="837"/>
    <w:p>
      <w:pPr>
        <w:spacing w:after="0"/>
        <w:ind w:left="0"/>
        <w:jc w:val="both"/>
      </w:pPr>
      <w:r>
        <w:rPr>
          <w:rFonts w:ascii="Times New Roman"/>
          <w:b w:val="false"/>
          <w:i w:val="false"/>
          <w:color w:val="000000"/>
          <w:sz w:val="28"/>
        </w:rPr>
        <w:t xml:space="preserve">
      1. Тауар өндірушінің атауы: ____________________________________________ </w:t>
      </w:r>
    </w:p>
    <w:bookmarkEnd w:id="837"/>
    <w:bookmarkStart w:name="z1012" w:id="838"/>
    <w:p>
      <w:pPr>
        <w:spacing w:after="0"/>
        <w:ind w:left="0"/>
        <w:jc w:val="both"/>
      </w:pPr>
      <w:r>
        <w:rPr>
          <w:rFonts w:ascii="Times New Roman"/>
          <w:b w:val="false"/>
          <w:i w:val="false"/>
          <w:color w:val="000000"/>
          <w:sz w:val="28"/>
        </w:rPr>
        <w:t xml:space="preserve">
       ________________________________________________________________________ </w:t>
      </w:r>
    </w:p>
    <w:bookmarkEnd w:id="838"/>
    <w:bookmarkStart w:name="z1013" w:id="839"/>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bookmarkEnd w:id="839"/>
    <w:bookmarkStart w:name="z1014" w:id="840"/>
    <w:p>
      <w:pPr>
        <w:spacing w:after="0"/>
        <w:ind w:left="0"/>
        <w:jc w:val="both"/>
      </w:pPr>
      <w:r>
        <w:rPr>
          <w:rFonts w:ascii="Times New Roman"/>
          <w:b w:val="false"/>
          <w:i w:val="false"/>
          <w:color w:val="000000"/>
          <w:sz w:val="28"/>
        </w:rPr>
        <w:t xml:space="preserve">
      2. Тауар өндірушінің мекенжайы:_______________________________________ </w:t>
      </w:r>
    </w:p>
    <w:bookmarkEnd w:id="840"/>
    <w:bookmarkStart w:name="z1015" w:id="841"/>
    <w:p>
      <w:pPr>
        <w:spacing w:after="0"/>
        <w:ind w:left="0"/>
        <w:jc w:val="both"/>
      </w:pPr>
      <w:r>
        <w:rPr>
          <w:rFonts w:ascii="Times New Roman"/>
          <w:b w:val="false"/>
          <w:i w:val="false"/>
          <w:color w:val="000000"/>
          <w:sz w:val="28"/>
        </w:rPr>
        <w:t xml:space="preserve">
      ________________________________________________________________________ </w:t>
      </w:r>
    </w:p>
    <w:bookmarkEnd w:id="841"/>
    <w:bookmarkStart w:name="z1016" w:id="842"/>
    <w:p>
      <w:pPr>
        <w:spacing w:after="0"/>
        <w:ind w:left="0"/>
        <w:jc w:val="both"/>
      </w:pPr>
      <w:r>
        <w:rPr>
          <w:rFonts w:ascii="Times New Roman"/>
          <w:b w:val="false"/>
          <w:i w:val="false"/>
          <w:color w:val="000000"/>
          <w:sz w:val="28"/>
        </w:rPr>
        <w:t xml:space="preserve">
      (облыс, аудан, қала/ауыл/көше, үйдің нөмірі) </w:t>
      </w:r>
    </w:p>
    <w:bookmarkEnd w:id="842"/>
    <w:bookmarkStart w:name="z1017" w:id="843"/>
    <w:p>
      <w:pPr>
        <w:spacing w:after="0"/>
        <w:ind w:left="0"/>
        <w:jc w:val="both"/>
      </w:pPr>
      <w:r>
        <w:rPr>
          <w:rFonts w:ascii="Times New Roman"/>
          <w:b w:val="false"/>
          <w:i w:val="false"/>
          <w:color w:val="000000"/>
          <w:sz w:val="28"/>
        </w:rPr>
        <w:t>
      3. ЖСН/БСН _________________________________________________________</w:t>
      </w:r>
    </w:p>
    <w:bookmarkEnd w:id="843"/>
    <w:bookmarkStart w:name="z1018" w:id="844"/>
    <w:p>
      <w:pPr>
        <w:spacing w:after="0"/>
        <w:ind w:left="0"/>
        <w:jc w:val="both"/>
      </w:pPr>
      <w:r>
        <w:rPr>
          <w:rFonts w:ascii="Times New Roman"/>
          <w:b w:val="false"/>
          <w:i w:val="false"/>
          <w:color w:val="000000"/>
          <w:sz w:val="28"/>
        </w:rPr>
        <w:t>
      (жеке/заңды тұлға үшін)</w:t>
      </w:r>
    </w:p>
    <w:bookmarkEnd w:id="844"/>
    <w:bookmarkStart w:name="z1019" w:id="845"/>
    <w:p>
      <w:pPr>
        <w:spacing w:after="0"/>
        <w:ind w:left="0"/>
        <w:jc w:val="both"/>
      </w:pPr>
      <w:r>
        <w:rPr>
          <w:rFonts w:ascii="Times New Roman"/>
          <w:b w:val="false"/>
          <w:i w:val="false"/>
          <w:color w:val="000000"/>
          <w:sz w:val="28"/>
        </w:rPr>
        <w:t xml:space="preserve">
      4. Шаруашылықтың есепке алу нөмірі __________________________________ </w:t>
      </w:r>
    </w:p>
    <w:bookmarkEnd w:id="845"/>
    <w:bookmarkStart w:name="z1020" w:id="846"/>
    <w:p>
      <w:pPr>
        <w:spacing w:after="0"/>
        <w:ind w:left="0"/>
        <w:jc w:val="both"/>
      </w:pPr>
      <w:r>
        <w:rPr>
          <w:rFonts w:ascii="Times New Roman"/>
          <w:b w:val="false"/>
          <w:i w:val="false"/>
          <w:color w:val="000000"/>
          <w:sz w:val="28"/>
        </w:rPr>
        <w:t xml:space="preserve">
      5. Тауар өндірушінің телефон нөмірі____________________________________ </w:t>
      </w:r>
    </w:p>
    <w:bookmarkEnd w:id="846"/>
    <w:bookmarkStart w:name="z1021" w:id="847"/>
    <w:p>
      <w:pPr>
        <w:spacing w:after="0"/>
        <w:ind w:left="0"/>
        <w:jc w:val="both"/>
      </w:pPr>
      <w:r>
        <w:rPr>
          <w:rFonts w:ascii="Times New Roman"/>
          <w:b w:val="false"/>
          <w:i w:val="false"/>
          <w:color w:val="000000"/>
          <w:sz w:val="28"/>
        </w:rPr>
        <w:t>
      6. 20__ жылы нақты сатып алынған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w:t>
      </w:r>
    </w:p>
    <w:bookmarkEnd w:id="847"/>
    <w:bookmarkStart w:name="z1022" w:id="848"/>
    <w:p>
      <w:pPr>
        <w:spacing w:after="0"/>
        <w:ind w:left="0"/>
        <w:jc w:val="both"/>
      </w:pPr>
      <w:r>
        <w:rPr>
          <w:rFonts w:ascii="Times New Roman"/>
          <w:b w:val="false"/>
          <w:i w:val="false"/>
          <w:color w:val="000000"/>
          <w:sz w:val="28"/>
        </w:rPr>
        <w:t xml:space="preserve">
      ____________________________________________________________________ бас </w:t>
      </w:r>
    </w:p>
    <w:bookmarkEnd w:id="848"/>
    <w:bookmarkStart w:name="z1023" w:id="849"/>
    <w:p>
      <w:pPr>
        <w:spacing w:after="0"/>
        <w:ind w:left="0"/>
        <w:jc w:val="both"/>
      </w:pPr>
      <w:r>
        <w:rPr>
          <w:rFonts w:ascii="Times New Roman"/>
          <w:b w:val="false"/>
          <w:i w:val="false"/>
          <w:color w:val="000000"/>
          <w:sz w:val="28"/>
        </w:rPr>
        <w:t xml:space="preserve">
      1) жыныстық-жастық тобы, оларды сатушыда карантинге қою сәтіндегі жасы: </w:t>
      </w:r>
    </w:p>
    <w:bookmarkEnd w:id="849"/>
    <w:bookmarkStart w:name="z1024" w:id="850"/>
    <w:p>
      <w:pPr>
        <w:spacing w:after="0"/>
        <w:ind w:left="0"/>
        <w:jc w:val="both"/>
      </w:pPr>
      <w:r>
        <w:rPr>
          <w:rFonts w:ascii="Times New Roman"/>
          <w:b w:val="false"/>
          <w:i w:val="false"/>
          <w:color w:val="000000"/>
          <w:sz w:val="28"/>
        </w:rPr>
        <w:t xml:space="preserve">
       _______________________________________________________________________ </w:t>
      </w:r>
    </w:p>
    <w:bookmarkEnd w:id="850"/>
    <w:bookmarkStart w:name="z1025" w:id="851"/>
    <w:p>
      <w:pPr>
        <w:spacing w:after="0"/>
        <w:ind w:left="0"/>
        <w:jc w:val="both"/>
      </w:pPr>
      <w:r>
        <w:rPr>
          <w:rFonts w:ascii="Times New Roman"/>
          <w:b w:val="false"/>
          <w:i w:val="false"/>
          <w:color w:val="000000"/>
          <w:sz w:val="28"/>
        </w:rPr>
        <w:t xml:space="preserve">
      2) сатушы туралы деректер (елі, сатушының атауы, орналасқан жері): </w:t>
      </w:r>
    </w:p>
    <w:bookmarkEnd w:id="851"/>
    <w:bookmarkStart w:name="z1026" w:id="852"/>
    <w:p>
      <w:pPr>
        <w:spacing w:after="0"/>
        <w:ind w:left="0"/>
        <w:jc w:val="both"/>
      </w:pPr>
      <w:r>
        <w:rPr>
          <w:rFonts w:ascii="Times New Roman"/>
          <w:b w:val="false"/>
          <w:i w:val="false"/>
          <w:color w:val="000000"/>
          <w:sz w:val="28"/>
        </w:rPr>
        <w:t xml:space="preserve">
       _______________________________________________________________________ </w:t>
      </w:r>
    </w:p>
    <w:bookmarkEnd w:id="852"/>
    <w:bookmarkStart w:name="z1027" w:id="853"/>
    <w:p>
      <w:pPr>
        <w:spacing w:after="0"/>
        <w:ind w:left="0"/>
        <w:jc w:val="both"/>
      </w:pPr>
      <w:r>
        <w:rPr>
          <w:rFonts w:ascii="Times New Roman"/>
          <w:b w:val="false"/>
          <w:i w:val="false"/>
          <w:color w:val="000000"/>
          <w:sz w:val="28"/>
        </w:rPr>
        <w:t xml:space="preserve">
      Осымен ___________________________________________________________ </w:t>
      </w:r>
    </w:p>
    <w:bookmarkEnd w:id="853"/>
    <w:bookmarkStart w:name="z1028" w:id="854"/>
    <w:p>
      <w:pPr>
        <w:spacing w:after="0"/>
        <w:ind w:left="0"/>
        <w:jc w:val="both"/>
      </w:pPr>
      <w:r>
        <w:rPr>
          <w:rFonts w:ascii="Times New Roman"/>
          <w:b w:val="false"/>
          <w:i w:val="false"/>
          <w:color w:val="000000"/>
          <w:sz w:val="28"/>
        </w:rPr>
        <w:t>
      (қаржы институтының атауы)</w:t>
      </w:r>
    </w:p>
    <w:bookmarkEnd w:id="854"/>
    <w:bookmarkStart w:name="z1029" w:id="855"/>
    <w:p>
      <w:pPr>
        <w:spacing w:after="0"/>
        <w:ind w:left="0"/>
        <w:jc w:val="both"/>
      </w:pPr>
      <w:r>
        <w:rPr>
          <w:rFonts w:ascii="Times New Roman"/>
          <w:b w:val="false"/>
          <w:i w:val="false"/>
          <w:color w:val="000000"/>
          <w:sz w:val="28"/>
        </w:rPr>
        <w:t xml:space="preserve">
      саны ______ бас ________________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алуға кредиттік шартты жасасқанымды және маған тиесілі ___________________________ теңге мөлшеріндегі субсидияның өтеу есебіне </w:t>
      </w:r>
    </w:p>
    <w:bookmarkEnd w:id="855"/>
    <w:bookmarkStart w:name="z1030" w:id="856"/>
    <w:p>
      <w:pPr>
        <w:spacing w:after="0"/>
        <w:ind w:left="0"/>
        <w:jc w:val="both"/>
      </w:pPr>
      <w:r>
        <w:rPr>
          <w:rFonts w:ascii="Times New Roman"/>
          <w:b w:val="false"/>
          <w:i w:val="false"/>
          <w:color w:val="000000"/>
          <w:sz w:val="28"/>
        </w:rPr>
        <w:t xml:space="preserve">
      _______________________________________________________________________ </w:t>
      </w:r>
    </w:p>
    <w:bookmarkEnd w:id="856"/>
    <w:bookmarkStart w:name="z1031" w:id="857"/>
    <w:p>
      <w:pPr>
        <w:spacing w:after="0"/>
        <w:ind w:left="0"/>
        <w:jc w:val="both"/>
      </w:pPr>
      <w:r>
        <w:rPr>
          <w:rFonts w:ascii="Times New Roman"/>
          <w:b w:val="false"/>
          <w:i w:val="false"/>
          <w:color w:val="000000"/>
          <w:sz w:val="28"/>
        </w:rPr>
        <w:t>
      (қаржы институтының атауы)</w:t>
      </w:r>
    </w:p>
    <w:bookmarkEnd w:id="857"/>
    <w:bookmarkStart w:name="z1032" w:id="858"/>
    <w:p>
      <w:pPr>
        <w:spacing w:after="0"/>
        <w:ind w:left="0"/>
        <w:jc w:val="both"/>
      </w:pPr>
      <w:r>
        <w:rPr>
          <w:rFonts w:ascii="Times New Roman"/>
          <w:b w:val="false"/>
          <w:i w:val="false"/>
          <w:color w:val="000000"/>
          <w:sz w:val="28"/>
        </w:rPr>
        <w:t>
      арнайы шотына аударылғанын растаймын.</w:t>
      </w:r>
    </w:p>
    <w:bookmarkEnd w:id="858"/>
    <w:bookmarkStart w:name="z1033" w:id="859"/>
    <w:p>
      <w:pPr>
        <w:spacing w:after="0"/>
        <w:ind w:left="0"/>
        <w:jc w:val="both"/>
      </w:pPr>
      <w:r>
        <w:rPr>
          <w:rFonts w:ascii="Times New Roman"/>
          <w:b w:val="false"/>
          <w:i w:val="false"/>
          <w:color w:val="000000"/>
          <w:sz w:val="28"/>
        </w:rPr>
        <w:t>
      Нақты сатып алынған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басының тізімі:</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/сатушыда карантинге қойылған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тұқымы /шығу тегі мен сатып алынған елі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4" w:id="860"/>
    <w:p>
      <w:pPr>
        <w:spacing w:after="0"/>
        <w:ind w:left="0"/>
        <w:jc w:val="both"/>
      </w:pPr>
      <w:r>
        <w:rPr>
          <w:rFonts w:ascii="Times New Roman"/>
          <w:b w:val="false"/>
          <w:i w:val="false"/>
          <w:color w:val="000000"/>
          <w:sz w:val="28"/>
        </w:rPr>
        <w:t>
      Сатып алынған мал басы бойынша статистика:</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аналық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 Еуропа 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Украина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тұқымдардың асыл тұқымды аналық 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 Еуропа 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 Украина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ұсақ малдар: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қойлардың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тұқымдық қошқарлардың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өнімді бағыттағы асыл тұқымды тұқымдық айғырлардың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тұқымдық түйелердің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мегежіндердің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еркек шошқалардың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асыл тұқымды аналық ешкілердің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алуға кредит беру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кредиттік комитетінің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қаржы институтының арнайы шоттың бар-жоғы туралы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bookmarkStart w:name="z1035" w:id="861"/>
    <w:p>
      <w:pPr>
        <w:spacing w:after="0"/>
        <w:ind w:left="0"/>
        <w:jc w:val="both"/>
      </w:pPr>
      <w:r>
        <w:rPr>
          <w:rFonts w:ascii="Times New Roman"/>
          <w:b w:val="false"/>
          <w:i w:val="false"/>
          <w:color w:val="000000"/>
          <w:sz w:val="28"/>
        </w:rPr>
        <w:t>
      Ауыл шаруашылығы мақсатындағы жер учаскелері туралы мәліметтер</w:t>
      </w:r>
    </w:p>
    <w:bookmarkEnd w:id="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меншік иесінің немесе жер пайдаланушының атауы және БСН/және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жерлердің болуын растайтын құжат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пайдалану актісінің нөмірі мен берілген күні кадастрлық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алуға кредит беру шарты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алу-сату шарты бойынша толық төлем жасалғанын растайтын құжаттар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алуға кредит беру шарты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асыл тұқымдық куәлігі/ тиісті Республикалық палата ұсынған бонитер берген экспорттық сертификат немесе бағалау ведомосі бар қорытынды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 эпизоотологиялық зерттеп-қарау актісі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(лер)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қою күн (дер) 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Карантиннен алу күн (дер) 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6" w:id="862"/>
    <w:p>
      <w:pPr>
        <w:spacing w:after="0"/>
        <w:ind w:left="0"/>
        <w:jc w:val="both"/>
      </w:pPr>
      <w:r>
        <w:rPr>
          <w:rFonts w:ascii="Times New Roman"/>
          <w:b w:val="false"/>
          <w:i w:val="false"/>
          <w:color w:val="000000"/>
          <w:sz w:val="28"/>
        </w:rPr>
        <w:t>
      Мәлімделген жануарлар мен құстар бастарының сақталуын (Қазақстан Республикасы Ауыл шаруашылығы министрінің 2015 жылғы 3 желтоқсандағы № 3-3/1061 бұйрығымен (Нормативтік құқықтық актілерді мемлекеттік тіркеу тізілімінде № 12488 болып тіркелген) бекітілген ауыл шаруашылығы малдарының табиғи кему (өлу) нормаларына сәйкес табиғи кему (өлу) нормаларын қоспағанда) (бұдан әрі – табиғи кему (өлу) нормасы) қамтамасыз етінімді растаймын:</w:t>
      </w:r>
    </w:p>
    <w:bookmarkEnd w:id="862"/>
    <w:bookmarkStart w:name="z1037" w:id="863"/>
    <w:p>
      <w:pPr>
        <w:spacing w:after="0"/>
        <w:ind w:left="0"/>
        <w:jc w:val="both"/>
      </w:pPr>
      <w:r>
        <w:rPr>
          <w:rFonts w:ascii="Times New Roman"/>
          <w:b w:val="false"/>
          <w:i w:val="false"/>
          <w:color w:val="000000"/>
          <w:sz w:val="28"/>
        </w:rPr>
        <w:t>
      1) АЖБ мен САТЖАҚ-да өтінім берілген күннен бастап 2 (екі) жыл бойы аналық мал басы;</w:t>
      </w:r>
    </w:p>
    <w:bookmarkEnd w:id="863"/>
    <w:bookmarkStart w:name="z1038" w:id="864"/>
    <w:p>
      <w:pPr>
        <w:spacing w:after="0"/>
        <w:ind w:left="0"/>
        <w:jc w:val="both"/>
      </w:pPr>
      <w:r>
        <w:rPr>
          <w:rFonts w:ascii="Times New Roman"/>
          <w:b w:val="false"/>
          <w:i w:val="false"/>
          <w:color w:val="000000"/>
          <w:sz w:val="28"/>
        </w:rPr>
        <w:t>
      2) АЖБ және САТЖАҚ-да өтінім берілген күннен бастап кемінде 18 (он сегіз) ай өндірушілер.</w:t>
      </w:r>
    </w:p>
    <w:bookmarkEnd w:id="864"/>
    <w:bookmarkStart w:name="z1039" w:id="865"/>
    <w:p>
      <w:pPr>
        <w:spacing w:after="0"/>
        <w:ind w:left="0"/>
        <w:jc w:val="both"/>
      </w:pPr>
      <w:r>
        <w:rPr>
          <w:rFonts w:ascii="Times New Roman"/>
          <w:b w:val="false"/>
          <w:i w:val="false"/>
          <w:color w:val="000000"/>
          <w:sz w:val="28"/>
        </w:rPr>
        <w:t>
      Сақталу қамтамасыз етілмеген жағдайда, сақталмаған жануарлар басына алынған субсидияларды қайтаруға келісемін.</w:t>
      </w:r>
    </w:p>
    <w:bookmarkEnd w:id="865"/>
    <w:bookmarkStart w:name="z1040" w:id="866"/>
    <w:p>
      <w:pPr>
        <w:spacing w:after="0"/>
        <w:ind w:left="0"/>
        <w:jc w:val="both"/>
      </w:pPr>
      <w:r>
        <w:rPr>
          <w:rFonts w:ascii="Times New Roman"/>
          <w:b w:val="false"/>
          <w:i w:val="false"/>
          <w:color w:val="000000"/>
          <w:sz w:val="28"/>
        </w:rPr>
        <w:t>
      Субсидияларды алу үшін қолданылған электрондық шот-фактуралардың бұғатталатыны туралы хабардармын.</w:t>
      </w:r>
    </w:p>
    <w:bookmarkEnd w:id="866"/>
    <w:bookmarkStart w:name="z1041" w:id="867"/>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пайдалануға, менің дербес деректерімдіі жинауға, өңдеуге, сондай-ақ көрсетілген мемлекеттік қызмет бойынша деректерді бюджетті атқару жөніндегі уәкілетті органға беруге келісім беремін.</w:t>
      </w:r>
    </w:p>
    <w:bookmarkEnd w:id="867"/>
    <w:bookmarkStart w:name="z1042" w:id="868"/>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bookmarkEnd w:id="868"/>
    <w:bookmarkStart w:name="z1043" w:id="869"/>
    <w:p>
      <w:pPr>
        <w:spacing w:after="0"/>
        <w:ind w:left="0"/>
        <w:jc w:val="both"/>
      </w:pPr>
      <w:r>
        <w:rPr>
          <w:rFonts w:ascii="Times New Roman"/>
          <w:b w:val="false"/>
          <w:i w:val="false"/>
          <w:color w:val="000000"/>
          <w:sz w:val="28"/>
        </w:rPr>
        <w:t>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тіркелген) бекітілген Асыл тұқымды мал шаруашылығын дамытуды, мал шаруашылығы өнімдерінің өнімділігін және сапасын арттыруды субсидиялау қағидаларына 2-қосымшада белгіленген субсидияланған мал басын сақтау кезеңі өткенге дейін АЖБ бұғатталатыны туралы хабардармын.</w:t>
      </w:r>
    </w:p>
    <w:bookmarkEnd w:id="869"/>
    <w:bookmarkStart w:name="z1044" w:id="870"/>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почта, телефон нөмірі.</w:t>
      </w:r>
    </w:p>
    <w:bookmarkEnd w:id="870"/>
    <w:bookmarkStart w:name="z1045" w:id="871"/>
    <w:p>
      <w:pPr>
        <w:spacing w:after="0"/>
        <w:ind w:left="0"/>
        <w:jc w:val="both"/>
      </w:pPr>
      <w:r>
        <w:rPr>
          <w:rFonts w:ascii="Times New Roman"/>
          <w:b w:val="false"/>
          <w:i w:val="false"/>
          <w:color w:val="000000"/>
          <w:sz w:val="28"/>
        </w:rPr>
        <w:t>
      Өтінім беруші 20___жылғы "__" __________ сағат ___ қол қойып, жіберді.</w:t>
      </w:r>
    </w:p>
    <w:bookmarkEnd w:id="871"/>
    <w:bookmarkStart w:name="z1046" w:id="872"/>
    <w:p>
      <w:pPr>
        <w:spacing w:after="0"/>
        <w:ind w:left="0"/>
        <w:jc w:val="both"/>
      </w:pPr>
      <w:r>
        <w:rPr>
          <w:rFonts w:ascii="Times New Roman"/>
          <w:b w:val="false"/>
          <w:i w:val="false"/>
          <w:color w:val="000000"/>
          <w:sz w:val="28"/>
        </w:rPr>
        <w:t>
      Өтінім беруші туралы ЭЦҚ-дан алынған деректер.</w:t>
      </w:r>
    </w:p>
    <w:bookmarkEnd w:id="872"/>
    <w:bookmarkStart w:name="z1047" w:id="873"/>
    <w:p>
      <w:pPr>
        <w:spacing w:after="0"/>
        <w:ind w:left="0"/>
        <w:jc w:val="both"/>
      </w:pPr>
      <w:r>
        <w:rPr>
          <w:rFonts w:ascii="Times New Roman"/>
          <w:b w:val="false"/>
          <w:i w:val="false"/>
          <w:color w:val="000000"/>
          <w:sz w:val="28"/>
        </w:rPr>
        <w:t>
      Аббревиатуралардың толық жазылуы:</w:t>
      </w:r>
    </w:p>
    <w:bookmarkEnd w:id="873"/>
    <w:bookmarkStart w:name="z1048" w:id="874"/>
    <w:p>
      <w:pPr>
        <w:spacing w:after="0"/>
        <w:ind w:left="0"/>
        <w:jc w:val="both"/>
      </w:pPr>
      <w:r>
        <w:rPr>
          <w:rFonts w:ascii="Times New Roman"/>
          <w:b w:val="false"/>
          <w:i w:val="false"/>
          <w:color w:val="000000"/>
          <w:sz w:val="28"/>
        </w:rPr>
        <w:t>
      ЭЦҚ - электрондық цифрлық қолтаңба;</w:t>
      </w:r>
    </w:p>
    <w:bookmarkEnd w:id="874"/>
    <w:bookmarkStart w:name="z1049" w:id="875"/>
    <w:p>
      <w:pPr>
        <w:spacing w:after="0"/>
        <w:ind w:left="0"/>
        <w:jc w:val="both"/>
      </w:pPr>
      <w:r>
        <w:rPr>
          <w:rFonts w:ascii="Times New Roman"/>
          <w:b w:val="false"/>
          <w:i w:val="false"/>
          <w:color w:val="000000"/>
          <w:sz w:val="28"/>
        </w:rPr>
        <w:t>
      ЖБН - жануарлардың бірдейлендіру нөмірі;</w:t>
      </w:r>
    </w:p>
    <w:bookmarkEnd w:id="875"/>
    <w:bookmarkStart w:name="z1050" w:id="876"/>
    <w:p>
      <w:pPr>
        <w:spacing w:after="0"/>
        <w:ind w:left="0"/>
        <w:jc w:val="both"/>
      </w:pPr>
      <w:r>
        <w:rPr>
          <w:rFonts w:ascii="Times New Roman"/>
          <w:b w:val="false"/>
          <w:i w:val="false"/>
          <w:color w:val="000000"/>
          <w:sz w:val="28"/>
        </w:rPr>
        <w:t>
      ЖСН - жеке сәйкестендіру нөмірі;</w:t>
      </w:r>
    </w:p>
    <w:bookmarkEnd w:id="876"/>
    <w:bookmarkStart w:name="z1051" w:id="877"/>
    <w:p>
      <w:pPr>
        <w:spacing w:after="0"/>
        <w:ind w:left="0"/>
        <w:jc w:val="both"/>
      </w:pPr>
      <w:r>
        <w:rPr>
          <w:rFonts w:ascii="Times New Roman"/>
          <w:b w:val="false"/>
          <w:i w:val="false"/>
          <w:color w:val="000000"/>
          <w:sz w:val="28"/>
        </w:rPr>
        <w:t>
      БСН - бизнес-сәйкестендіру нөмірі.</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240 бұйрығына</w:t>
            </w:r>
            <w:r>
              <w:br/>
            </w:r>
            <w:r>
              <w:rPr>
                <w:rFonts w:ascii="Times New Roman"/>
                <w:b w:val="false"/>
                <w:i w:val="false"/>
                <w:color w:val="000000"/>
                <w:sz w:val="20"/>
              </w:rPr>
              <w:t>4-қосымша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өнімдерінің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053" w:id="878"/>
    <w:p>
      <w:pPr>
        <w:spacing w:after="0"/>
        <w:ind w:left="0"/>
        <w:jc w:val="left"/>
      </w:pPr>
      <w:r>
        <w:rPr>
          <w:rFonts w:ascii="Times New Roman"/>
          <w:b/>
          <w:i w:val="false"/>
          <w:color w:val="000000"/>
        </w:rPr>
        <w:t xml:space="preserve"> "Асыл тұқымды мал шаруашылығын дамытуды, мал шаруашылығы өнімдерінің өнімділігін және сапасын арттыруды субсидиялау" мемлекеттік қызметін көрсетуге қойылатын негізгі талаптардың тізбесі</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өнімділігін және сапасын арттыруды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"цифрлық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Цифрландырылған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алуға арналған өтінімді қарау нәтижелері туралы хабарлама не мемлекеттік қызмет көрсетуден бас тарту туралы уәжді бас тарту. Мемлекеттік қызмет көрсету нәтижесі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тауар өндірушеден алынатын төлем мөлшері және Қазақстан Республикасының заңнамасында тегін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79"/>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(тауар өндіруші жұмыс уақыты аяқталғаннан кейін, Қазақстан Республикасының еңбек заңнамасына сәйкес демалыс және мереке күндері жүгінген кезде өтінімдерді қабылдау және мемлекеттік қызмет көрсету нәтижелерін беру келесі жұмыс күні жүзеге асырылады);</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 Қазақстан Республикасының еңбек заңнамасына сәйкес демалыс және мереке күндерін қоспағанда, дүйсенбіден жұманы қоса алғанда сағат 9.00-ден 17.00-ге дейін, түскі үзіліс сағат 13.00-ден 14.30-ға дейін. Көрсетілетін қызметті берушілердің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министрлігінің www. gov.​kz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көрсетілетін қызметті берушінің интернет-ресурсында;</w:t>
            </w:r>
          </w:p>
          <w:p>
            <w:pPr>
              <w:spacing w:after="20"/>
              <w:ind w:left="20"/>
              <w:jc w:val="both"/>
            </w:pPr>
            <w:r>
              <w:rPr>
                <w:rFonts w:ascii="Times New Roman"/>
                <w:b w:val="false"/>
                <w:i w:val="false"/>
                <w:color w:val="000000"/>
                <w:sz w:val="20"/>
              </w:rPr>
              <w:t>
3) субсидиялаудың мемлекеттік цифрлық жүйесінде (бұдан әрі – СМЦЖ)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880"/>
          <w:p>
            <w:pPr>
              <w:spacing w:after="20"/>
              <w:ind w:left="20"/>
              <w:jc w:val="both"/>
            </w:pPr>
            <w:r>
              <w:rPr>
                <w:rFonts w:ascii="Times New Roman"/>
                <w:b w:val="false"/>
                <w:i w:val="false"/>
                <w:color w:val="000000"/>
                <w:sz w:val="20"/>
              </w:rPr>
              <w:t>
Көрсетілетін қызметті алушы көрсетілетін қызметті алушының электрондық цифрлық қолтаңбасы қойылған, мыналарға субсидия алуға арналған электрондық өтінімді енгізеді:</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 18404 болып тіркелген) бекітілген Асыл тұқымды мал шаруашылығын дамытуды, мал шаруашылығы өнімдерінің өнімділігін және сапасын арттыруды субсидиялау қағидаларына (бұдан әрі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 3-қосымшаға сәйкес 1-нысан бойынша ірі қара малдың (сүтті, сүтті-етті, етті және етті-сүтті бағыттағы) асыл тұқымды аналық басын, асыл тұқымды тұқымдық бұқаларды (етті және етті-сүтті бағыттағы),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 құстардың ет бағытындағы ата-енелік/ата-тектік нысандағы асыл тұқымды тәуліктік балапанын және асыл тұқымды құстан алынған жұмыртқа бағытындағы финалдық нысандағы тәуліктік балапанды сатып алуға: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сатушыдан карантиндеу актісінің электрондық көшірмесі (импорт кезінде) (тәуліктік балапандарға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сатып алу-сату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финалдық нысандағы тәуліктік балапан алынған ата-енелік табынға асыл тұқымдық куәліктің (сертификаттың) электрондық көшірмесі (жұмыртқалы құс шаруашылығы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құнның толық төленгенін растайтын құжаттың электрондық көшірмесі (ел ішінде сатып алған кезде: кіріс кассалық ордер және бақылау-касса аппараттарының чектері немесе төлем тапсырмасы немесе банктік үзінді-көшірме; шетелде сатып алған кезде: тауарларға кедендік декларация/тауарларды әкелу және жанама салықтарды төлеу туралы өтініш (өтініш) және қаражат аударуға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асыл тұқымды жануарлардың ұрығы мен эмбриондарын өткізу жөнiндегi асыл тұқымдық орталықтар мен дистрибьютерлік орталықтар және ұрықтандырушы-техниктер Қағидаларға 3-қосымшаға сәйкес 2-нысан бойынша тауар өндірушілердің және ауыл шаруашылығы кооперативтеріндегі ірі қара малдардың/ қойлардың аналық бастарын қолдан ұрықтандыру бойынша көрсеткен қызметтері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қолдан ұрықтандыру бойынша қызметтер көрсету туралы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Қағидаларға 3-қосымшаға сәйкес 3-нысан бойынша сүтті және сүтті-етті және етті/етті-сүтті бағыттағы асыл тұқымды бұқалардың сатып алынған бір жынысты және қос жынысты ұрықтары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сатып алу-сату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ұрық құнының төленгенін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4. Қағидаларға 3-қосымшаға сәйкес 4-нысан бойынша ірі қара мал мен қойлардың эмбриондарын сатып алу құнын арзандату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эмбриондар құны үшін төлемді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сатып-алу-сату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Қағидаларға 3-қосымшаға сәйкес 5-нысан бойынша тауық етін өндіру құнын арзандату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 шотына ақшаның келіп түсу фактісін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 (өнімді өзінің өңдеуші кәсіпорындарына немесе цехтарына тапсырған жағдайда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Қағидаларға 3-қосымшаға сәйкес 6-нысан бойынша сүт (сиыр, бие, түйе) өндіру құнын арзандату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 шотына ақшаның келіп түсу фактісін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 (өнімді өзінің өңдеуші кәсіпорындарына немесе цехтарына тапсырған жағдайда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орнын ауыстыруға арналған тауарлық-көліктік жүкқұжаттары тізілімінің электрондық көшірмесі (өнімді өзінің өңдеуші кәсіпорындарына немесе цехтарына тапсырған жағдайда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Қағидаларға 3-қосымшаға сәйкес 7-нысан бойынша ауыл шаруашылығы өндірістік кооперативтерінің сүт өндіру құнын арзандату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 шотына ақшаның келіп түсу фактісін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8. Қағидаларға 3-қосымшаға сәйкес 8-нысан бойынша ірі қара малды союмен және етін бастапқы өңдеумен айналысатын ет өңдеуші кәсіпорындар өткізген сиыр етінің құнын арзандату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есеп шотына ақшаның келіп түсу фактісін растайтын құжаттардың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9. Қағидаларға 3-қосымшаға сәйкес 9-нысан бойынша бордақылау алаңдарына бордақылауға немесе ет өңдеу кәсіпорындарына союға өткізілген ірі қара малдың еркек дарақтарының құнын арзандату үшін/ Қағидаларға 3-қосымшаға сәйкес 10-нысан бойынша бордақылау алаңдарына бордақылауға немесе ет өңдеу кәсіпорындарына союға өткізілген ұсақ малдың еркек дарақтарының құнын арзандату үшін/ Қағидаларға 3-қосымшаға сәйкес 11-нысан бойынша бордақылау алаңдарына бордақылауға немесе ет өңдеу кәсіпорындарына союға өткізілген (маусымдық жеткізілімдер) ұсақ малдың еркек дарақтарының құнын арзандату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сатып алу-сату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өткізілген мал басы үшін ақшаның келіп түскен көлемін растайтын төлем құжаттарының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Қағидаларға 3-қосымшаға сәйкес 12-нысан бойынша ет өңдеу кәсіпорындарына немесе сою пункттарына союға өткізілген немесе ауыстырылған шошқалардың құнын арзандату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сатып алу-сату шартының электрондық көшірмесі (өзінің жеке меншіктегі қайта өңдеу кәсіпорындарына немесе сою пункттеріне өткізген жағдайда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өткізілген мал басы үшін ақшаның келіп түскен көлемін растайтын төлем құжаттарының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тауарлық-көлік жүкқұжаттары тізілімінің электрондық көшірмесі (өзінің жеке меншіктегі қайта өңдеу кәсіпорындарына немесе сою пункттеріне өткізген жағдайда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Қағидаларға 3-қосымшаға сәйкес 13-нысан бойынша мініс және мініс-жегін жылқылардың отандық тұқымдарының асыл тұқымды аналық басымен селекциялық және асыл тұқымдық жұмыстарды жүргізуге субсидиялар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Қағидаларға 3-қосымшаға сәйкес 14-нысан бойынша қайта өңдеуге өткізілген биязы және жартылай биязы/ қылшықты және жартылай қылшықты жүннің құнын арзандату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сатып алу-сату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өткізілген мал басы үшін ақшаның келіп түскен көлемін растайтын төлем құжаттарының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жүннің сапасын бағалауды жүзеге асыратын зертхана берген анықтаманың электрондық көшірмесі (биязы және жартылай биязы жүн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Қағидаларға 3-қосымшаға сәйкес 15-нысан бойынша бал өндірісінің құнын арзандату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сатып алу-сату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өткізілген мал басы үшін ақшаның келіп түскен көлемін растайтын төлем құжаттарының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балдың сапасын бағалауды жүзеге асыратын зертхана берген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Қағидаларға 3-қосымшаға сәйкес 16-нысан бойынша ет бағытындағы асыл тұқымды ірі қара/ұсақ малдың төлін өсіру шығындарын арзандату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сатып алу-сату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өткізілген мал басы үшін ақшаның келіп түскен көлемін растайтын төлем құжаттарының электрондық көшірмесі (кіріс кассалық ордер және бақылау-касса аппараттарының чектері немесе төлем тапсырмасы немесе банктік үзінді-көшірме).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15. Қағидаларға 3-қосымшаға сәйкес 17-нысан бойынша субсидияларды арнайы шотқа аудару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Кредит беру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Қаржы институтының кредиттік комитетінің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Қағидаларға 3-қосымшаға сәйкес 18-нысан бойынша ірі қара малдың (сүтті, сүтті-етті, етті және етті-сүтті бағыттағы) асыл тұқымды аналық басын, асыл тұқымды қойларды, асыл тұқымды тұқымдық қошқарды, өнімділік бағытындағы асыл тұқымды тұқымдық айғырды, асыл тұқымды тұқымдық түйені, асыл тұқымды тұқымдық шошқаны, асыл тұқымды мегежіндерді, асыл тұқымды аналық ешкілердің басын сатып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Кредит беру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Қаржы институтының кредиттік комитетінің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алу-сату 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Асыл тұқымды жануарлардың асыл тұқымдық куәлігі/ тиісті Республикалық палата ұсынған бонитер берген экспорттық сертификат немесе бағалау ведомосі бар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Сатушыда эпизоотологиялық зерттеп-қарау актісі.</w:t>
            </w:r>
          </w:p>
          <w:p>
            <w:pPr>
              <w:spacing w:after="20"/>
              <w:ind w:left="20"/>
              <w:jc w:val="both"/>
            </w:pPr>
            <w:r>
              <w:rPr>
                <w:rFonts w:ascii="Times New Roman"/>
                <w:b w:val="false"/>
                <w:i w:val="false"/>
                <w:color w:val="000000"/>
                <w:sz w:val="20"/>
              </w:rPr>
              <w:t>
Мемлекеттік қызметті көрсету үшін сұранымның қабылданғаны туралы СМЦЖ-да көрсетілетін қызметті алушының "жеке кабинетіндегі" тиісті мәртебесі өтінімнің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81"/>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2) тауар өндірушінің және (немесе) ұсынылған деректер мен субсидиялар алу үшін қажетті мәліметтердің Қағидаларда белгіленген өлшемшарттарға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СМЦЖ-дағы "жеке кабинеті", сондай-ақ мемлекеттік қызметтер көрсету мәселелері жөніндегі бірыңғай байланыс орталығы 1414, 8 800 080 7777 арқылы қашықтан қол жеткізу режимінде мемлекеттік қызмет көрсетудің тәртібі мен мәртебесі туралы ақпарат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240 бұйрығына</w:t>
            </w:r>
            <w:r>
              <w:br/>
            </w:r>
            <w:r>
              <w:rPr>
                <w:rFonts w:ascii="Times New Roman"/>
                <w:b w:val="false"/>
                <w:i w:val="false"/>
                <w:color w:val="000000"/>
                <w:sz w:val="20"/>
              </w:rPr>
              <w:t>5-қосымша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өнімдерінің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r>
              <w:br/>
            </w:r>
            <w:r>
              <w:rPr>
                <w:rFonts w:ascii="Times New Roman"/>
                <w:b w:val="false"/>
                <w:i w:val="false"/>
                <w:color w:val="000000"/>
                <w:sz w:val="20"/>
              </w:rPr>
              <w:t>1-нысан</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114" w:id="882"/>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882"/>
    <w:bookmarkStart w:name="z1115" w:id="88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883"/>
    <w:bookmarkStart w:name="z1116" w:id="884"/>
    <w:p>
      <w:pPr>
        <w:spacing w:after="0"/>
        <w:ind w:left="0"/>
        <w:jc w:val="both"/>
      </w:pPr>
      <w:r>
        <w:rPr>
          <w:rFonts w:ascii="Times New Roman"/>
          <w:b w:val="false"/>
          <w:i w:val="false"/>
          <w:color w:val="000000"/>
          <w:sz w:val="28"/>
        </w:rPr>
        <w:t>
      Әкімшілік нысанның атауы:</w:t>
      </w:r>
    </w:p>
    <w:bookmarkEnd w:id="884"/>
    <w:bookmarkStart w:name="z1117" w:id="885"/>
    <w:p>
      <w:pPr>
        <w:spacing w:after="0"/>
        <w:ind w:left="0"/>
        <w:jc w:val="both"/>
      </w:pPr>
      <w:r>
        <w:rPr>
          <w:rFonts w:ascii="Times New Roman"/>
          <w:b w:val="false"/>
          <w:i w:val="false"/>
          <w:color w:val="000000"/>
          <w:sz w:val="28"/>
        </w:rPr>
        <w:t>
      Агроөнеркәсіптік кешеннің өндірілген жалпы өнімінің (тауарлардың немесе көрсетілген қызметтердің) көлемі туралы ақпарат</w:t>
      </w:r>
    </w:p>
    <w:bookmarkEnd w:id="885"/>
    <w:bookmarkStart w:name="z1118" w:id="88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1-МШЖӨ</w:t>
      </w:r>
    </w:p>
    <w:bookmarkEnd w:id="886"/>
    <w:bookmarkStart w:name="z1119" w:id="887"/>
    <w:p>
      <w:pPr>
        <w:spacing w:after="0"/>
        <w:ind w:left="0"/>
        <w:jc w:val="both"/>
      </w:pPr>
      <w:r>
        <w:rPr>
          <w:rFonts w:ascii="Times New Roman"/>
          <w:b w:val="false"/>
          <w:i w:val="false"/>
          <w:color w:val="000000"/>
          <w:sz w:val="28"/>
        </w:rPr>
        <w:t>
      Кезеңділігі: жылдық</w:t>
      </w:r>
    </w:p>
    <w:bookmarkEnd w:id="887"/>
    <w:bookmarkStart w:name="z1120" w:id="888"/>
    <w:p>
      <w:pPr>
        <w:spacing w:after="0"/>
        <w:ind w:left="0"/>
        <w:jc w:val="both"/>
      </w:pPr>
      <w:r>
        <w:rPr>
          <w:rFonts w:ascii="Times New Roman"/>
          <w:b w:val="false"/>
          <w:i w:val="false"/>
          <w:color w:val="000000"/>
          <w:sz w:val="28"/>
        </w:rPr>
        <w:t>
      Есепті кезең: 20__ж</w:t>
      </w:r>
    </w:p>
    <w:bookmarkEnd w:id="888"/>
    <w:bookmarkStart w:name="z1121" w:id="8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субсидия алатын тауар өндірушілер</w:t>
      </w:r>
    </w:p>
    <w:bookmarkEnd w:id="889"/>
    <w:bookmarkStart w:name="z1122" w:id="8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890"/>
    <w:bookmarkStart w:name="z1123" w:id="891"/>
    <w:p>
      <w:pPr>
        <w:spacing w:after="0"/>
        <w:ind w:left="0"/>
        <w:jc w:val="both"/>
      </w:pPr>
      <w:r>
        <w:rPr>
          <w:rFonts w:ascii="Times New Roman"/>
          <w:b w:val="false"/>
          <w:i w:val="false"/>
          <w:color w:val="000000"/>
          <w:sz w:val="28"/>
        </w:rPr>
        <w:t>
      жыл сайын, 20 қаңтардан бастап және тиісті жылдың соңына дейінгі мерзімде.</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892"/>
          <w:p>
            <w:pPr>
              <w:spacing w:after="20"/>
              <w:ind w:left="20"/>
              <w:jc w:val="both"/>
            </w:pPr>
            <w:r>
              <w:rPr>
                <w:rFonts w:ascii="Times New Roman"/>
                <w:b w:val="false"/>
                <w:i w:val="false"/>
                <w:color w:val="000000"/>
                <w:sz w:val="20"/>
              </w:rPr>
              <w:t>
Жеке сәйкестендіру нөмірі/</w:t>
            </w:r>
          </w:p>
          <w:bookmarkEnd w:id="892"/>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893"/>
          <w:p>
            <w:pPr>
              <w:spacing w:after="20"/>
              <w:ind w:left="20"/>
              <w:jc w:val="both"/>
            </w:pPr>
          </w:p>
          <w:bookmarkEnd w:id="89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26" w:id="894"/>
    <w:p>
      <w:pPr>
        <w:spacing w:after="0"/>
        <w:ind w:left="0"/>
        <w:jc w:val="both"/>
      </w:pPr>
      <w:r>
        <w:rPr>
          <w:rFonts w:ascii="Times New Roman"/>
          <w:b w:val="false"/>
          <w:i w:val="false"/>
          <w:color w:val="000000"/>
          <w:sz w:val="28"/>
        </w:rPr>
        <w:t xml:space="preserve">
      Жинау әдісі: электрондық түрде. </w:t>
      </w:r>
    </w:p>
    <w:bookmarkEnd w:id="894"/>
    <w:bookmarkStart w:name="z1127" w:id="895"/>
    <w:p>
      <w:pPr>
        <w:spacing w:after="0"/>
        <w:ind w:left="0"/>
        <w:jc w:val="both"/>
      </w:pPr>
      <w:r>
        <w:rPr>
          <w:rFonts w:ascii="Times New Roman"/>
          <w:b w:val="false"/>
          <w:i w:val="false"/>
          <w:color w:val="000000"/>
          <w:sz w:val="28"/>
        </w:rPr>
        <w:t>
      Облыс_________________________________________</w:t>
      </w:r>
    </w:p>
    <w:bookmarkEnd w:id="895"/>
    <w:bookmarkStart w:name="z1128" w:id="896"/>
    <w:p>
      <w:pPr>
        <w:spacing w:after="0"/>
        <w:ind w:left="0"/>
        <w:jc w:val="both"/>
      </w:pPr>
      <w:r>
        <w:rPr>
          <w:rFonts w:ascii="Times New Roman"/>
          <w:b w:val="false"/>
          <w:i w:val="false"/>
          <w:color w:val="000000"/>
          <w:sz w:val="28"/>
        </w:rPr>
        <w:t>
      Жылы _________________________________________</w:t>
      </w:r>
    </w:p>
    <w:bookmarkEnd w:id="896"/>
    <w:bookmarkStart w:name="z1129" w:id="897"/>
    <w:p>
      <w:pPr>
        <w:spacing w:after="0"/>
        <w:ind w:left="0"/>
        <w:jc w:val="both"/>
      </w:pPr>
      <w:r>
        <w:rPr>
          <w:rFonts w:ascii="Times New Roman"/>
          <w:b w:val="false"/>
          <w:i w:val="false"/>
          <w:color w:val="000000"/>
          <w:sz w:val="28"/>
        </w:rPr>
        <w:t>
      Әкімшілік-аумақтық объектілердің жіктеуішісі бойынша код</w:t>
      </w:r>
    </w:p>
    <w:bookmarkEnd w:id="897"/>
    <w:bookmarkStart w:name="z1130" w:id="898"/>
    <w:p>
      <w:pPr>
        <w:spacing w:after="0"/>
        <w:ind w:left="0"/>
        <w:jc w:val="both"/>
      </w:pPr>
      <w:r>
        <w:rPr>
          <w:rFonts w:ascii="Times New Roman"/>
          <w:b w:val="false"/>
          <w:i w:val="false"/>
          <w:color w:val="000000"/>
          <w:sz w:val="28"/>
        </w:rPr>
        <w:t>
      ________________________________________________</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бизнес-сәйкестендіру нөмірі/жеке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көрсетілген қызметтерінің) көлемі заттай мәнде, тонна/бас/дана/доза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кешенөнімінің (тауардың немесе көрсетілген қызметтің) бағасы, мың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(тауарларының немесе көрсетілген қызметтердің) көлемі, мың теңге (5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1" w:id="899"/>
    <w:p>
      <w:pPr>
        <w:spacing w:after="0"/>
        <w:ind w:left="0"/>
        <w:jc w:val="both"/>
      </w:pPr>
      <w:r>
        <w:rPr>
          <w:rFonts w:ascii="Times New Roman"/>
          <w:b w:val="false"/>
          <w:i w:val="false"/>
          <w:color w:val="000000"/>
          <w:sz w:val="28"/>
        </w:rPr>
        <w:t>
      Атауы__________________________________________________________</w:t>
      </w:r>
    </w:p>
    <w:bookmarkEnd w:id="899"/>
    <w:bookmarkStart w:name="z1132" w:id="900"/>
    <w:p>
      <w:pPr>
        <w:spacing w:after="0"/>
        <w:ind w:left="0"/>
        <w:jc w:val="both"/>
      </w:pPr>
      <w:r>
        <w:rPr>
          <w:rFonts w:ascii="Times New Roman"/>
          <w:b w:val="false"/>
          <w:i w:val="false"/>
          <w:color w:val="000000"/>
          <w:sz w:val="28"/>
        </w:rPr>
        <w:t>
      Мекенжайы____________________________________________________</w:t>
      </w:r>
    </w:p>
    <w:bookmarkEnd w:id="900"/>
    <w:bookmarkStart w:name="z1133" w:id="901"/>
    <w:p>
      <w:pPr>
        <w:spacing w:after="0"/>
        <w:ind w:left="0"/>
        <w:jc w:val="both"/>
      </w:pPr>
      <w:r>
        <w:rPr>
          <w:rFonts w:ascii="Times New Roman"/>
          <w:b w:val="false"/>
          <w:i w:val="false"/>
          <w:color w:val="000000"/>
          <w:sz w:val="28"/>
        </w:rPr>
        <w:t>
      Телефоны_______________________________________________________</w:t>
      </w:r>
    </w:p>
    <w:bookmarkEnd w:id="901"/>
    <w:bookmarkStart w:name="z1134" w:id="902"/>
    <w:p>
      <w:pPr>
        <w:spacing w:after="0"/>
        <w:ind w:left="0"/>
        <w:jc w:val="both"/>
      </w:pPr>
      <w:r>
        <w:rPr>
          <w:rFonts w:ascii="Times New Roman"/>
          <w:b w:val="false"/>
          <w:i w:val="false"/>
          <w:color w:val="000000"/>
          <w:sz w:val="28"/>
        </w:rPr>
        <w:t>
      Электрондық почтасының мекенжайы_______________________________</w:t>
      </w:r>
    </w:p>
    <w:bookmarkEnd w:id="902"/>
    <w:bookmarkStart w:name="z1135" w:id="903"/>
    <w:p>
      <w:pPr>
        <w:spacing w:after="0"/>
        <w:ind w:left="0"/>
        <w:jc w:val="both"/>
      </w:pPr>
      <w:r>
        <w:rPr>
          <w:rFonts w:ascii="Times New Roman"/>
          <w:b w:val="false"/>
          <w:i w:val="false"/>
          <w:color w:val="000000"/>
          <w:sz w:val="28"/>
        </w:rPr>
        <w:t>
      Орындаушы_____________________________________________________</w:t>
      </w:r>
    </w:p>
    <w:bookmarkEnd w:id="903"/>
    <w:bookmarkStart w:name="z1136" w:id="904"/>
    <w:p>
      <w:pPr>
        <w:spacing w:after="0"/>
        <w:ind w:left="0"/>
        <w:jc w:val="both"/>
      </w:pPr>
      <w:r>
        <w:rPr>
          <w:rFonts w:ascii="Times New Roman"/>
          <w:b w:val="false"/>
          <w:i w:val="false"/>
          <w:color w:val="000000"/>
          <w:sz w:val="28"/>
        </w:rPr>
        <w:t>
      аты, әкесінің аты (бар болса), тегі, телефоны</w:t>
      </w:r>
    </w:p>
    <w:bookmarkEnd w:id="904"/>
    <w:bookmarkStart w:name="z1137" w:id="905"/>
    <w:p>
      <w:pPr>
        <w:spacing w:after="0"/>
        <w:ind w:left="0"/>
        <w:jc w:val="both"/>
      </w:pPr>
      <w:r>
        <w:rPr>
          <w:rFonts w:ascii="Times New Roman"/>
          <w:b w:val="false"/>
          <w:i w:val="false"/>
          <w:color w:val="000000"/>
          <w:sz w:val="28"/>
        </w:rPr>
        <w:t>
      Басшы немесе оның міндетін атқарушы адам________________________</w:t>
      </w:r>
    </w:p>
    <w:bookmarkEnd w:id="905"/>
    <w:bookmarkStart w:name="z1138" w:id="906"/>
    <w:p>
      <w:pPr>
        <w:spacing w:after="0"/>
        <w:ind w:left="0"/>
        <w:jc w:val="both"/>
      </w:pPr>
      <w:r>
        <w:rPr>
          <w:rFonts w:ascii="Times New Roman"/>
          <w:b w:val="false"/>
          <w:i w:val="false"/>
          <w:color w:val="000000"/>
          <w:sz w:val="28"/>
        </w:rPr>
        <w:t>
      ____________________________________________________________</w:t>
      </w:r>
    </w:p>
    <w:bookmarkEnd w:id="906"/>
    <w:bookmarkStart w:name="z1139" w:id="907"/>
    <w:p>
      <w:pPr>
        <w:spacing w:after="0"/>
        <w:ind w:left="0"/>
        <w:jc w:val="both"/>
      </w:pPr>
      <w:r>
        <w:rPr>
          <w:rFonts w:ascii="Times New Roman"/>
          <w:b w:val="false"/>
          <w:i w:val="false"/>
          <w:color w:val="000000"/>
          <w:sz w:val="28"/>
        </w:rPr>
        <w:t>
      аты, әкесінің аты (бар болса), тегі, телефоны</w:t>
      </w:r>
    </w:p>
    <w:bookmarkEnd w:id="907"/>
    <w:bookmarkStart w:name="z1140" w:id="908"/>
    <w:p>
      <w:pPr>
        <w:spacing w:after="0"/>
        <w:ind w:left="0"/>
        <w:jc w:val="both"/>
      </w:pPr>
      <w:r>
        <w:rPr>
          <w:rFonts w:ascii="Times New Roman"/>
          <w:b w:val="false"/>
          <w:i w:val="false"/>
          <w:color w:val="000000"/>
          <w:sz w:val="28"/>
        </w:rPr>
        <w:t>
      Есептің тапсырылған күні 20 ___ жылғы "__" __________</w:t>
      </w:r>
    </w:p>
    <w:bookmarkEnd w:id="908"/>
    <w:bookmarkStart w:name="z1141" w:id="909"/>
    <w:p>
      <w:pPr>
        <w:spacing w:after="0"/>
        <w:ind w:left="0"/>
        <w:jc w:val="both"/>
      </w:pPr>
      <w:r>
        <w:rPr>
          <w:rFonts w:ascii="Times New Roman"/>
          <w:b w:val="false"/>
          <w:i w:val="false"/>
          <w:color w:val="000000"/>
          <w:sz w:val="28"/>
        </w:rPr>
        <w:t>
      Ескертпе:* агроөнеркәсіптік кешен (бұдан әрі – АӨК) өнімінің (тауардың немесе көрсетілетін қызметтің) бағасы туралы деректер Қазақстан Республикасы Ауыл шаруашылығы министрінің 2019 жылғы 15 наурыздағы № 108 бұйрығымен (Нормативтік құқықтық актілерді мемлекеттік тіркеу тізілімінде 18404 болып тіркелген) бекітілген Асыл тұқымды мал шаруашылығын дамытуды, мал шаруашылығы өнімдерінің өнімділігін және сапасын арттыруды субсидиялау қағидаларының 14-1-тармағына сәйкес субсидиялаудың мемлекеттік цифрлық жүйесінде (бұдан әрі – СМЦЖ) автоматты түрде толтырылады;</w:t>
      </w:r>
    </w:p>
    <w:bookmarkEnd w:id="909"/>
    <w:bookmarkStart w:name="z1142" w:id="910"/>
    <w:p>
      <w:pPr>
        <w:spacing w:after="0"/>
        <w:ind w:left="0"/>
        <w:jc w:val="both"/>
      </w:pPr>
      <w:r>
        <w:rPr>
          <w:rFonts w:ascii="Times New Roman"/>
          <w:b w:val="false"/>
          <w:i w:val="false"/>
          <w:color w:val="000000"/>
          <w:sz w:val="28"/>
        </w:rPr>
        <w:t>
      ** СМЦЖ-да автоматты түрде есептеледі.</w:t>
      </w:r>
    </w:p>
    <w:bookmarkEnd w:id="910"/>
    <w:bookmarkStart w:name="z1143" w:id="911"/>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қызметтің барлық түрлері бойынша АӨК өндірілген өнімінің көлемін бір рет көрсетеді.</w:t>
      </w:r>
    </w:p>
    <w:bookmarkEnd w:id="911"/>
    <w:bookmarkStart w:name="z1144" w:id="912"/>
    <w:p>
      <w:pPr>
        <w:spacing w:after="0"/>
        <w:ind w:left="0"/>
        <w:jc w:val="both"/>
      </w:pPr>
      <w:r>
        <w:rPr>
          <w:rFonts w:ascii="Times New Roman"/>
          <w:b w:val="false"/>
          <w:i w:val="false"/>
          <w:color w:val="000000"/>
          <w:sz w:val="28"/>
        </w:rPr>
        <w:t>
      Ұсынылған деректердің дұрыстығын растаймын, дұрыс емес мәліметтер бергенім үшін Қазақстан Республикасының заңдарына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bookmarkEnd w:id="912"/>
    <w:bookmarkStart w:name="z1145" w:id="913"/>
    <w:p>
      <w:pPr>
        <w:spacing w:after="0"/>
        <w:ind w:left="0"/>
        <w:jc w:val="both"/>
      </w:pPr>
      <w:r>
        <w:rPr>
          <w:rFonts w:ascii="Times New Roman"/>
          <w:b w:val="false"/>
          <w:i w:val="false"/>
          <w:color w:val="000000"/>
          <w:sz w:val="28"/>
        </w:rPr>
        <w:t>
      Қазақстан Республикасы Статистика агенттігі төрағасының 2010 жылғы 9 шілдедегі № 173 бұйрығымен (Нормативтік құқықтық актілерді мемлекеттік тіркеу тізіліміне № 6459 болып тіркелген) бекітілген Респонденттердің алғашқы статистикалық деректерді ұсыну қағидаларына сәйкес Қазақстан Республикасы Стратегиялық жоспарлау және реформалар агенттігінің Ұлттық статистика бюросына мал шаруашылығының жай-күйі туралы, мал шаруашылығы өнімдерін өндіру туралы алғашқы статистикалық деректерді беруге келісемін.</w:t>
      </w:r>
    </w:p>
    <w:bookmarkEnd w:id="913"/>
    <w:bookmarkStart w:name="z1146" w:id="914"/>
    <w:p>
      <w:pPr>
        <w:spacing w:after="0"/>
        <w:ind w:left="0"/>
        <w:jc w:val="both"/>
      </w:pPr>
      <w:r>
        <w:rPr>
          <w:rFonts w:ascii="Times New Roman"/>
          <w:b w:val="false"/>
          <w:i w:val="false"/>
          <w:color w:val="000000"/>
          <w:sz w:val="28"/>
        </w:rPr>
        <w:t>
      Мал шаруашылығының жай-күйі туралы бастапқы статистикалық деректерді беру жөніндегі талап экономикалық қызмет түрлері жалпы жіктеуішінің 01.4 – "Мал шаруашылығы" және 01.5 – "Аралас ауыл шаруашылығы" кодтары бойынша негізгі немесе қосалқы қызмет түрлері бар барлық заңды тұлғалар және (немесе) олардың құрылымдық және оқшауланған бөлімшелеріне қолданылады.</w:t>
      </w:r>
    </w:p>
    <w:bookmarkEnd w:id="914"/>
    <w:bookmarkStart w:name="z1147" w:id="915"/>
    <w:p>
      <w:pPr>
        <w:spacing w:after="0"/>
        <w:ind w:left="0"/>
        <w:jc w:val="both"/>
      </w:pPr>
      <w:r>
        <w:rPr>
          <w:rFonts w:ascii="Times New Roman"/>
          <w:b w:val="false"/>
          <w:i w:val="false"/>
          <w:color w:val="000000"/>
          <w:sz w:val="28"/>
        </w:rPr>
        <w:t xml:space="preserve">
      Мал шаруашылығы өнімін өндіру туралы бастапқы статистикалық деректерді беру жөніндегі талап іріктемеге түскен, мал мен құсы бар дара кәсіпкерлер, шаруа немесе фермер қожалықтары және жұртшылық шаруашылықтарына қолданылады. </w:t>
      </w:r>
    </w:p>
    <w:bookmarkEnd w:id="915"/>
    <w:bookmarkStart w:name="z1148" w:id="916"/>
    <w:p>
      <w:pPr>
        <w:spacing w:after="0"/>
        <w:ind w:left="0"/>
        <w:jc w:val="both"/>
      </w:pPr>
      <w:r>
        <w:rPr>
          <w:rFonts w:ascii="Times New Roman"/>
          <w:b w:val="false"/>
          <w:i w:val="false"/>
          <w:color w:val="000000"/>
          <w:sz w:val="28"/>
        </w:rPr>
        <w:t>
      Ескертпе: Әкімшілік деректерді өтеусіз негізде жинауға арналған "Агроөнеркәсіптік кешеннің өндірілген жалпы өнімінің (тауарлардың немесе көрсетілетін қызметтердің) көлемі туралы ақпарат" нысанын толтыру бойынша түсіндірме осы нысанға қосымшада келтірілген.</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"Агроөнеркәсіптік кешеннің</w:t>
            </w:r>
            <w:r>
              <w:br/>
            </w:r>
            <w:r>
              <w:rPr>
                <w:rFonts w:ascii="Times New Roman"/>
                <w:b w:val="false"/>
                <w:i w:val="false"/>
                <w:color w:val="000000"/>
                <w:sz w:val="20"/>
              </w:rPr>
              <w:t>өндірілген жалпы өнімнің</w:t>
            </w:r>
            <w:r>
              <w:br/>
            </w:r>
            <w:r>
              <w:rPr>
                <w:rFonts w:ascii="Times New Roman"/>
                <w:b w:val="false"/>
                <w:i w:val="false"/>
                <w:color w:val="000000"/>
                <w:sz w:val="20"/>
              </w:rPr>
              <w:t>(тауарлардың немесе</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көлемі туралы ақпарат"</w:t>
            </w:r>
            <w:r>
              <w:br/>
            </w:r>
            <w:r>
              <w:rPr>
                <w:rFonts w:ascii="Times New Roman"/>
                <w:b w:val="false"/>
                <w:i w:val="false"/>
                <w:color w:val="000000"/>
                <w:sz w:val="20"/>
              </w:rPr>
              <w:t>1-нысанына қосымша</w:t>
            </w:r>
          </w:p>
        </w:tc>
      </w:tr>
    </w:tbl>
    <w:bookmarkStart w:name="z1150" w:id="917"/>
    <w:p>
      <w:pPr>
        <w:spacing w:after="0"/>
        <w:ind w:left="0"/>
        <w:jc w:val="left"/>
      </w:pPr>
      <w:r>
        <w:rPr>
          <w:rFonts w:ascii="Times New Roman"/>
          <w:b/>
          <w:i w:val="false"/>
          <w:color w:val="000000"/>
        </w:rPr>
        <w:t xml:space="preserve">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толтыру бойынша түсіндірме (индексі: № 1-МШЖӨ нысан, кезеңділігі: жылдық)</w:t>
      </w:r>
    </w:p>
    <w:bookmarkEnd w:id="917"/>
    <w:bookmarkStart w:name="z1151" w:id="918"/>
    <w:p>
      <w:pPr>
        <w:spacing w:after="0"/>
        <w:ind w:left="0"/>
        <w:jc w:val="left"/>
      </w:pPr>
      <w:r>
        <w:rPr>
          <w:rFonts w:ascii="Times New Roman"/>
          <w:b/>
          <w:i w:val="false"/>
          <w:color w:val="000000"/>
        </w:rPr>
        <w:t xml:space="preserve"> 1-тарау. Жалпы ережелер</w:t>
      </w:r>
    </w:p>
    <w:bookmarkEnd w:id="918"/>
    <w:bookmarkStart w:name="z1152" w:id="919"/>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"Агроөнеркәсіптік кешеннің өндірілген жалпы өнімінің (тауарлардың немесе көрсетілген қызметтердің) көлемі туралы ақпарат" нысанын (бұдан әрі – Нысан) толтыру бойынша бірыңғай талаптарды айқындайды.</w:t>
      </w:r>
    </w:p>
    <w:bookmarkEnd w:id="919"/>
    <w:bookmarkStart w:name="z1153" w:id="920"/>
    <w:p>
      <w:pPr>
        <w:spacing w:after="0"/>
        <w:ind w:left="0"/>
        <w:jc w:val="both"/>
      </w:pPr>
      <w:r>
        <w:rPr>
          <w:rFonts w:ascii="Times New Roman"/>
          <w:b w:val="false"/>
          <w:i w:val="false"/>
          <w:color w:val="000000"/>
          <w:sz w:val="28"/>
        </w:rPr>
        <w:t xml:space="preserve">
      2. Нысанды тауар өндірушілер субсидиялаудың мемлекеттік цифрлық жүйесінде (бұдан әрі – СМЦЖ) толтырады. </w:t>
      </w:r>
    </w:p>
    <w:bookmarkEnd w:id="920"/>
    <w:bookmarkStart w:name="z1154" w:id="921"/>
    <w:p>
      <w:pPr>
        <w:spacing w:after="0"/>
        <w:ind w:left="0"/>
        <w:jc w:val="both"/>
      </w:pPr>
      <w:r>
        <w:rPr>
          <w:rFonts w:ascii="Times New Roman"/>
          <w:b w:val="false"/>
          <w:i w:val="false"/>
          <w:color w:val="000000"/>
          <w:sz w:val="28"/>
        </w:rPr>
        <w:t xml:space="preserve">
      3. Нысанға басшы не оның міндетін атқарушы адам тегі мен аты-жөнін көрсете отырып, қол қояды. </w:t>
      </w:r>
    </w:p>
    <w:bookmarkEnd w:id="921"/>
    <w:bookmarkStart w:name="z1155" w:id="922"/>
    <w:p>
      <w:pPr>
        <w:spacing w:after="0"/>
        <w:ind w:left="0"/>
        <w:jc w:val="both"/>
      </w:pPr>
      <w:r>
        <w:rPr>
          <w:rFonts w:ascii="Times New Roman"/>
          <w:b w:val="false"/>
          <w:i w:val="false"/>
          <w:color w:val="000000"/>
          <w:sz w:val="28"/>
        </w:rPr>
        <w:t xml:space="preserve">
      4. Нысанды: </w:t>
      </w:r>
    </w:p>
    <w:bookmarkEnd w:id="922"/>
    <w:bookmarkStart w:name="z1156" w:id="923"/>
    <w:p>
      <w:pPr>
        <w:spacing w:after="0"/>
        <w:ind w:left="0"/>
        <w:jc w:val="both"/>
      </w:pPr>
      <w:r>
        <w:rPr>
          <w:rFonts w:ascii="Times New Roman"/>
          <w:b w:val="false"/>
          <w:i w:val="false"/>
          <w:color w:val="000000"/>
          <w:sz w:val="28"/>
        </w:rPr>
        <w:t xml:space="preserve">
      субсидия алатын тауар өндірушілер ұсынады. </w:t>
      </w:r>
    </w:p>
    <w:bookmarkEnd w:id="923"/>
    <w:bookmarkStart w:name="z1157" w:id="924"/>
    <w:p>
      <w:pPr>
        <w:spacing w:after="0"/>
        <w:ind w:left="0"/>
        <w:jc w:val="both"/>
      </w:pPr>
      <w:r>
        <w:rPr>
          <w:rFonts w:ascii="Times New Roman"/>
          <w:b w:val="false"/>
          <w:i w:val="false"/>
          <w:color w:val="000000"/>
          <w:sz w:val="28"/>
        </w:rPr>
        <w:t>
      5. Нысан мемлекеттік және орыс тілдерінде толтырылады.</w:t>
      </w:r>
    </w:p>
    <w:bookmarkEnd w:id="924"/>
    <w:bookmarkStart w:name="z1158" w:id="925"/>
    <w:p>
      <w:pPr>
        <w:spacing w:after="0"/>
        <w:ind w:left="0"/>
        <w:jc w:val="left"/>
      </w:pPr>
      <w:r>
        <w:rPr>
          <w:rFonts w:ascii="Times New Roman"/>
          <w:b/>
          <w:i w:val="false"/>
          <w:color w:val="000000"/>
        </w:rPr>
        <w:t xml:space="preserve"> 2-тарау. Нысанды толтыру бойынша түсіндірме</w:t>
      </w:r>
    </w:p>
    <w:bookmarkEnd w:id="925"/>
    <w:bookmarkStart w:name="z1159" w:id="926"/>
    <w:p>
      <w:pPr>
        <w:spacing w:after="0"/>
        <w:ind w:left="0"/>
        <w:jc w:val="both"/>
      </w:pPr>
      <w:r>
        <w:rPr>
          <w:rFonts w:ascii="Times New Roman"/>
          <w:b w:val="false"/>
          <w:i w:val="false"/>
          <w:color w:val="000000"/>
          <w:sz w:val="28"/>
        </w:rPr>
        <w:t>
      6. Нысанның 1-бағанында Әкімшілік-аумақтық объектілердің жіктеуішіне сәйкес тауар өндіруші орналасқан облыс көрсетіледі.</w:t>
      </w:r>
    </w:p>
    <w:bookmarkEnd w:id="926"/>
    <w:bookmarkStart w:name="z1160" w:id="927"/>
    <w:p>
      <w:pPr>
        <w:spacing w:after="0"/>
        <w:ind w:left="0"/>
        <w:jc w:val="both"/>
      </w:pPr>
      <w:r>
        <w:rPr>
          <w:rFonts w:ascii="Times New Roman"/>
          <w:b w:val="false"/>
          <w:i w:val="false"/>
          <w:color w:val="000000"/>
          <w:sz w:val="28"/>
        </w:rPr>
        <w:t>
      7. Нысанның 2-бағанында субсидия алатын тауар өндірушінің атауы көрсетіледі.</w:t>
      </w:r>
    </w:p>
    <w:bookmarkEnd w:id="927"/>
    <w:bookmarkStart w:name="z1161" w:id="928"/>
    <w:p>
      <w:pPr>
        <w:spacing w:after="0"/>
        <w:ind w:left="0"/>
        <w:jc w:val="both"/>
      </w:pPr>
      <w:r>
        <w:rPr>
          <w:rFonts w:ascii="Times New Roman"/>
          <w:b w:val="false"/>
          <w:i w:val="false"/>
          <w:color w:val="000000"/>
          <w:sz w:val="28"/>
        </w:rPr>
        <w:t>
      8. Нысанның 3-бағанында тауар өндірушінің бизнес-сәйкестендіру нөмірі немесе жеке сәйкестендіру нөмірі көрсетіледі.</w:t>
      </w:r>
    </w:p>
    <w:bookmarkEnd w:id="928"/>
    <w:bookmarkStart w:name="z1162" w:id="929"/>
    <w:p>
      <w:pPr>
        <w:spacing w:after="0"/>
        <w:ind w:left="0"/>
        <w:jc w:val="both"/>
      </w:pPr>
      <w:r>
        <w:rPr>
          <w:rFonts w:ascii="Times New Roman"/>
          <w:b w:val="false"/>
          <w:i w:val="false"/>
          <w:color w:val="000000"/>
          <w:sz w:val="28"/>
        </w:rPr>
        <w:t>
      9. Нысанның 4-бағанында өндірілген өнімнің (тауарлардың немесе көрсетілген қызметтердің) атауы көрсетіледі.</w:t>
      </w:r>
    </w:p>
    <w:bookmarkEnd w:id="929"/>
    <w:bookmarkStart w:name="z1163" w:id="930"/>
    <w:p>
      <w:pPr>
        <w:spacing w:after="0"/>
        <w:ind w:left="0"/>
        <w:jc w:val="both"/>
      </w:pPr>
      <w:r>
        <w:rPr>
          <w:rFonts w:ascii="Times New Roman"/>
          <w:b w:val="false"/>
          <w:i w:val="false"/>
          <w:color w:val="000000"/>
          <w:sz w:val="28"/>
        </w:rPr>
        <w:t>
      10. Нысанның 5-бағанында агроөнеркәсіптік кешеннің өткен жылғы өндірілген өнімінің (тауарлардың немесе көрсетілетін қызметтердің) көлемі заттай мәнде, тоннамен/баспен/данамен/дозамен көрсетіледі.</w:t>
      </w:r>
    </w:p>
    <w:bookmarkEnd w:id="930"/>
    <w:bookmarkStart w:name="z1164" w:id="931"/>
    <w:p>
      <w:pPr>
        <w:spacing w:after="0"/>
        <w:ind w:left="0"/>
        <w:jc w:val="both"/>
      </w:pPr>
      <w:r>
        <w:rPr>
          <w:rFonts w:ascii="Times New Roman"/>
          <w:b w:val="false"/>
          <w:i w:val="false"/>
          <w:color w:val="000000"/>
          <w:sz w:val="28"/>
        </w:rPr>
        <w:t>
      11. Нысанның 6-бағанында агроөнеркәсіптік кешен өнімінің (тауардың немесе көрсетілетін қызметтің) бағасы туралы деректер, мың теңгемен көрсетіледі, олар автоматты түрде СМЦЖ-да толтырылады.</w:t>
      </w:r>
    </w:p>
    <w:bookmarkEnd w:id="931"/>
    <w:bookmarkStart w:name="z1165" w:id="932"/>
    <w:p>
      <w:pPr>
        <w:spacing w:after="0"/>
        <w:ind w:left="0"/>
        <w:jc w:val="both"/>
      </w:pPr>
      <w:r>
        <w:rPr>
          <w:rFonts w:ascii="Times New Roman"/>
          <w:b w:val="false"/>
          <w:i w:val="false"/>
          <w:color w:val="000000"/>
          <w:sz w:val="28"/>
        </w:rPr>
        <w:t>
      12. Нысанның 7-бағанында агроөнеркәсіптік кешеннің өткен жылғы жалпы өнімінің (тауарлардың немесе көрсетілетін қызметтердің) көлемі, мың теңгемен көрсетіледі, ол автоматты түрде СМЦЖ-да есептеледі.</w:t>
      </w:r>
    </w:p>
    <w:bookmarkEnd w:id="932"/>
    <w:bookmarkStart w:name="z1166" w:id="933"/>
    <w:p>
      <w:pPr>
        <w:spacing w:after="0"/>
        <w:ind w:left="0"/>
        <w:jc w:val="both"/>
      </w:pPr>
      <w:r>
        <w:rPr>
          <w:rFonts w:ascii="Times New Roman"/>
          <w:b w:val="false"/>
          <w:i w:val="false"/>
          <w:color w:val="000000"/>
          <w:sz w:val="28"/>
        </w:rPr>
        <w:t>
      13. Нысанның 8-бағанында ауытқу, мың теңгемен көрсетіледі, ол СМЦЖ-да автоматты түрде толтырылады.</w:t>
      </w:r>
    </w:p>
    <w:bookmarkEnd w:id="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168" w:id="934"/>
    <w:p>
      <w:pPr>
        <w:spacing w:after="0"/>
        <w:ind w:left="0"/>
        <w:jc w:val="left"/>
      </w:pPr>
      <w:r>
        <w:rPr>
          <w:rFonts w:ascii="Times New Roman"/>
          <w:b/>
          <w:i w:val="false"/>
          <w:color w:val="000000"/>
        </w:rPr>
        <w:t xml:space="preserve"> Қарсы міндеттемелер тізілімі</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 қабылдау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 (иә /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 (иә / жоқ)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240 бұйрығына</w:t>
            </w:r>
            <w:r>
              <w:br/>
            </w:r>
            <w:r>
              <w:rPr>
                <w:rFonts w:ascii="Times New Roman"/>
                <w:b w:val="false"/>
                <w:i w:val="false"/>
                <w:color w:val="000000"/>
                <w:sz w:val="20"/>
              </w:rPr>
              <w:t>6-қосымша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өнімдерінің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4-2-қосымша</w:t>
            </w:r>
            <w:r>
              <w:br/>
            </w:r>
            <w:r>
              <w:rPr>
                <w:rFonts w:ascii="Times New Roman"/>
                <w:b w:val="false"/>
                <w:i w:val="false"/>
                <w:color w:val="000000"/>
                <w:sz w:val="20"/>
              </w:rPr>
              <w:t>Нысан</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170" w:id="935"/>
    <w:p>
      <w:pPr>
        <w:spacing w:after="0"/>
        <w:ind w:left="0"/>
        <w:jc w:val="both"/>
      </w:pPr>
      <w:r>
        <w:rPr>
          <w:rFonts w:ascii="Times New Roman"/>
          <w:b w:val="false"/>
          <w:i w:val="false"/>
          <w:color w:val="000000"/>
          <w:sz w:val="28"/>
        </w:rPr>
        <w:t>
      Қайда ұсынылады: Қазақстан Республикасы Ауыл шаруашылығы министрлігіне</w:t>
      </w:r>
    </w:p>
    <w:bookmarkEnd w:id="935"/>
    <w:bookmarkStart w:name="z1171" w:id="93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936"/>
    <w:bookmarkStart w:name="z1172" w:id="937"/>
    <w:p>
      <w:pPr>
        <w:spacing w:after="0"/>
        <w:ind w:left="0"/>
        <w:jc w:val="both"/>
      </w:pPr>
      <w:r>
        <w:rPr>
          <w:rFonts w:ascii="Times New Roman"/>
          <w:b w:val="false"/>
          <w:i w:val="false"/>
          <w:color w:val="000000"/>
          <w:sz w:val="28"/>
        </w:rPr>
        <w:t>
      Әкімшілік нысанның атауы: Мал шаруашылығына арналған субсидияны пайдалану туралы ақпарат</w:t>
      </w:r>
    </w:p>
    <w:bookmarkEnd w:id="937"/>
    <w:bookmarkStart w:name="z1173" w:id="93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1-МШСП</w:t>
      </w:r>
    </w:p>
    <w:bookmarkEnd w:id="938"/>
    <w:bookmarkStart w:name="z1174" w:id="939"/>
    <w:p>
      <w:pPr>
        <w:spacing w:after="0"/>
        <w:ind w:left="0"/>
        <w:jc w:val="both"/>
      </w:pPr>
      <w:r>
        <w:rPr>
          <w:rFonts w:ascii="Times New Roman"/>
          <w:b w:val="false"/>
          <w:i w:val="false"/>
          <w:color w:val="000000"/>
          <w:sz w:val="28"/>
        </w:rPr>
        <w:t>
      Кезеңділігі: жылдық</w:t>
      </w:r>
    </w:p>
    <w:bookmarkEnd w:id="939"/>
    <w:bookmarkStart w:name="z1175" w:id="940"/>
    <w:p>
      <w:pPr>
        <w:spacing w:after="0"/>
        <w:ind w:left="0"/>
        <w:jc w:val="both"/>
      </w:pPr>
      <w:r>
        <w:rPr>
          <w:rFonts w:ascii="Times New Roman"/>
          <w:b w:val="false"/>
          <w:i w:val="false"/>
          <w:color w:val="000000"/>
          <w:sz w:val="28"/>
        </w:rPr>
        <w:t>
      Есепті кезеңі: 20__ж</w:t>
      </w:r>
    </w:p>
    <w:bookmarkEnd w:id="940"/>
    <w:bookmarkStart w:name="z1176" w:id="94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астананың, облыстардың, республикалық маңызы бар қалалардың жергілікті атқарушы органдары</w:t>
      </w:r>
    </w:p>
    <w:bookmarkEnd w:id="941"/>
    <w:bookmarkStart w:name="z1177" w:id="9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942"/>
    <w:bookmarkStart w:name="z1178" w:id="943"/>
    <w:p>
      <w:pPr>
        <w:spacing w:after="0"/>
        <w:ind w:left="0"/>
        <w:jc w:val="both"/>
      </w:pPr>
      <w:r>
        <w:rPr>
          <w:rFonts w:ascii="Times New Roman"/>
          <w:b w:val="false"/>
          <w:i w:val="false"/>
          <w:color w:val="000000"/>
          <w:sz w:val="28"/>
        </w:rPr>
        <w:t xml:space="preserve">
      жыл сайын, есепті жылдан кейінгі жылғы 1 ақпанға дейінгі мерзімде. </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44"/>
          <w:p>
            <w:pPr>
              <w:spacing w:after="20"/>
              <w:ind w:left="20"/>
              <w:jc w:val="both"/>
            </w:pPr>
          </w:p>
          <w:bookmarkEnd w:id="944"/>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180" w:id="945"/>
    <w:p>
      <w:pPr>
        <w:spacing w:after="0"/>
        <w:ind w:left="0"/>
        <w:jc w:val="both"/>
      </w:pPr>
      <w:r>
        <w:rPr>
          <w:rFonts w:ascii="Times New Roman"/>
          <w:b w:val="false"/>
          <w:i w:val="false"/>
          <w:color w:val="000000"/>
          <w:sz w:val="28"/>
        </w:rPr>
        <w:t>
      Жинау әдісі: қағаз түрінде.</w:t>
      </w:r>
    </w:p>
    <w:bookmarkEnd w:id="945"/>
    <w:bookmarkStart w:name="z1181" w:id="946"/>
    <w:p>
      <w:pPr>
        <w:spacing w:after="0"/>
        <w:ind w:left="0"/>
        <w:jc w:val="both"/>
      </w:pPr>
      <w:r>
        <w:rPr>
          <w:rFonts w:ascii="Times New Roman"/>
          <w:b w:val="false"/>
          <w:i w:val="false"/>
          <w:color w:val="000000"/>
          <w:sz w:val="28"/>
        </w:rPr>
        <w:t>
      Облыс/қала_________________________________________</w:t>
      </w:r>
    </w:p>
    <w:bookmarkEnd w:id="946"/>
    <w:bookmarkStart w:name="z1182" w:id="947"/>
    <w:p>
      <w:pPr>
        <w:spacing w:after="0"/>
        <w:ind w:left="0"/>
        <w:jc w:val="both"/>
      </w:pPr>
      <w:r>
        <w:rPr>
          <w:rFonts w:ascii="Times New Roman"/>
          <w:b w:val="false"/>
          <w:i w:val="false"/>
          <w:color w:val="000000"/>
          <w:sz w:val="28"/>
        </w:rPr>
        <w:t>
      Жылы _________________________________________</w:t>
      </w:r>
    </w:p>
    <w:bookmarkEnd w:id="947"/>
    <w:bookmarkStart w:name="z1183" w:id="948"/>
    <w:p>
      <w:pPr>
        <w:spacing w:after="0"/>
        <w:ind w:left="0"/>
        <w:jc w:val="both"/>
      </w:pPr>
      <w:r>
        <w:rPr>
          <w:rFonts w:ascii="Times New Roman"/>
          <w:b w:val="false"/>
          <w:i w:val="false"/>
          <w:color w:val="000000"/>
          <w:sz w:val="28"/>
        </w:rPr>
        <w:t>
      Әкімшілік-аумақтық объектілердің жіктеуіші бойынша коды __________</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түрлерінің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49"/>
          <w:p>
            <w:pPr>
              <w:spacing w:after="20"/>
              <w:ind w:left="20"/>
              <w:jc w:val="both"/>
            </w:pPr>
            <w:r>
              <w:rPr>
                <w:rFonts w:ascii="Times New Roman"/>
                <w:b w:val="false"/>
                <w:i w:val="false"/>
                <w:color w:val="000000"/>
                <w:sz w:val="20"/>
              </w:rPr>
              <w:t>
Субсидия сомасы, теңге</w:t>
            </w:r>
          </w:p>
          <w:bookmarkEnd w:id="949"/>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теңге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5" w:id="950"/>
    <w:p>
      <w:pPr>
        <w:spacing w:after="0"/>
        <w:ind w:left="0"/>
        <w:jc w:val="both"/>
      </w:pPr>
      <w:r>
        <w:rPr>
          <w:rFonts w:ascii="Times New Roman"/>
          <w:b w:val="false"/>
          <w:i w:val="false"/>
          <w:color w:val="000000"/>
          <w:sz w:val="28"/>
        </w:rPr>
        <w:t>
      Атауы__________________________________________________________</w:t>
      </w:r>
    </w:p>
    <w:bookmarkEnd w:id="950"/>
    <w:bookmarkStart w:name="z1186" w:id="951"/>
    <w:p>
      <w:pPr>
        <w:spacing w:after="0"/>
        <w:ind w:left="0"/>
        <w:jc w:val="both"/>
      </w:pPr>
      <w:r>
        <w:rPr>
          <w:rFonts w:ascii="Times New Roman"/>
          <w:b w:val="false"/>
          <w:i w:val="false"/>
          <w:color w:val="000000"/>
          <w:sz w:val="28"/>
        </w:rPr>
        <w:t>
      Мекенжайы____________________________________________________</w:t>
      </w:r>
    </w:p>
    <w:bookmarkEnd w:id="951"/>
    <w:bookmarkStart w:name="z1187" w:id="952"/>
    <w:p>
      <w:pPr>
        <w:spacing w:after="0"/>
        <w:ind w:left="0"/>
        <w:jc w:val="both"/>
      </w:pPr>
      <w:r>
        <w:rPr>
          <w:rFonts w:ascii="Times New Roman"/>
          <w:b w:val="false"/>
          <w:i w:val="false"/>
          <w:color w:val="000000"/>
          <w:sz w:val="28"/>
        </w:rPr>
        <w:t>
      Телефоны_______________________________________________________</w:t>
      </w:r>
    </w:p>
    <w:bookmarkEnd w:id="952"/>
    <w:bookmarkStart w:name="z1188" w:id="953"/>
    <w:p>
      <w:pPr>
        <w:spacing w:after="0"/>
        <w:ind w:left="0"/>
        <w:jc w:val="both"/>
      </w:pPr>
      <w:r>
        <w:rPr>
          <w:rFonts w:ascii="Times New Roman"/>
          <w:b w:val="false"/>
          <w:i w:val="false"/>
          <w:color w:val="000000"/>
          <w:sz w:val="28"/>
        </w:rPr>
        <w:t>
      Электрондық почтасының мекенжайы_______________________________</w:t>
      </w:r>
    </w:p>
    <w:bookmarkEnd w:id="953"/>
    <w:bookmarkStart w:name="z1189" w:id="954"/>
    <w:p>
      <w:pPr>
        <w:spacing w:after="0"/>
        <w:ind w:left="0"/>
        <w:jc w:val="both"/>
      </w:pPr>
      <w:r>
        <w:rPr>
          <w:rFonts w:ascii="Times New Roman"/>
          <w:b w:val="false"/>
          <w:i w:val="false"/>
          <w:color w:val="000000"/>
          <w:sz w:val="28"/>
        </w:rPr>
        <w:t>
      Орындаушы_____________________________________________________</w:t>
      </w:r>
    </w:p>
    <w:bookmarkEnd w:id="954"/>
    <w:bookmarkStart w:name="z1190" w:id="955"/>
    <w:p>
      <w:pPr>
        <w:spacing w:after="0"/>
        <w:ind w:left="0"/>
        <w:jc w:val="both"/>
      </w:pPr>
      <w:r>
        <w:rPr>
          <w:rFonts w:ascii="Times New Roman"/>
          <w:b w:val="false"/>
          <w:i w:val="false"/>
          <w:color w:val="000000"/>
          <w:sz w:val="28"/>
        </w:rPr>
        <w:t>
      аты, әкесінің аты (бар болса), тегі, телефоны</w:t>
      </w:r>
    </w:p>
    <w:bookmarkEnd w:id="955"/>
    <w:bookmarkStart w:name="z1191" w:id="956"/>
    <w:p>
      <w:pPr>
        <w:spacing w:after="0"/>
        <w:ind w:left="0"/>
        <w:jc w:val="both"/>
      </w:pPr>
      <w:r>
        <w:rPr>
          <w:rFonts w:ascii="Times New Roman"/>
          <w:b w:val="false"/>
          <w:i w:val="false"/>
          <w:color w:val="000000"/>
          <w:sz w:val="28"/>
        </w:rPr>
        <w:t>
      Басшы немесе оның міндетін атқарушы адам________________________</w:t>
      </w:r>
    </w:p>
    <w:bookmarkEnd w:id="956"/>
    <w:bookmarkStart w:name="z1192" w:id="957"/>
    <w:p>
      <w:pPr>
        <w:spacing w:after="0"/>
        <w:ind w:left="0"/>
        <w:jc w:val="both"/>
      </w:pPr>
      <w:r>
        <w:rPr>
          <w:rFonts w:ascii="Times New Roman"/>
          <w:b w:val="false"/>
          <w:i w:val="false"/>
          <w:color w:val="000000"/>
          <w:sz w:val="28"/>
        </w:rPr>
        <w:t>
      ____________________________________________________________</w:t>
      </w:r>
    </w:p>
    <w:bookmarkEnd w:id="957"/>
    <w:bookmarkStart w:name="z1193" w:id="958"/>
    <w:p>
      <w:pPr>
        <w:spacing w:after="0"/>
        <w:ind w:left="0"/>
        <w:jc w:val="both"/>
      </w:pPr>
      <w:r>
        <w:rPr>
          <w:rFonts w:ascii="Times New Roman"/>
          <w:b w:val="false"/>
          <w:i w:val="false"/>
          <w:color w:val="000000"/>
          <w:sz w:val="28"/>
        </w:rPr>
        <w:t>
      аты, әкесінің аты (бар болса), тегі, телефоны</w:t>
      </w:r>
    </w:p>
    <w:bookmarkEnd w:id="958"/>
    <w:bookmarkStart w:name="z1194" w:id="959"/>
    <w:p>
      <w:pPr>
        <w:spacing w:after="0"/>
        <w:ind w:left="0"/>
        <w:jc w:val="both"/>
      </w:pPr>
      <w:r>
        <w:rPr>
          <w:rFonts w:ascii="Times New Roman"/>
          <w:b w:val="false"/>
          <w:i w:val="false"/>
          <w:color w:val="000000"/>
          <w:sz w:val="28"/>
        </w:rPr>
        <w:t>
      Есептің тапсырылған күні 20 ___ жылғы "__" __________</w:t>
      </w:r>
    </w:p>
    <w:bookmarkEnd w:id="959"/>
    <w:bookmarkStart w:name="z1195" w:id="960"/>
    <w:p>
      <w:pPr>
        <w:spacing w:after="0"/>
        <w:ind w:left="0"/>
        <w:jc w:val="both"/>
      </w:pPr>
      <w:r>
        <w:rPr>
          <w:rFonts w:ascii="Times New Roman"/>
          <w:b w:val="false"/>
          <w:i w:val="false"/>
          <w:color w:val="000000"/>
          <w:sz w:val="28"/>
        </w:rPr>
        <w:t xml:space="preserve">
      Ескертпе: Әкімшілік деректерді өтеусіз негізде жинауға арналған "Мал шаруашылығына арналған субсидияны пайдалану туралы ақпарат" нысанын толтыру бойынша түсіндірме осы нысанға қосымшада келтірілген. </w:t>
      </w:r>
    </w:p>
    <w:bookmarkEnd w:id="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"Мал шаруашылығына арналған</w:t>
            </w:r>
            <w:r>
              <w:br/>
            </w:r>
            <w:r>
              <w:rPr>
                <w:rFonts w:ascii="Times New Roman"/>
                <w:b w:val="false"/>
                <w:i w:val="false"/>
                <w:color w:val="000000"/>
                <w:sz w:val="20"/>
              </w:rPr>
              <w:t>субсидияны пайдалану туралы</w:t>
            </w:r>
            <w:r>
              <w:br/>
            </w:r>
            <w:r>
              <w:rPr>
                <w:rFonts w:ascii="Times New Roman"/>
                <w:b w:val="false"/>
                <w:i w:val="false"/>
                <w:color w:val="000000"/>
                <w:sz w:val="20"/>
              </w:rPr>
              <w:t>ақпарат" нысанына</w:t>
            </w:r>
            <w:r>
              <w:br/>
            </w:r>
            <w:r>
              <w:rPr>
                <w:rFonts w:ascii="Times New Roman"/>
                <w:b w:val="false"/>
                <w:i w:val="false"/>
                <w:color w:val="000000"/>
                <w:sz w:val="20"/>
              </w:rPr>
              <w:t>қосымша</w:t>
            </w:r>
          </w:p>
        </w:tc>
      </w:tr>
    </w:tbl>
    <w:bookmarkStart w:name="z1197" w:id="961"/>
    <w:p>
      <w:pPr>
        <w:spacing w:after="0"/>
        <w:ind w:left="0"/>
        <w:jc w:val="left"/>
      </w:pPr>
      <w:r>
        <w:rPr>
          <w:rFonts w:ascii="Times New Roman"/>
          <w:b/>
          <w:i w:val="false"/>
          <w:color w:val="000000"/>
        </w:rPr>
        <w:t xml:space="preserve"> Әкімшілік деректерді өтеусіз негізде жинауға арналған "Мал шаруашылығына арналған субсидияны пайдалану туралы ақпарат" нысанын толтыру бойынша түсіндірме (индексі: № 1-МШСП нысан, кезеңділігі: жыл сайын)</w:t>
      </w:r>
    </w:p>
    <w:bookmarkEnd w:id="961"/>
    <w:bookmarkStart w:name="z1198" w:id="962"/>
    <w:p>
      <w:pPr>
        <w:spacing w:after="0"/>
        <w:ind w:left="0"/>
        <w:jc w:val="left"/>
      </w:pPr>
      <w:r>
        <w:rPr>
          <w:rFonts w:ascii="Times New Roman"/>
          <w:b/>
          <w:i w:val="false"/>
          <w:color w:val="000000"/>
        </w:rPr>
        <w:t xml:space="preserve"> 1-тарау. Жалпы ережелер</w:t>
      </w:r>
    </w:p>
    <w:bookmarkEnd w:id="962"/>
    <w:bookmarkStart w:name="z1199" w:id="963"/>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"Мал шаруашылығына арналған субсидияны пайдалану туралы ақпарат" нысанын (бұдан әрі – Нысан) толтыру бойынша бірыңғай талаптарды айқындайды.</w:t>
      </w:r>
    </w:p>
    <w:bookmarkEnd w:id="963"/>
    <w:bookmarkStart w:name="z1200" w:id="964"/>
    <w:p>
      <w:pPr>
        <w:spacing w:after="0"/>
        <w:ind w:left="0"/>
        <w:jc w:val="both"/>
      </w:pPr>
      <w:r>
        <w:rPr>
          <w:rFonts w:ascii="Times New Roman"/>
          <w:b w:val="false"/>
          <w:i w:val="false"/>
          <w:color w:val="000000"/>
          <w:sz w:val="28"/>
        </w:rPr>
        <w:t>
      2. Нысанды астананың, облыстардың, республикалық маңызы бар қалалардың жергілікті атқарушы органдары толтырады және Қазақстан Республикасы Ауыл шаруашылығы министрлігіне жібереді.</w:t>
      </w:r>
    </w:p>
    <w:bookmarkEnd w:id="964"/>
    <w:bookmarkStart w:name="z1201" w:id="965"/>
    <w:p>
      <w:pPr>
        <w:spacing w:after="0"/>
        <w:ind w:left="0"/>
        <w:jc w:val="both"/>
      </w:pPr>
      <w:r>
        <w:rPr>
          <w:rFonts w:ascii="Times New Roman"/>
          <w:b w:val="false"/>
          <w:i w:val="false"/>
          <w:color w:val="000000"/>
          <w:sz w:val="28"/>
        </w:rPr>
        <w:t>
      3. Нысанға басшы не оның міндеттерін атқарушы адам аты-жөнін көрсете отырып, қол қояды.</w:t>
      </w:r>
    </w:p>
    <w:bookmarkEnd w:id="965"/>
    <w:bookmarkStart w:name="z1202" w:id="966"/>
    <w:p>
      <w:pPr>
        <w:spacing w:after="0"/>
        <w:ind w:left="0"/>
        <w:jc w:val="both"/>
      </w:pPr>
      <w:r>
        <w:rPr>
          <w:rFonts w:ascii="Times New Roman"/>
          <w:b w:val="false"/>
          <w:i w:val="false"/>
          <w:color w:val="000000"/>
          <w:sz w:val="28"/>
        </w:rPr>
        <w:t>
      4. Нысанды астананың, облыстардың, республикалық маңызы бар қалалардың жергілікті атқарушы органдары ұсынады.</w:t>
      </w:r>
    </w:p>
    <w:bookmarkEnd w:id="966"/>
    <w:bookmarkStart w:name="z1203" w:id="96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967"/>
    <w:bookmarkStart w:name="z1204" w:id="968"/>
    <w:p>
      <w:pPr>
        <w:spacing w:after="0"/>
        <w:ind w:left="0"/>
        <w:jc w:val="left"/>
      </w:pPr>
      <w:r>
        <w:rPr>
          <w:rFonts w:ascii="Times New Roman"/>
          <w:b/>
          <w:i w:val="false"/>
          <w:color w:val="000000"/>
        </w:rPr>
        <w:t xml:space="preserve"> 2-тарау. Нысанды толтыру бойынша түсіндірме</w:t>
      </w:r>
    </w:p>
    <w:bookmarkEnd w:id="968"/>
    <w:bookmarkStart w:name="z1205" w:id="969"/>
    <w:p>
      <w:pPr>
        <w:spacing w:after="0"/>
        <w:ind w:left="0"/>
        <w:jc w:val="both"/>
      </w:pPr>
      <w:r>
        <w:rPr>
          <w:rFonts w:ascii="Times New Roman"/>
          <w:b w:val="false"/>
          <w:i w:val="false"/>
          <w:color w:val="000000"/>
          <w:sz w:val="28"/>
        </w:rPr>
        <w:t>
      6. Нысанның 1-бағанында субсидияланатын саланың атауы көрсетіледі (етті және етті-сүтті мал шаруашылығы, сүтті және сүтті-етті мал шаруашылығы, мал шаруашылығы, етті және жұмыртқалы құс шаруашылығы, қой шаруашылығы, жылқы шаруашылығы, түйе шаруашылығы, шошқа шаруашылығы, сондай-ақ "Өңірлердің ерекшеліктері мен мамандануын ескере отырып, жергілікті атқарушы органдарының қалауы бойынша жергілікті бюджеттен бөлінетін бюджет қаражаты есебінен" бөлімінде көзделген субсидия түрлері бойынша).</w:t>
      </w:r>
    </w:p>
    <w:bookmarkEnd w:id="969"/>
    <w:bookmarkStart w:name="z1206" w:id="970"/>
    <w:p>
      <w:pPr>
        <w:spacing w:after="0"/>
        <w:ind w:left="0"/>
        <w:jc w:val="both"/>
      </w:pPr>
      <w:r>
        <w:rPr>
          <w:rFonts w:ascii="Times New Roman"/>
          <w:b w:val="false"/>
          <w:i w:val="false"/>
          <w:color w:val="000000"/>
          <w:sz w:val="28"/>
        </w:rPr>
        <w:t>
      7. Нысанның 2-бағанында осы Қағидаларға 1-қосымшада белгіленген субсидия түрлерінің атауы көрсетіледі.</w:t>
      </w:r>
    </w:p>
    <w:bookmarkEnd w:id="970"/>
    <w:bookmarkStart w:name="z1207" w:id="971"/>
    <w:p>
      <w:pPr>
        <w:spacing w:after="0"/>
        <w:ind w:left="0"/>
        <w:jc w:val="both"/>
      </w:pPr>
      <w:r>
        <w:rPr>
          <w:rFonts w:ascii="Times New Roman"/>
          <w:b w:val="false"/>
          <w:i w:val="false"/>
          <w:color w:val="000000"/>
          <w:sz w:val="28"/>
        </w:rPr>
        <w:t>
      8. Нысанның 3-бағанында өлшем бірлігі көрсетіледі (килограмм, бас, дана, доза).</w:t>
      </w:r>
    </w:p>
    <w:bookmarkEnd w:id="971"/>
    <w:bookmarkStart w:name="z1208" w:id="972"/>
    <w:p>
      <w:pPr>
        <w:spacing w:after="0"/>
        <w:ind w:left="0"/>
        <w:jc w:val="both"/>
      </w:pPr>
      <w:r>
        <w:rPr>
          <w:rFonts w:ascii="Times New Roman"/>
          <w:b w:val="false"/>
          <w:i w:val="false"/>
          <w:color w:val="000000"/>
          <w:sz w:val="28"/>
        </w:rPr>
        <w:t>
      9. Нысанның 4-бағанында осы Қағидаларға 1-қосымшада белгіленген әрбір субсидия түрі бойынша субсидиялау нормативі көрсетіледі.</w:t>
      </w:r>
    </w:p>
    <w:bookmarkEnd w:id="972"/>
    <w:bookmarkStart w:name="z1209" w:id="973"/>
    <w:p>
      <w:pPr>
        <w:spacing w:after="0"/>
        <w:ind w:left="0"/>
        <w:jc w:val="both"/>
      </w:pPr>
      <w:r>
        <w:rPr>
          <w:rFonts w:ascii="Times New Roman"/>
          <w:b w:val="false"/>
          <w:i w:val="false"/>
          <w:color w:val="000000"/>
          <w:sz w:val="28"/>
        </w:rPr>
        <w:t>
      10. Нысанның 5-бағанында тиісті субсидия түрлері бойынша жоспарланған көлем көрсетіледі.</w:t>
      </w:r>
    </w:p>
    <w:bookmarkEnd w:id="973"/>
    <w:bookmarkStart w:name="z1210" w:id="974"/>
    <w:p>
      <w:pPr>
        <w:spacing w:after="0"/>
        <w:ind w:left="0"/>
        <w:jc w:val="both"/>
      </w:pPr>
      <w:r>
        <w:rPr>
          <w:rFonts w:ascii="Times New Roman"/>
          <w:b w:val="false"/>
          <w:i w:val="false"/>
          <w:color w:val="000000"/>
          <w:sz w:val="28"/>
        </w:rPr>
        <w:t>
      11. Нысанның 6-бағанында тиісті субсидия түрлері бойынша бөлінген бюджет қаражатының сомасы көрсетіледі.</w:t>
      </w:r>
    </w:p>
    <w:bookmarkEnd w:id="974"/>
    <w:bookmarkStart w:name="z1211" w:id="975"/>
    <w:p>
      <w:pPr>
        <w:spacing w:after="0"/>
        <w:ind w:left="0"/>
        <w:jc w:val="both"/>
      </w:pPr>
      <w:r>
        <w:rPr>
          <w:rFonts w:ascii="Times New Roman"/>
          <w:b w:val="false"/>
          <w:i w:val="false"/>
          <w:color w:val="000000"/>
          <w:sz w:val="28"/>
        </w:rPr>
        <w:t>
      12. Нысанның 7-бағанында тиісті субсидия түрлері бойынша нақты субсидияланған көлем көрсетіледі.</w:t>
      </w:r>
    </w:p>
    <w:bookmarkEnd w:id="975"/>
    <w:bookmarkStart w:name="z1212" w:id="976"/>
    <w:p>
      <w:pPr>
        <w:spacing w:after="0"/>
        <w:ind w:left="0"/>
        <w:jc w:val="both"/>
      </w:pPr>
      <w:r>
        <w:rPr>
          <w:rFonts w:ascii="Times New Roman"/>
          <w:b w:val="false"/>
          <w:i w:val="false"/>
          <w:color w:val="000000"/>
          <w:sz w:val="28"/>
        </w:rPr>
        <w:t>
      13. Нысанның 8-бағанында бөлінген бюджет қаражатының нақты игерілген сомасы көрсетіледі.</w:t>
      </w:r>
    </w:p>
    <w:bookmarkEnd w:id="976"/>
    <w:bookmarkStart w:name="z1213" w:id="977"/>
    <w:p>
      <w:pPr>
        <w:spacing w:after="0"/>
        <w:ind w:left="0"/>
        <w:jc w:val="both"/>
      </w:pPr>
      <w:r>
        <w:rPr>
          <w:rFonts w:ascii="Times New Roman"/>
          <w:b w:val="false"/>
          <w:i w:val="false"/>
          <w:color w:val="000000"/>
          <w:sz w:val="28"/>
        </w:rPr>
        <w:t>
      14. Нысанның 9-бағанда игерілмеген бюджет қаражатының қалдығы (бар болса) көрсетіледі.</w:t>
      </w:r>
    </w:p>
    <w:bookmarkEnd w:id="977"/>
    <w:bookmarkStart w:name="z1214" w:id="978"/>
    <w:p>
      <w:pPr>
        <w:spacing w:after="0"/>
        <w:ind w:left="0"/>
        <w:jc w:val="both"/>
      </w:pPr>
      <w:r>
        <w:rPr>
          <w:rFonts w:ascii="Times New Roman"/>
          <w:b w:val="false"/>
          <w:i w:val="false"/>
          <w:color w:val="000000"/>
          <w:sz w:val="28"/>
        </w:rPr>
        <w:t>
      15. Нысанның 10-бағанда бюджет қаражатының игерілмеу себептері (игерілмеген қалдық болған жағдайда) көрсетіледі.</w:t>
      </w:r>
    </w:p>
    <w:bookmarkEnd w:id="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240 бұйрығына</w:t>
            </w:r>
            <w:r>
              <w:br/>
            </w:r>
            <w:r>
              <w:rPr>
                <w:rFonts w:ascii="Times New Roman"/>
                <w:b w:val="false"/>
                <w:i w:val="false"/>
                <w:color w:val="000000"/>
                <w:sz w:val="20"/>
              </w:rPr>
              <w:t>7-қосымша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өнімдерінің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216" w:id="979"/>
    <w:p>
      <w:pPr>
        <w:spacing w:after="0"/>
        <w:ind w:left="0"/>
        <w:jc w:val="left"/>
      </w:pPr>
      <w:r>
        <w:rPr>
          <w:rFonts w:ascii="Times New Roman"/>
          <w:b/>
          <w:i w:val="false"/>
          <w:color w:val="000000"/>
        </w:rPr>
        <w:t xml:space="preserve"> Субсидиялар алуға үміткер кәсіпорынның өндірістік қуаттылығының және инфрақұрылымның сәйкестігіне арнайы комиссияның қорытындысы</w:t>
      </w:r>
    </w:p>
    <w:bookmarkEnd w:id="979"/>
    <w:bookmarkStart w:name="z1217" w:id="980"/>
    <w:p>
      <w:pPr>
        <w:spacing w:after="0"/>
        <w:ind w:left="0"/>
        <w:jc w:val="both"/>
      </w:pPr>
      <w:r>
        <w:rPr>
          <w:rFonts w:ascii="Times New Roman"/>
          <w:b w:val="false"/>
          <w:i w:val="false"/>
          <w:color w:val="000000"/>
          <w:sz w:val="28"/>
        </w:rPr>
        <w:t>
      20 ___ жылғы "___" _______</w:t>
      </w:r>
    </w:p>
    <w:bookmarkEnd w:id="980"/>
    <w:bookmarkStart w:name="z1218" w:id="981"/>
    <w:p>
      <w:pPr>
        <w:spacing w:after="0"/>
        <w:ind w:left="0"/>
        <w:jc w:val="both"/>
      </w:pPr>
      <w:r>
        <w:rPr>
          <w:rFonts w:ascii="Times New Roman"/>
          <w:b w:val="false"/>
          <w:i w:val="false"/>
          <w:color w:val="000000"/>
          <w:sz w:val="28"/>
        </w:rPr>
        <w:t>
      1. Тауар өндірушінің атауы: __________________________________</w:t>
      </w:r>
    </w:p>
    <w:bookmarkEnd w:id="981"/>
    <w:bookmarkStart w:name="z1219" w:id="982"/>
    <w:p>
      <w:pPr>
        <w:spacing w:after="0"/>
        <w:ind w:left="0"/>
        <w:jc w:val="both"/>
      </w:pPr>
      <w:r>
        <w:rPr>
          <w:rFonts w:ascii="Times New Roman"/>
          <w:b w:val="false"/>
          <w:i w:val="false"/>
          <w:color w:val="000000"/>
          <w:sz w:val="28"/>
        </w:rPr>
        <w:t>
      __________________________________________________________</w:t>
      </w:r>
    </w:p>
    <w:bookmarkEnd w:id="982"/>
    <w:bookmarkStart w:name="z1220" w:id="983"/>
    <w:p>
      <w:pPr>
        <w:spacing w:after="0"/>
        <w:ind w:left="0"/>
        <w:jc w:val="both"/>
      </w:pPr>
      <w:r>
        <w:rPr>
          <w:rFonts w:ascii="Times New Roman"/>
          <w:b w:val="false"/>
          <w:i w:val="false"/>
          <w:color w:val="000000"/>
          <w:sz w:val="28"/>
        </w:rPr>
        <w:t>
      (жеке тұлғаның аты, әкесінің аты (бар болса), тегі/ заңды тұлғаның атауы)</w:t>
      </w:r>
    </w:p>
    <w:bookmarkEnd w:id="983"/>
    <w:bookmarkStart w:name="z1221" w:id="984"/>
    <w:p>
      <w:pPr>
        <w:spacing w:after="0"/>
        <w:ind w:left="0"/>
        <w:jc w:val="both"/>
      </w:pPr>
      <w:r>
        <w:rPr>
          <w:rFonts w:ascii="Times New Roman"/>
          <w:b w:val="false"/>
          <w:i w:val="false"/>
          <w:color w:val="000000"/>
          <w:sz w:val="28"/>
        </w:rPr>
        <w:t>
      2. Тауар өндірушінің мекенжайы:__________________________________</w:t>
      </w:r>
    </w:p>
    <w:bookmarkEnd w:id="984"/>
    <w:bookmarkStart w:name="z1222" w:id="985"/>
    <w:p>
      <w:pPr>
        <w:spacing w:after="0"/>
        <w:ind w:left="0"/>
        <w:jc w:val="both"/>
      </w:pPr>
      <w:r>
        <w:rPr>
          <w:rFonts w:ascii="Times New Roman"/>
          <w:b w:val="false"/>
          <w:i w:val="false"/>
          <w:color w:val="000000"/>
          <w:sz w:val="28"/>
        </w:rPr>
        <w:t>
      3. Шаруашылықтың есепке алу нөмірі _____________________________</w:t>
      </w:r>
    </w:p>
    <w:bookmarkEnd w:id="985"/>
    <w:bookmarkStart w:name="z1223" w:id="986"/>
    <w:p>
      <w:pPr>
        <w:spacing w:after="0"/>
        <w:ind w:left="0"/>
        <w:jc w:val="both"/>
      </w:pPr>
      <w:r>
        <w:rPr>
          <w:rFonts w:ascii="Times New Roman"/>
          <w:b w:val="false"/>
          <w:i w:val="false"/>
          <w:color w:val="000000"/>
          <w:sz w:val="28"/>
        </w:rPr>
        <w:t>
      4. Қазақстан Республикасы Ауыл шаруашылығы министрінің 2015 жылғы 23 қаңтардағы № 7-1/37 бұйрығымен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шаруашылықтың қызмет түрінің коды:</w:t>
      </w:r>
    </w:p>
    <w:bookmarkEnd w:id="986"/>
    <w:bookmarkStart w:name="z1224" w:id="987"/>
    <w:p>
      <w:pPr>
        <w:spacing w:after="0"/>
        <w:ind w:left="0"/>
        <w:jc w:val="both"/>
      </w:pPr>
      <w:r>
        <w:rPr>
          <w:rFonts w:ascii="Times New Roman"/>
          <w:b w:val="false"/>
          <w:i w:val="false"/>
          <w:color w:val="000000"/>
          <w:sz w:val="28"/>
        </w:rPr>
        <w:t>
      _______________________________________________________________</w:t>
      </w:r>
    </w:p>
    <w:bookmarkEnd w:id="987"/>
    <w:bookmarkStart w:name="z1225" w:id="988"/>
    <w:p>
      <w:pPr>
        <w:spacing w:after="0"/>
        <w:ind w:left="0"/>
        <w:jc w:val="both"/>
      </w:pPr>
      <w:r>
        <w:rPr>
          <w:rFonts w:ascii="Times New Roman"/>
          <w:b w:val="false"/>
          <w:i w:val="false"/>
          <w:color w:val="000000"/>
          <w:sz w:val="28"/>
        </w:rPr>
        <w:t>
      5. Субсидиялар түрі, қуаттылығын көрсете отырып___________________</w:t>
      </w:r>
    </w:p>
    <w:bookmarkEnd w:id="988"/>
    <w:bookmarkStart w:name="z1226" w:id="989"/>
    <w:p>
      <w:pPr>
        <w:spacing w:after="0"/>
        <w:ind w:left="0"/>
        <w:jc w:val="both"/>
      </w:pPr>
      <w:r>
        <w:rPr>
          <w:rFonts w:ascii="Times New Roman"/>
          <w:b w:val="false"/>
          <w:i w:val="false"/>
          <w:color w:val="000000"/>
          <w:sz w:val="28"/>
        </w:rPr>
        <w:t>
      Аталған шаруашылықтарды қарап-тексеру және деректерді салыстырып-тексеру нәтижелері бойынша арнайы комиссия мынадай шешім қабылдайды:</w:t>
      </w:r>
    </w:p>
    <w:bookmarkEnd w:id="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инфрақұрылымы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 сыйымдылығы бір мезгілде кемінде 500 бас ірі қара малдың еркек дарағы болатын (қуаттылығы азық беретін үстелдері бір басқа 30 сантиметр немесе ені 6 метр және көлемі 9 текше метр болатын 100 басқа арналған бункерлік өздігінен азықтандырғыш есебінен анықталады), карантиндік алаңы; кіре берістегі дезинфекциялық тосқауылы; жануарларды күтіп-бағуға арналған қашалары; желден қорғауышы (оңтүстік облыстар үшін міндетті емес); мал азықтандыратын астаулары мен науалары; бетон/темір астаулары немесе азық беретін үстелдері немесе бункерлік өздігінен азықтандырғыш; автономды және сумен жабдықтау көзінің жүйесі; жылытылатын автоматты суару науалары (оңтүстік облыстар үшін міндетті емес); көң сақтау орны және еріген суды жинауға арналған мүйісі; азық дайындайтын және азық тарататын техникасы /жабдығы (дән ұсатқыш/ жаныштағыш немесе құрамажем цехы, азық таратқыштар); азық сақтау орны; ветеринариялық пункт, ірі қара малға арналған электрондық таразысы бар бөлгіш және бекіткіш; сәйкестендірудің электрондық тәсілдерін есептегіші; жануарларды тиеуге және түсіруге арналған сатысы, азықтың қажетті көлемінің болуы және ірі қара малдың еркек дарақтарын астықпен бордақылауға арналған рационның сақталуы бар ірі қара малды бордақылауға арналған мамандандырылған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 сыйымдылығы бір мезгілде кемінде 1000 бас ұсақ малдың еркек дарағы болатын (қуаттылығы азық беретін үстелдері бір басқа 10 сантиметр есебінен анықталады), карантиндік алаңы; кіре берістегі дезинфекциялық тосқауылы; жануарларды күтіп-бағуға арналған қашалары; желден қорғауышы (оңтүстік облыстар үшін міндетті емес); мал азықтандыратын астаулары мен науалары; бетон/темір астаулары немесе азық беретін үстелдері; автономды және сумен жабдықтау көзінің жүйесі; жылытылатын автоматты суару науалары (оңтүстік облыстар үшін міндетті емес); азық дайындайтын және азық тарататын техникасы /жабдығы (дән ұсатқыш/ жаныштағыш немесе құрамажем цехы, азық таратқыштар); азық сақтау орны; ветеринариялық пункт, ұсақ малға арналған электрондық таразысы бар бөлгіш және бекіткіш; жануарларды тиеуге және түсіруге арналған сатысы, азықтың қажетті көлемінің болуы қажетті азық көлемі бар ұсақ малды бордақылауға арналған мамандандырылған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қуаты тәулігіне кемінде 50 бас ірі қара мал/ тәулігіне кемінде 300 бас ұсақ мал болатын ет өңдеуші кәсіпорындар (қуаты техникалық құжаттамаға сәйкес анықталады): мал союға арналған автоматтандырылған технологиялық желісі, етті сақтайтын тоңазытқыш камералары, дайын өнімді сақтауға арналған тоңазытқыш камералары, тыныс-тіршілік жүйесінің инфрақұрылымы және жабдықтары, ветеринариялық-санитариялық сараптама зертханасы бар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990"/>
          <w:p>
            <w:pPr>
              <w:spacing w:after="20"/>
              <w:ind w:left="20"/>
              <w:jc w:val="both"/>
            </w:pPr>
            <w:r>
              <w:rPr>
                <w:rFonts w:ascii="Times New Roman"/>
                <w:b w:val="false"/>
                <w:i w:val="false"/>
                <w:color w:val="000000"/>
                <w:sz w:val="20"/>
              </w:rPr>
              <w:t>
Сою қуаты тәулігіне бір ауысымда кемінде 100 бас шошқа болатын, есепке алу нөмірі бар ет өңдеуші кәсіпорындар (қуаты техникалық құжаттамаға сәйкес анықталады):</w:t>
            </w:r>
          </w:p>
          <w:bookmarkEnd w:id="990"/>
          <w:p>
            <w:pPr>
              <w:spacing w:after="20"/>
              <w:ind w:left="20"/>
              <w:jc w:val="both"/>
            </w:pPr>
            <w:r>
              <w:rPr>
                <w:rFonts w:ascii="Times New Roman"/>
                <w:b w:val="false"/>
                <w:i w:val="false"/>
                <w:color w:val="000000"/>
                <w:sz w:val="20"/>
              </w:rPr>
              <w:t>
мал союға арналған автоматтандырылған технологиялық желісі, ет сақтайтын тоңазытқыш камералары, дайын өнімді сақтауға арналған тоңазытқыш камералары, тіршілік ету жүйесінің инфрақұрылымы мен жабдықтары, ветеринариялық – санитариялық сараптама жөніндегі зертханасы бар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991"/>
          <w:p>
            <w:pPr>
              <w:spacing w:after="20"/>
              <w:ind w:left="20"/>
              <w:jc w:val="both"/>
            </w:pPr>
            <w:r>
              <w:rPr>
                <w:rFonts w:ascii="Times New Roman"/>
                <w:b w:val="false"/>
                <w:i w:val="false"/>
                <w:color w:val="000000"/>
                <w:sz w:val="20"/>
              </w:rPr>
              <w:t>
Есепке алу нөмірі бар шошқаларды союмен айналысатын сою пункті:</w:t>
            </w:r>
          </w:p>
          <w:bookmarkEnd w:id="991"/>
          <w:p>
            <w:pPr>
              <w:spacing w:after="20"/>
              <w:ind w:left="20"/>
              <w:jc w:val="both"/>
            </w:pPr>
            <w:r>
              <w:rPr>
                <w:rFonts w:ascii="Times New Roman"/>
                <w:b w:val="false"/>
                <w:i w:val="false"/>
                <w:color w:val="000000"/>
                <w:sz w:val="20"/>
              </w:rPr>
              <w:t>
мал союға арналған технологиялық желісі, ет сақтайтын тоңазытқыш камералары, дайын өнімді сақтауға арналған тоңазытқыш камералары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992"/>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 онда:</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қуаты тәулігіне кемінде 1500 бас ірі қара малды соятын және етін сүйектен ажырататын өзінің жабдығы (қуаты техникалық құжаттамаға сәйкес анықталады):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сойылған ірі қара малдың қалдықтарын кәдеге жарататын өз жүйесі бар;</w:t>
            </w:r>
          </w:p>
          <w:p>
            <w:pPr>
              <w:spacing w:after="20"/>
              <w:ind w:left="20"/>
              <w:jc w:val="both"/>
            </w:pPr>
            <w:r>
              <w:rPr>
                <w:rFonts w:ascii="Times New Roman"/>
                <w:b w:val="false"/>
                <w:i w:val="false"/>
                <w:color w:val="000000"/>
                <w:sz w:val="20"/>
              </w:rPr>
              <w:t>
3) халықаралық сапа стандартына (халықаралық аудитпен расталған)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993"/>
          <w:p>
            <w:pPr>
              <w:spacing w:after="20"/>
              <w:ind w:left="20"/>
              <w:jc w:val="both"/>
            </w:pPr>
            <w:r>
              <w:rPr>
                <w:rFonts w:ascii="Times New Roman"/>
                <w:b w:val="false"/>
                <w:i w:val="false"/>
                <w:color w:val="000000"/>
                <w:sz w:val="20"/>
              </w:rPr>
              <w:t>
Бағымдағы сиыр басы 600 бастан басталатын шаруашылықтар: пайдалануға берілген немесе тиісті инфрақұрылыммен жаңғыртудан өткен тауарлық сүт фермасы (қуаты техникалық құжаттамаға сәйкес және/немесе бағымдағы сиыр басының нақты болуына қарай анықталады), оның</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1) сиырларды байламай күтіп-бағуға арналған қора-жайы;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сауу қондырғысы (карусель, шырша, параллель, тандем, роботталған машина) бар сауу залы;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 тарату және суару;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азықтық цехтары;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ветеринариялық пункті;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азық дайындау үшін жер алқаптары (өздігінен дайындаған жағдайда) бар;</w:t>
            </w:r>
          </w:p>
          <w:p>
            <w:pPr>
              <w:spacing w:after="20"/>
              <w:ind w:left="20"/>
              <w:jc w:val="both"/>
            </w:pPr>
            <w:r>
              <w:rPr>
                <w:rFonts w:ascii="Times New Roman"/>
                <w:b w:val="false"/>
                <w:i w:val="false"/>
                <w:color w:val="000000"/>
                <w:sz w:val="20"/>
              </w:rPr>
              <w:t>
7) агроөнеркәсіптік кешен саласындағы кадрларды кәсіптік даярлауды, қайта даярлауды және олардың біліктілігін арттыруды жүзеге асыратын ұйымдар берген тиісті сертификатпен (куәлікпен) расталған сүт өндіру бағыттары бойынша кадрлардың біліктілігін жыл сайын арттыру (бұл талап 2024 жылдан бастап пайдалануға берілген (пайдалануға беру актісіне сәйкес) тауарлық сүт фермаларына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994"/>
          <w:p>
            <w:pPr>
              <w:spacing w:after="20"/>
              <w:ind w:left="20"/>
              <w:jc w:val="both"/>
            </w:pPr>
            <w:r>
              <w:rPr>
                <w:rFonts w:ascii="Times New Roman"/>
                <w:b w:val="false"/>
                <w:i w:val="false"/>
                <w:color w:val="000000"/>
                <w:sz w:val="20"/>
              </w:rPr>
              <w:t>
Бағымдағы сиыр басы 400 бастан басталатын шаруашылықтар: пайдалануға берілген немесе тиісті инфрақұрылыммен жаңғыртудан өткен тауарлық сүт фермасы (қуаты техникалық құжаттамаға сәйкес және/немесе бағымдағы сиыр басының нақты болуына қарай анықталады), оның</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1) сиырларды күтіп-бағуға арналған қора-жайы;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тасымалданатын сауу қондырғыларын қоса алғанда, автоматтандырылған немесе машинамен саууға арналған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 тарату және суару;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азықтық цехтары;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ветеринариялық пункті бар;</w:t>
            </w:r>
          </w:p>
          <w:p>
            <w:pPr>
              <w:spacing w:after="20"/>
              <w:ind w:left="20"/>
              <w:jc w:val="both"/>
            </w:pPr>
            <w:r>
              <w:rPr>
                <w:rFonts w:ascii="Times New Roman"/>
                <w:b w:val="false"/>
                <w:i w:val="false"/>
                <w:color w:val="000000"/>
                <w:sz w:val="20"/>
              </w:rPr>
              <w:t>
6) агроөнеркәсіптік кешен саласындағы кадрларды кәсіптік даярлауды, қайта даярлауды және олардың біліктілігін арттыруды жүзеге асыратын ұйымдар берген тиісті сертификатпен (куәлікпен) расталған сүт өндіру бағыттары бойынша кадрлардың біліктілігін жыл сайын арттыру (бұл талап 2024 жылдан бастап пайдалануға берілген (пайдалануға беру актісіне сәйкес) тауарлық-сүт фермаларына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995"/>
          <w:p>
            <w:pPr>
              <w:spacing w:after="20"/>
              <w:ind w:left="20"/>
              <w:jc w:val="both"/>
            </w:pPr>
            <w:r>
              <w:rPr>
                <w:rFonts w:ascii="Times New Roman"/>
                <w:b w:val="false"/>
                <w:i w:val="false"/>
                <w:color w:val="000000"/>
                <w:sz w:val="20"/>
              </w:rPr>
              <w:t>
Бағымдағы сиыр басы 50 бастан басталатын шаруашылық тауарлық сүт фермасы (қуаты техникалық құжаттамаға сәйкес және/немесе бағымдағы сиыр басының нақты болуына қарай анықталады), оның</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1) сиырларды күтіп-бағуға арналған қора-жайы;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тасымалданатын сауу қондырғыларын қоса алғанда, машинамен саууға арналған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ветеринариялық препараттарды сақтау орны;</w:t>
            </w:r>
          </w:p>
          <w:p>
            <w:pPr>
              <w:spacing w:after="20"/>
              <w:ind w:left="20"/>
              <w:jc w:val="both"/>
            </w:pPr>
            <w:r>
              <w:rPr>
                <w:rFonts w:ascii="Times New Roman"/>
                <w:b w:val="false"/>
                <w:i w:val="false"/>
                <w:color w:val="000000"/>
                <w:sz w:val="20"/>
              </w:rPr>
              <w:t>
4) малға арналған бекіткіші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996"/>
          <w:p>
            <w:pPr>
              <w:spacing w:after="20"/>
              <w:ind w:left="20"/>
              <w:jc w:val="both"/>
            </w:pPr>
            <w:r>
              <w:rPr>
                <w:rFonts w:ascii="Times New Roman"/>
                <w:b w:val="false"/>
                <w:i w:val="false"/>
                <w:color w:val="000000"/>
                <w:sz w:val="20"/>
              </w:rPr>
              <w:t>
Сүт дайындауды жүзеге асыратын ауыл шаруашылығы өндірістік кооперативі:</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1) жеке сүт қабылдау пунктінің болуы немесе меншікті/жалға алынған сүт тасығыштың болуы;</w:t>
            </w:r>
          </w:p>
          <w:p>
            <w:pPr>
              <w:spacing w:after="20"/>
              <w:ind w:left="20"/>
              <w:jc w:val="both"/>
            </w:pPr>
            <w:r>
              <w:rPr>
                <w:rFonts w:ascii="Times New Roman"/>
                <w:b w:val="false"/>
                <w:i w:val="false"/>
                <w:color w:val="000000"/>
                <w:sz w:val="20"/>
              </w:rPr>
              <w:t>
2) машинамен сауатын жабдықтың болуы (ауыл шарқұралымдары (шаруа қожалығы/фермерлік шаруа қожалығы) болып табылатын ауыл шаруашылығы өндірістік кооперативінің мүшелері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997"/>
          <w:p>
            <w:pPr>
              <w:spacing w:after="20"/>
              <w:ind w:left="20"/>
              <w:jc w:val="both"/>
            </w:pPr>
            <w:r>
              <w:rPr>
                <w:rFonts w:ascii="Times New Roman"/>
                <w:b w:val="false"/>
                <w:i w:val="false"/>
                <w:color w:val="000000"/>
                <w:sz w:val="20"/>
              </w:rPr>
              <w:t>
Етті құс фабрикасы (қуаты техникалық құжаттамаға сәйкес және/немесе өткен жылғы нақты өндіріс (24-СХ нысаны бойынша жылдық статистикалық деректердің негізінде, қызметін 12 айдан аз уақыт жүзеге асырып келе жатқан тауар өндірушілер үшін нақты өндіріс көлемі айлардағы қызмет кезеңіне бөлініп, 12 айға көбейтілген өндірілген өнімнің нақты мәлімделген көлеміне сүйене отырып, айқындалады):</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1) құстарды ұстауға арналған жабдықтардың/үй-жайлардың, азықтандырудың, сумен жабдықтаудың, желдетудің автоматтандырылған жүйесінің, құс сою желісі (сою цехы) болуы;</w:t>
            </w:r>
          </w:p>
          <w:p>
            <w:pPr>
              <w:spacing w:after="20"/>
              <w:ind w:left="20"/>
              <w:jc w:val="both"/>
            </w:pPr>
            <w:r>
              <w:rPr>
                <w:rFonts w:ascii="Times New Roman"/>
                <w:b w:val="false"/>
                <w:i w:val="false"/>
                <w:color w:val="000000"/>
                <w:sz w:val="20"/>
              </w:rPr>
              <w:t>
2) мына сертификаттардың бірінің болуы: ХАССП азық-түлік қауіпсіздігі жүйесі (ағылшын тілінен HACCP – Hazard Analysіs and Crіtіcal Control Poіnts) – тәуекелдерді және сыни бақылау нүктелерін талдау үшін әзірленген және қабылданған халықаралық стандарт); ИСО (ағылшын тілінен ІSO – Іnternatіonal Standard for Organіzatіon) – стандарттау жөніндегі ұлттық ұйымдардың дүниежүзілік федерациясы әзірлеген және қабылдаған халықаралық стандарт).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998"/>
          <w:p>
            <w:pPr>
              <w:spacing w:after="20"/>
              <w:ind w:left="20"/>
              <w:jc w:val="both"/>
            </w:pPr>
            <w:r>
              <w:rPr>
                <w:rFonts w:ascii="Times New Roman"/>
                <w:b w:val="false"/>
                <w:i w:val="false"/>
                <w:color w:val="000000"/>
                <w:sz w:val="20"/>
              </w:rPr>
              <w:t>
Мыналары бар жүн өңдеу кәсіпорындарында:</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1) жүнді жуатын жеке жабдығы, кептіру қондырғылары (сумен жабдықтау және су бұру жүйелерімен жабдықталған аймақ, санитариялық нормаларға сәйкес желдету және жарықтандыру) және/немесе иіру қондырғылары 350 килограмм/сағ (қуаты техникалық құжаттамаға сәйкес айқындалады);</w:t>
            </w:r>
          </w:p>
          <w:p>
            <w:pPr>
              <w:spacing w:after="20"/>
              <w:ind w:left="20"/>
              <w:jc w:val="both"/>
            </w:pPr>
            <w:r>
              <w:rPr>
                <w:rFonts w:ascii="Times New Roman"/>
                <w:b w:val="false"/>
                <w:i w:val="false"/>
                <w:color w:val="000000"/>
                <w:sz w:val="20"/>
              </w:rPr>
              <w:t>
2) сарқынды суларды бұрудың меншікті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5" w:id="999"/>
    <w:p>
      <w:pPr>
        <w:spacing w:after="0"/>
        <w:ind w:left="0"/>
        <w:jc w:val="both"/>
      </w:pPr>
      <w:r>
        <w:rPr>
          <w:rFonts w:ascii="Times New Roman"/>
          <w:b w:val="false"/>
          <w:i w:val="false"/>
          <w:color w:val="000000"/>
          <w:sz w:val="28"/>
        </w:rPr>
        <w:t>
      Қарап-тексеру нәтижелері бойынша тиісті бағанға инфрақұрылымның әрбір өлшемшарты бойынша жеке-жеке қанатбелгі қойылады.</w:t>
      </w:r>
    </w:p>
    <w:bookmarkEnd w:id="999"/>
    <w:bookmarkStart w:name="z1256" w:id="1000"/>
    <w:p>
      <w:pPr>
        <w:spacing w:after="0"/>
        <w:ind w:left="0"/>
        <w:jc w:val="both"/>
      </w:pPr>
      <w:r>
        <w:rPr>
          <w:rFonts w:ascii="Times New Roman"/>
          <w:b w:val="false"/>
          <w:i w:val="false"/>
          <w:color w:val="000000"/>
          <w:sz w:val="28"/>
        </w:rPr>
        <w:t xml:space="preserve">
      Арнайы комиссияның қорытындысы: </w:t>
      </w:r>
    </w:p>
    <w:bookmarkEnd w:id="1000"/>
    <w:bookmarkStart w:name="z1257" w:id="1001"/>
    <w:p>
      <w:pPr>
        <w:spacing w:after="0"/>
        <w:ind w:left="0"/>
        <w:jc w:val="both"/>
      </w:pPr>
      <w:r>
        <w:rPr>
          <w:rFonts w:ascii="Times New Roman"/>
          <w:b w:val="false"/>
          <w:i w:val="false"/>
          <w:color w:val="000000"/>
          <w:sz w:val="28"/>
        </w:rPr>
        <w:t>
      _______________________________________________________________</w:t>
      </w:r>
    </w:p>
    <w:bookmarkEnd w:id="1001"/>
    <w:bookmarkStart w:name="z1258" w:id="1002"/>
    <w:p>
      <w:pPr>
        <w:spacing w:after="0"/>
        <w:ind w:left="0"/>
        <w:jc w:val="both"/>
      </w:pPr>
      <w:r>
        <w:rPr>
          <w:rFonts w:ascii="Times New Roman"/>
          <w:b w:val="false"/>
          <w:i w:val="false"/>
          <w:color w:val="000000"/>
          <w:sz w:val="28"/>
        </w:rPr>
        <w:t>
      _______________________________________________________________</w:t>
      </w:r>
    </w:p>
    <w:bookmarkEnd w:id="1002"/>
    <w:bookmarkStart w:name="z1259" w:id="1003"/>
    <w:p>
      <w:pPr>
        <w:spacing w:after="0"/>
        <w:ind w:left="0"/>
        <w:jc w:val="both"/>
      </w:pPr>
      <w:r>
        <w:rPr>
          <w:rFonts w:ascii="Times New Roman"/>
          <w:b w:val="false"/>
          <w:i w:val="false"/>
          <w:color w:val="000000"/>
          <w:sz w:val="28"/>
        </w:rPr>
        <w:t xml:space="preserve">
      _______________________________________________________________ </w:t>
      </w:r>
    </w:p>
    <w:bookmarkEnd w:id="1003"/>
    <w:bookmarkStart w:name="z1260" w:id="1004"/>
    <w:p>
      <w:pPr>
        <w:spacing w:after="0"/>
        <w:ind w:left="0"/>
        <w:jc w:val="both"/>
      </w:pPr>
      <w:r>
        <w:rPr>
          <w:rFonts w:ascii="Times New Roman"/>
          <w:b w:val="false"/>
          <w:i w:val="false"/>
          <w:color w:val="000000"/>
          <w:sz w:val="28"/>
        </w:rPr>
        <w:t>
      Арнайы комиссияның құрамы:__________________________________</w:t>
      </w:r>
    </w:p>
    <w:bookmarkEnd w:id="1004"/>
    <w:bookmarkStart w:name="z1261" w:id="1005"/>
    <w:p>
      <w:pPr>
        <w:spacing w:after="0"/>
        <w:ind w:left="0"/>
        <w:jc w:val="both"/>
      </w:pPr>
      <w:r>
        <w:rPr>
          <w:rFonts w:ascii="Times New Roman"/>
          <w:b w:val="false"/>
          <w:i w:val="false"/>
          <w:color w:val="000000"/>
          <w:sz w:val="28"/>
        </w:rPr>
        <w:t>
      ____________________________________________________________</w:t>
      </w:r>
    </w:p>
    <w:bookmarkEnd w:id="1005"/>
    <w:bookmarkStart w:name="z1262" w:id="1006"/>
    <w:p>
      <w:pPr>
        <w:spacing w:after="0"/>
        <w:ind w:left="0"/>
        <w:jc w:val="both"/>
      </w:pPr>
      <w:r>
        <w:rPr>
          <w:rFonts w:ascii="Times New Roman"/>
          <w:b w:val="false"/>
          <w:i w:val="false"/>
          <w:color w:val="000000"/>
          <w:sz w:val="28"/>
        </w:rPr>
        <w:t xml:space="preserve">
      (аты, әкесінің аты (бар болса), тегі, ұйымның атауы және лауазымы) (қолы) </w:t>
      </w:r>
    </w:p>
    <w:bookmarkEnd w:id="1006"/>
    <w:bookmarkStart w:name="z1263" w:id="1007"/>
    <w:p>
      <w:pPr>
        <w:spacing w:after="0"/>
        <w:ind w:left="0"/>
        <w:jc w:val="both"/>
      </w:pPr>
      <w:r>
        <w:rPr>
          <w:rFonts w:ascii="Times New Roman"/>
          <w:b w:val="false"/>
          <w:i w:val="false"/>
          <w:color w:val="000000"/>
          <w:sz w:val="28"/>
        </w:rPr>
        <w:t xml:space="preserve">
      _________________ __________ _______________________________ </w:t>
      </w:r>
    </w:p>
    <w:bookmarkEnd w:id="1007"/>
    <w:bookmarkStart w:name="z1264" w:id="1008"/>
    <w:p>
      <w:pPr>
        <w:spacing w:after="0"/>
        <w:ind w:left="0"/>
        <w:jc w:val="both"/>
      </w:pPr>
      <w:r>
        <w:rPr>
          <w:rFonts w:ascii="Times New Roman"/>
          <w:b w:val="false"/>
          <w:i w:val="false"/>
          <w:color w:val="000000"/>
          <w:sz w:val="28"/>
        </w:rPr>
        <w:t>
      (аты, әкесінің аты (бар болса), тегі, ұйымның атауы және лауазымы) (қолы)</w:t>
      </w:r>
    </w:p>
    <w:bookmarkEnd w:id="1008"/>
    <w:bookmarkStart w:name="z1265" w:id="1009"/>
    <w:p>
      <w:pPr>
        <w:spacing w:after="0"/>
        <w:ind w:left="0"/>
        <w:jc w:val="both"/>
      </w:pPr>
      <w:r>
        <w:rPr>
          <w:rFonts w:ascii="Times New Roman"/>
          <w:b w:val="false"/>
          <w:i w:val="false"/>
          <w:color w:val="000000"/>
          <w:sz w:val="28"/>
        </w:rPr>
        <w:t>
      Тауар өндірушінің қолы___________________________________________</w:t>
      </w:r>
    </w:p>
    <w:bookmarkEnd w:id="1009"/>
    <w:bookmarkStart w:name="z1266" w:id="1010"/>
    <w:p>
      <w:pPr>
        <w:spacing w:after="0"/>
        <w:ind w:left="0"/>
        <w:jc w:val="both"/>
      </w:pPr>
      <w:r>
        <w:rPr>
          <w:rFonts w:ascii="Times New Roman"/>
          <w:b w:val="false"/>
          <w:i w:val="false"/>
          <w:color w:val="000000"/>
          <w:sz w:val="28"/>
        </w:rPr>
        <w:t>
      Осы қорытынды субсидиялаудың мемлекеттік цифрлық жүйесінде орналастырылуы тиіс.</w:t>
      </w:r>
    </w:p>
    <w:bookmarkEnd w:id="1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w:t>
            </w:r>
            <w:r>
              <w:br/>
            </w:r>
            <w:r>
              <w:rPr>
                <w:rFonts w:ascii="Times New Roman"/>
                <w:b w:val="false"/>
                <w:i w:val="false"/>
                <w:color w:val="000000"/>
                <w:sz w:val="20"/>
              </w:rPr>
              <w:t>2026 жылғы 15 маусымдағы</w:t>
            </w:r>
            <w:r>
              <w:br/>
            </w:r>
            <w:r>
              <w:rPr>
                <w:rFonts w:ascii="Times New Roman"/>
                <w:b w:val="false"/>
                <w:i w:val="false"/>
                <w:color w:val="000000"/>
                <w:sz w:val="20"/>
              </w:rPr>
              <w:t>№ 240 бұйрығына</w:t>
            </w:r>
            <w:r>
              <w:br/>
            </w:r>
            <w:r>
              <w:rPr>
                <w:rFonts w:ascii="Times New Roman"/>
                <w:b w:val="false"/>
                <w:i w:val="false"/>
                <w:color w:val="000000"/>
                <w:sz w:val="20"/>
              </w:rPr>
              <w:t>8-қосымша</w:t>
            </w:r>
            <w:r>
              <w:br/>
            </w: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 өнімдерінің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268" w:id="1011"/>
    <w:p>
      <w:pPr>
        <w:spacing w:after="0"/>
        <w:ind w:left="0"/>
        <w:jc w:val="left"/>
      </w:pPr>
      <w:r>
        <w:rPr>
          <w:rFonts w:ascii="Times New Roman"/>
          <w:b/>
          <w:i w:val="false"/>
          <w:color w:val="000000"/>
        </w:rPr>
        <w:t xml:space="preserve"> Субсидиялар алуға арналған өтінімді қарау нәтижелері туралы хабарлама 20 ____ жылғы "___" _________№_____</w:t>
      </w:r>
    </w:p>
    <w:bookmarkEnd w:id="1011"/>
    <w:bookmarkStart w:name="z1269" w:id="1012"/>
    <w:p>
      <w:pPr>
        <w:spacing w:after="0"/>
        <w:ind w:left="0"/>
        <w:jc w:val="both"/>
      </w:pPr>
      <w:r>
        <w:rPr>
          <w:rFonts w:ascii="Times New Roman"/>
          <w:b w:val="false"/>
          <w:i w:val="false"/>
          <w:color w:val="000000"/>
          <w:sz w:val="28"/>
        </w:rPr>
        <w:t>
      Тауар өндірушінің атауы __________________________________________</w:t>
      </w:r>
    </w:p>
    <w:bookmarkEnd w:id="1012"/>
    <w:bookmarkStart w:name="z1270" w:id="1013"/>
    <w:p>
      <w:pPr>
        <w:spacing w:after="0"/>
        <w:ind w:left="0"/>
        <w:jc w:val="both"/>
      </w:pPr>
      <w:r>
        <w:rPr>
          <w:rFonts w:ascii="Times New Roman"/>
          <w:b w:val="false"/>
          <w:i w:val="false"/>
          <w:color w:val="000000"/>
          <w:sz w:val="28"/>
        </w:rPr>
        <w:t>
      (аты,әкесінің аты бар болса), тегі)</w:t>
      </w:r>
    </w:p>
    <w:bookmarkEnd w:id="1013"/>
    <w:bookmarkStart w:name="z1271" w:id="1014"/>
    <w:p>
      <w:pPr>
        <w:spacing w:after="0"/>
        <w:ind w:left="0"/>
        <w:jc w:val="both"/>
      </w:pPr>
      <w:r>
        <w:rPr>
          <w:rFonts w:ascii="Times New Roman"/>
          <w:b w:val="false"/>
          <w:i w:val="false"/>
          <w:color w:val="000000"/>
          <w:sz w:val="28"/>
        </w:rPr>
        <w:t>
      Жүгіну мақсаты __________________________________________________</w:t>
      </w:r>
    </w:p>
    <w:bookmarkEnd w:id="1014"/>
    <w:bookmarkStart w:name="z1272" w:id="1015"/>
    <w:p>
      <w:pPr>
        <w:spacing w:after="0"/>
        <w:ind w:left="0"/>
        <w:jc w:val="both"/>
      </w:pPr>
      <w:r>
        <w:rPr>
          <w:rFonts w:ascii="Times New Roman"/>
          <w:b w:val="false"/>
          <w:i w:val="false"/>
          <w:color w:val="000000"/>
          <w:sz w:val="28"/>
        </w:rPr>
        <w:t>
      (субсидиялар түрі)</w:t>
      </w:r>
    </w:p>
    <w:bookmarkEnd w:id="1015"/>
    <w:bookmarkStart w:name="z1273" w:id="1016"/>
    <w:p>
      <w:pPr>
        <w:spacing w:after="0"/>
        <w:ind w:left="0"/>
        <w:jc w:val="both"/>
      </w:pPr>
      <w:r>
        <w:rPr>
          <w:rFonts w:ascii="Times New Roman"/>
          <w:b w:val="false"/>
          <w:i w:val="false"/>
          <w:color w:val="000000"/>
          <w:sz w:val="28"/>
        </w:rPr>
        <w:t>
      Жүгінген күні 20 ____ жылғы "____" _________________________________</w:t>
      </w:r>
    </w:p>
    <w:bookmarkEnd w:id="1016"/>
    <w:bookmarkStart w:name="z1274" w:id="1017"/>
    <w:p>
      <w:pPr>
        <w:spacing w:after="0"/>
        <w:ind w:left="0"/>
        <w:jc w:val="both"/>
      </w:pPr>
      <w:r>
        <w:rPr>
          <w:rFonts w:ascii="Times New Roman"/>
          <w:b w:val="false"/>
          <w:i w:val="false"/>
          <w:color w:val="000000"/>
          <w:sz w:val="28"/>
        </w:rPr>
        <w:t>
      Шешім __________________________________________________________</w:t>
      </w:r>
    </w:p>
    <w:bookmarkEnd w:id="1017"/>
    <w:bookmarkStart w:name="z1275" w:id="1018"/>
    <w:p>
      <w:pPr>
        <w:spacing w:after="0"/>
        <w:ind w:left="0"/>
        <w:jc w:val="both"/>
      </w:pPr>
      <w:r>
        <w:rPr>
          <w:rFonts w:ascii="Times New Roman"/>
          <w:b w:val="false"/>
          <w:i w:val="false"/>
          <w:color w:val="000000"/>
          <w:sz w:val="28"/>
        </w:rPr>
        <w:t>
      ________________________________________________________________</w:t>
      </w:r>
    </w:p>
    <w:bookmarkEnd w:id="1018"/>
    <w:bookmarkStart w:name="z1276" w:id="1019"/>
    <w:p>
      <w:pPr>
        <w:spacing w:after="0"/>
        <w:ind w:left="0"/>
        <w:jc w:val="both"/>
      </w:pPr>
      <w:r>
        <w:rPr>
          <w:rFonts w:ascii="Times New Roman"/>
          <w:b w:val="false"/>
          <w:i w:val="false"/>
          <w:color w:val="000000"/>
          <w:sz w:val="28"/>
        </w:rPr>
        <w:t>
      ________________________________________________________________</w:t>
      </w:r>
    </w:p>
    <w:bookmarkEnd w:id="1019"/>
    <w:bookmarkStart w:name="z1277" w:id="1020"/>
    <w:p>
      <w:pPr>
        <w:spacing w:after="0"/>
        <w:ind w:left="0"/>
        <w:jc w:val="both"/>
      </w:pPr>
      <w:r>
        <w:rPr>
          <w:rFonts w:ascii="Times New Roman"/>
          <w:b w:val="false"/>
          <w:i w:val="false"/>
          <w:color w:val="000000"/>
          <w:sz w:val="28"/>
        </w:rPr>
        <w:t>
      ________________________________________________________________</w:t>
      </w:r>
    </w:p>
    <w:bookmarkEnd w:id="1020"/>
    <w:bookmarkStart w:name="z1278" w:id="1021"/>
    <w:p>
      <w:pPr>
        <w:spacing w:after="0"/>
        <w:ind w:left="0"/>
        <w:jc w:val="both"/>
      </w:pPr>
      <w:r>
        <w:rPr>
          <w:rFonts w:ascii="Times New Roman"/>
          <w:b w:val="false"/>
          <w:i w:val="false"/>
          <w:color w:val="000000"/>
          <w:sz w:val="28"/>
        </w:rPr>
        <w:t>
      Жергілікті атқарушы органның (астананың, облыстың, республикалық маңызы бар</w:t>
      </w:r>
    </w:p>
    <w:bookmarkEnd w:id="1021"/>
    <w:bookmarkStart w:name="z1279" w:id="1022"/>
    <w:p>
      <w:pPr>
        <w:spacing w:after="0"/>
        <w:ind w:left="0"/>
        <w:jc w:val="both"/>
      </w:pPr>
      <w:r>
        <w:rPr>
          <w:rFonts w:ascii="Times New Roman"/>
          <w:b w:val="false"/>
          <w:i w:val="false"/>
          <w:color w:val="000000"/>
          <w:sz w:val="28"/>
        </w:rPr>
        <w:t>
      қаланың) (көрсетілетін қызметті берушінің) жауапты орындаушысы</w:t>
      </w:r>
    </w:p>
    <w:bookmarkEnd w:id="1022"/>
    <w:bookmarkStart w:name="z1280" w:id="1023"/>
    <w:p>
      <w:pPr>
        <w:spacing w:after="0"/>
        <w:ind w:left="0"/>
        <w:jc w:val="both"/>
      </w:pPr>
      <w:r>
        <w:rPr>
          <w:rFonts w:ascii="Times New Roman"/>
          <w:b w:val="false"/>
          <w:i w:val="false"/>
          <w:color w:val="000000"/>
          <w:sz w:val="28"/>
        </w:rPr>
        <w:t>
      ________________________________________________________________</w:t>
      </w:r>
    </w:p>
    <w:bookmarkEnd w:id="1023"/>
    <w:bookmarkStart w:name="z1281" w:id="1024"/>
    <w:p>
      <w:pPr>
        <w:spacing w:after="0"/>
        <w:ind w:left="0"/>
        <w:jc w:val="both"/>
      </w:pPr>
      <w:r>
        <w:rPr>
          <w:rFonts w:ascii="Times New Roman"/>
          <w:b w:val="false"/>
          <w:i w:val="false"/>
          <w:color w:val="000000"/>
          <w:sz w:val="28"/>
        </w:rPr>
        <w:t>
      (аты, әкесінің аты (бар болса), тегі)</w:t>
      </w:r>
    </w:p>
    <w:bookmarkEnd w:id="1024"/>
    <w:bookmarkStart w:name="z1282" w:id="1025"/>
    <w:p>
      <w:pPr>
        <w:spacing w:after="0"/>
        <w:ind w:left="0"/>
        <w:jc w:val="both"/>
      </w:pPr>
      <w:r>
        <w:rPr>
          <w:rFonts w:ascii="Times New Roman"/>
          <w:b w:val="false"/>
          <w:i w:val="false"/>
          <w:color w:val="000000"/>
          <w:sz w:val="28"/>
        </w:rPr>
        <w:t>
      20__ жылғы "___" ________ _____сағат___де қол қойылып, жіберілді</w:t>
      </w:r>
    </w:p>
    <w:bookmarkEnd w:id="1025"/>
    <w:bookmarkStart w:name="z1283" w:id="1026"/>
    <w:p>
      <w:pPr>
        <w:spacing w:after="0"/>
        <w:ind w:left="0"/>
        <w:jc w:val="both"/>
      </w:pPr>
      <w:r>
        <w:rPr>
          <w:rFonts w:ascii="Times New Roman"/>
          <w:b w:val="false"/>
          <w:i w:val="false"/>
          <w:color w:val="000000"/>
          <w:sz w:val="28"/>
        </w:rPr>
        <w:t>
      ________________________________________________________________</w:t>
      </w:r>
    </w:p>
    <w:bookmarkEnd w:id="1026"/>
    <w:bookmarkStart w:name="z1284" w:id="1027"/>
    <w:p>
      <w:pPr>
        <w:spacing w:after="0"/>
        <w:ind w:left="0"/>
        <w:jc w:val="both"/>
      </w:pPr>
      <w:r>
        <w:rPr>
          <w:rFonts w:ascii="Times New Roman"/>
          <w:b w:val="false"/>
          <w:i w:val="false"/>
          <w:color w:val="000000"/>
          <w:sz w:val="28"/>
        </w:rPr>
        <w:t>
      (электрондық цифрлық қолтаңба)</w:t>
      </w:r>
    </w:p>
    <w:bookmarkEnd w:id="10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