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4157" w14:textId="1494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пайдалануға қабылдап алу актісінің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9 маусымдағы № 291 бұйрығы. Қазақстан Республикасының Әділет министрлігінде 2026 жылғы 11 маусымда № 38940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Құрылыс Кодексінің 24-бабының </w:t>
      </w:r>
      <w:r>
        <w:rPr>
          <w:rFonts w:ascii="Times New Roman"/>
          <w:b w:val="false"/>
          <w:i w:val="false"/>
          <w:color w:val="000000"/>
          <w:sz w:val="28"/>
        </w:rPr>
        <w:t>73)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құрылыс объектісін пайдалануға қабылдап алу актісінің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Өнеркәсіп және құрылыс министрлігінің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жасау жетекшілік ететін Қазақстан Республикасының Өнеркәсіп және құрылыс вице-министріне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2026 жылғы 1 шілдеден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беруші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(басшының 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(ол болған жағдайда), қолы, күні)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орны (болған жағдайда)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Құрылыс объектісін пайдалануға қабылдап алу актісі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20__ жыл "____" ________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Тапсырыс беруші 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((жеке тұлға үшін - тегі, аты, әкесінің аты (ол болған жағдайда) ЖСН, телефон,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заңды тұлға үшін - ұйымның атауы, БСН, телефон, пошталық индексі, облысы, 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ауданы, елді мекені, көше атауы, үй/ғимарат (стационарлық үй-жайлар) 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Сәйкестік туралы декларация (қоса беріледі)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(декларацияға қол қойылған күні, мердігер (бас мердігер) ұйымның атауы,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басшының тегі, аты, әкесінің аты (ол болған жағдайда), заңды мекенжайы,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БСН,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Құрылыс-монтаждау жұмыстарының сапасы туралы қорытынды (қоса беріледі)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(қорытындыға қол қойылған күні, ұйымның атауы, техникалық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сарапшыларының тегі, аты, әкесінің аты (болған жағдайда), №, алған күні,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БСН,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Орындалған жұмыстардың жобаға сәйкестігі туралы қорытынды (қоса беріледі)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(қорытындыға қол қойылған күні, ұйымның атауы, авторлық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сарапшыларының тегі, аты, әкесінің аты (ол болған жағдайда), сертификаттар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№, алған күні, БСН,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Құрылыс объектісінің өрт қауіпсіздігі талаптарына сәйкестігі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қорытынды (қоса беріледі)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(адамдар көп болатын салынған объектіні және биіктігі жиырма сегіз метрден  асатын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ғимараттарды пайдалануға қабылдап алар алдында олардың өрт  қауіпсіздігі талаптарына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сәйкестігі туралы азаматтық қорғау саласындағы уәкілетті органның аумақтық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беретін 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Мердігердің (бас мердігердің) құрылыс объектісін пайдалануға қабылдап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алуға ұсынған: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 мекенжайы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(облыс, аудан, елді мекен, шағын аудан, орам, көше, үйдің (корпустың)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(құрылыс объектінің атауы, құрылыстың түрі (жаңадан салу, кеңейту, жаңғырту,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техникалық қайта жарақтандыру, реконструкциялау, реставрациялау, күрделі  жөндеу),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ғимараттың энергия тиімділігі класы, объектінің жауапкершілік деңгейі, техникалық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технологиялық күрделігі)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объектінінің атқарушылық техникалық құжаттамасының жиынтығын, 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атқарушылық техникалық құжаттамасын электрондық модуль  арқылы "___"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тексеріп, дайындығына тексеру жүргізе отырып және  танысқан күні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Құрылыс объектісінің құрылысы: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20___жылғы "___"____________№_____________________________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учаскесіне құқықтар туындайтын, өзгертілетін немесе тоқтатылатын заңдық  фактілердің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(заңдық құрамдарының) басталғанын растайтын құжат, оның ішінде  шарттар, соттардың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шешімдері, атқарушы органдардың құқықтық актілері,  мұрагерлікке құқық туралы куәлік,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меншік құқығымен жер учаскесіне иеленген  немесе уақытша өтеулі жер пайдалану (жалдау)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құқығын сатып алған  мемлекеттік емес заңды тұлғаларды қайта ұйымдастыру кезіндегі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табыстау  актісі немесе бөлу балансы жер учаскесіне құқық белгілейтін құжат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қолданыстағы ғимараттардың үй-жайларын (жеке бөліктерін) реконструкциялау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(қайта жоспарлау, қайта жабдықтау)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_________________________________________________________20___жылғы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№ ____________________________________ шешімі;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(шешім шығарған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құрылыс-монтаждау жұмыстарының басталғаны туралы хабарламаны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______________________________________________________________талоны;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(хабарлама қабылдаған ұйымның атауы, талон берген күні және қабылдау 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(жобаның нөмірі және күні, жобаны бекіткен (қайта бекіткен) ұйымның  атауы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(жобалаушы ұйымның атауы, жобаның нөмірі жоба (жобалау-сметалық  құжаттамасы)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негізінде жүзеге асырылған.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Құрылыс-монтаждау жұмыстары мынадай мерзімде жүзеге асырылған: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жұмыстардың басталуы 20___ жылғы "____" 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жұмыстардың аяқталуы 20___ жылғы "____" 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құрылыстың ұзақтығы, 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құрылысты ұйымдастыру нормасы бойынша немесе жобасы бойынша _____ 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нақты ___________________________________________________________ 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Құрылыс объектісінің (кешеннің) мынадай негізгі техникалық-экономикалық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көрсеткіштері бар (қуаттылық, өнімділік, өндірістік алаң, ұзындық, сыйымдылық, көлем,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өткізу қабілеттілігі, тасымалдау қабілеттілігі, жұмыс орындарының саны және сол сияқты)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барлық объектілер (тұрғын үйлерден басқа) бойынша (нысаналы өнтұрғын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көрсетілетін қызметтердің негізгі түрлеріне сәйкес өлшем бірліктерімен толтырылады):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(бұрын қабылданған-дарды ескере отырып)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іске қосу кешені немесе кезегі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(бұрын қабылданған-дарды ескере отырып)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іске қосу кешені немесе кезегі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кезеңде жобалық қуаттылықтарды игеру нормаларына сәйкес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жобада көзделген көлемде өнім шығару (қызметтер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(көлемін көрсете отырып, өнімдерді шығарудың нақты басталуы)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Тұрғын үйдің мынадай көрсеткіштері бар: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(бұдан әрі – м2)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жалпы көлемі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 (бұдан әрі – м3)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жерасты бөлігі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Жапсарлас салынған, жапсарлас-жанастыра салынған және жанастыра салынған үй-жайлар алаңы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алаңы,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алаңы,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пәтер, оның ішінде: бір бөлмелі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бөлмелі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бөлмелі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бөлмелі және одан көп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4. Құрылыс объектісі бойынша технологиялық және сәулет-құрылыс шешімдері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мынадай деректермен сипатталады: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материалдар мен конструкциялар, инженерлік және технологиялық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бойынша оны орналастыру ерекшеліктері бойынша қысқаша  техникалық сипаттамалар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Құрылыс объектісінде жобада көзделген, жеке сынақтан және кешенді байқаудан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кейін оны қабылдау туралы актілерге сәйкес мөлшерде жабдық орнатылған;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Сыртқы инженерлік коммуникациялар (суық су және ыстық сумен жабдықтау,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кәріз, жылумен жабдықтау, газбен жабдықтау, электрмен жабдықтау және байланыс)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объектінің (ғимараттардың, құрылыстардың, үй-жайлардың) қалыпты пайдаланылуын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қамтамасыз етеді және оларды қалалық пайдалану ұйымдары қабылдаған;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Бекітілген жоба (жобалау-сметалық құжаттама) бойынша сметалық құны: барлығы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 мың теңге, оның ішінде құрылыс-монтаждау жұмыстары ________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жабдықтар, мүкәммалдар мен құрал-саймандар ________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Пайдалануға қабылданатын негізгі қорлардың сметалық құны ______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құрылыс-монтаждау жұмыстары ______ мың теңге; жабдықтар, мүкәммалдар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құрал-саймандар ____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Жергілікті қамту үлесі жобалау-сметалық құжаттамада________ % көзделеді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іс жүзінде _______% қолданылды (мемлекеттік инвестициялар және квазимемлекеттік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сектор қаражаты есебінен қаржыландырылатын объектілерде);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Ғимараттың энергия тиімділігі класы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Құрылыс объектісі бекітілген жобаға (жобалау-сметалық құжаттамаға)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сәулет, қала құрылысы және құрылыс саласындағы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құжаттардың талаптарына сәйкес салынған.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 объектісінің (кешеннің) атауы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 объектісін пайдалануға қабылдап алуды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Тапсырыс беруші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(басшының тегі, аты, әкесінің аты (ол болған жағдайда),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Техникалық қадағалау: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сертификатталған сарапшы(-лар)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(сарапшының тегі, аты, әкесінің аты (ол болған жағдайда), сертификат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мамандығы,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аккредиттелген ұйым: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(өз құрамында сертификатталған сарапшысы(-лары) бар ұйымның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басшының тегі, аты, әкесінің аты (ол болған жағдайда),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(сарапшының тегі, аты, әкесінің аты (ол болған жағдайда), сертификат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мамандығы,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Авторлық сүйемелдеу: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жобаны әзірлеуші: 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(ұйымның атауы, басшының тегі, аты, әкесінің аты (ол болған жағдайда),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ұйым: 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(өз құрамында сертификатталған сарапшысы(-лары) бар ұйымның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атауы, басшының тегі, аты, әкесінің аты (ол болған жағдайда),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(сарапшының тегі, аты, әкесінің аты (ол болған жағдайда), сертификат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мамандығы,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сертификатталған сарапшы(-лар) 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(сарапшының тегі, аты, әкесінің аты (ол болған жағдайда), сертификат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мамандығы,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Жобаны басқару (болған жағдайда):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Жобаларды басқаруды жүзеге асыратын аккредиттелген заңды тұлға: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(ұйымның атауы, басшының тегі, аты, әкесінің аты (ол болған жағдайда),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өз құрамында сертификатталған сарапшысы(-лары)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(сарапшының тегі, аты, әкесінің аты (ол болған жағдайда), сертификат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мамандығы,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Мердігер (бас мердігер)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(басшының тегі, аты, әкесінің аты (ол болған жағдайда),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Мөрдің орны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(жеке тұрғын үй, саяжайлар, гараждар)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салқын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жапсарлас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гараж,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саяжайлар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гараждар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 саны (қабат)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 алаңы (м2)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көлемі (м3)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бөлме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 (м2)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тұр-ғын ала-ңы (м2)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жабыны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 жоспары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Масштабы__________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учаскесінің экспликациясы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жабыны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бақ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учаскесінің жоспары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Масштабы__________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беруші________________________________________________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____________________________________________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(көп пәтерлі тұрғын үй, өнеркәсіптік, сауда-саттық объектілері және тағы басқа)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сауда-саттық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 саны (қабат)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үй-жайлар, бөлмелер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алаңы (м2)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көлемі (м3)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(м2)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алаңы (м2)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үйжайдың алаңы (м2)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орын-тұрақтар алаңы (м2)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балконның, лоджияның және т.б. алаңы (м2)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жабыны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Алаңдарды бөлу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пәтерлерде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дәліз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тәрізді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жатақханаларда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қонақүйлерде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пәтерлер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бөлмелер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м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алаңы, м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мансард тарда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жертөлелерде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қабаттарда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барактарда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5-бөлмелі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емес үй-жайлар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-жайлардағы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Гараждар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техникалық сипаттамасына қоса берілетін құжаттардың тізбесі: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Қабаттық жоспарлар __________________________________________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Қабаттық жоспарларға экспликация _____________________________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экспликациясы м2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асфальт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құрылымдар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құрылымдар мен ғимараттар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Салынбаған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алаңдар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отырғызылған газон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егілген газон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жоспарына экспликация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-жайлардың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-жайлардың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-жайлардың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пәтерлерде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Өндірістік-өнеркәсіптік ғимараттар мен құрылыстар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тұрмыстық қызмет көрсету кәсіпорындары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Басқарма, ғылыми, банкілік, қоғамдық ұйымдар мен мекемелер және т.б.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кәсіпорындары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құрылыстар мен ғимараттар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желілер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құрылыстың конструктивтік элементтерінің техникалық сипаттамасы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(материалы,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әрленуі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ішкі және сыртқы тұрақты қабырғалары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ара қабырға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Аражабын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қабатаралық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қабаттың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қабаттардың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пешті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АЫСЖ-дан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жылу қондырғыларынан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қазандығынан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жұмыстар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құрылыстардың техникалық сипаттамасы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(м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биіктігі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ауқымы (м 3)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Едені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Терезелері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Есіктері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әрленуі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әрленуі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Пештері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Аула ішілік құрылыстардың техникалық сипаттамасы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Ауқымы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немесе тереңдігі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Құрылыстың жекелеген бөліктерінің техникалық сипаттамасы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(жертөлелер, жартылай жертөлелер, мезониндер, мамандарды)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еденіне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тереңдігі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әрленуі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құрылғысы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құрылысқа тұрғын емес жапсарлас салынған үй-жайлардың техникалық сипаттамасы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Қабырғалары мен арақабырғалары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аражабыны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Қабырғалары мен арақабырғалары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аражабыны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Қабырғалары мен арақабырғалары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аражабыны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Құрылымдардың негізгі және жекелеген бөліктерінің аудандары мен көлемдерін есептеу (жертөле, жартылай жертөле, мезониндер, мансард, төбе, жапсарлас салынған үй-жай және т.б.)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жапсарлас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-жайлардың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Биіктігі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Ауқымы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жапсарлас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-жайлардың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формуласы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Биіктігі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Ауқымы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сүйемелдеу____________________________________________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(электр беру желілері)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кернеудегі әуе ӘБЖ...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(бұдан әрі –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 жоғары кернеудегі әуе ӘБЖ...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кернеудегі кабельді ӘБЖ...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кернеудегі кабельді ӘБЖ...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 тіреуі бар 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темірбетон тіреуі бар 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темірбетон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сымарқанды аспалар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алюминий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құрыш алюминий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Шырақтар үшін кронштейндер: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темірбетон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 арматурасы: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қызудыру шамы бар шырағданы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сынап шамды шырағданы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люминесцентті шамдары бар шырағданы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...кернеулі маркілер...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...кернеулі маркілер...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Біріктіретін жалғастырғыштар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жалғастырғыштар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қосу схемасы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Найзағайдан қорғау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желілерінің жол жабыны: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асфальтбетон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жұмыртас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жаяужолдар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______________________________________________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тегі, аты, әкесінің аты (ол болған жағдайда), қолы, күні)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Авторлық сүйемелдеу____________________________________________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(сарапшының тегі, аты, әкесінің аты (ол болған жағдайда), қолы, күні)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(темір жол желілері)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жолдары (жалпы ұзақтығы):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қабылдау-жөнелту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тартпа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жүк арту-жүк түсіру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жүріс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6) арнайы кіреберістік жолдар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темірбетон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Бұрмалық бағыттамалар: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рельстің типі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рельсастылық негіз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білеулер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шпалдар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балласт түрі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қалыңдығы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 (бұдан әрі – см)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типі: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Р 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Р 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Р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Р 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Р 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түрі (қабаттың қалыңдығы):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қиыршықтас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малтатас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ұлу 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құмды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 кетуге қарсы: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серіппелі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өздігінен сыналанатын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мамандандыру: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№____бағыттан №____бағытқа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№____бағыттан №____бағытқа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Пикетажды бағаналар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 бағаналары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Дамбылды белгілер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желілері СЦБ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Байланыс желілері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________________________________________________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____________________________________________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(теміржол платформалары)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Платформаның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(бұдан әрі –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Платформаның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Платформаның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Рельстің басынан бастап платформаның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Баспалдақ маршы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әрлеу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 құбыры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кәріз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электрмен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желдету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ыстық сумен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әлсіз тоқты құрылғылар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___________________________________________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(көпірлер)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өсі арасындағы жеке аралықтардың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Таяныштар арасындағы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Жаяужолдардың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Көпірдің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құрылыс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құрылыс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құрылыс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құрылыс қимасы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өстерінің арасындағы қашықтық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________________________________________________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___________________________________________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(тоннельдер)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Жүргіші бөліктің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Жаяужолдың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Таяныштар арасындағы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арқалықтар өстерінің арасындағы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Аралықтардың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Жүргінші бөліктің бетінен жабынның жоғарғысына дейінгі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________________________________________________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____________________________________________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(жол құбырлары)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құбырының 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тереңдігі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Құбырдың диаметрі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Құбырдың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басының өлшемі,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Науаның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Жүргіші бөліктің деңгейінен құбырдың сыртқы қабырғасының деңгейіне дейінгі арақашықтық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________________________________________________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тегі, аты, әкесінің аты (ол болған жағдайда), қолы, күні)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Авторлық сүйемелдеу ___________________________________________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(сарапшының тегі, аты, әкесінің аты (ол болған жағдайда), қолы, күні)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(қалалық электр көліктері)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темірбетон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-//- құбырлы (тұтас)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-//- құбырлы (телескопты)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Ілме жүйесі: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қатты (қарапайым)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эластик көлденең-шынжырлы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тік-шынжырлы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полигонды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ілмелер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Сырғанақ ілмелер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ілгектер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Қосарлы ілгектер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сымарқандар жүйесі: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құрыш сымарқан d=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- // - d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- // - d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- // - d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- // - d =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мыс 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Троллейбустың бағыттамасы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ұқсас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басқаратын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маңдайшалар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ұстағыштар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толтыратындар: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екі блокты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үш блокты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токтың кабель желілерін қоректендіретін, сіңіретін және сорып шығаратын (кері қайтару) қосылу пункттері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Трамвай жолдары 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трамвай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темір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жиынтықты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тұтас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жиналған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қосқыштары (қосқыштар)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Айқастырмалар: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тұтас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дәнекерленген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трамвай жиынтықты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темір жол жиынтықты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қиылысу: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тұтас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жиынтықты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дәнекерленген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ағаш шпалдар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темірбетон шпалдар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металл шпалдар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рамалық конструкциялар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Балласты қабаттар: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құмды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қиыршықтасты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шағылтасты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жабыны: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асфальтты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темірбетон тақталар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төсемтас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жұмыртасты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Суағарлар: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 құдықтар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қабылдайтын қораптар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бағыттардан суайырықтары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дренаж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Маршрутты байланыс желілерінің конструктивтік элементтері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(км)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жүкпен өтеу толтыру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(км)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құрыш-алюминий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құрыш-мыс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биіктігі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Тіреуіштері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биіктігі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бағыттары, жиынтық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басқаратын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қосылыстар (аралық) (дана)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ұстағыштар (жиынтық)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аспалар (жиынтық)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сырғанақ аспалар (жиынтық)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(жиынтығы)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Трамвай жолдарының конструктивтік элементтері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Ұзындығы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Қисық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радиустары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 учаскелер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учаскелер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рельстері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Тв-69 және Тв-65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түйісулер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учаскедегі түйісулер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түйісулердің түрлері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Негіздеме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учаскедегі шпалдар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учаскенің балласты қабаты, м 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дана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металл,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шағыл- тасты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қиыр- шық- тасты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темірбетон тақталар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дренажы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құдықтарымен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қораптар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Трамвай жолдарының арнайы бөліктері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(м) және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немесе жинақталған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 айырығымен жабдықталған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 жылытқышпен жабдықталған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айқастырғыш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қиылыс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Тұйық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қиылыс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тұтас, жинақталған немесе дәнекерленген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тұтас, жинақты немесе дәнекерленген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 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Авторлық сүйемелдеу ____________________________________________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(автомобиль жолдары)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Жүргіші жолдың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Жаяужолдардың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жүретін жолдың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бөлу жолағының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жиегінің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Еңіс бұрышы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Үйіндінің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көлік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Жолақтардың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элементтері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жабыны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________________________________________________ 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(басшының тегі, аты, әкесінің аты (ол болған жағдайда), қолы, күні) 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 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(жағалаулар)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Жағалаулар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биіктігі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Ескерт-пе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 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беткі қабаттың қалың- дығы (см)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 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Авторлық сүйемелдеу___________________________________________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(жасыл желектер)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көгалдандырылған бөлігі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Жүргіші жолдың орташа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жалпы алаңы (жүргіші жол, гүлбақ, саябақ, бульвар)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желектердегі, оның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көшеттеріндегі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- қалыпты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партерлік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шабындық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төселгендер, оның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жабыны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шағылтас жабыны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топырақпен жақсартылған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тұқымы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 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Авторлық сүйемелдеу ___________________________________________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(желілер, су тартқыштары, коллекторлар және тағы басқа)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 (жалпы ұзындығы)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болат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шойын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асбестоцемент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темірбетон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Таратқыш желі (жалпы ұзындығы)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болат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шойын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асбестоцемент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полиэтилен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Бұрандалар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шүмегі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тарататын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футляр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Ішетін су бүргіш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Коллекторлар (жалпы ұзындығы)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керамика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болат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бетон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асбестоцемент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темірбетон құбырынан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желісі (жалпы ұзындығы)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керамика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болат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бетон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асбестоцемент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темірбетон құбырларынан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 құдығы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Жеңсырық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көлденең кескіні Масштабы ______ </w:t>
            </w:r>
          </w:p>
          <w:bookmarkEnd w:id="140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тік кескіні Масштабы______ </w:t>
            </w:r>
          </w:p>
          <w:bookmarkEnd w:id="14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Диаметрі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Құдықты тұрақты бағдар-нүктесіне бекіту схемасы 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 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Авторлық сүйемелдеу___________________________________________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(жылу трассасы)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трассасының ұзындығы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төсемінің ұзындығы: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эстакадаларда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тіреуіштерде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Тіреуіштер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төсемінің ұзындығы: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өткізу арналарында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жартылай өткізу арналарында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арнасыз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 саны (камер)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Компенсаторлар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Кіріктірулер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Ысырмалар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Құдықтың көлденең кескіні Масштабы ______</w:t>
            </w:r>
          </w:p>
          <w:bookmarkEnd w:id="15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Құдықтың тік кескіні Масштабы______</w:t>
            </w:r>
          </w:p>
          <w:bookmarkEnd w:id="15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Диаметрі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Құдықты (камераны) тұрақты бағдар-нүктесіне бекіту схемасы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________________________________________________ 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 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 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(газ құбыры, мұнай құбыры)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Құбырдың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төсемінің ұзындығы: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эстакадаларда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тіреуіштерде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тіреуішсіз төсем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төсемінің ұзындығы: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өткізу арналарында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жартылай өткізу арналарында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арнасыз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 (камералар)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Компенсаторлар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Кіріктірулер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Ысырмалар саны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Бұрандалар (клапан)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краны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Сифондар (гидроқақпақтар)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Жалғастырғыш тетіктер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Бұрылмалы бекітпелер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Қысымды реттегіштер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 станоктар (типі _____ , маркасы ____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// - (типі _____ , маркасы ____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// - (типі _____ , маркасы ____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Ұңғыманың (құдықтың) көлденең кескіні Масштабы ______ </w:t>
            </w:r>
          </w:p>
          <w:bookmarkEnd w:id="16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Ұңғыманың (құдықтың) тік кескіні Масштабы______ </w:t>
            </w:r>
          </w:p>
          <w:bookmarkEnd w:id="163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Диаметрі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Ұңғыманы (құдықты) тұрақты бағдар-нүктесіне бекіту схемасы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________________________________________________ 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___________________________________________ 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(сарапшының тегі, аты, әкесінің аты (ол болған жағдайда), қолы, күні) 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объектісін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қабылдап алу актісіне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объектісінің техникалық сипаттамасы (байланыс желісі)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байланыс желісі,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байланыс желісі,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темірбетон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сымарқанды ілмелер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 құдықтар,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ТКС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ТКС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ТКС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ТКС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ТКС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Жалғау муфталары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коллекторлар,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керамикалық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асбестцементті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пластмасса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ҚКО (қызмет көрсетілмейтін күшейткіш орындар)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құрылғылар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көлденең кескіні Масштабы ______ </w:t>
            </w:r>
          </w:p>
          <w:bookmarkEnd w:id="173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тік кескіні Масштабы ______ </w:t>
            </w:r>
          </w:p>
          <w:bookmarkEnd w:id="174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Диаметрі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ҚКО көлденең кескіні Масштабы ______ </w:t>
            </w:r>
          </w:p>
          <w:bookmarkEnd w:id="176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ҚКО тік кескіні Масштабы ______ </w:t>
            </w:r>
          </w:p>
          <w:bookmarkEnd w:id="17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Диаметрі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кабель желілерінің құдықтары мен ҚКО-ы тұрақты бағдар-нүктесіне бекіту схемасы 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___________________________________________ 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(ол болған жағдайда), қолы, күні) 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Авторлық сүйемелдеу ___________________________________________ 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(сарапшының тегі, аты, әкесінің аты (ол болған жағдайда), қолы, күні)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"Объектіні пайдалануға қабылдау актісінің нысанын бекіту туралы" Қазақстан Республикасы Инвестициялар және даму министрінің 2017 жылғы 24 сәуірдегі № 234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15141 болып тіркелген).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"Объектіні пайдалануға қабылдау актісінің нысанын бекіту туралы" Қазақстан Республикасы Инвестициялар және даму министрінің 2017 жылғы 24 сәуірдегі № 234 және "Құрылыс-монтаждау жұмыстарының сапасы және орындалған жұмыстардың жобаға сәйкестігі туралы қорытындылардың, сәйкестік туралы декларацияның нысандарын бекіту туралы" 2017 жылғы 24 сәуірдегі № 235 бұйрықтарына өзгерiстер енгізу туралы" Қазақстан Республикасы Индустрия және инфрақұрылымдық даму министрінің 2019 жылғы 9 тамыздағы № 632 бұйрығының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19229 болып тіркелген).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"Құрылыс қызметі саласындағы кейбір бұйрықтарға өзгерістер мен толықтырулар енгізу туралы" Қазақстан Республикасы Индустрия және инфрақұрылымдық даму министрінің 2021 жылғы 8 ақпандағы № 53 бұйрығының Құрылыс қызметі саласындағы өзгерістер мен толықтырулар енгізілетін кейбір бұйрықтардың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22203 болып тіркелген).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