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3ae9" w14:textId="6ea3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 жүргізудің және мемлекеттік кірістер органына есептілікті ұсынудың кейбір мәселелері туралы" Қазақстан Республикасы Премьер-Министрінің Бірінші орынбасары – Қазақстан Республикасы Қаржы министрінің 2020 жылғы 10 сәуірдегі № 374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14 мамырдағы № 306 бұйрығы. Қазақстан Республикасының Әділет министрлігінде 2026 жылғы 19 мамырда № 38744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12.07.2026 ж.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"Есеп жүргізудің және мемлекеттік кірістер органына есептілікті ұсынудың кейбір мәселелері туралы" Қазақстан Республикасы Премьер-Министрінің Бірінші орынбасары – Қазақстан Республикасы Қаржы министрінің 2020 жылғы 10 сәуірдегі № 374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20380 болып тіркелген) мынадай өзгерістер енгізілсін:</w:t>
      </w:r>
    </w:p>
    <w:bookmarkEnd w:id="0"/>
    <w:bookmarkStart w:name="z6" w:id="1"/>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органына есептілікті ұсыну қағидалары мен мерзімдері, тауарлар мен (немесе) көлік құралдардың есебін жүргізу тәртібі, есептілікті ұсыну тәсілі, электрондық құжат түрінде ұсынылатын есептердің құрылымы мен форматы, оларды толтыру </w:t>
      </w:r>
      <w:r>
        <w:rPr>
          <w:rFonts w:ascii="Times New Roman"/>
          <w:b w:val="false"/>
          <w:i w:val="false"/>
          <w:color w:val="000000"/>
          <w:sz w:val="28"/>
        </w:rPr>
        <w:t>тәртібі</w:t>
      </w:r>
      <w:r>
        <w:rPr>
          <w:rFonts w:ascii="Times New Roman"/>
          <w:b w:val="false"/>
          <w:i w:val="false"/>
          <w:color w:val="000000"/>
          <w:sz w:val="28"/>
        </w:rPr>
        <w:t xml:space="preserve">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сақтауда тұрған тауарлардың және (немесе) көлік құралдарының </w:t>
      </w:r>
      <w:r>
        <w:rPr>
          <w:rFonts w:ascii="Times New Roman"/>
          <w:b w:val="false"/>
          <w:i w:val="false"/>
          <w:color w:val="000000"/>
          <w:sz w:val="28"/>
        </w:rPr>
        <w:t>есеп 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кедендік операциялар туралы </w:t>
      </w:r>
      <w:r>
        <w:rPr>
          <w:rFonts w:ascii="Times New Roman"/>
          <w:b w:val="false"/>
          <w:i w:val="false"/>
          <w:color w:val="000000"/>
          <w:sz w:val="28"/>
        </w:rPr>
        <w:t>есеп нысаны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бажсыз сауда дүкендеріне түскен тауарлар мен оларды өткізу туралы </w:t>
      </w:r>
      <w:r>
        <w:rPr>
          <w:rFonts w:ascii="Times New Roman"/>
          <w:b w:val="false"/>
          <w:i w:val="false"/>
          <w:color w:val="000000"/>
          <w:sz w:val="28"/>
        </w:rPr>
        <w:t>есеп нысаны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еркін қойма кедендік рәсімімен орналастырылған тауарлармен, сондай-ақ осындай тауарлардан дайындалған (алынған) тауарлармен жүргізілген операциялар туралы </w:t>
      </w:r>
      <w:r>
        <w:rPr>
          <w:rFonts w:ascii="Times New Roman"/>
          <w:b w:val="false"/>
          <w:i w:val="false"/>
          <w:color w:val="000000"/>
          <w:sz w:val="28"/>
        </w:rPr>
        <w:t>есеп нысаны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xml:space="preserve">
      көрсетілген бұйрықпен бекітілген шетелдік тауарларды, оның ішінде Еуразиялық экономикалық одақтың бірыңғай кедендік тарифінде белгіленгенге қарағанда, оларға қатысты кедендік әкелу бажының ең төмен мөлшерлемесі қолданылатын тауарларды пайдалану бойынша </w:t>
      </w:r>
      <w:r>
        <w:rPr>
          <w:rFonts w:ascii="Times New Roman"/>
          <w:b w:val="false"/>
          <w:i w:val="false"/>
          <w:color w:val="000000"/>
          <w:sz w:val="28"/>
        </w:rPr>
        <w:t>есеп нысаны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бұйрықпен бекітілген кедендік транзит кедендік рәсімімен тауарларды тасымалдау үшін жарамды көлік құралдары туралы </w:t>
      </w:r>
      <w:r>
        <w:rPr>
          <w:rFonts w:ascii="Times New Roman"/>
          <w:b w:val="false"/>
          <w:i w:val="false"/>
          <w:color w:val="000000"/>
          <w:sz w:val="28"/>
        </w:rPr>
        <w:t>есеп нысаны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8"/>
    <w:bookmarkStart w:name="z14"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5" w:id="10"/>
    <w:p>
      <w:pPr>
        <w:spacing w:after="0"/>
        <w:ind w:left="0"/>
        <w:jc w:val="both"/>
      </w:pPr>
      <w:r>
        <w:rPr>
          <w:rFonts w:ascii="Times New Roman"/>
          <w:b w:val="false"/>
          <w:i w:val="false"/>
          <w:color w:val="000000"/>
          <w:sz w:val="28"/>
        </w:rPr>
        <w:t>
      2) осы бұйрық алғашқы ресми жариялаған күнінен кейін оны Қазақстан Республикасы Қаржы министрлігінің интернет-ресурсында орналастыруды;</w:t>
      </w:r>
    </w:p>
    <w:bookmarkEnd w:id="10"/>
    <w:bookmarkStart w:name="z16" w:id="1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7" w:id="12"/>
    <w:p>
      <w:pPr>
        <w:spacing w:after="0"/>
        <w:ind w:left="0"/>
        <w:jc w:val="both"/>
      </w:pPr>
      <w:r>
        <w:rPr>
          <w:rFonts w:ascii="Times New Roman"/>
          <w:b w:val="false"/>
          <w:i w:val="false"/>
          <w:color w:val="000000"/>
          <w:sz w:val="28"/>
        </w:rPr>
        <w:t>
      3. Осы бұйрық 2026 жылғы 12 шілдеден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9" w:id="13"/>
    <w:p>
      <w:pPr>
        <w:spacing w:after="0"/>
        <w:ind w:left="0"/>
        <w:jc w:val="both"/>
      </w:pPr>
      <w:r>
        <w:rPr>
          <w:rFonts w:ascii="Times New Roman"/>
          <w:b w:val="false"/>
          <w:i w:val="false"/>
          <w:color w:val="000000"/>
          <w:sz w:val="28"/>
        </w:rPr>
        <w:t>
      "КЕЛІСІЛДІ"</w:t>
      </w:r>
    </w:p>
    <w:bookmarkEnd w:id="13"/>
    <w:bookmarkStart w:name="z20" w:id="14"/>
    <w:p>
      <w:pPr>
        <w:spacing w:after="0"/>
        <w:ind w:left="0"/>
        <w:jc w:val="both"/>
      </w:pPr>
      <w:r>
        <w:rPr>
          <w:rFonts w:ascii="Times New Roman"/>
          <w:b w:val="false"/>
          <w:i w:val="false"/>
          <w:color w:val="000000"/>
          <w:sz w:val="28"/>
        </w:rPr>
        <w:t>
      Қазақстан Республикасының</w:t>
      </w:r>
    </w:p>
    <w:bookmarkEnd w:id="14"/>
    <w:bookmarkStart w:name="z21" w:id="15"/>
    <w:p>
      <w:pPr>
        <w:spacing w:after="0"/>
        <w:ind w:left="0"/>
        <w:jc w:val="both"/>
      </w:pPr>
      <w:r>
        <w:rPr>
          <w:rFonts w:ascii="Times New Roman"/>
          <w:b w:val="false"/>
          <w:i w:val="false"/>
          <w:color w:val="000000"/>
          <w:sz w:val="28"/>
        </w:rPr>
        <w:t>
      Стратегиялық жоспарлау және</w:t>
      </w:r>
    </w:p>
    <w:bookmarkEnd w:id="15"/>
    <w:bookmarkStart w:name="z22" w:id="16"/>
    <w:p>
      <w:pPr>
        <w:spacing w:after="0"/>
        <w:ind w:left="0"/>
        <w:jc w:val="both"/>
      </w:pPr>
      <w:r>
        <w:rPr>
          <w:rFonts w:ascii="Times New Roman"/>
          <w:b w:val="false"/>
          <w:i w:val="false"/>
          <w:color w:val="000000"/>
          <w:sz w:val="28"/>
        </w:rPr>
        <w:t>
      реформалар агенттігінің</w:t>
      </w:r>
    </w:p>
    <w:bookmarkEnd w:id="16"/>
    <w:bookmarkStart w:name="z23" w:id="17"/>
    <w:p>
      <w:pPr>
        <w:spacing w:after="0"/>
        <w:ind w:left="0"/>
        <w:jc w:val="both"/>
      </w:pPr>
      <w:r>
        <w:rPr>
          <w:rFonts w:ascii="Times New Roman"/>
          <w:b w:val="false"/>
          <w:i w:val="false"/>
          <w:color w:val="000000"/>
          <w:sz w:val="28"/>
        </w:rPr>
        <w:t>
      Ұлттық статистика бюросы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14 мамырдағы</w:t>
            </w:r>
            <w:r>
              <w:br/>
            </w:r>
            <w:r>
              <w:rPr>
                <w:rFonts w:ascii="Times New Roman"/>
                <w:b w:val="false"/>
                <w:i w:val="false"/>
                <w:color w:val="000000"/>
                <w:sz w:val="20"/>
              </w:rPr>
              <w:t>№ 306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10 сәуірдегі</w:t>
            </w:r>
            <w:r>
              <w:br/>
            </w:r>
            <w:r>
              <w:rPr>
                <w:rFonts w:ascii="Times New Roman"/>
                <w:b w:val="false"/>
                <w:i w:val="false"/>
                <w:color w:val="000000"/>
                <w:sz w:val="20"/>
              </w:rPr>
              <w:t>№ 374 бұйрығына 1-қосымша</w:t>
            </w:r>
          </w:p>
        </w:tc>
      </w:tr>
    </w:tbl>
    <w:bookmarkStart w:name="z25" w:id="18"/>
    <w:p>
      <w:pPr>
        <w:spacing w:after="0"/>
        <w:ind w:left="0"/>
        <w:jc w:val="left"/>
      </w:pPr>
      <w:r>
        <w:rPr>
          <w:rFonts w:ascii="Times New Roman"/>
          <w:b/>
          <w:i w:val="false"/>
          <w:color w:val="000000"/>
        </w:rPr>
        <w:t xml:space="preserve"> Мемлекеттік кірістер органына есептілікті ұсыну қағидалары мен мерзімдері, тауарлар мен (немесе) көлік құралдарының есебін жүргізу тәртібі, есептілікті ұсыну тәсілі, электрондық құжат түрінде ұсынылатын есептердің құрылымы мен форматы, оларды толтыру тәртібі</w:t>
      </w:r>
    </w:p>
    <w:bookmarkEnd w:id="18"/>
    <w:bookmarkStart w:name="z26" w:id="19"/>
    <w:p>
      <w:pPr>
        <w:spacing w:after="0"/>
        <w:ind w:left="0"/>
        <w:jc w:val="left"/>
      </w:pPr>
      <w:r>
        <w:rPr>
          <w:rFonts w:ascii="Times New Roman"/>
          <w:b/>
          <w:i w:val="false"/>
          <w:color w:val="000000"/>
        </w:rPr>
        <w:t xml:space="preserve"> 1-тарау. Жалпы ережелер</w:t>
      </w:r>
    </w:p>
    <w:bookmarkEnd w:id="19"/>
    <w:bookmarkStart w:name="z27" w:id="20"/>
    <w:p>
      <w:pPr>
        <w:spacing w:after="0"/>
        <w:ind w:left="0"/>
        <w:jc w:val="both"/>
      </w:pPr>
      <w:r>
        <w:rPr>
          <w:rFonts w:ascii="Times New Roman"/>
          <w:b w:val="false"/>
          <w:i w:val="false"/>
          <w:color w:val="000000"/>
          <w:sz w:val="28"/>
        </w:rPr>
        <w:t xml:space="preserve">
      1. Осы Мемлекеттік кірістер органына есептілікті ұсыну қағидалары мен мерзімдері, тауарлар мен (немесе) көлік құралдарының есебін жүргізу тәртібі, есептілікті ұсыну тәсілі, электрондық құжат түрінде ұсынылатын есептердің құрылымы мен форматы, оларды толтыру тәртібі (бұдан әрі – Қағидалар) "Қазақстан Республикасындағы кедендік реттеу туралы" Қазақстан Республикасы Кодексінің 38-бабы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167-бабы</w:t>
      </w:r>
      <w:r>
        <w:rPr>
          <w:rFonts w:ascii="Times New Roman"/>
          <w:b w:val="false"/>
          <w:i w:val="false"/>
          <w:color w:val="000000"/>
          <w:sz w:val="28"/>
        </w:rPr>
        <w:t xml:space="preserve"> 5) тармақшасына, 431-бабы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2-тармағына</w:t>
      </w:r>
      <w:r>
        <w:rPr>
          <w:rFonts w:ascii="Times New Roman"/>
          <w:b w:val="false"/>
          <w:i w:val="false"/>
          <w:color w:val="000000"/>
          <w:sz w:val="28"/>
        </w:rPr>
        <w:t xml:space="preserve">, 494-бабы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w:t>
      </w:r>
      <w:r>
        <w:rPr>
          <w:rFonts w:ascii="Times New Roman"/>
          <w:b w:val="false"/>
          <w:i w:val="false"/>
          <w:color w:val="000000"/>
          <w:sz w:val="28"/>
        </w:rPr>
        <w:t>500-бабы</w:t>
      </w:r>
      <w:r>
        <w:rPr>
          <w:rFonts w:ascii="Times New Roman"/>
          <w:b w:val="false"/>
          <w:i w:val="false"/>
          <w:color w:val="000000"/>
          <w:sz w:val="28"/>
        </w:rPr>
        <w:t xml:space="preserve"> 3) тармақшасына, </w:t>
      </w:r>
      <w:r>
        <w:rPr>
          <w:rFonts w:ascii="Times New Roman"/>
          <w:b w:val="false"/>
          <w:i w:val="false"/>
          <w:color w:val="000000"/>
          <w:sz w:val="28"/>
        </w:rPr>
        <w:t>507-бабы</w:t>
      </w:r>
      <w:r>
        <w:rPr>
          <w:rFonts w:ascii="Times New Roman"/>
          <w:b w:val="false"/>
          <w:i w:val="false"/>
          <w:color w:val="000000"/>
          <w:sz w:val="28"/>
        </w:rPr>
        <w:t xml:space="preserve"> 1-тармағының 5) тармақшасына, </w:t>
      </w:r>
      <w:r>
        <w:rPr>
          <w:rFonts w:ascii="Times New Roman"/>
          <w:b w:val="false"/>
          <w:i w:val="false"/>
          <w:color w:val="000000"/>
          <w:sz w:val="28"/>
        </w:rPr>
        <w:t>514-бабы</w:t>
      </w:r>
      <w:r>
        <w:rPr>
          <w:rFonts w:ascii="Times New Roman"/>
          <w:b w:val="false"/>
          <w:i w:val="false"/>
          <w:color w:val="000000"/>
          <w:sz w:val="28"/>
        </w:rPr>
        <w:t xml:space="preserve"> 1-тармағының 5) тармақшасына, </w:t>
      </w:r>
      <w:r>
        <w:rPr>
          <w:rFonts w:ascii="Times New Roman"/>
          <w:b w:val="false"/>
          <w:i w:val="false"/>
          <w:color w:val="000000"/>
          <w:sz w:val="28"/>
        </w:rPr>
        <w:t>521-бабы</w:t>
      </w:r>
      <w:r>
        <w:rPr>
          <w:rFonts w:ascii="Times New Roman"/>
          <w:b w:val="false"/>
          <w:i w:val="false"/>
          <w:color w:val="000000"/>
          <w:sz w:val="28"/>
        </w:rPr>
        <w:t xml:space="preserve"> 1-тармағының 4) тармақшасына, </w:t>
      </w:r>
      <w:r>
        <w:rPr>
          <w:rFonts w:ascii="Times New Roman"/>
          <w:b w:val="false"/>
          <w:i w:val="false"/>
          <w:color w:val="000000"/>
          <w:sz w:val="28"/>
        </w:rPr>
        <w:t>528-бабы</w:t>
      </w:r>
      <w:r>
        <w:rPr>
          <w:rFonts w:ascii="Times New Roman"/>
          <w:b w:val="false"/>
          <w:i w:val="false"/>
          <w:color w:val="000000"/>
          <w:sz w:val="28"/>
        </w:rPr>
        <w:t xml:space="preserve"> 1-тармағының 5) тармақшасына, </w:t>
      </w:r>
      <w:r>
        <w:rPr>
          <w:rFonts w:ascii="Times New Roman"/>
          <w:b w:val="false"/>
          <w:i w:val="false"/>
          <w:color w:val="000000"/>
          <w:sz w:val="28"/>
        </w:rPr>
        <w:t>541-бабы</w:t>
      </w:r>
      <w:r>
        <w:rPr>
          <w:rFonts w:ascii="Times New Roman"/>
          <w:b w:val="false"/>
          <w:i w:val="false"/>
          <w:color w:val="000000"/>
          <w:sz w:val="28"/>
        </w:rPr>
        <w:t xml:space="preserve"> 1-тармағының 5) тармақшасына сәйкес әзірленді және кедендік бақылаудағы тауарларды және (немесе) көлік құралдарын және олармен жасалатын кедендік операцияларды есепке алуды жүргізу тәртібін, еркін қойма кедендік рәсімімен орналастырылған шетелдік тауарларға, сондай-ақ Еуразиялық экономикалық одақтың (бұдан әрі – ЕАЭО) тауарларына иелік ететін және (немесе) оларды пайдаланатын тұлғалар, кеден ісі саласындағы қызметті жүзеге асыратын тұлғалар мемлекеттік кірістер органдарына, оның ішінде мемлекеттік кірістер органдарының талабы бойынша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ұсыну мерзімін, сондай-ақ есептілікті ұсыну тәсілі, электрондық құжат түрінде ұсынылатын есептердің құрылымы мен форматы, оларды толтыру тәртібін айқындайды.</w:t>
      </w:r>
    </w:p>
    <w:bookmarkEnd w:id="20"/>
    <w:bookmarkStart w:name="z28" w:id="21"/>
    <w:p>
      <w:pPr>
        <w:spacing w:after="0"/>
        <w:ind w:left="0"/>
        <w:jc w:val="left"/>
      </w:pPr>
      <w:r>
        <w:rPr>
          <w:rFonts w:ascii="Times New Roman"/>
          <w:b/>
          <w:i w:val="false"/>
          <w:color w:val="000000"/>
        </w:rPr>
        <w:t xml:space="preserve"> 2-тарау. Есептілікті ұсыну тәсілі, электронды құжат түрінде ұсынылатын есептердің құрылымы мен форматы, тауарлар мен (немесе) көлік құралдарының есебін жүргізу тәртібі, сондай-ақ оларды толтыру тәртібі</w:t>
      </w:r>
    </w:p>
    <w:bookmarkEnd w:id="21"/>
    <w:bookmarkStart w:name="z29" w:id="22"/>
    <w:p>
      <w:pPr>
        <w:spacing w:after="0"/>
        <w:ind w:left="0"/>
        <w:jc w:val="both"/>
      </w:pPr>
      <w:r>
        <w:rPr>
          <w:rFonts w:ascii="Times New Roman"/>
          <w:b w:val="false"/>
          <w:i w:val="false"/>
          <w:color w:val="000000"/>
          <w:sz w:val="28"/>
        </w:rPr>
        <w:t>
      2. Кеден ісі саласында қызметті жүзеге асыратын тұлғалар, уәкілетті экономикалық операторлар, шетелдік тауарларды, сондай-ақ еркін қойма кедендік рәсімімен орналастырылған ЕАЭО тауарларын иеленетін және (немесе) пайдаланатын тұлғалар есептілікті мемлекеттік кірістер органдарына осы бұйрыққа 2, 3, 4, 5, 6 және 7-қосымшаларға сәйкес нысан бойынша Excel форматындағы электрондық құжат түрінде ұсынады.</w:t>
      </w:r>
    </w:p>
    <w:bookmarkEnd w:id="22"/>
    <w:bookmarkStart w:name="z30" w:id="2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 ресімдейтін тауарлар мен көлік құралдары Excel форматындағы электронды құжат түрінде, сондай-ақ осы Қағидалардың 3, 5 және 6-тарауында белгіленген ерекшеліктерді ескере отырып, есепке алынуға жатады.</w:t>
      </w:r>
    </w:p>
    <w:bookmarkEnd w:id="23"/>
    <w:bookmarkStart w:name="z31" w:id="24"/>
    <w:p>
      <w:pPr>
        <w:spacing w:after="0"/>
        <w:ind w:left="0"/>
        <w:jc w:val="both"/>
      </w:pPr>
      <w:r>
        <w:rPr>
          <w:rFonts w:ascii="Times New Roman"/>
          <w:b w:val="false"/>
          <w:i w:val="false"/>
          <w:color w:val="000000"/>
          <w:sz w:val="28"/>
        </w:rPr>
        <w:t>
      4. Электрондық құжат түрінде ұсынылатын есептердің құрылымы мен форматы осы бұйрықта көзделген есеп нысандарының негізінде айқындалады.</w:t>
      </w:r>
    </w:p>
    <w:bookmarkEnd w:id="24"/>
    <w:bookmarkStart w:name="z32" w:id="25"/>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тұлғалардың есептері мемлекеттік кірістер органына келу тәртібімен немесе жіберу және алу фактісін растайтын өзге де тәсілдермен, оның ішінде алынбалы ақпарат тасымалдағышын қоса тіркей отырып кеңсе арқылы және (немесе) мемлекеттік кірістер органының электрондық поштасы арқылы ұсынылады.</w:t>
      </w:r>
    </w:p>
    <w:bookmarkEnd w:id="25"/>
    <w:bookmarkStart w:name="z33" w:id="26"/>
    <w:p>
      <w:pPr>
        <w:spacing w:after="0"/>
        <w:ind w:left="0"/>
        <w:jc w:val="both"/>
      </w:pPr>
      <w:r>
        <w:rPr>
          <w:rFonts w:ascii="Times New Roman"/>
          <w:b w:val="false"/>
          <w:i w:val="false"/>
          <w:color w:val="000000"/>
          <w:sz w:val="28"/>
        </w:rPr>
        <w:t>
      6. Есептер осы бұйрыққа 2, 3, 4, 5, 6 және 7-қосымшаларға сәйкес есеп нысандарына қосымшада көзделген нысандарды толтыру жөніндегі түсіндірмеге сәйкес толтырылады.</w:t>
      </w:r>
    </w:p>
    <w:bookmarkEnd w:id="26"/>
    <w:bookmarkStart w:name="z34" w:id="27"/>
    <w:p>
      <w:pPr>
        <w:spacing w:after="0"/>
        <w:ind w:left="0"/>
        <w:jc w:val="both"/>
      </w:pPr>
      <w:r>
        <w:rPr>
          <w:rFonts w:ascii="Times New Roman"/>
          <w:b w:val="false"/>
          <w:i w:val="false"/>
          <w:color w:val="000000"/>
          <w:sz w:val="28"/>
        </w:rPr>
        <w:t>
      7. Цифрлық технологиялар болған жағдайда тауарлар мен көлік құралдарының есебін жүргізу, есептілікті қалыптастыру және ұсыну мемлекеттік кірістер органдарының цифрлық жүйелері арқылы жүзеге асырылады.</w:t>
      </w:r>
    </w:p>
    <w:bookmarkEnd w:id="27"/>
    <w:bookmarkStart w:name="z35" w:id="28"/>
    <w:p>
      <w:pPr>
        <w:spacing w:after="0"/>
        <w:ind w:left="0"/>
        <w:jc w:val="both"/>
      </w:pPr>
      <w:r>
        <w:rPr>
          <w:rFonts w:ascii="Times New Roman"/>
          <w:b w:val="false"/>
          <w:i w:val="false"/>
          <w:color w:val="000000"/>
          <w:sz w:val="28"/>
        </w:rPr>
        <w:t>
      8. Қазақстан Республикасының мемлекеттік кірістер органына Еуразиялық экономикалық одақтың және (немесе) Қазақстан Республикасының кеден заңнамасында айқындалған тәртiппен және мерзiмдерде ұсынбауы не дұрыс емес есептілікті ұсынуы, сол сияқты мұндай тауарларды есепке алуды жүргiзу тәртiбiн сақтамау – Қазақстан Республикасы Әкімшілік құқық бұзушылық туралы Кодексінің 539-бабында көрсетілген жауапкершілікке әкеледі.</w:t>
      </w:r>
    </w:p>
    <w:bookmarkEnd w:id="28"/>
    <w:bookmarkStart w:name="z36" w:id="29"/>
    <w:p>
      <w:pPr>
        <w:spacing w:after="0"/>
        <w:ind w:left="0"/>
        <w:jc w:val="left"/>
      </w:pPr>
      <w:r>
        <w:rPr>
          <w:rFonts w:ascii="Times New Roman"/>
          <w:b/>
          <w:i w:val="false"/>
          <w:color w:val="000000"/>
        </w:rPr>
        <w:t xml:space="preserve"> 3-тарау. Өз тауарларын сақтау қоймалары, уақытша сақтау қоймалары, кеден қоймалары иелерінің және уәкілетті экономикалық операторлардың сақтауда тұрған тауарлардың және (немесе) көлік құралдарының есебін ұсыну тәртібі мен мерзімдері, тауарлардың және (немесе) көлік құралдарының есебін жүргізу тәртібі</w:t>
      </w:r>
    </w:p>
    <w:bookmarkEnd w:id="29"/>
    <w:bookmarkStart w:name="z37" w:id="30"/>
    <w:p>
      <w:pPr>
        <w:spacing w:after="0"/>
        <w:ind w:left="0"/>
        <w:jc w:val="both"/>
      </w:pPr>
      <w:r>
        <w:rPr>
          <w:rFonts w:ascii="Times New Roman"/>
          <w:b w:val="false"/>
          <w:i w:val="false"/>
          <w:color w:val="000000"/>
          <w:sz w:val="28"/>
        </w:rPr>
        <w:t>
      9. Өз тауарларын сақтау қоймаларының, уақытша сақтау қоймаларының, кеден қоймаларының иелері және уәкілетті экономикалық операторлар тоқсан сайын, есепті кезеңнен кейінгі айдың оныншы күнінен кешіктірмей, қызмет аймағында уақытша сақтау қоймасы тұрған мемлекеттік кірістер органына сақтауда тұрған тауарлардың және (немесе) көлік құралдарының есебін осы бұйрыққа 2-қосымшаға сәйкес (бұдан әрі – 2-нысан бойынша есеп) ұсынады.</w:t>
      </w:r>
    </w:p>
    <w:bookmarkEnd w:id="30"/>
    <w:bookmarkStart w:name="z38" w:id="31"/>
    <w:p>
      <w:pPr>
        <w:spacing w:after="0"/>
        <w:ind w:left="0"/>
        <w:jc w:val="both"/>
      </w:pPr>
      <w:r>
        <w:rPr>
          <w:rFonts w:ascii="Times New Roman"/>
          <w:b w:val="false"/>
          <w:i w:val="false"/>
          <w:color w:val="000000"/>
          <w:sz w:val="28"/>
        </w:rPr>
        <w:t>
      10. 2-нысан бойынша есеп осы Қағидаларға 1-қосымшаға сәйкес нысан бойынша Сақтауда тұрған тауарларды және (немесе) көлік құралдарын есепке алу кітабының (бұдан әрі – Есепке алу кітабы) деректері негізінде қалыптастырылады.</w:t>
      </w:r>
    </w:p>
    <w:bookmarkEnd w:id="31"/>
    <w:bookmarkStart w:name="z39" w:id="32"/>
    <w:p>
      <w:pPr>
        <w:spacing w:after="0"/>
        <w:ind w:left="0"/>
        <w:jc w:val="both"/>
      </w:pPr>
      <w:r>
        <w:rPr>
          <w:rFonts w:ascii="Times New Roman"/>
          <w:b w:val="false"/>
          <w:i w:val="false"/>
          <w:color w:val="000000"/>
          <w:sz w:val="28"/>
        </w:rPr>
        <w:t>
      11. Есепке алу кітабы қағаз және (немесе) электрондық түрде Excel форматында жүргізіледі.</w:t>
      </w:r>
    </w:p>
    <w:bookmarkEnd w:id="32"/>
    <w:bookmarkStart w:name="z40" w:id="33"/>
    <w:p>
      <w:pPr>
        <w:spacing w:after="0"/>
        <w:ind w:left="0"/>
        <w:jc w:val="both"/>
      </w:pPr>
      <w:r>
        <w:rPr>
          <w:rFonts w:ascii="Times New Roman"/>
          <w:b w:val="false"/>
          <w:i w:val="false"/>
          <w:color w:val="000000"/>
          <w:sz w:val="28"/>
        </w:rPr>
        <w:t>
      12. Қағаз жеткізгіште жүргізілген Есепке алу кітабының нөмірленуі әр жылдың бірінші қаңтардан бастап бірден басталады.</w:t>
      </w:r>
    </w:p>
    <w:bookmarkEnd w:id="33"/>
    <w:bookmarkStart w:name="z41" w:id="34"/>
    <w:p>
      <w:pPr>
        <w:spacing w:after="0"/>
        <w:ind w:left="0"/>
        <w:jc w:val="both"/>
      </w:pPr>
      <w:r>
        <w:rPr>
          <w:rFonts w:ascii="Times New Roman"/>
          <w:b w:val="false"/>
          <w:i w:val="false"/>
          <w:color w:val="000000"/>
          <w:sz w:val="28"/>
        </w:rPr>
        <w:t>
      Есепке алу кітабы тігіледі, нөмірленеді, мөр қойылады және өз тауарларын сақтау қоймасы, уақытша сақтау қоймасы, кеден қоймасының иесінің, уәкілетті экономикалық оператордың не оны алмастыратын адамның қолымен бекітіледі.</w:t>
      </w:r>
    </w:p>
    <w:bookmarkEnd w:id="34"/>
    <w:bookmarkStart w:name="z42" w:id="35"/>
    <w:p>
      <w:pPr>
        <w:spacing w:after="0"/>
        <w:ind w:left="0"/>
        <w:jc w:val="both"/>
      </w:pPr>
      <w:r>
        <w:rPr>
          <w:rFonts w:ascii="Times New Roman"/>
          <w:b w:val="false"/>
          <w:i w:val="false"/>
          <w:color w:val="000000"/>
          <w:sz w:val="28"/>
        </w:rPr>
        <w:t>
      Есепке алу кітабында сызып тастау, түзету жолымен өзгертуге жол берілмейді.</w:t>
      </w:r>
    </w:p>
    <w:bookmarkEnd w:id="35"/>
    <w:bookmarkStart w:name="z43" w:id="36"/>
    <w:p>
      <w:pPr>
        <w:spacing w:after="0"/>
        <w:ind w:left="0"/>
        <w:jc w:val="both"/>
      </w:pPr>
      <w:r>
        <w:rPr>
          <w:rFonts w:ascii="Times New Roman"/>
          <w:b w:val="false"/>
          <w:i w:val="false"/>
          <w:color w:val="000000"/>
          <w:sz w:val="28"/>
        </w:rPr>
        <w:t>
      Есепке алу кітабындағы барлық толықтырулар мен өзгерістер мемлекеттік кірістер органының келісімі бойынша және есептің "ескертпе" бағанында көрсетіледі.</w:t>
      </w:r>
    </w:p>
    <w:bookmarkEnd w:id="36"/>
    <w:bookmarkStart w:name="z44" w:id="37"/>
    <w:p>
      <w:pPr>
        <w:spacing w:after="0"/>
        <w:ind w:left="0"/>
        <w:jc w:val="both"/>
      </w:pPr>
      <w:r>
        <w:rPr>
          <w:rFonts w:ascii="Times New Roman"/>
          <w:b w:val="false"/>
          <w:i w:val="false"/>
          <w:color w:val="000000"/>
          <w:sz w:val="28"/>
        </w:rPr>
        <w:t>
      Есепке алу кітабына сызып тастау арқылы түзетуге жол берілмейді.</w:t>
      </w:r>
    </w:p>
    <w:bookmarkEnd w:id="37"/>
    <w:bookmarkStart w:name="z45" w:id="38"/>
    <w:p>
      <w:pPr>
        <w:spacing w:after="0"/>
        <w:ind w:left="0"/>
        <w:jc w:val="both"/>
      </w:pPr>
      <w:r>
        <w:rPr>
          <w:rFonts w:ascii="Times New Roman"/>
          <w:b w:val="false"/>
          <w:i w:val="false"/>
          <w:color w:val="000000"/>
          <w:sz w:val="28"/>
        </w:rPr>
        <w:t>
      13. Есепті кезең аяқталған кезде тауарлардың қалдықтары болған жағдайда мұндай қалдықтар келесі есепті кезеңге ауыстырылады.</w:t>
      </w:r>
    </w:p>
    <w:bookmarkEnd w:id="38"/>
    <w:bookmarkStart w:name="z46" w:id="39"/>
    <w:p>
      <w:pPr>
        <w:spacing w:after="0"/>
        <w:ind w:left="0"/>
        <w:jc w:val="both"/>
      </w:pPr>
      <w:r>
        <w:rPr>
          <w:rFonts w:ascii="Times New Roman"/>
          <w:b w:val="false"/>
          <w:i w:val="false"/>
          <w:color w:val="000000"/>
          <w:sz w:val="28"/>
        </w:rPr>
        <w:t>
      14. Есепке алу кітабы және 2-нысан бойынша есеп Кодекстің 405-бабының 3-тармағында белгіленген мерзім ішінде өз тауарларын сақтау қоймасының, уақытша сақтау қоймасының, кеден қоймасының иесінде, уәкілетті экономикалық операторда сақталады.</w:t>
      </w:r>
    </w:p>
    <w:bookmarkEnd w:id="39"/>
    <w:bookmarkStart w:name="z47" w:id="40"/>
    <w:p>
      <w:pPr>
        <w:spacing w:after="0"/>
        <w:ind w:left="0"/>
        <w:jc w:val="left"/>
      </w:pPr>
      <w:r>
        <w:rPr>
          <w:rFonts w:ascii="Times New Roman"/>
          <w:b/>
          <w:i w:val="false"/>
          <w:color w:val="000000"/>
        </w:rPr>
        <w:t xml:space="preserve"> 4-тарау. Кеден өкілінің кедендік операциялар туралы есепті ұсыну тәртібі мен мерзімі</w:t>
      </w:r>
    </w:p>
    <w:bookmarkEnd w:id="40"/>
    <w:bookmarkStart w:name="z48" w:id="41"/>
    <w:p>
      <w:pPr>
        <w:spacing w:after="0"/>
        <w:ind w:left="0"/>
        <w:jc w:val="both"/>
      </w:pPr>
      <w:r>
        <w:rPr>
          <w:rFonts w:ascii="Times New Roman"/>
          <w:b w:val="false"/>
          <w:i w:val="false"/>
          <w:color w:val="000000"/>
          <w:sz w:val="28"/>
        </w:rPr>
        <w:t>
      15. Кеден өкілі тоқсан сайын, есепті кезеңнен кейінгі айдың оны күнінен кешіктірмей кедендік операцияны жүзеге асыратын мемлекеттік кірістер органына осы бұйрыққа 3-қосымшаға сәйкес нысан бойынша кедендік операциялар туралы есепті (бұдан әрі – 3-нысан бойынша есеп) ұсынады.</w:t>
      </w:r>
    </w:p>
    <w:bookmarkEnd w:id="41"/>
    <w:bookmarkStart w:name="z49" w:id="42"/>
    <w:p>
      <w:pPr>
        <w:spacing w:after="0"/>
        <w:ind w:left="0"/>
        <w:jc w:val="both"/>
      </w:pPr>
      <w:r>
        <w:rPr>
          <w:rFonts w:ascii="Times New Roman"/>
          <w:b w:val="false"/>
          <w:i w:val="false"/>
          <w:color w:val="000000"/>
          <w:sz w:val="28"/>
        </w:rPr>
        <w:t>
      16. 3-нысан бойынша есеп кеден өкілінде Кодекстің 405-бабының 3-тармағында белгіленген мерзім ішінде сақталады.</w:t>
      </w:r>
    </w:p>
    <w:bookmarkEnd w:id="42"/>
    <w:bookmarkStart w:name="z50" w:id="43"/>
    <w:p>
      <w:pPr>
        <w:spacing w:after="0"/>
        <w:ind w:left="0"/>
        <w:jc w:val="left"/>
      </w:pPr>
      <w:r>
        <w:rPr>
          <w:rFonts w:ascii="Times New Roman"/>
          <w:b/>
          <w:i w:val="false"/>
          <w:color w:val="000000"/>
        </w:rPr>
        <w:t xml:space="preserve"> 5-тарау. Бажсыз сауда дүкендеріне түскен тауарлар және оларды өткізу туралы есепті ұсынудың тәртібі мен мерзімдері, тауарлардың есебін жүргізу тәртібі</w:t>
      </w:r>
    </w:p>
    <w:bookmarkEnd w:id="43"/>
    <w:bookmarkStart w:name="z51" w:id="44"/>
    <w:p>
      <w:pPr>
        <w:spacing w:after="0"/>
        <w:ind w:left="0"/>
        <w:jc w:val="both"/>
      </w:pPr>
      <w:r>
        <w:rPr>
          <w:rFonts w:ascii="Times New Roman"/>
          <w:b w:val="false"/>
          <w:i w:val="false"/>
          <w:color w:val="000000"/>
          <w:sz w:val="28"/>
        </w:rPr>
        <w:t>
      17. Бажсыз сауда дүкендерінің иелері ай сайын, есептіден кейінгі айдың жиырмасыншы күнінен кешіктірмей, қызмет аймағында мемлекеттік кірістер органына осы бұйрыққа 4-қосымшаға сәйкес нысан бойынша бажсыз сауда дүкеніне түскен тауарлар және оларды өткізу туралы есепті (бұдан әрі – 4-нысан бойынша есеп) ұсынады.</w:t>
      </w:r>
    </w:p>
    <w:bookmarkEnd w:id="44"/>
    <w:bookmarkStart w:name="z52" w:id="45"/>
    <w:p>
      <w:pPr>
        <w:spacing w:after="0"/>
        <w:ind w:left="0"/>
        <w:jc w:val="both"/>
      </w:pPr>
      <w:r>
        <w:rPr>
          <w:rFonts w:ascii="Times New Roman"/>
          <w:b w:val="false"/>
          <w:i w:val="false"/>
          <w:color w:val="000000"/>
          <w:sz w:val="28"/>
        </w:rPr>
        <w:t>
      4-нысан бойынша есеп осы Қағидаларға 2, 3 және 4-қосымшаларға сәйкес нысан бойынша жүргізілетін бажсыз сауда дүкеніне түскен тауарларды есепке алу және бажсыз сауда дүкенінде өткізілген тауарларды есепке алу журналына (бұдан әрі – БСД есепке алу журналы) енгізілген деректер негізінде қалыптастырылады. Есепке алу журналы қағаз және (немесе) Excel форматында электронды түрде жүргізіледі.</w:t>
      </w:r>
    </w:p>
    <w:bookmarkEnd w:id="45"/>
    <w:bookmarkStart w:name="z53" w:id="46"/>
    <w:p>
      <w:pPr>
        <w:spacing w:after="0"/>
        <w:ind w:left="0"/>
        <w:jc w:val="both"/>
      </w:pPr>
      <w:r>
        <w:rPr>
          <w:rFonts w:ascii="Times New Roman"/>
          <w:b w:val="false"/>
          <w:i w:val="false"/>
          <w:color w:val="000000"/>
          <w:sz w:val="28"/>
        </w:rPr>
        <w:t>
      18. Қағаз жеткізгіште жүргізілген БСД есепке алу журналының нөмірленуі әр жылдың бірінші қаңтардан бастап бірден басталады.</w:t>
      </w:r>
    </w:p>
    <w:bookmarkEnd w:id="46"/>
    <w:bookmarkStart w:name="z54" w:id="47"/>
    <w:p>
      <w:pPr>
        <w:spacing w:after="0"/>
        <w:ind w:left="0"/>
        <w:jc w:val="both"/>
      </w:pPr>
      <w:r>
        <w:rPr>
          <w:rFonts w:ascii="Times New Roman"/>
          <w:b w:val="false"/>
          <w:i w:val="false"/>
          <w:color w:val="000000"/>
          <w:sz w:val="28"/>
        </w:rPr>
        <w:t>
      БСД есепке алу журналы тігіледі, нөмірленеді, мөр қойылады және бажсыз сауда дүкені иесінің немесе оны алмастыратын тұлғаның қолымен бекітіледі.</w:t>
      </w:r>
    </w:p>
    <w:bookmarkEnd w:id="47"/>
    <w:bookmarkStart w:name="z55" w:id="48"/>
    <w:p>
      <w:pPr>
        <w:spacing w:after="0"/>
        <w:ind w:left="0"/>
        <w:jc w:val="both"/>
      </w:pPr>
      <w:r>
        <w:rPr>
          <w:rFonts w:ascii="Times New Roman"/>
          <w:b w:val="false"/>
          <w:i w:val="false"/>
          <w:color w:val="000000"/>
          <w:sz w:val="28"/>
        </w:rPr>
        <w:t>
      Қағаз жеткізгіште жүргізілетін БСД есепке алу журналында сызу, түзету арқылы түзетуге жол берілмейді.</w:t>
      </w:r>
    </w:p>
    <w:bookmarkEnd w:id="48"/>
    <w:bookmarkStart w:name="z56" w:id="49"/>
    <w:p>
      <w:pPr>
        <w:spacing w:after="0"/>
        <w:ind w:left="0"/>
        <w:jc w:val="both"/>
      </w:pPr>
      <w:r>
        <w:rPr>
          <w:rFonts w:ascii="Times New Roman"/>
          <w:b w:val="false"/>
          <w:i w:val="false"/>
          <w:color w:val="000000"/>
          <w:sz w:val="28"/>
        </w:rPr>
        <w:t>
      БСД есепке алу журналына енгізілетін барлық толықтырулар мен өзгерістер мемлекеттік кірістер органдарымен келісу арқылы енгізіледі және есептің "ескертпе" бағанында көрсетіледі.</w:t>
      </w:r>
    </w:p>
    <w:bookmarkEnd w:id="49"/>
    <w:bookmarkStart w:name="z57" w:id="50"/>
    <w:p>
      <w:pPr>
        <w:spacing w:after="0"/>
        <w:ind w:left="0"/>
        <w:jc w:val="both"/>
      </w:pPr>
      <w:r>
        <w:rPr>
          <w:rFonts w:ascii="Times New Roman"/>
          <w:b w:val="false"/>
          <w:i w:val="false"/>
          <w:color w:val="000000"/>
          <w:sz w:val="28"/>
        </w:rPr>
        <w:t>
      БСД есепке алу журналында сызу арқылы түзетулер енгізуге жол берілмейді.</w:t>
      </w:r>
    </w:p>
    <w:bookmarkEnd w:id="50"/>
    <w:bookmarkStart w:name="z58" w:id="51"/>
    <w:p>
      <w:pPr>
        <w:spacing w:after="0"/>
        <w:ind w:left="0"/>
        <w:jc w:val="both"/>
      </w:pPr>
      <w:r>
        <w:rPr>
          <w:rFonts w:ascii="Times New Roman"/>
          <w:b w:val="false"/>
          <w:i w:val="false"/>
          <w:color w:val="000000"/>
          <w:sz w:val="28"/>
        </w:rPr>
        <w:t>
      19. БСД есепке алу журналы және 4-нысан бойынша есеп бажсыз сауда дүкенінің иесінде Кодекстің 405-бабының 3-тармағында белгіленген мерзім ішінде сақталады.</w:t>
      </w:r>
    </w:p>
    <w:bookmarkEnd w:id="51"/>
    <w:bookmarkStart w:name="z59" w:id="52"/>
    <w:p>
      <w:pPr>
        <w:spacing w:after="0"/>
        <w:ind w:left="0"/>
        <w:jc w:val="left"/>
      </w:pPr>
      <w:r>
        <w:rPr>
          <w:rFonts w:ascii="Times New Roman"/>
          <w:b/>
          <w:i w:val="false"/>
          <w:color w:val="000000"/>
        </w:rPr>
        <w:t xml:space="preserve"> 6-тарау. Еркін қойма кедендік рәсімімен орналастырылған тауарлармен, сондай-ақ осындай тауарлардан дайындалған (алынған) тауарлармен жүргізілген операциялар туралы есепті ұсыну тәртібі мен мерзімі, тауарлардың есебін жүргізу тәртібі</w:t>
      </w:r>
    </w:p>
    <w:bookmarkEnd w:id="52"/>
    <w:bookmarkStart w:name="z60" w:id="53"/>
    <w:p>
      <w:pPr>
        <w:spacing w:after="0"/>
        <w:ind w:left="0"/>
        <w:jc w:val="both"/>
      </w:pPr>
      <w:r>
        <w:rPr>
          <w:rFonts w:ascii="Times New Roman"/>
          <w:b w:val="false"/>
          <w:i w:val="false"/>
          <w:color w:val="000000"/>
          <w:sz w:val="28"/>
        </w:rPr>
        <w:t>
      20. Еркін қойма иелері тоқсан сайын, есепті салық кезеңінен кейінгі айдың он бесі күнінен кешіктірмей қызмет аймағында еркін қойма орналасқан мемлекеттік кірістер органына осы бұйрыққа 5-қосымшаға сәйкес нысан бойынша еркін қойма кедендік рәсімімен орналастырылған тауарлармен, сондай-ақ осындай тауарлардан дайындалған (алынған) тауарлармен жүргізілген операциялар туралы есепті (бұдан әрі – 5-нысан бойынша есеп) ұсынады.</w:t>
      </w:r>
    </w:p>
    <w:bookmarkEnd w:id="53"/>
    <w:bookmarkStart w:name="z61" w:id="54"/>
    <w:p>
      <w:pPr>
        <w:spacing w:after="0"/>
        <w:ind w:left="0"/>
        <w:jc w:val="both"/>
      </w:pPr>
      <w:r>
        <w:rPr>
          <w:rFonts w:ascii="Times New Roman"/>
          <w:b w:val="false"/>
          <w:i w:val="false"/>
          <w:color w:val="000000"/>
          <w:sz w:val="28"/>
        </w:rPr>
        <w:t>
      21. 5-нысан бойынша есеп осы Қағидаларға 5, 6-қосымшаларға сәйкес нысан бойынша еркін қойма кедендік рәсімімен орналастырылған тауарларды, сондай-ақ осындай тауарлармен жүргізілген операцияларды есепке алу журналына (бұдан әрі – ЕҚ есепке алу журналы) енгізілген деректер негізінде қалыптастырылады. ЕҚ есепке алу журналы қағаз және (немесе) Excel форматында электрондық түрде жүргізіледі.</w:t>
      </w:r>
    </w:p>
    <w:bookmarkEnd w:id="54"/>
    <w:bookmarkStart w:name="z62" w:id="55"/>
    <w:p>
      <w:pPr>
        <w:spacing w:after="0"/>
        <w:ind w:left="0"/>
        <w:jc w:val="both"/>
      </w:pPr>
      <w:r>
        <w:rPr>
          <w:rFonts w:ascii="Times New Roman"/>
          <w:b w:val="false"/>
          <w:i w:val="false"/>
          <w:color w:val="000000"/>
          <w:sz w:val="28"/>
        </w:rPr>
        <w:t>
      22. Қағаз жеткізгіште жүргізілген ЕҚ есепке алу кітабының нөмірленуі әр жылдың бірінші қаңтардан бастап бірден басталады.</w:t>
      </w:r>
    </w:p>
    <w:bookmarkEnd w:id="55"/>
    <w:bookmarkStart w:name="z63" w:id="56"/>
    <w:p>
      <w:pPr>
        <w:spacing w:after="0"/>
        <w:ind w:left="0"/>
        <w:jc w:val="both"/>
      </w:pPr>
      <w:r>
        <w:rPr>
          <w:rFonts w:ascii="Times New Roman"/>
          <w:b w:val="false"/>
          <w:i w:val="false"/>
          <w:color w:val="000000"/>
          <w:sz w:val="28"/>
        </w:rPr>
        <w:t>
      Қағаз жеткізгіште жүргізілетін ЕҚ есепке алу журналы тігіледі, нөмірленеді, мөр қойылады және еркін қойма иесінің немесе оны алмастыратын адамның қолымен бекітіледі.</w:t>
      </w:r>
    </w:p>
    <w:bookmarkEnd w:id="56"/>
    <w:bookmarkStart w:name="z64" w:id="57"/>
    <w:p>
      <w:pPr>
        <w:spacing w:after="0"/>
        <w:ind w:left="0"/>
        <w:jc w:val="both"/>
      </w:pPr>
      <w:r>
        <w:rPr>
          <w:rFonts w:ascii="Times New Roman"/>
          <w:b w:val="false"/>
          <w:i w:val="false"/>
          <w:color w:val="000000"/>
          <w:sz w:val="28"/>
        </w:rPr>
        <w:t>
      Қағаз жеткізгіште ЕҚ есепке алу журналына сызу, түзету арқылы түзетуге жол берілмейді.</w:t>
      </w:r>
    </w:p>
    <w:bookmarkEnd w:id="57"/>
    <w:bookmarkStart w:name="z65" w:id="58"/>
    <w:p>
      <w:pPr>
        <w:spacing w:after="0"/>
        <w:ind w:left="0"/>
        <w:jc w:val="both"/>
      </w:pPr>
      <w:r>
        <w:rPr>
          <w:rFonts w:ascii="Times New Roman"/>
          <w:b w:val="false"/>
          <w:i w:val="false"/>
          <w:color w:val="000000"/>
          <w:sz w:val="28"/>
        </w:rPr>
        <w:t>
      ЕҚ есепке алу журналына енгізілетін барлық толықтырулар мен өзгерістер мемлекеттік кірістер органдарымен келісу арқылы енгізіледі және есептің "ескертпе" бағанында көрсетіледі.</w:t>
      </w:r>
    </w:p>
    <w:bookmarkEnd w:id="58"/>
    <w:bookmarkStart w:name="z66" w:id="59"/>
    <w:p>
      <w:pPr>
        <w:spacing w:after="0"/>
        <w:ind w:left="0"/>
        <w:jc w:val="both"/>
      </w:pPr>
      <w:r>
        <w:rPr>
          <w:rFonts w:ascii="Times New Roman"/>
          <w:b w:val="false"/>
          <w:i w:val="false"/>
          <w:color w:val="000000"/>
          <w:sz w:val="28"/>
        </w:rPr>
        <w:t>
      ЕҚ есепке алу журналында сызу арқылы түзетулер енгізуге жол берілмейді.</w:t>
      </w:r>
    </w:p>
    <w:bookmarkEnd w:id="59"/>
    <w:bookmarkStart w:name="z67" w:id="60"/>
    <w:p>
      <w:pPr>
        <w:spacing w:after="0"/>
        <w:ind w:left="0"/>
        <w:jc w:val="both"/>
      </w:pPr>
      <w:r>
        <w:rPr>
          <w:rFonts w:ascii="Times New Roman"/>
          <w:b w:val="false"/>
          <w:i w:val="false"/>
          <w:color w:val="000000"/>
          <w:sz w:val="28"/>
        </w:rPr>
        <w:t>
      23. ЕҚ есепке алу журналы және 5-нысан бойынша есеп еркін қойманың иесінде Кодекстің 405-бабының 3-тармағында белгіленген мерзім ішінде сақталады.</w:t>
      </w:r>
    </w:p>
    <w:bookmarkEnd w:id="60"/>
    <w:bookmarkStart w:name="z68" w:id="61"/>
    <w:p>
      <w:pPr>
        <w:spacing w:after="0"/>
        <w:ind w:left="0"/>
        <w:jc w:val="left"/>
      </w:pPr>
      <w:r>
        <w:rPr>
          <w:rFonts w:ascii="Times New Roman"/>
          <w:b/>
          <w:i w:val="false"/>
          <w:color w:val="000000"/>
        </w:rPr>
        <w:t xml:space="preserve"> 7-тарау. Шетелдік тауарларды, оның ішінде ЕАЭО-ның Бірыңғай кедендік тарифінде белгіленгенге қарағанда, оларға қатысты кедендік әкелу бажының ең төмен мөлшерлемесі қолданылатын тауарларды пайдалану бойынша есепті ұсыну тәртібі мен мерзімі</w:t>
      </w:r>
    </w:p>
    <w:bookmarkEnd w:id="61"/>
    <w:bookmarkStart w:name="z69" w:id="62"/>
    <w:p>
      <w:pPr>
        <w:spacing w:after="0"/>
        <w:ind w:left="0"/>
        <w:jc w:val="both"/>
      </w:pPr>
      <w:r>
        <w:rPr>
          <w:rFonts w:ascii="Times New Roman"/>
          <w:b w:val="false"/>
          <w:i w:val="false"/>
          <w:color w:val="000000"/>
          <w:sz w:val="28"/>
        </w:rPr>
        <w:t>
      24. Шетелдік тауарларға иелік ететін және (немесе) оларды пайдаланатын тұлғалар жартыжылдықта бір рет, 5 ақпаннан және 5 тамыздан кешіктірмей осындай тұлға тіркеу есебінде тұрған мемлекеттік кірістер органына осы бұйрыққа 6-қосымшаға сәйкес нысан бойынша шетелдік тауарларды, оның ішінде ЕАЭО-ның Бірыңғай кедендік тарифінде белгіленгенге қарағанда, оларға қатысты кедендік әкелу бажының ең төмен мөлшерлемесі қолданылатын тауарларды пайдалану бойынша есепті (бұдан әрі – 6-нысан бойынша есеп) ұсынады.</w:t>
      </w:r>
    </w:p>
    <w:bookmarkEnd w:id="62"/>
    <w:bookmarkStart w:name="z70" w:id="63"/>
    <w:p>
      <w:pPr>
        <w:spacing w:after="0"/>
        <w:ind w:left="0"/>
        <w:jc w:val="both"/>
      </w:pPr>
      <w:r>
        <w:rPr>
          <w:rFonts w:ascii="Times New Roman"/>
          <w:b w:val="false"/>
          <w:i w:val="false"/>
          <w:color w:val="000000"/>
          <w:sz w:val="28"/>
        </w:rPr>
        <w:t>
      25. 6-нысан бойынша есеп шетелдік тауарларға иелік ететін және (немесе) пайдаланушы тұлғаларда Кодекстің 89 және 143-баптарына сәйкес белгіленген мерзімдерде сақталады.</w:t>
      </w:r>
    </w:p>
    <w:bookmarkEnd w:id="63"/>
    <w:bookmarkStart w:name="z71" w:id="64"/>
    <w:p>
      <w:pPr>
        <w:spacing w:after="0"/>
        <w:ind w:left="0"/>
        <w:jc w:val="left"/>
      </w:pPr>
      <w:r>
        <w:rPr>
          <w:rFonts w:ascii="Times New Roman"/>
          <w:b/>
          <w:i w:val="false"/>
          <w:color w:val="000000"/>
        </w:rPr>
        <w:t xml:space="preserve"> 8-тарау.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мемлекеттік кірістер органына талап етуі бойынша ұсынылатын жағдайлар</w:t>
      </w:r>
    </w:p>
    <w:bookmarkEnd w:id="64"/>
    <w:bookmarkStart w:name="z72" w:id="65"/>
    <w:p>
      <w:pPr>
        <w:spacing w:after="0"/>
        <w:ind w:left="0"/>
        <w:jc w:val="both"/>
      </w:pPr>
      <w:r>
        <w:rPr>
          <w:rFonts w:ascii="Times New Roman"/>
          <w:b w:val="false"/>
          <w:i w:val="false"/>
          <w:color w:val="000000"/>
          <w:sz w:val="28"/>
        </w:rPr>
        <w:t>
      26. Осы бұйрыққа 2, 3, 4, 5, 6 және 7-қосымшаларға сәйкес нысандар бойынша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есептілікті мемлекеттік кірістер органына осы Қағидаларда белгіленген есептерді беру мерзімінен тыс мынадай:</w:t>
      </w:r>
    </w:p>
    <w:bookmarkEnd w:id="65"/>
    <w:bookmarkStart w:name="z73" w:id="66"/>
    <w:p>
      <w:pPr>
        <w:spacing w:after="0"/>
        <w:ind w:left="0"/>
        <w:jc w:val="both"/>
      </w:pPr>
      <w:r>
        <w:rPr>
          <w:rFonts w:ascii="Times New Roman"/>
          <w:b w:val="false"/>
          <w:i w:val="false"/>
          <w:color w:val="000000"/>
          <w:sz w:val="28"/>
        </w:rPr>
        <w:t>
      1) тауарларға қатысты пайдалану және (немесе) иелік ету жөніндегі шектеулермен байланысты кедендік әкелу баждарын, салықтарды төлеу бойынша жеңілдіктерді қолданған;</w:t>
      </w:r>
    </w:p>
    <w:bookmarkEnd w:id="66"/>
    <w:bookmarkStart w:name="z74" w:id="67"/>
    <w:p>
      <w:pPr>
        <w:spacing w:after="0"/>
        <w:ind w:left="0"/>
        <w:jc w:val="both"/>
      </w:pPr>
      <w:r>
        <w:rPr>
          <w:rFonts w:ascii="Times New Roman"/>
          <w:b w:val="false"/>
          <w:i w:val="false"/>
          <w:color w:val="000000"/>
          <w:sz w:val="28"/>
        </w:rPr>
        <w:t>
      2) ЕАЭО-ның және Қазақстан Республикасының кеден заңнамасын бұзу белгілері анықталған жағдайларда ұсынады.</w:t>
      </w:r>
    </w:p>
    <w:bookmarkEnd w:id="67"/>
    <w:bookmarkStart w:name="z75" w:id="68"/>
    <w:p>
      <w:pPr>
        <w:spacing w:after="0"/>
        <w:ind w:left="0"/>
        <w:jc w:val="both"/>
      </w:pPr>
      <w:r>
        <w:rPr>
          <w:rFonts w:ascii="Times New Roman"/>
          <w:b w:val="false"/>
          <w:i w:val="false"/>
          <w:color w:val="000000"/>
          <w:sz w:val="28"/>
        </w:rPr>
        <w:t>
      27. Мемлекеттік кірістер органы есепті алу үшін осы Қағидаларға 7-қосымшаға сәйкес нысан бойынша табыс етілгені туралы хабарламасы бар тапсырыс хатпен пошта немесе өзге де байланыс ұйымы арқылы, ұялы байланыс абоненттік құрылғысы, электрондық пошта арқылы, сондай-ақ мемлекеттік кірістер органдарының цифрландыру объектілерін пайдалану арқылы есептілікті ұсыну туралы талапты жолдайды.</w:t>
      </w:r>
    </w:p>
    <w:bookmarkEnd w:id="68"/>
    <w:bookmarkStart w:name="z76" w:id="69"/>
    <w:p>
      <w:pPr>
        <w:spacing w:after="0"/>
        <w:ind w:left="0"/>
        <w:jc w:val="left"/>
      </w:pPr>
      <w:r>
        <w:rPr>
          <w:rFonts w:ascii="Times New Roman"/>
          <w:b/>
          <w:i w:val="false"/>
          <w:color w:val="000000"/>
        </w:rPr>
        <w:t xml:space="preserve"> 9-тарау. Кедендік транзит кедендік рәсімімен тауарларды тасымалдау үшін жарамды көлік құралдары туралы есепті ұсынудың тәртібі мен мерзімдері</w:t>
      </w:r>
    </w:p>
    <w:bookmarkEnd w:id="69"/>
    <w:bookmarkStart w:name="z77" w:id="70"/>
    <w:p>
      <w:pPr>
        <w:spacing w:after="0"/>
        <w:ind w:left="0"/>
        <w:jc w:val="both"/>
      </w:pPr>
      <w:r>
        <w:rPr>
          <w:rFonts w:ascii="Times New Roman"/>
          <w:b w:val="false"/>
          <w:i w:val="false"/>
          <w:color w:val="000000"/>
          <w:sz w:val="28"/>
        </w:rPr>
        <w:t>
      28. Кедендік тасымалдаушылар тоқсан сайын, есепті кезеңнен кейінгі айдың оны күнінен кешіктірмей қызмет аймағында кедендік тасымалдаушы орналасқан мемлекеттік кірістер органына осы бұйрыққа 7-қосымшаға сәйкес нысан бойынша кедендік транзит кедендік рәсіміне тауарларды тасымалдау үшін жарамды көлік құралдары туралы есепті (бұдан әрі – 7-нысан бойынша есеп) ұсынады.</w:t>
      </w:r>
    </w:p>
    <w:bookmarkEnd w:id="70"/>
    <w:bookmarkStart w:name="z78" w:id="71"/>
    <w:p>
      <w:pPr>
        <w:spacing w:after="0"/>
        <w:ind w:left="0"/>
        <w:jc w:val="both"/>
      </w:pPr>
      <w:r>
        <w:rPr>
          <w:rFonts w:ascii="Times New Roman"/>
          <w:b w:val="false"/>
          <w:i w:val="false"/>
          <w:color w:val="000000"/>
          <w:sz w:val="28"/>
        </w:rPr>
        <w:t>
      29. 7-нысан бойынша есеп кеден тасымалдаушысында Кодекстің 405-бабы 3-тармағында белгіленген мерзімде сақталады.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есептілікті ұсыну қағидалары</w:t>
            </w:r>
            <w:r>
              <w:br/>
            </w:r>
            <w:r>
              <w:rPr>
                <w:rFonts w:ascii="Times New Roman"/>
                <w:b w:val="false"/>
                <w:i w:val="false"/>
                <w:color w:val="000000"/>
                <w:sz w:val="20"/>
              </w:rPr>
              <w:t>мен мерзімдері, тауарлар мен</w:t>
            </w:r>
            <w:r>
              <w:br/>
            </w:r>
            <w:r>
              <w:rPr>
                <w:rFonts w:ascii="Times New Roman"/>
                <w:b w:val="false"/>
                <w:i w:val="false"/>
                <w:color w:val="000000"/>
                <w:sz w:val="20"/>
              </w:rPr>
              <w:t>(немесе) көлік құралдарының</w:t>
            </w:r>
            <w:r>
              <w:br/>
            </w:r>
            <w:r>
              <w:rPr>
                <w:rFonts w:ascii="Times New Roman"/>
                <w:b w:val="false"/>
                <w:i w:val="false"/>
                <w:color w:val="000000"/>
                <w:sz w:val="20"/>
              </w:rPr>
              <w:t>есебін жүргізу тәртібі,</w:t>
            </w:r>
            <w:r>
              <w:br/>
            </w:r>
            <w:r>
              <w:rPr>
                <w:rFonts w:ascii="Times New Roman"/>
                <w:b w:val="false"/>
                <w:i w:val="false"/>
                <w:color w:val="000000"/>
                <w:sz w:val="20"/>
              </w:rPr>
              <w:t>есептілікті ұсыну тәсілі,</w:t>
            </w:r>
            <w:r>
              <w:br/>
            </w:r>
            <w:r>
              <w:rPr>
                <w:rFonts w:ascii="Times New Roman"/>
                <w:b w:val="false"/>
                <w:i w:val="false"/>
                <w:color w:val="000000"/>
                <w:sz w:val="20"/>
              </w:rPr>
              <w:t>электрондық құжат түрінде</w:t>
            </w:r>
            <w:r>
              <w:br/>
            </w:r>
            <w:r>
              <w:rPr>
                <w:rFonts w:ascii="Times New Roman"/>
                <w:b w:val="false"/>
                <w:i w:val="false"/>
                <w:color w:val="000000"/>
                <w:sz w:val="20"/>
              </w:rPr>
              <w:t>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80" w:id="72"/>
    <w:p>
      <w:pPr>
        <w:spacing w:after="0"/>
        <w:ind w:left="0"/>
        <w:jc w:val="left"/>
      </w:pPr>
      <w:r>
        <w:rPr>
          <w:rFonts w:ascii="Times New Roman"/>
          <w:b/>
          <w:i w:val="false"/>
          <w:color w:val="000000"/>
        </w:rPr>
        <w:t xml:space="preserve"> Сақтауда тұрған тауарларды және (немесе) көлік құралдарын есепке алу кітабы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күні мен уақыты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орындарын тізілімге енгізу туралы шешімнің күні және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немесе Халықаралық тауарлардың жол тасымалы кітапшасының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және КҚ уақытша сақтауға орналастырған адамның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(тіркеменің) мемлекеттік 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(килограмм) салмағы, көліктік (тасымалдаушы) құжатқа сәйкес қосымша өлшем бірлігіндегі көлемі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орналастырылған орны (бокс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және (немесе) КҚ қабылдаған адамның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81" w:id="73"/>
    <w:p>
      <w:pPr>
        <w:spacing w:after="0"/>
        <w:ind w:left="0"/>
        <w:jc w:val="both"/>
      </w:pPr>
      <w:r>
        <w:rPr>
          <w:rFonts w:ascii="Times New Roman"/>
          <w:b w:val="false"/>
          <w:i w:val="false"/>
          <w:color w:val="000000"/>
          <w:sz w:val="28"/>
        </w:rPr>
        <w:t>
      Кестенің жолғасы: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Кідіртілген тауарлар (болған жағдайда)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немесе ТД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(килограмм) салмағы, көліктік (тасымалдаушы) құжатқа сәйкес қосымша өлшем бірлігіндегі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іс жүзінде берілген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(килограмм) салмағы, көліктік (тасымалдаушы) құжатқа сәйкес қосымша өлшем бірлігіндегі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кідірту хаттамасының нөмірі және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82" w:id="74"/>
    <w:p>
      <w:pPr>
        <w:spacing w:after="0"/>
        <w:ind w:left="0"/>
        <w:jc w:val="both"/>
      </w:pPr>
      <w:r>
        <w:rPr>
          <w:rFonts w:ascii="Times New Roman"/>
          <w:b w:val="false"/>
          <w:i w:val="false"/>
          <w:color w:val="000000"/>
          <w:sz w:val="28"/>
        </w:rPr>
        <w:t>
      Ескертпе: аббревиатуралардың толық жазылуы:</w:t>
      </w:r>
    </w:p>
    <w:bookmarkEnd w:id="74"/>
    <w:bookmarkStart w:name="z83" w:id="75"/>
    <w:p>
      <w:pPr>
        <w:spacing w:after="0"/>
        <w:ind w:left="0"/>
        <w:jc w:val="both"/>
      </w:pPr>
      <w:r>
        <w:rPr>
          <w:rFonts w:ascii="Times New Roman"/>
          <w:b w:val="false"/>
          <w:i w:val="false"/>
          <w:color w:val="000000"/>
          <w:sz w:val="28"/>
        </w:rPr>
        <w:t>
      1) ТД - тауарларға арналған декларация;</w:t>
      </w:r>
    </w:p>
    <w:bookmarkEnd w:id="75"/>
    <w:bookmarkStart w:name="z84" w:id="76"/>
    <w:p>
      <w:pPr>
        <w:spacing w:after="0"/>
        <w:ind w:left="0"/>
        <w:jc w:val="both"/>
      </w:pPr>
      <w:r>
        <w:rPr>
          <w:rFonts w:ascii="Times New Roman"/>
          <w:b w:val="false"/>
          <w:i w:val="false"/>
          <w:color w:val="000000"/>
          <w:sz w:val="28"/>
        </w:rPr>
        <w:t>
      2) ТД - транзиттік декларация;</w:t>
      </w:r>
    </w:p>
    <w:bookmarkEnd w:id="76"/>
    <w:bookmarkStart w:name="z85" w:id="77"/>
    <w:p>
      <w:pPr>
        <w:spacing w:after="0"/>
        <w:ind w:left="0"/>
        <w:jc w:val="both"/>
      </w:pPr>
      <w:r>
        <w:rPr>
          <w:rFonts w:ascii="Times New Roman"/>
          <w:b w:val="false"/>
          <w:i w:val="false"/>
          <w:color w:val="000000"/>
          <w:sz w:val="28"/>
        </w:rPr>
        <w:t>
      3) Т.А.Ә. - тегі, аты, әкесінің аты (егер ол жеке басын куәландыратын құжатта көрсетілсе)</w:t>
      </w:r>
    </w:p>
    <w:bookmarkEnd w:id="77"/>
    <w:bookmarkStart w:name="z86" w:id="78"/>
    <w:p>
      <w:pPr>
        <w:spacing w:after="0"/>
        <w:ind w:left="0"/>
        <w:jc w:val="both"/>
      </w:pPr>
      <w:r>
        <w:rPr>
          <w:rFonts w:ascii="Times New Roman"/>
          <w:b w:val="false"/>
          <w:i w:val="false"/>
          <w:color w:val="000000"/>
          <w:sz w:val="28"/>
        </w:rPr>
        <w:t>
      4) КҚ - көлік құралы.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есептілікті ұсыну қағидалары</w:t>
            </w:r>
            <w:r>
              <w:br/>
            </w:r>
            <w:r>
              <w:rPr>
                <w:rFonts w:ascii="Times New Roman"/>
                <w:b w:val="false"/>
                <w:i w:val="false"/>
                <w:color w:val="000000"/>
                <w:sz w:val="20"/>
              </w:rPr>
              <w:t>мен мерзімдері, тауарлар мен</w:t>
            </w:r>
            <w:r>
              <w:br/>
            </w:r>
            <w:r>
              <w:rPr>
                <w:rFonts w:ascii="Times New Roman"/>
                <w:b w:val="false"/>
                <w:i w:val="false"/>
                <w:color w:val="000000"/>
                <w:sz w:val="20"/>
              </w:rPr>
              <w:t>(немесе) көлік құралдарының</w:t>
            </w:r>
            <w:r>
              <w:br/>
            </w:r>
            <w:r>
              <w:rPr>
                <w:rFonts w:ascii="Times New Roman"/>
                <w:b w:val="false"/>
                <w:i w:val="false"/>
                <w:color w:val="000000"/>
                <w:sz w:val="20"/>
              </w:rPr>
              <w:t>есебін жүргізу тәртібі,</w:t>
            </w:r>
            <w:r>
              <w:br/>
            </w:r>
            <w:r>
              <w:rPr>
                <w:rFonts w:ascii="Times New Roman"/>
                <w:b w:val="false"/>
                <w:i w:val="false"/>
                <w:color w:val="000000"/>
                <w:sz w:val="20"/>
              </w:rPr>
              <w:t>есептілікті ұсыну тәсілі,</w:t>
            </w:r>
            <w:r>
              <w:br/>
            </w:r>
            <w:r>
              <w:rPr>
                <w:rFonts w:ascii="Times New Roman"/>
                <w:b w:val="false"/>
                <w:i w:val="false"/>
                <w:color w:val="000000"/>
                <w:sz w:val="20"/>
              </w:rPr>
              <w:t>электрондық құжат түрінде</w:t>
            </w:r>
            <w:r>
              <w:br/>
            </w:r>
            <w:r>
              <w:rPr>
                <w:rFonts w:ascii="Times New Roman"/>
                <w:b w:val="false"/>
                <w:i w:val="false"/>
                <w:color w:val="000000"/>
                <w:sz w:val="20"/>
              </w:rPr>
              <w:t>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79"/>
    <w:p>
      <w:pPr>
        <w:spacing w:after="0"/>
        <w:ind w:left="0"/>
        <w:jc w:val="left"/>
      </w:pPr>
      <w:r>
        <w:rPr>
          <w:rFonts w:ascii="Times New Roman"/>
          <w:b/>
          <w:i w:val="false"/>
          <w:color w:val="000000"/>
        </w:rPr>
        <w:t xml:space="preserve"> Бажсыз сауда дүкеніне түсетін тауарларды есепке алу журналы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дүкеніне тауарды орналастыру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басына тауарлар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тауарлар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және 8-бағандардағы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90" w:id="80"/>
    <w:p>
      <w:pPr>
        <w:spacing w:after="0"/>
        <w:ind w:left="0"/>
        <w:jc w:val="both"/>
      </w:pPr>
      <w:r>
        <w:rPr>
          <w:rFonts w:ascii="Times New Roman"/>
          <w:b w:val="false"/>
          <w:i w:val="false"/>
          <w:color w:val="000000"/>
          <w:sz w:val="28"/>
        </w:rPr>
        <w:t>
      Ескертпе: аббревиатуралардың толық жазылуы:</w:t>
      </w:r>
    </w:p>
    <w:bookmarkEnd w:id="80"/>
    <w:bookmarkStart w:name="z91" w:id="81"/>
    <w:p>
      <w:pPr>
        <w:spacing w:after="0"/>
        <w:ind w:left="0"/>
        <w:jc w:val="both"/>
      </w:pPr>
      <w:r>
        <w:rPr>
          <w:rFonts w:ascii="Times New Roman"/>
          <w:b w:val="false"/>
          <w:i w:val="false"/>
          <w:color w:val="000000"/>
          <w:sz w:val="28"/>
        </w:rPr>
        <w:t>
      1) ДТ - тауарларға арналған декларация;</w:t>
      </w:r>
    </w:p>
    <w:bookmarkEnd w:id="81"/>
    <w:bookmarkStart w:name="z92" w:id="82"/>
    <w:p>
      <w:pPr>
        <w:spacing w:after="0"/>
        <w:ind w:left="0"/>
        <w:jc w:val="both"/>
      </w:pPr>
      <w:r>
        <w:rPr>
          <w:rFonts w:ascii="Times New Roman"/>
          <w:b w:val="false"/>
          <w:i w:val="false"/>
          <w:color w:val="000000"/>
          <w:sz w:val="28"/>
        </w:rPr>
        <w:t>
      2) ЕАЭО СЭҚ ТН - Еуразиялық экономикалық одақтың Сыртқы экономикалық қызметінің тауар номенклатурасы.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есептілікті ұсыну қағидалары</w:t>
            </w:r>
            <w:r>
              <w:br/>
            </w:r>
            <w:r>
              <w:rPr>
                <w:rFonts w:ascii="Times New Roman"/>
                <w:b w:val="false"/>
                <w:i w:val="false"/>
                <w:color w:val="000000"/>
                <w:sz w:val="20"/>
              </w:rPr>
              <w:t>мен мерзімдері, тауарлар мен</w:t>
            </w:r>
            <w:r>
              <w:br/>
            </w:r>
            <w:r>
              <w:rPr>
                <w:rFonts w:ascii="Times New Roman"/>
                <w:b w:val="false"/>
                <w:i w:val="false"/>
                <w:color w:val="000000"/>
                <w:sz w:val="20"/>
              </w:rPr>
              <w:t>(немесе) көлік құралдарының</w:t>
            </w:r>
            <w:r>
              <w:br/>
            </w:r>
            <w:r>
              <w:rPr>
                <w:rFonts w:ascii="Times New Roman"/>
                <w:b w:val="false"/>
                <w:i w:val="false"/>
                <w:color w:val="000000"/>
                <w:sz w:val="20"/>
              </w:rPr>
              <w:t>есебін жүргізу тәртібі,</w:t>
            </w:r>
            <w:r>
              <w:br/>
            </w:r>
            <w:r>
              <w:rPr>
                <w:rFonts w:ascii="Times New Roman"/>
                <w:b w:val="false"/>
                <w:i w:val="false"/>
                <w:color w:val="000000"/>
                <w:sz w:val="20"/>
              </w:rPr>
              <w:t>есептілікті ұсыну тәсілі,</w:t>
            </w:r>
            <w:r>
              <w:br/>
            </w:r>
            <w:r>
              <w:rPr>
                <w:rFonts w:ascii="Times New Roman"/>
                <w:b w:val="false"/>
                <w:i w:val="false"/>
                <w:color w:val="000000"/>
                <w:sz w:val="20"/>
              </w:rPr>
              <w:t>электрондық құжат түрінде</w:t>
            </w:r>
            <w:r>
              <w:br/>
            </w:r>
            <w:r>
              <w:rPr>
                <w:rFonts w:ascii="Times New Roman"/>
                <w:b w:val="false"/>
                <w:i w:val="false"/>
                <w:color w:val="000000"/>
                <w:sz w:val="20"/>
              </w:rPr>
              <w:t>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83"/>
    <w:p>
      <w:pPr>
        <w:spacing w:after="0"/>
        <w:ind w:left="0"/>
        <w:jc w:val="left"/>
      </w:pPr>
      <w:r>
        <w:rPr>
          <w:rFonts w:ascii="Times New Roman"/>
          <w:b/>
          <w:i w:val="false"/>
          <w:color w:val="000000"/>
        </w:rPr>
        <w:t xml:space="preserve"> Бажсыз сауда дүкенінде өткізілген тауарларды есепке алу журналы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5-бағанда ғы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 арқылы келетін немесе кететін жеке тұлғаның отырғызу билетінің және жеке тұлғаға тиесілі елдің екі сандық кодын көрсете отырып, жеке тұлғаның жеке басын куәландыратын құжатының нөмірі/ҚР СІМ адамды аккредитациялауды растайтын құжаттың нөмірі көрсетіледі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баратын межелі елі/дипломатиялық өкілдіктің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чегі туралы мәлімет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дүкені кедендік рәсімін аяқтаған ТД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Чектің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96" w:id="84"/>
    <w:p>
      <w:pPr>
        <w:spacing w:after="0"/>
        <w:ind w:left="0"/>
        <w:jc w:val="both"/>
      </w:pPr>
      <w:r>
        <w:rPr>
          <w:rFonts w:ascii="Times New Roman"/>
          <w:b w:val="false"/>
          <w:i w:val="false"/>
          <w:color w:val="000000"/>
          <w:sz w:val="28"/>
        </w:rPr>
        <w:t xml:space="preserve">
      Ескертпе: аббревиатуралардың толық жазылуы: </w:t>
      </w:r>
    </w:p>
    <w:bookmarkEnd w:id="84"/>
    <w:bookmarkStart w:name="z97" w:id="85"/>
    <w:p>
      <w:pPr>
        <w:spacing w:after="0"/>
        <w:ind w:left="0"/>
        <w:jc w:val="both"/>
      </w:pPr>
      <w:r>
        <w:rPr>
          <w:rFonts w:ascii="Times New Roman"/>
          <w:b w:val="false"/>
          <w:i w:val="false"/>
          <w:color w:val="000000"/>
          <w:sz w:val="28"/>
        </w:rPr>
        <w:t>
      1) ТД - тауарларға арналған декларация;</w:t>
      </w:r>
    </w:p>
    <w:bookmarkEnd w:id="85"/>
    <w:bookmarkStart w:name="z98" w:id="86"/>
    <w:p>
      <w:pPr>
        <w:spacing w:after="0"/>
        <w:ind w:left="0"/>
        <w:jc w:val="both"/>
      </w:pPr>
      <w:r>
        <w:rPr>
          <w:rFonts w:ascii="Times New Roman"/>
          <w:b w:val="false"/>
          <w:i w:val="false"/>
          <w:color w:val="000000"/>
          <w:sz w:val="28"/>
        </w:rPr>
        <w:t>
      2) ЕАЭО СЭҚ ТН - Еуразиялық экономикалық одақтың Сыртқы экономикалық қызметінің тауар номенклатурасы;</w:t>
      </w:r>
    </w:p>
    <w:bookmarkEnd w:id="86"/>
    <w:bookmarkStart w:name="z99" w:id="87"/>
    <w:p>
      <w:pPr>
        <w:spacing w:after="0"/>
        <w:ind w:left="0"/>
        <w:jc w:val="both"/>
      </w:pPr>
      <w:r>
        <w:rPr>
          <w:rFonts w:ascii="Times New Roman"/>
          <w:b w:val="false"/>
          <w:i w:val="false"/>
          <w:color w:val="000000"/>
          <w:sz w:val="28"/>
        </w:rPr>
        <w:t>
      3) ҚР СІМ - Қазақстан Республикасының Сыртқы істер министрлігі.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есептілікті ұсыну қағидалары</w:t>
            </w:r>
            <w:r>
              <w:br/>
            </w:r>
            <w:r>
              <w:rPr>
                <w:rFonts w:ascii="Times New Roman"/>
                <w:b w:val="false"/>
                <w:i w:val="false"/>
                <w:color w:val="000000"/>
                <w:sz w:val="20"/>
              </w:rPr>
              <w:t>мен мерзімдері, тауарлар мен</w:t>
            </w:r>
            <w:r>
              <w:br/>
            </w:r>
            <w:r>
              <w:rPr>
                <w:rFonts w:ascii="Times New Roman"/>
                <w:b w:val="false"/>
                <w:i w:val="false"/>
                <w:color w:val="000000"/>
                <w:sz w:val="20"/>
              </w:rPr>
              <w:t>(немесе) көлік құралдарының</w:t>
            </w:r>
            <w:r>
              <w:br/>
            </w:r>
            <w:r>
              <w:rPr>
                <w:rFonts w:ascii="Times New Roman"/>
                <w:b w:val="false"/>
                <w:i w:val="false"/>
                <w:color w:val="000000"/>
                <w:sz w:val="20"/>
              </w:rPr>
              <w:t>есебін жүргізу тәртібі,</w:t>
            </w:r>
            <w:r>
              <w:br/>
            </w:r>
            <w:r>
              <w:rPr>
                <w:rFonts w:ascii="Times New Roman"/>
                <w:b w:val="false"/>
                <w:i w:val="false"/>
                <w:color w:val="000000"/>
                <w:sz w:val="20"/>
              </w:rPr>
              <w:t>есептілікті ұсыну тәсілі,</w:t>
            </w:r>
            <w:r>
              <w:br/>
            </w:r>
            <w:r>
              <w:rPr>
                <w:rFonts w:ascii="Times New Roman"/>
                <w:b w:val="false"/>
                <w:i w:val="false"/>
                <w:color w:val="000000"/>
                <w:sz w:val="20"/>
              </w:rPr>
              <w:t>электрондық құжат түрінде</w:t>
            </w:r>
            <w:r>
              <w:br/>
            </w:r>
            <w:r>
              <w:rPr>
                <w:rFonts w:ascii="Times New Roman"/>
                <w:b w:val="false"/>
                <w:i w:val="false"/>
                <w:color w:val="000000"/>
                <w:sz w:val="20"/>
              </w:rPr>
              <w:t>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88"/>
    <w:p>
      <w:pPr>
        <w:spacing w:after="0"/>
        <w:ind w:left="0"/>
        <w:jc w:val="left"/>
      </w:pPr>
      <w:r>
        <w:rPr>
          <w:rFonts w:ascii="Times New Roman"/>
          <w:b/>
          <w:i w:val="false"/>
          <w:color w:val="000000"/>
        </w:rPr>
        <w:t xml:space="preserve"> Керек-жарақтар ретінде өткізілген бажсыз сауда кедендік рәсімімен орналастырылған шетелдік тауарларды есепке алу журналы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5-бағанда көрсетілген тауарлардың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кедендік рәсімін аяқтаған ТД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Өткізілмеген тауардың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кедендік рәсімінде берілген тауардың қайтарылуы растайтын құжаттың № және күні/ ТД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3" w:id="89"/>
    <w:p>
      <w:pPr>
        <w:spacing w:after="0"/>
        <w:ind w:left="0"/>
        <w:jc w:val="both"/>
      </w:pPr>
      <w:r>
        <w:rPr>
          <w:rFonts w:ascii="Times New Roman"/>
          <w:b w:val="false"/>
          <w:i w:val="false"/>
          <w:color w:val="000000"/>
          <w:sz w:val="28"/>
        </w:rPr>
        <w:t xml:space="preserve">
      Ескертпе: аббревиатуралардың толық жазылуы: </w:t>
      </w:r>
    </w:p>
    <w:bookmarkEnd w:id="89"/>
    <w:bookmarkStart w:name="z104" w:id="90"/>
    <w:p>
      <w:pPr>
        <w:spacing w:after="0"/>
        <w:ind w:left="0"/>
        <w:jc w:val="both"/>
      </w:pPr>
      <w:r>
        <w:rPr>
          <w:rFonts w:ascii="Times New Roman"/>
          <w:b w:val="false"/>
          <w:i w:val="false"/>
          <w:color w:val="000000"/>
          <w:sz w:val="28"/>
        </w:rPr>
        <w:t>
      1) ДТ - тауарларға арналған декларация;</w:t>
      </w:r>
    </w:p>
    <w:bookmarkEnd w:id="90"/>
    <w:bookmarkStart w:name="z105" w:id="91"/>
    <w:p>
      <w:pPr>
        <w:spacing w:after="0"/>
        <w:ind w:left="0"/>
        <w:jc w:val="both"/>
      </w:pPr>
      <w:r>
        <w:rPr>
          <w:rFonts w:ascii="Times New Roman"/>
          <w:b w:val="false"/>
          <w:i w:val="false"/>
          <w:color w:val="000000"/>
          <w:sz w:val="28"/>
        </w:rPr>
        <w:t>
      2) ЕАЭО СЭҚ ТН - Еуразиялық экономикалық одақтың Сыртқы экономикалық қызметінің тауар номенклатурасы.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есептілікті ұсыну қағидалары</w:t>
            </w:r>
            <w:r>
              <w:br/>
            </w:r>
            <w:r>
              <w:rPr>
                <w:rFonts w:ascii="Times New Roman"/>
                <w:b w:val="false"/>
                <w:i w:val="false"/>
                <w:color w:val="000000"/>
                <w:sz w:val="20"/>
              </w:rPr>
              <w:t>мен мерзімдері, тауарлар мен</w:t>
            </w:r>
            <w:r>
              <w:br/>
            </w:r>
            <w:r>
              <w:rPr>
                <w:rFonts w:ascii="Times New Roman"/>
                <w:b w:val="false"/>
                <w:i w:val="false"/>
                <w:color w:val="000000"/>
                <w:sz w:val="20"/>
              </w:rPr>
              <w:t>(немесе) көлік құралдарының</w:t>
            </w:r>
            <w:r>
              <w:br/>
            </w:r>
            <w:r>
              <w:rPr>
                <w:rFonts w:ascii="Times New Roman"/>
                <w:b w:val="false"/>
                <w:i w:val="false"/>
                <w:color w:val="000000"/>
                <w:sz w:val="20"/>
              </w:rPr>
              <w:t>есебін жүргізу тәртібі,</w:t>
            </w:r>
            <w:r>
              <w:br/>
            </w:r>
            <w:r>
              <w:rPr>
                <w:rFonts w:ascii="Times New Roman"/>
                <w:b w:val="false"/>
                <w:i w:val="false"/>
                <w:color w:val="000000"/>
                <w:sz w:val="20"/>
              </w:rPr>
              <w:t>есептілікті ұсыну тәсілі,</w:t>
            </w:r>
            <w:r>
              <w:br/>
            </w:r>
            <w:r>
              <w:rPr>
                <w:rFonts w:ascii="Times New Roman"/>
                <w:b w:val="false"/>
                <w:i w:val="false"/>
                <w:color w:val="000000"/>
                <w:sz w:val="20"/>
              </w:rPr>
              <w:t>электрондық құжат түрінде</w:t>
            </w:r>
            <w:r>
              <w:br/>
            </w:r>
            <w:r>
              <w:rPr>
                <w:rFonts w:ascii="Times New Roman"/>
                <w:b w:val="false"/>
                <w:i w:val="false"/>
                <w:color w:val="000000"/>
                <w:sz w:val="20"/>
              </w:rPr>
              <w:t>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92"/>
    <w:p>
      <w:pPr>
        <w:spacing w:after="0"/>
        <w:ind w:left="0"/>
        <w:jc w:val="left"/>
      </w:pPr>
      <w:r>
        <w:rPr>
          <w:rFonts w:ascii="Times New Roman"/>
          <w:b/>
          <w:i w:val="false"/>
          <w:color w:val="000000"/>
        </w:rPr>
        <w:t xml:space="preserve"> Еркін қойманың кедендік рәсіміне орналастырылған тауарларды, сондай-ақ осындай тауарлармен жүргізілген операцияларды есепке алу журналы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мәртебесі (ЕАЭО немесе шетел тауары)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нетто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жүргізілген операциялар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09" w:id="93"/>
    <w:p>
      <w:pPr>
        <w:spacing w:after="0"/>
        <w:ind w:left="0"/>
        <w:jc w:val="both"/>
      </w:pPr>
      <w:r>
        <w:rPr>
          <w:rFonts w:ascii="Times New Roman"/>
          <w:b w:val="false"/>
          <w:i w:val="false"/>
          <w:color w:val="000000"/>
          <w:sz w:val="28"/>
        </w:rPr>
        <w:t xml:space="preserve">
      Ескертпе: аббревиатуралардың толық жазылуы: </w:t>
      </w:r>
    </w:p>
    <w:bookmarkEnd w:id="93"/>
    <w:bookmarkStart w:name="z110" w:id="94"/>
    <w:p>
      <w:pPr>
        <w:spacing w:after="0"/>
        <w:ind w:left="0"/>
        <w:jc w:val="both"/>
      </w:pPr>
      <w:r>
        <w:rPr>
          <w:rFonts w:ascii="Times New Roman"/>
          <w:b w:val="false"/>
          <w:i w:val="false"/>
          <w:color w:val="000000"/>
          <w:sz w:val="28"/>
        </w:rPr>
        <w:t>
      1) ТД - тауарларға арналған декларация;</w:t>
      </w:r>
    </w:p>
    <w:bookmarkEnd w:id="94"/>
    <w:bookmarkStart w:name="z111" w:id="95"/>
    <w:p>
      <w:pPr>
        <w:spacing w:after="0"/>
        <w:ind w:left="0"/>
        <w:jc w:val="both"/>
      </w:pPr>
      <w:r>
        <w:rPr>
          <w:rFonts w:ascii="Times New Roman"/>
          <w:b w:val="false"/>
          <w:i w:val="false"/>
          <w:color w:val="000000"/>
          <w:sz w:val="28"/>
        </w:rPr>
        <w:t>
      2) ЕАЭО - Еуразиялық экономикалық одақ.</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есептілікті ұсыну қағидалары</w:t>
            </w:r>
            <w:r>
              <w:br/>
            </w:r>
            <w:r>
              <w:rPr>
                <w:rFonts w:ascii="Times New Roman"/>
                <w:b w:val="false"/>
                <w:i w:val="false"/>
                <w:color w:val="000000"/>
                <w:sz w:val="20"/>
              </w:rPr>
              <w:t>мен мерзімдері, тауарлар мен</w:t>
            </w:r>
            <w:r>
              <w:br/>
            </w:r>
            <w:r>
              <w:rPr>
                <w:rFonts w:ascii="Times New Roman"/>
                <w:b w:val="false"/>
                <w:i w:val="false"/>
                <w:color w:val="000000"/>
                <w:sz w:val="20"/>
              </w:rPr>
              <w:t>(немесе) көлік құралдарының</w:t>
            </w:r>
            <w:r>
              <w:br/>
            </w:r>
            <w:r>
              <w:rPr>
                <w:rFonts w:ascii="Times New Roman"/>
                <w:b w:val="false"/>
                <w:i w:val="false"/>
                <w:color w:val="000000"/>
                <w:sz w:val="20"/>
              </w:rPr>
              <w:t>есебін жүргізу тәртібі,</w:t>
            </w:r>
            <w:r>
              <w:br/>
            </w:r>
            <w:r>
              <w:rPr>
                <w:rFonts w:ascii="Times New Roman"/>
                <w:b w:val="false"/>
                <w:i w:val="false"/>
                <w:color w:val="000000"/>
                <w:sz w:val="20"/>
              </w:rPr>
              <w:t>есептілікті ұсыну тәсілі,</w:t>
            </w:r>
            <w:r>
              <w:br/>
            </w:r>
            <w:r>
              <w:rPr>
                <w:rFonts w:ascii="Times New Roman"/>
                <w:b w:val="false"/>
                <w:i w:val="false"/>
                <w:color w:val="000000"/>
                <w:sz w:val="20"/>
              </w:rPr>
              <w:t>электрондық құжат түрінде</w:t>
            </w:r>
            <w:r>
              <w:br/>
            </w:r>
            <w:r>
              <w:rPr>
                <w:rFonts w:ascii="Times New Roman"/>
                <w:b w:val="false"/>
                <w:i w:val="false"/>
                <w:color w:val="000000"/>
                <w:sz w:val="20"/>
              </w:rPr>
              <w:t>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96"/>
    <w:p>
      <w:pPr>
        <w:spacing w:after="0"/>
        <w:ind w:left="0"/>
        <w:jc w:val="left"/>
      </w:pPr>
      <w:r>
        <w:rPr>
          <w:rFonts w:ascii="Times New Roman"/>
          <w:b/>
          <w:i w:val="false"/>
          <w:color w:val="000000"/>
        </w:rPr>
        <w:t xml:space="preserve"> Еркін қойма кедендік рәсімімен орналастырылған тауарлардан дайындалған (алынған) тауарларды есепке алу журналы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рәсімі аяқталған кездегі ТД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(қайта өндеу өнімі)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нетто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әкету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15" w:id="97"/>
    <w:p>
      <w:pPr>
        <w:spacing w:after="0"/>
        <w:ind w:left="0"/>
        <w:jc w:val="both"/>
      </w:pPr>
      <w:r>
        <w:rPr>
          <w:rFonts w:ascii="Times New Roman"/>
          <w:b w:val="false"/>
          <w:i w:val="false"/>
          <w:color w:val="000000"/>
          <w:sz w:val="28"/>
        </w:rPr>
        <w:t xml:space="preserve">
      Ескертпе: аббревиатуралардың толық жазылуы: </w:t>
      </w:r>
    </w:p>
    <w:bookmarkEnd w:id="97"/>
    <w:bookmarkStart w:name="z116" w:id="98"/>
    <w:p>
      <w:pPr>
        <w:spacing w:after="0"/>
        <w:ind w:left="0"/>
        <w:jc w:val="both"/>
      </w:pPr>
      <w:r>
        <w:rPr>
          <w:rFonts w:ascii="Times New Roman"/>
          <w:b w:val="false"/>
          <w:i w:val="false"/>
          <w:color w:val="000000"/>
          <w:sz w:val="28"/>
        </w:rPr>
        <w:t>
      1) ТД - тауарларға арналған декларация;</w:t>
      </w:r>
    </w:p>
    <w:bookmarkEnd w:id="98"/>
    <w:bookmarkStart w:name="z117" w:id="99"/>
    <w:p>
      <w:pPr>
        <w:spacing w:after="0"/>
        <w:ind w:left="0"/>
        <w:jc w:val="both"/>
      </w:pPr>
      <w:r>
        <w:rPr>
          <w:rFonts w:ascii="Times New Roman"/>
          <w:b w:val="false"/>
          <w:i w:val="false"/>
          <w:color w:val="000000"/>
          <w:sz w:val="28"/>
        </w:rPr>
        <w:t>
      2) ЕҚ - еркін қойма.</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есептілікті ұсыну қағидалары</w:t>
            </w:r>
            <w:r>
              <w:br/>
            </w:r>
            <w:r>
              <w:rPr>
                <w:rFonts w:ascii="Times New Roman"/>
                <w:b w:val="false"/>
                <w:i w:val="false"/>
                <w:color w:val="000000"/>
                <w:sz w:val="20"/>
              </w:rPr>
              <w:t>мен мерзімдері, тауарлар мен</w:t>
            </w:r>
            <w:r>
              <w:br/>
            </w:r>
            <w:r>
              <w:rPr>
                <w:rFonts w:ascii="Times New Roman"/>
                <w:b w:val="false"/>
                <w:i w:val="false"/>
                <w:color w:val="000000"/>
                <w:sz w:val="20"/>
              </w:rPr>
              <w:t>(немесе) көлік құралдарының</w:t>
            </w:r>
            <w:r>
              <w:br/>
            </w:r>
            <w:r>
              <w:rPr>
                <w:rFonts w:ascii="Times New Roman"/>
                <w:b w:val="false"/>
                <w:i w:val="false"/>
                <w:color w:val="000000"/>
                <w:sz w:val="20"/>
              </w:rPr>
              <w:t>есебін жүргізу тәртібі,</w:t>
            </w:r>
            <w:r>
              <w:br/>
            </w:r>
            <w:r>
              <w:rPr>
                <w:rFonts w:ascii="Times New Roman"/>
                <w:b w:val="false"/>
                <w:i w:val="false"/>
                <w:color w:val="000000"/>
                <w:sz w:val="20"/>
              </w:rPr>
              <w:t>есептілікті ұсыну тәсілі,</w:t>
            </w:r>
            <w:r>
              <w:br/>
            </w:r>
            <w:r>
              <w:rPr>
                <w:rFonts w:ascii="Times New Roman"/>
                <w:b w:val="false"/>
                <w:i w:val="false"/>
                <w:color w:val="000000"/>
                <w:sz w:val="20"/>
              </w:rPr>
              <w:t>электрондық құжат түрінде</w:t>
            </w:r>
            <w:r>
              <w:br/>
            </w:r>
            <w:r>
              <w:rPr>
                <w:rFonts w:ascii="Times New Roman"/>
                <w:b w:val="false"/>
                <w:i w:val="false"/>
                <w:color w:val="000000"/>
                <w:sz w:val="20"/>
              </w:rPr>
              <w:t>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00"/>
    <w:p>
      <w:pPr>
        <w:spacing w:after="0"/>
        <w:ind w:left="0"/>
        <w:jc w:val="left"/>
      </w:pPr>
      <w:r>
        <w:rPr>
          <w:rFonts w:ascii="Times New Roman"/>
          <w:b/>
          <w:i w:val="false"/>
          <w:color w:val="000000"/>
        </w:rPr>
        <w:t xml:space="preserve"> Мемлекеттік кірістер органына есептілікті ұсыну туралы талап</w:t>
      </w:r>
    </w:p>
    <w:bookmarkEnd w:id="100"/>
    <w:bookmarkStart w:name="z121" w:id="101"/>
    <w:p>
      <w:pPr>
        <w:spacing w:after="0"/>
        <w:ind w:left="0"/>
        <w:jc w:val="both"/>
      </w:pPr>
      <w:r>
        <w:rPr>
          <w:rFonts w:ascii="Times New Roman"/>
          <w:b w:val="false"/>
          <w:i w:val="false"/>
          <w:color w:val="000000"/>
          <w:sz w:val="28"/>
        </w:rPr>
        <w:t>
      20_ жылғы "__"_______ № _______</w:t>
      </w:r>
    </w:p>
    <w:bookmarkEnd w:id="101"/>
    <w:bookmarkStart w:name="z122" w:id="102"/>
    <w:p>
      <w:pPr>
        <w:spacing w:after="0"/>
        <w:ind w:left="0"/>
        <w:jc w:val="both"/>
      </w:pPr>
      <w:r>
        <w:rPr>
          <w:rFonts w:ascii="Times New Roman"/>
          <w:b w:val="false"/>
          <w:i w:val="false"/>
          <w:color w:val="000000"/>
          <w:sz w:val="28"/>
        </w:rPr>
        <w:t>
      "Қазақстан Республикасындағы кедендік реттеу туралы" Қазақстан</w:t>
      </w:r>
    </w:p>
    <w:bookmarkEnd w:id="102"/>
    <w:bookmarkStart w:name="z123" w:id="103"/>
    <w:p>
      <w:pPr>
        <w:spacing w:after="0"/>
        <w:ind w:left="0"/>
        <w:jc w:val="both"/>
      </w:pPr>
      <w:r>
        <w:rPr>
          <w:rFonts w:ascii="Times New Roman"/>
          <w:b w:val="false"/>
          <w:i w:val="false"/>
          <w:color w:val="000000"/>
          <w:sz w:val="28"/>
        </w:rPr>
        <w:t>
      Республикасы Кодексінің (бұдан әрі – Кодекс) 38-бабына сәйкес ____________</w:t>
      </w:r>
    </w:p>
    <w:bookmarkEnd w:id="103"/>
    <w:bookmarkStart w:name="z124" w:id="104"/>
    <w:p>
      <w:pPr>
        <w:spacing w:after="0"/>
        <w:ind w:left="0"/>
        <w:jc w:val="both"/>
      </w:pPr>
      <w:r>
        <w:rPr>
          <w:rFonts w:ascii="Times New Roman"/>
          <w:b w:val="false"/>
          <w:i w:val="false"/>
          <w:color w:val="000000"/>
          <w:sz w:val="28"/>
        </w:rPr>
        <w:t>
      ___________________________________________________________________</w:t>
      </w:r>
    </w:p>
    <w:bookmarkEnd w:id="104"/>
    <w:bookmarkStart w:name="z125" w:id="105"/>
    <w:p>
      <w:pPr>
        <w:spacing w:after="0"/>
        <w:ind w:left="0"/>
        <w:jc w:val="both"/>
      </w:pPr>
      <w:r>
        <w:rPr>
          <w:rFonts w:ascii="Times New Roman"/>
          <w:b w:val="false"/>
          <w:i w:val="false"/>
          <w:color w:val="000000"/>
          <w:sz w:val="28"/>
        </w:rPr>
        <w:t>
      (мемлекеттік кірістер органының атауы)</w:t>
      </w:r>
    </w:p>
    <w:bookmarkEnd w:id="105"/>
    <w:bookmarkStart w:name="z126" w:id="106"/>
    <w:p>
      <w:pPr>
        <w:spacing w:after="0"/>
        <w:ind w:left="0"/>
        <w:jc w:val="both"/>
      </w:pPr>
      <w:r>
        <w:rPr>
          <w:rFonts w:ascii="Times New Roman"/>
          <w:b w:val="false"/>
          <w:i w:val="false"/>
          <w:color w:val="000000"/>
          <w:sz w:val="28"/>
        </w:rPr>
        <w:t>
      Сізді _______________________________________________________________</w:t>
      </w:r>
    </w:p>
    <w:bookmarkEnd w:id="106"/>
    <w:bookmarkStart w:name="z127" w:id="107"/>
    <w:p>
      <w:pPr>
        <w:spacing w:after="0"/>
        <w:ind w:left="0"/>
        <w:jc w:val="both"/>
      </w:pPr>
      <w:r>
        <w:rPr>
          <w:rFonts w:ascii="Times New Roman"/>
          <w:b w:val="false"/>
          <w:i w:val="false"/>
          <w:color w:val="000000"/>
          <w:sz w:val="28"/>
        </w:rPr>
        <w:t xml:space="preserve">
      (тегі, аты, әкесінің аты (бұдан әрі – Т.А.Ә.) (егер ол жеке басын  куәландыратын </w:t>
      </w:r>
    </w:p>
    <w:bookmarkEnd w:id="107"/>
    <w:bookmarkStart w:name="z128" w:id="108"/>
    <w:p>
      <w:pPr>
        <w:spacing w:after="0"/>
        <w:ind w:left="0"/>
        <w:jc w:val="both"/>
      </w:pPr>
      <w:r>
        <w:rPr>
          <w:rFonts w:ascii="Times New Roman"/>
          <w:b w:val="false"/>
          <w:i w:val="false"/>
          <w:color w:val="000000"/>
          <w:sz w:val="28"/>
        </w:rPr>
        <w:t>
      құжатта көрсетілсе) жеке сәйкестендіру нөмірі немесе</w:t>
      </w:r>
    </w:p>
    <w:bookmarkEnd w:id="108"/>
    <w:bookmarkStart w:name="z129" w:id="109"/>
    <w:p>
      <w:pPr>
        <w:spacing w:after="0"/>
        <w:ind w:left="0"/>
        <w:jc w:val="both"/>
      </w:pPr>
      <w:r>
        <w:rPr>
          <w:rFonts w:ascii="Times New Roman"/>
          <w:b w:val="false"/>
          <w:i w:val="false"/>
          <w:color w:val="000000"/>
          <w:sz w:val="28"/>
        </w:rPr>
        <w:t>
      ___________________________________________________________________</w:t>
      </w:r>
    </w:p>
    <w:bookmarkEnd w:id="109"/>
    <w:bookmarkStart w:name="z130" w:id="110"/>
    <w:p>
      <w:pPr>
        <w:spacing w:after="0"/>
        <w:ind w:left="0"/>
        <w:jc w:val="both"/>
      </w:pPr>
      <w:r>
        <w:rPr>
          <w:rFonts w:ascii="Times New Roman"/>
          <w:b w:val="false"/>
          <w:i w:val="false"/>
          <w:color w:val="000000"/>
          <w:sz w:val="28"/>
        </w:rPr>
        <w:t>
      есептілік ұсынған заңды тұлғаның толық атауы, бизнес-сәйкестендіру нөмірі</w:t>
      </w:r>
    </w:p>
    <w:bookmarkEnd w:id="110"/>
    <w:bookmarkStart w:name="z131" w:id="111"/>
    <w:p>
      <w:pPr>
        <w:spacing w:after="0"/>
        <w:ind w:left="0"/>
        <w:jc w:val="both"/>
      </w:pPr>
      <w:r>
        <w:rPr>
          <w:rFonts w:ascii="Times New Roman"/>
          <w:b w:val="false"/>
          <w:i w:val="false"/>
          <w:color w:val="000000"/>
          <w:sz w:val="28"/>
        </w:rPr>
        <w:t>
      ___________________________________________________________________</w:t>
      </w:r>
    </w:p>
    <w:bookmarkEnd w:id="111"/>
    <w:bookmarkStart w:name="z132" w:id="112"/>
    <w:p>
      <w:pPr>
        <w:spacing w:after="0"/>
        <w:ind w:left="0"/>
        <w:jc w:val="both"/>
      </w:pPr>
      <w:r>
        <w:rPr>
          <w:rFonts w:ascii="Times New Roman"/>
          <w:b w:val="false"/>
          <w:i w:val="false"/>
          <w:color w:val="000000"/>
          <w:sz w:val="28"/>
        </w:rPr>
        <w:t>
      тұлғаның заңды мекенжайы мен орналасқан жері)</w:t>
      </w:r>
    </w:p>
    <w:bookmarkEnd w:id="112"/>
    <w:bookmarkStart w:name="z133" w:id="113"/>
    <w:p>
      <w:pPr>
        <w:spacing w:after="0"/>
        <w:ind w:left="0"/>
        <w:jc w:val="both"/>
      </w:pPr>
      <w:r>
        <w:rPr>
          <w:rFonts w:ascii="Times New Roman"/>
          <w:b w:val="false"/>
          <w:i w:val="false"/>
          <w:color w:val="000000"/>
          <w:sz w:val="28"/>
        </w:rPr>
        <w:t>
      Кодекстің 38-бабынна сәйкес 20__ жылғы "__"________ бастап 20____жылғы</w:t>
      </w:r>
    </w:p>
    <w:bookmarkEnd w:id="113"/>
    <w:bookmarkStart w:name="z134" w:id="114"/>
    <w:p>
      <w:pPr>
        <w:spacing w:after="0"/>
        <w:ind w:left="0"/>
        <w:jc w:val="both"/>
      </w:pPr>
      <w:r>
        <w:rPr>
          <w:rFonts w:ascii="Times New Roman"/>
          <w:b w:val="false"/>
          <w:i w:val="false"/>
          <w:color w:val="000000"/>
          <w:sz w:val="28"/>
        </w:rPr>
        <w:t>
      "__"__________ дейінгі кезеңде осы Бұйрыққа ___________ қосымша(лар)ға</w:t>
      </w:r>
    </w:p>
    <w:bookmarkEnd w:id="114"/>
    <w:bookmarkStart w:name="z135" w:id="115"/>
    <w:p>
      <w:pPr>
        <w:spacing w:after="0"/>
        <w:ind w:left="0"/>
        <w:jc w:val="both"/>
      </w:pPr>
      <w:r>
        <w:rPr>
          <w:rFonts w:ascii="Times New Roman"/>
          <w:b w:val="false"/>
          <w:i w:val="false"/>
          <w:color w:val="000000"/>
          <w:sz w:val="28"/>
        </w:rPr>
        <w:t>
      сәйкес нысан(дар)да _______________________________________ есептілікті</w:t>
      </w:r>
    </w:p>
    <w:bookmarkEnd w:id="115"/>
    <w:bookmarkStart w:name="z136" w:id="116"/>
    <w:p>
      <w:pPr>
        <w:spacing w:after="0"/>
        <w:ind w:left="0"/>
        <w:jc w:val="both"/>
      </w:pPr>
      <w:r>
        <w:rPr>
          <w:rFonts w:ascii="Times New Roman"/>
          <w:b w:val="false"/>
          <w:i w:val="false"/>
          <w:color w:val="000000"/>
          <w:sz w:val="28"/>
        </w:rPr>
        <w:t>
      ұсыну қажеттілігі туралы хабардар етеді.</w:t>
      </w:r>
    </w:p>
    <w:bookmarkEnd w:id="116"/>
    <w:bookmarkStart w:name="z137" w:id="117"/>
    <w:p>
      <w:pPr>
        <w:spacing w:after="0"/>
        <w:ind w:left="0"/>
        <w:jc w:val="both"/>
      </w:pPr>
      <w:r>
        <w:rPr>
          <w:rFonts w:ascii="Times New Roman"/>
          <w:b w:val="false"/>
          <w:i w:val="false"/>
          <w:color w:val="000000"/>
          <w:sz w:val="28"/>
        </w:rPr>
        <w:t xml:space="preserve">
      Мемлекеттік кірістер органының басшысы _______________________  (қолы, Т.А.Ә. </w:t>
      </w:r>
    </w:p>
    <w:bookmarkEnd w:id="117"/>
    <w:bookmarkStart w:name="z138" w:id="118"/>
    <w:p>
      <w:pPr>
        <w:spacing w:after="0"/>
        <w:ind w:left="0"/>
        <w:jc w:val="both"/>
      </w:pPr>
      <w:r>
        <w:rPr>
          <w:rFonts w:ascii="Times New Roman"/>
          <w:b w:val="false"/>
          <w:i w:val="false"/>
          <w:color w:val="000000"/>
          <w:sz w:val="28"/>
        </w:rPr>
        <w:t>
      (егер ол жеке басын  куәландыратын құжатта көрсетілсе))</w:t>
      </w:r>
    </w:p>
    <w:bookmarkEnd w:id="118"/>
    <w:bookmarkStart w:name="z139" w:id="119"/>
    <w:p>
      <w:pPr>
        <w:spacing w:after="0"/>
        <w:ind w:left="0"/>
        <w:jc w:val="both"/>
      </w:pPr>
      <w:r>
        <w:rPr>
          <w:rFonts w:ascii="Times New Roman"/>
          <w:b w:val="false"/>
          <w:i w:val="false"/>
          <w:color w:val="000000"/>
          <w:sz w:val="28"/>
        </w:rPr>
        <w:t>
      20__ жылғы "__" __________</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14 мамырдағы</w:t>
            </w:r>
            <w:r>
              <w:br/>
            </w:r>
            <w:r>
              <w:rPr>
                <w:rFonts w:ascii="Times New Roman"/>
                <w:b w:val="false"/>
                <w:i w:val="false"/>
                <w:color w:val="000000"/>
                <w:sz w:val="20"/>
              </w:rPr>
              <w:t>№ 306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Бірінші</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Қаржы</w:t>
            </w:r>
            <w:r>
              <w:br/>
            </w:r>
            <w:r>
              <w:rPr>
                <w:rFonts w:ascii="Times New Roman"/>
                <w:b w:val="false"/>
                <w:i w:val="false"/>
                <w:color w:val="000000"/>
                <w:sz w:val="20"/>
              </w:rPr>
              <w:t>министрінің</w:t>
            </w:r>
            <w:r>
              <w:br/>
            </w:r>
            <w:r>
              <w:rPr>
                <w:rFonts w:ascii="Times New Roman"/>
                <w:b w:val="false"/>
                <w:i w:val="false"/>
                <w:color w:val="000000"/>
                <w:sz w:val="20"/>
              </w:rPr>
              <w:t>2020 жылғы 10 сәуірдегі</w:t>
            </w:r>
            <w:r>
              <w:br/>
            </w:r>
            <w:r>
              <w:rPr>
                <w:rFonts w:ascii="Times New Roman"/>
                <w:b w:val="false"/>
                <w:i w:val="false"/>
                <w:color w:val="000000"/>
                <w:sz w:val="20"/>
              </w:rPr>
              <w:t>№ 374 бұйрығына 2-қосымша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141" w:id="120"/>
    <w:p>
      <w:pPr>
        <w:spacing w:after="0"/>
        <w:ind w:left="0"/>
        <w:jc w:val="both"/>
      </w:pPr>
      <w:r>
        <w:rPr>
          <w:rFonts w:ascii="Times New Roman"/>
          <w:b w:val="false"/>
          <w:i w:val="false"/>
          <w:color w:val="000000"/>
          <w:sz w:val="28"/>
        </w:rPr>
        <w:t xml:space="preserve">
      Ұсынылады: уақытша сақтау орны қызмет аймағында орналасқан мемлекеттік кірістер органына </w:t>
      </w:r>
    </w:p>
    <w:bookmarkEnd w:id="120"/>
    <w:bookmarkStart w:name="z142" w:id="12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www.minfin.gov.kz</w:t>
      </w:r>
    </w:p>
    <w:bookmarkEnd w:id="121"/>
    <w:bookmarkStart w:name="z143" w:id="122"/>
    <w:p>
      <w:pPr>
        <w:spacing w:after="0"/>
        <w:ind w:left="0"/>
        <w:jc w:val="both"/>
      </w:pPr>
      <w:r>
        <w:rPr>
          <w:rFonts w:ascii="Times New Roman"/>
          <w:b w:val="false"/>
          <w:i w:val="false"/>
          <w:color w:val="000000"/>
          <w:sz w:val="28"/>
        </w:rPr>
        <w:t xml:space="preserve">
      Әкімшілік нысанның атауы: Сақтауда тұрған тауарлар және (немесе) көлік құралдары туралы есеп </w:t>
      </w:r>
    </w:p>
    <w:bookmarkEnd w:id="122"/>
    <w:bookmarkStart w:name="z144" w:id="12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ТТСМВХ-1</w:t>
      </w:r>
    </w:p>
    <w:bookmarkEnd w:id="123"/>
    <w:bookmarkStart w:name="z145" w:id="124"/>
    <w:p>
      <w:pPr>
        <w:spacing w:after="0"/>
        <w:ind w:left="0"/>
        <w:jc w:val="both"/>
      </w:pPr>
      <w:r>
        <w:rPr>
          <w:rFonts w:ascii="Times New Roman"/>
          <w:b w:val="false"/>
          <w:i w:val="false"/>
          <w:color w:val="000000"/>
          <w:sz w:val="28"/>
        </w:rPr>
        <w:t>
      Кезеңділік: тоқсан сайын</w:t>
      </w:r>
    </w:p>
    <w:bookmarkEnd w:id="124"/>
    <w:bookmarkStart w:name="z146" w:id="125"/>
    <w:p>
      <w:pPr>
        <w:spacing w:after="0"/>
        <w:ind w:left="0"/>
        <w:jc w:val="both"/>
      </w:pPr>
      <w:r>
        <w:rPr>
          <w:rFonts w:ascii="Times New Roman"/>
          <w:b w:val="false"/>
          <w:i w:val="false"/>
          <w:color w:val="000000"/>
          <w:sz w:val="28"/>
        </w:rPr>
        <w:t>
      Есепті кезең: 20__ жылы _____ тоқсан</w:t>
      </w:r>
    </w:p>
    <w:bookmarkEnd w:id="125"/>
    <w:bookmarkStart w:name="z147" w:id="12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өз тауарларын сақтау қоймаларының, уақытша сақтау қоймаларының, кеден қоймаларының иелері, уәкілетті экономикалық операторлар </w:t>
      </w:r>
    </w:p>
    <w:bookmarkEnd w:id="126"/>
    <w:bookmarkStart w:name="z148" w:id="1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оны күнінен кешіктірмей</w:t>
      </w:r>
    </w:p>
    <w:bookmarkEnd w:id="127"/>
    <w:bookmarkStart w:name="z149" w:id="128"/>
    <w:p>
      <w:pPr>
        <w:spacing w:after="0"/>
        <w:ind w:left="0"/>
        <w:jc w:val="both"/>
      </w:pPr>
      <w:r>
        <w:rPr>
          <w:rFonts w:ascii="Times New Roman"/>
          <w:b w:val="false"/>
          <w:i w:val="false"/>
          <w:color w:val="000000"/>
          <w:sz w:val="28"/>
        </w:rPr>
        <w:t xml:space="preserve">
      БСН </w:t>
      </w:r>
    </w:p>
    <w:bookmarkEnd w:id="12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29"/>
    <w:p>
      <w:pPr>
        <w:spacing w:after="0"/>
        <w:ind w:left="0"/>
        <w:jc w:val="both"/>
      </w:pPr>
      <w:r>
        <w:rPr>
          <w:rFonts w:ascii="Times New Roman"/>
          <w:b w:val="false"/>
          <w:i w:val="false"/>
          <w:color w:val="000000"/>
          <w:sz w:val="28"/>
        </w:rPr>
        <w:t>
      Жинау әдісі: қағаз жеткізгіште және (немесе) электронды түрде</w:t>
      </w:r>
    </w:p>
    <w:bookmarkEnd w:id="129"/>
    <w:bookmarkStart w:name="z151" w:id="130"/>
    <w:p>
      <w:pPr>
        <w:spacing w:after="0"/>
        <w:ind w:left="0"/>
        <w:jc w:val="both"/>
      </w:pPr>
      <w:r>
        <w:rPr>
          <w:rFonts w:ascii="Times New Roman"/>
          <w:b w:val="false"/>
          <w:i w:val="false"/>
          <w:color w:val="000000"/>
          <w:sz w:val="28"/>
        </w:rPr>
        <w:t>
      Атауы: өз тауарларын сақтау қоймасының, уақытша сақтау қоймасының, кеден қоймасының иесі және уәкілетті экономикалық оператор:</w:t>
      </w:r>
    </w:p>
    <w:bookmarkEnd w:id="130"/>
    <w:bookmarkStart w:name="z152" w:id="131"/>
    <w:p>
      <w:pPr>
        <w:spacing w:after="0"/>
        <w:ind w:left="0"/>
        <w:jc w:val="both"/>
      </w:pPr>
      <w:r>
        <w:rPr>
          <w:rFonts w:ascii="Times New Roman"/>
          <w:b w:val="false"/>
          <w:i w:val="false"/>
          <w:color w:val="000000"/>
          <w:sz w:val="28"/>
        </w:rPr>
        <w:t>
      ____________________________________________________</w:t>
      </w:r>
    </w:p>
    <w:bookmarkEnd w:id="131"/>
    <w:bookmarkStart w:name="z153" w:id="132"/>
    <w:p>
      <w:pPr>
        <w:spacing w:after="0"/>
        <w:ind w:left="0"/>
        <w:jc w:val="both"/>
      </w:pPr>
      <w:r>
        <w:rPr>
          <w:rFonts w:ascii="Times New Roman"/>
          <w:b w:val="false"/>
          <w:i w:val="false"/>
          <w:color w:val="000000"/>
          <w:sz w:val="28"/>
        </w:rPr>
        <w:t>
      Заңды мекенжайы: ________________________________________________</w:t>
      </w:r>
    </w:p>
    <w:bookmarkEnd w:id="132"/>
    <w:bookmarkStart w:name="z154" w:id="133"/>
    <w:p>
      <w:pPr>
        <w:spacing w:after="0"/>
        <w:ind w:left="0"/>
        <w:jc w:val="both"/>
      </w:pPr>
      <w:r>
        <w:rPr>
          <w:rFonts w:ascii="Times New Roman"/>
          <w:b w:val="false"/>
          <w:i w:val="false"/>
          <w:color w:val="000000"/>
          <w:sz w:val="28"/>
        </w:rPr>
        <w:t>
      Іс жүзіндегі нақты мекенжайы: ______________________________________</w:t>
      </w:r>
    </w:p>
    <w:bookmarkEnd w:id="133"/>
    <w:bookmarkStart w:name="z155" w:id="134"/>
    <w:p>
      <w:pPr>
        <w:spacing w:after="0"/>
        <w:ind w:left="0"/>
        <w:jc w:val="both"/>
      </w:pPr>
      <w:r>
        <w:rPr>
          <w:rFonts w:ascii="Times New Roman"/>
          <w:b w:val="false"/>
          <w:i w:val="false"/>
          <w:color w:val="000000"/>
          <w:sz w:val="28"/>
        </w:rPr>
        <w:t>
      Уақытша сақтау орындарының нақты орналасқан жері: _________________</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 УЭО тізілімге енгізу туралы шешімнің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күні мен уақыты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немесе Халықаралық жол тасымалы кітапшасының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сақтауға тауарларды және көлік құралдарын орналастырған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(тіркеме) мемлекеттік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құжаттары бойынша тауарлардың брутто (кг) салмағы, қосымша өлшем бірліктерде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орналастырылған орны (№ бокстің және т.б.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56" w:id="135"/>
    <w:p>
      <w:pPr>
        <w:spacing w:after="0"/>
        <w:ind w:left="0"/>
        <w:jc w:val="both"/>
      </w:pPr>
      <w:r>
        <w:rPr>
          <w:rFonts w:ascii="Times New Roman"/>
          <w:b w:val="false"/>
          <w:i w:val="false"/>
          <w:color w:val="000000"/>
          <w:sz w:val="28"/>
        </w:rPr>
        <w:t xml:space="preserve">
      Кестенің жолғасы: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Кідіртілген тауарлар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арналған декларация, ТД немесе ТШӨнөмірі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құжаттары бойынша тауарлардың брутто (кг) салмағы, қосымша өлшем бірліктерде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іс жүзінде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құжаттары бойынша тауарлардың брутто (кг) салмағы, қосымша өлшем бірліктерде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Кідіртілген тауарлардың хаттама нөмірі және күні (болған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57" w:id="136"/>
    <w:p>
      <w:pPr>
        <w:spacing w:after="0"/>
        <w:ind w:left="0"/>
        <w:jc w:val="both"/>
      </w:pPr>
      <w:r>
        <w:rPr>
          <w:rFonts w:ascii="Times New Roman"/>
          <w:b w:val="false"/>
          <w:i w:val="false"/>
          <w:color w:val="000000"/>
          <w:sz w:val="28"/>
        </w:rPr>
        <w:t>
      Ескертпе: аббревиатуралардың толық жазылуы:</w:t>
      </w:r>
    </w:p>
    <w:bookmarkEnd w:id="136"/>
    <w:bookmarkStart w:name="z158" w:id="137"/>
    <w:p>
      <w:pPr>
        <w:spacing w:after="0"/>
        <w:ind w:left="0"/>
        <w:jc w:val="both"/>
      </w:pPr>
      <w:r>
        <w:rPr>
          <w:rFonts w:ascii="Times New Roman"/>
          <w:b w:val="false"/>
          <w:i w:val="false"/>
          <w:color w:val="000000"/>
          <w:sz w:val="28"/>
        </w:rPr>
        <w:t>
      1) ТТСМВХ-1 – уақытша сақтау орындарындағы тауарлар және (немесе) көлік құралдар туралы есеп;</w:t>
      </w:r>
    </w:p>
    <w:bookmarkEnd w:id="137"/>
    <w:bookmarkStart w:name="z159" w:id="138"/>
    <w:p>
      <w:pPr>
        <w:spacing w:after="0"/>
        <w:ind w:left="0"/>
        <w:jc w:val="both"/>
      </w:pPr>
      <w:r>
        <w:rPr>
          <w:rFonts w:ascii="Times New Roman"/>
          <w:b w:val="false"/>
          <w:i w:val="false"/>
          <w:color w:val="000000"/>
          <w:sz w:val="28"/>
        </w:rPr>
        <w:t>
      2) УСО – уақытша сақтау орын;</w:t>
      </w:r>
    </w:p>
    <w:bookmarkEnd w:id="138"/>
    <w:bookmarkStart w:name="z160" w:id="139"/>
    <w:p>
      <w:pPr>
        <w:spacing w:after="0"/>
        <w:ind w:left="0"/>
        <w:jc w:val="both"/>
      </w:pPr>
      <w:r>
        <w:rPr>
          <w:rFonts w:ascii="Times New Roman"/>
          <w:b w:val="false"/>
          <w:i w:val="false"/>
          <w:color w:val="000000"/>
          <w:sz w:val="28"/>
        </w:rPr>
        <w:t>
      3) УЭО – уәкілетті экономикалық оператор;</w:t>
      </w:r>
    </w:p>
    <w:bookmarkEnd w:id="139"/>
    <w:bookmarkStart w:name="z161" w:id="140"/>
    <w:p>
      <w:pPr>
        <w:spacing w:after="0"/>
        <w:ind w:left="0"/>
        <w:jc w:val="both"/>
      </w:pPr>
      <w:r>
        <w:rPr>
          <w:rFonts w:ascii="Times New Roman"/>
          <w:b w:val="false"/>
          <w:i w:val="false"/>
          <w:color w:val="000000"/>
          <w:sz w:val="28"/>
        </w:rPr>
        <w:t>
      4) ДаТ – тауарларға арналған декларация;</w:t>
      </w:r>
    </w:p>
    <w:bookmarkEnd w:id="140"/>
    <w:bookmarkStart w:name="z162" w:id="141"/>
    <w:p>
      <w:pPr>
        <w:spacing w:after="0"/>
        <w:ind w:left="0"/>
        <w:jc w:val="both"/>
      </w:pPr>
      <w:r>
        <w:rPr>
          <w:rFonts w:ascii="Times New Roman"/>
          <w:b w:val="false"/>
          <w:i w:val="false"/>
          <w:color w:val="000000"/>
          <w:sz w:val="28"/>
        </w:rPr>
        <w:t>
      5) ТД – транзиттік декларация;</w:t>
      </w:r>
    </w:p>
    <w:bookmarkEnd w:id="141"/>
    <w:bookmarkStart w:name="z163" w:id="142"/>
    <w:p>
      <w:pPr>
        <w:spacing w:after="0"/>
        <w:ind w:left="0"/>
        <w:jc w:val="both"/>
      </w:pPr>
      <w:r>
        <w:rPr>
          <w:rFonts w:ascii="Times New Roman"/>
          <w:b w:val="false"/>
          <w:i w:val="false"/>
          <w:color w:val="000000"/>
          <w:sz w:val="28"/>
        </w:rPr>
        <w:t>
      6) ТШӨ – тауарларға декларация берілгенге дейін тауарларды шығару туралы өтініш.</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3"/>
          <w:p>
            <w:pPr>
              <w:spacing w:after="20"/>
              <w:ind w:left="20"/>
              <w:jc w:val="both"/>
            </w:pPr>
            <w:r>
              <w:rPr>
                <w:rFonts w:ascii="Times New Roman"/>
                <w:b w:val="false"/>
                <w:i w:val="false"/>
                <w:color w:val="000000"/>
                <w:sz w:val="20"/>
              </w:rPr>
              <w:t>
Атауы __________________________</w:t>
            </w:r>
          </w:p>
          <w:bookmarkEnd w:id="143"/>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4"/>
          <w:p>
            <w:pPr>
              <w:spacing w:after="20"/>
              <w:ind w:left="20"/>
              <w:jc w:val="both"/>
            </w:pPr>
            <w:r>
              <w:rPr>
                <w:rFonts w:ascii="Times New Roman"/>
                <w:b w:val="false"/>
                <w:i w:val="false"/>
                <w:color w:val="000000"/>
                <w:sz w:val="20"/>
              </w:rPr>
              <w:t>
Мекенжайы _______________________</w:t>
            </w:r>
          </w:p>
          <w:bookmarkEnd w:id="144"/>
          <w:p>
            <w:pPr>
              <w:spacing w:after="20"/>
              <w:ind w:left="20"/>
              <w:jc w:val="both"/>
            </w:pPr>
            <w:r>
              <w:rPr>
                <w:rFonts w:ascii="Times New Roman"/>
                <w:b w:val="false"/>
                <w:i w:val="false"/>
                <w:color w:val="000000"/>
                <w:sz w:val="20"/>
              </w:rPr>
              <w:t>
__________________________________</w:t>
            </w:r>
          </w:p>
        </w:tc>
      </w:tr>
    </w:tbl>
    <w:bookmarkStart w:name="z166" w:id="145"/>
    <w:p>
      <w:pPr>
        <w:spacing w:after="0"/>
        <w:ind w:left="0"/>
        <w:jc w:val="both"/>
      </w:pPr>
      <w:r>
        <w:rPr>
          <w:rFonts w:ascii="Times New Roman"/>
          <w:b w:val="false"/>
          <w:i w:val="false"/>
          <w:color w:val="000000"/>
          <w:sz w:val="28"/>
        </w:rPr>
        <w:t>
      Телефоны _______________________________________________________</w:t>
      </w:r>
    </w:p>
    <w:bookmarkEnd w:id="145"/>
    <w:bookmarkStart w:name="z167" w:id="146"/>
    <w:p>
      <w:pPr>
        <w:spacing w:after="0"/>
        <w:ind w:left="0"/>
        <w:jc w:val="both"/>
      </w:pPr>
      <w:r>
        <w:rPr>
          <w:rFonts w:ascii="Times New Roman"/>
          <w:b w:val="false"/>
          <w:i w:val="false"/>
          <w:color w:val="000000"/>
          <w:sz w:val="28"/>
        </w:rPr>
        <w:t>
      Электрондық пошта мекенжайы ____________________________________</w:t>
      </w:r>
    </w:p>
    <w:bookmarkEnd w:id="146"/>
    <w:bookmarkStart w:name="z168" w:id="147"/>
    <w:p>
      <w:pPr>
        <w:spacing w:after="0"/>
        <w:ind w:left="0"/>
        <w:jc w:val="both"/>
      </w:pPr>
      <w:r>
        <w:rPr>
          <w:rFonts w:ascii="Times New Roman"/>
          <w:b w:val="false"/>
          <w:i w:val="false"/>
          <w:color w:val="000000"/>
          <w:sz w:val="28"/>
        </w:rPr>
        <w:t>
      Орындаушы _____________________________________________________</w:t>
      </w:r>
    </w:p>
    <w:bookmarkEnd w:id="147"/>
    <w:bookmarkStart w:name="z169" w:id="148"/>
    <w:p>
      <w:pPr>
        <w:spacing w:after="0"/>
        <w:ind w:left="0"/>
        <w:jc w:val="both"/>
      </w:pPr>
      <w:r>
        <w:rPr>
          <w:rFonts w:ascii="Times New Roman"/>
          <w:b w:val="false"/>
          <w:i w:val="false"/>
          <w:color w:val="000000"/>
          <w:sz w:val="28"/>
        </w:rPr>
        <w:t>
      (тегі, аты және әкесінің аты (егер ол жеке басты куәландыратын  құжатта көрсетілсе),</w:t>
      </w:r>
    </w:p>
    <w:bookmarkEnd w:id="148"/>
    <w:bookmarkStart w:name="z170" w:id="149"/>
    <w:p>
      <w:pPr>
        <w:spacing w:after="0"/>
        <w:ind w:left="0"/>
        <w:jc w:val="both"/>
      </w:pPr>
      <w:r>
        <w:rPr>
          <w:rFonts w:ascii="Times New Roman"/>
          <w:b w:val="false"/>
          <w:i w:val="false"/>
          <w:color w:val="000000"/>
          <w:sz w:val="28"/>
        </w:rPr>
        <w:t>
      қолы, телефоны)</w:t>
      </w:r>
    </w:p>
    <w:bookmarkEnd w:id="149"/>
    <w:bookmarkStart w:name="z171" w:id="150"/>
    <w:p>
      <w:pPr>
        <w:spacing w:after="0"/>
        <w:ind w:left="0"/>
        <w:jc w:val="both"/>
      </w:pPr>
      <w:r>
        <w:rPr>
          <w:rFonts w:ascii="Times New Roman"/>
          <w:b w:val="false"/>
          <w:i w:val="false"/>
          <w:color w:val="000000"/>
          <w:sz w:val="28"/>
        </w:rPr>
        <w:t>
      Басшы немесе оның міндетін атқарушы адам _________________________</w:t>
      </w:r>
    </w:p>
    <w:bookmarkEnd w:id="150"/>
    <w:bookmarkStart w:name="z172" w:id="151"/>
    <w:p>
      <w:pPr>
        <w:spacing w:after="0"/>
        <w:ind w:left="0"/>
        <w:jc w:val="both"/>
      </w:pPr>
      <w:r>
        <w:rPr>
          <w:rFonts w:ascii="Times New Roman"/>
          <w:b w:val="false"/>
          <w:i w:val="false"/>
          <w:color w:val="000000"/>
          <w:sz w:val="28"/>
        </w:rPr>
        <w:t>
      (тегі, аты және әкесінің аты  (егер ол жеке басты куәландыратын құжатта көрсетілсе),</w:t>
      </w:r>
    </w:p>
    <w:bookmarkEnd w:id="151"/>
    <w:bookmarkStart w:name="z173" w:id="152"/>
    <w:p>
      <w:pPr>
        <w:spacing w:after="0"/>
        <w:ind w:left="0"/>
        <w:jc w:val="both"/>
      </w:pPr>
      <w:r>
        <w:rPr>
          <w:rFonts w:ascii="Times New Roman"/>
          <w:b w:val="false"/>
          <w:i w:val="false"/>
          <w:color w:val="000000"/>
          <w:sz w:val="28"/>
        </w:rPr>
        <w:t>
      қолы)</w:t>
      </w:r>
    </w:p>
    <w:bookmarkEnd w:id="152"/>
    <w:bookmarkStart w:name="z174" w:id="153"/>
    <w:p>
      <w:pPr>
        <w:spacing w:after="0"/>
        <w:ind w:left="0"/>
        <w:jc w:val="both"/>
      </w:pPr>
      <w:r>
        <w:rPr>
          <w:rFonts w:ascii="Times New Roman"/>
          <w:b w:val="false"/>
          <w:i w:val="false"/>
          <w:color w:val="000000"/>
          <w:sz w:val="28"/>
        </w:rPr>
        <w:t>
      Мөр орны _______________________________________________________</w:t>
      </w:r>
    </w:p>
    <w:bookmarkEnd w:id="153"/>
    <w:bookmarkStart w:name="z175" w:id="154"/>
    <w:p>
      <w:pPr>
        <w:spacing w:after="0"/>
        <w:ind w:left="0"/>
        <w:jc w:val="both"/>
      </w:pPr>
      <w:r>
        <w:rPr>
          <w:rFonts w:ascii="Times New Roman"/>
          <w:b w:val="false"/>
          <w:i w:val="false"/>
          <w:color w:val="000000"/>
          <w:sz w:val="28"/>
        </w:rPr>
        <w:t>
      Есептілікті жасау күні _____________________________________________</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"Сақтауда тұрған тауарлар және</w:t>
            </w:r>
            <w:r>
              <w:br/>
            </w:r>
            <w:r>
              <w:rPr>
                <w:rFonts w:ascii="Times New Roman"/>
                <w:b w:val="false"/>
                <w:i w:val="false"/>
                <w:color w:val="000000"/>
                <w:sz w:val="20"/>
              </w:rPr>
              <w:t>(немесе) көлік құралдары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77" w:id="155"/>
    <w:p>
      <w:pPr>
        <w:spacing w:after="0"/>
        <w:ind w:left="0"/>
        <w:jc w:val="left"/>
      </w:pPr>
      <w:r>
        <w:rPr>
          <w:rFonts w:ascii="Times New Roman"/>
          <w:b/>
          <w:i w:val="false"/>
          <w:color w:val="000000"/>
        </w:rPr>
        <w:t xml:space="preserve"> "Сақтауда тұрған тауарлар және (немесе) көлік құралдары туралы есеп" (ТТСМВХ-1, тоқсан сайын) әкімшілік деректерді өтеусіз негізде жинауға арналған нысанды толтыру жөніндегі түсіндірме</w:t>
      </w:r>
    </w:p>
    <w:bookmarkEnd w:id="155"/>
    <w:bookmarkStart w:name="z178" w:id="156"/>
    <w:p>
      <w:pPr>
        <w:spacing w:after="0"/>
        <w:ind w:left="0"/>
        <w:jc w:val="both"/>
      </w:pPr>
      <w:r>
        <w:rPr>
          <w:rFonts w:ascii="Times New Roman"/>
          <w:b w:val="false"/>
          <w:i w:val="false"/>
          <w:color w:val="000000"/>
          <w:sz w:val="28"/>
        </w:rPr>
        <w:t>
      "Сақтауда тұрған тауарлар және (немесе) көлік құралдары туралы есеп" әкімшілік деректерді өтеусіз негізде жинауға арналған нысан мынадай түрде толтырылады:</w:t>
      </w:r>
    </w:p>
    <w:bookmarkEnd w:id="156"/>
    <w:bookmarkStart w:name="z179" w:id="157"/>
    <w:p>
      <w:pPr>
        <w:spacing w:after="0"/>
        <w:ind w:left="0"/>
        <w:jc w:val="both"/>
      </w:pPr>
      <w:r>
        <w:rPr>
          <w:rFonts w:ascii="Times New Roman"/>
          <w:b w:val="false"/>
          <w:i w:val="false"/>
          <w:color w:val="000000"/>
          <w:sz w:val="28"/>
        </w:rPr>
        <w:t>
      1) "Кіріс" бөлімі:</w:t>
      </w:r>
    </w:p>
    <w:bookmarkEnd w:id="157"/>
    <w:bookmarkStart w:name="z180" w:id="158"/>
    <w:p>
      <w:pPr>
        <w:spacing w:after="0"/>
        <w:ind w:left="0"/>
        <w:jc w:val="both"/>
      </w:pPr>
      <w:r>
        <w:rPr>
          <w:rFonts w:ascii="Times New Roman"/>
          <w:b w:val="false"/>
          <w:i w:val="false"/>
          <w:color w:val="000000"/>
          <w:sz w:val="28"/>
        </w:rPr>
        <w:t>
      1-бағанда реттік нөмірі көрсетіледі;</w:t>
      </w:r>
    </w:p>
    <w:bookmarkEnd w:id="158"/>
    <w:bookmarkStart w:name="z181" w:id="159"/>
    <w:p>
      <w:pPr>
        <w:spacing w:after="0"/>
        <w:ind w:left="0"/>
        <w:jc w:val="both"/>
      </w:pPr>
      <w:r>
        <w:rPr>
          <w:rFonts w:ascii="Times New Roman"/>
          <w:b w:val="false"/>
          <w:i w:val="false"/>
          <w:color w:val="000000"/>
          <w:sz w:val="28"/>
        </w:rPr>
        <w:t>
      2-бағанда УСО, УЭО тізілімге енгізу туралы шешімнің нөмірі мен күні көрсетіледі;</w:t>
      </w:r>
    </w:p>
    <w:bookmarkEnd w:id="159"/>
    <w:bookmarkStart w:name="z182" w:id="160"/>
    <w:p>
      <w:pPr>
        <w:spacing w:after="0"/>
        <w:ind w:left="0"/>
        <w:jc w:val="both"/>
      </w:pPr>
      <w:r>
        <w:rPr>
          <w:rFonts w:ascii="Times New Roman"/>
          <w:b w:val="false"/>
          <w:i w:val="false"/>
          <w:color w:val="000000"/>
          <w:sz w:val="28"/>
        </w:rPr>
        <w:t>
      3-бағанда тауарлар мен (немесе) көлік құралын сақтауға орналастырған күн;</w:t>
      </w:r>
    </w:p>
    <w:bookmarkEnd w:id="160"/>
    <w:bookmarkStart w:name="z183" w:id="161"/>
    <w:p>
      <w:pPr>
        <w:spacing w:after="0"/>
        <w:ind w:left="0"/>
        <w:jc w:val="both"/>
      </w:pPr>
      <w:r>
        <w:rPr>
          <w:rFonts w:ascii="Times New Roman"/>
          <w:b w:val="false"/>
          <w:i w:val="false"/>
          <w:color w:val="000000"/>
          <w:sz w:val="28"/>
        </w:rPr>
        <w:t>
      4-бағанда транзиттік декларацияның немесе тауарлардың Халықаралық жол тасымалы кітабының көмірі көрсетіледі;</w:t>
      </w:r>
    </w:p>
    <w:bookmarkEnd w:id="161"/>
    <w:bookmarkStart w:name="z184" w:id="162"/>
    <w:p>
      <w:pPr>
        <w:spacing w:after="0"/>
        <w:ind w:left="0"/>
        <w:jc w:val="both"/>
      </w:pPr>
      <w:r>
        <w:rPr>
          <w:rFonts w:ascii="Times New Roman"/>
          <w:b w:val="false"/>
          <w:i w:val="false"/>
          <w:color w:val="000000"/>
          <w:sz w:val="28"/>
        </w:rPr>
        <w:t>
      5-бағанда тауарларды және көлік құралдарын уақытша сақтауға орналастырған тұлғаның тегі, аты, әкесінің аты (егер ол жеке басты куәландыратын құжатта көрсетілсе) көрсетіледі;</w:t>
      </w:r>
    </w:p>
    <w:bookmarkEnd w:id="162"/>
    <w:bookmarkStart w:name="z185" w:id="163"/>
    <w:p>
      <w:pPr>
        <w:spacing w:after="0"/>
        <w:ind w:left="0"/>
        <w:jc w:val="both"/>
      </w:pPr>
      <w:r>
        <w:rPr>
          <w:rFonts w:ascii="Times New Roman"/>
          <w:b w:val="false"/>
          <w:i w:val="false"/>
          <w:color w:val="000000"/>
          <w:sz w:val="28"/>
        </w:rPr>
        <w:t>
      6-бағанда көлік құралының, оның ішінде тіркеменің мемлекеттік тіркеу нөмірі көрсетіледі;</w:t>
      </w:r>
    </w:p>
    <w:bookmarkEnd w:id="163"/>
    <w:bookmarkStart w:name="z186" w:id="164"/>
    <w:p>
      <w:pPr>
        <w:spacing w:after="0"/>
        <w:ind w:left="0"/>
        <w:jc w:val="both"/>
      </w:pPr>
      <w:r>
        <w:rPr>
          <w:rFonts w:ascii="Times New Roman"/>
          <w:b w:val="false"/>
          <w:i w:val="false"/>
          <w:color w:val="000000"/>
          <w:sz w:val="28"/>
        </w:rPr>
        <w:t>
      7-бағанда тауарлар мен (немесе) көлік құралдарының толық атауы көрсетіледі;</w:t>
      </w:r>
    </w:p>
    <w:bookmarkEnd w:id="164"/>
    <w:bookmarkStart w:name="z187" w:id="165"/>
    <w:p>
      <w:pPr>
        <w:spacing w:after="0"/>
        <w:ind w:left="0"/>
        <w:jc w:val="both"/>
      </w:pPr>
      <w:r>
        <w:rPr>
          <w:rFonts w:ascii="Times New Roman"/>
          <w:b w:val="false"/>
          <w:i w:val="false"/>
          <w:color w:val="000000"/>
          <w:sz w:val="28"/>
        </w:rPr>
        <w:t>
      8-бағанда сақтауға орналастырылған тауардың мөлшері көрсетіледі;</w:t>
      </w:r>
    </w:p>
    <w:bookmarkEnd w:id="165"/>
    <w:bookmarkStart w:name="z188" w:id="166"/>
    <w:p>
      <w:pPr>
        <w:spacing w:after="0"/>
        <w:ind w:left="0"/>
        <w:jc w:val="both"/>
      </w:pPr>
      <w:r>
        <w:rPr>
          <w:rFonts w:ascii="Times New Roman"/>
          <w:b w:val="false"/>
          <w:i w:val="false"/>
          <w:color w:val="000000"/>
          <w:sz w:val="28"/>
        </w:rPr>
        <w:t>
      9-бағанда тауардың брутто (килограмм) салмағы, көліктік (тасымалдау) құжаттар бойынша қосымша өлшем бірліктер көлемі көрсетіледі;</w:t>
      </w:r>
    </w:p>
    <w:bookmarkEnd w:id="166"/>
    <w:bookmarkStart w:name="z189" w:id="167"/>
    <w:p>
      <w:pPr>
        <w:spacing w:after="0"/>
        <w:ind w:left="0"/>
        <w:jc w:val="both"/>
      </w:pPr>
      <w:r>
        <w:rPr>
          <w:rFonts w:ascii="Times New Roman"/>
          <w:b w:val="false"/>
          <w:i w:val="false"/>
          <w:color w:val="000000"/>
          <w:sz w:val="28"/>
        </w:rPr>
        <w:t>
      10-бағанда сақтауға орналастырылған тауардың (бокстің, қойманың, бөліктің, қатардың және өзгенің нөмірі) орны көрсетіледі;</w:t>
      </w:r>
    </w:p>
    <w:bookmarkEnd w:id="167"/>
    <w:bookmarkStart w:name="z190" w:id="168"/>
    <w:p>
      <w:pPr>
        <w:spacing w:after="0"/>
        <w:ind w:left="0"/>
        <w:jc w:val="both"/>
      </w:pPr>
      <w:r>
        <w:rPr>
          <w:rFonts w:ascii="Times New Roman"/>
          <w:b w:val="false"/>
          <w:i w:val="false"/>
          <w:color w:val="000000"/>
          <w:sz w:val="28"/>
        </w:rPr>
        <w:t>
      2) "Шығыс" бөлімі:</w:t>
      </w:r>
    </w:p>
    <w:bookmarkEnd w:id="168"/>
    <w:bookmarkStart w:name="z191" w:id="169"/>
    <w:p>
      <w:pPr>
        <w:spacing w:after="0"/>
        <w:ind w:left="0"/>
        <w:jc w:val="both"/>
      </w:pPr>
      <w:r>
        <w:rPr>
          <w:rFonts w:ascii="Times New Roman"/>
          <w:b w:val="false"/>
          <w:i w:val="false"/>
          <w:color w:val="000000"/>
          <w:sz w:val="28"/>
        </w:rPr>
        <w:t>
      11-бағанда сақталатын тауарларды декларациялау кезінде ресімделген тауарға арналған декларация, ТД немесе ТШӨ нөмірі көрсетіледі;</w:t>
      </w:r>
    </w:p>
    <w:bookmarkEnd w:id="169"/>
    <w:bookmarkStart w:name="z192" w:id="170"/>
    <w:p>
      <w:pPr>
        <w:spacing w:after="0"/>
        <w:ind w:left="0"/>
        <w:jc w:val="both"/>
      </w:pPr>
      <w:r>
        <w:rPr>
          <w:rFonts w:ascii="Times New Roman"/>
          <w:b w:val="false"/>
          <w:i w:val="false"/>
          <w:color w:val="000000"/>
          <w:sz w:val="28"/>
        </w:rPr>
        <w:t>
      12-бағанда кедендік рәсіммен орналастырылған тауарлардың орын саны көрсетіледі;</w:t>
      </w:r>
    </w:p>
    <w:bookmarkEnd w:id="170"/>
    <w:bookmarkStart w:name="z193" w:id="171"/>
    <w:p>
      <w:pPr>
        <w:spacing w:after="0"/>
        <w:ind w:left="0"/>
        <w:jc w:val="both"/>
      </w:pPr>
      <w:r>
        <w:rPr>
          <w:rFonts w:ascii="Times New Roman"/>
          <w:b w:val="false"/>
          <w:i w:val="false"/>
          <w:color w:val="000000"/>
          <w:sz w:val="28"/>
        </w:rPr>
        <w:t>
      13-бағанда тауарлардың брутто (килограмм) салмағы, көліктік (тасымалдау) құжаттар бойынша қосымша өлшем бірліктер көлемі көрсетіледі;</w:t>
      </w:r>
    </w:p>
    <w:bookmarkEnd w:id="171"/>
    <w:bookmarkStart w:name="z194" w:id="172"/>
    <w:p>
      <w:pPr>
        <w:spacing w:after="0"/>
        <w:ind w:left="0"/>
        <w:jc w:val="both"/>
      </w:pPr>
      <w:r>
        <w:rPr>
          <w:rFonts w:ascii="Times New Roman"/>
          <w:b w:val="false"/>
          <w:i w:val="false"/>
          <w:color w:val="000000"/>
          <w:sz w:val="28"/>
        </w:rPr>
        <w:t>
      14-бағанда қоймадан тауарларды және (немесе) көлік құралдарын әкету күні мен уақыты көрсетіледі;</w:t>
      </w:r>
    </w:p>
    <w:bookmarkEnd w:id="172"/>
    <w:bookmarkStart w:name="z195" w:id="173"/>
    <w:p>
      <w:pPr>
        <w:spacing w:after="0"/>
        <w:ind w:left="0"/>
        <w:jc w:val="both"/>
      </w:pPr>
      <w:r>
        <w:rPr>
          <w:rFonts w:ascii="Times New Roman"/>
          <w:b w:val="false"/>
          <w:i w:val="false"/>
          <w:color w:val="000000"/>
          <w:sz w:val="28"/>
        </w:rPr>
        <w:t>
      3) "Қалдық" бөлімі:</w:t>
      </w:r>
    </w:p>
    <w:bookmarkEnd w:id="173"/>
    <w:bookmarkStart w:name="z196" w:id="174"/>
    <w:p>
      <w:pPr>
        <w:spacing w:after="0"/>
        <w:ind w:left="0"/>
        <w:jc w:val="both"/>
      </w:pPr>
      <w:r>
        <w:rPr>
          <w:rFonts w:ascii="Times New Roman"/>
          <w:b w:val="false"/>
          <w:i w:val="false"/>
          <w:color w:val="000000"/>
          <w:sz w:val="28"/>
        </w:rPr>
        <w:t>
      15-бағанда кедендік рәсіммен орналастырылмаған тауардың орын және есепті кезең ауысқан кезде сақтауда қалған тауарлардың мөлшері көрсетіледі;</w:t>
      </w:r>
    </w:p>
    <w:bookmarkEnd w:id="174"/>
    <w:bookmarkStart w:name="z197" w:id="175"/>
    <w:p>
      <w:pPr>
        <w:spacing w:after="0"/>
        <w:ind w:left="0"/>
        <w:jc w:val="both"/>
      </w:pPr>
      <w:r>
        <w:rPr>
          <w:rFonts w:ascii="Times New Roman"/>
          <w:b w:val="false"/>
          <w:i w:val="false"/>
          <w:color w:val="000000"/>
          <w:sz w:val="28"/>
        </w:rPr>
        <w:t>
      16-бағанда тауардың брутто (килограмм) салмағы, көліктік (тасымалдау) құжаттар бойынша қосымша өлшем бірліктер көлемі көрсетіледі;</w:t>
      </w:r>
    </w:p>
    <w:bookmarkEnd w:id="175"/>
    <w:bookmarkStart w:name="z198" w:id="176"/>
    <w:p>
      <w:pPr>
        <w:spacing w:after="0"/>
        <w:ind w:left="0"/>
        <w:jc w:val="both"/>
      </w:pPr>
      <w:r>
        <w:rPr>
          <w:rFonts w:ascii="Times New Roman"/>
          <w:b w:val="false"/>
          <w:i w:val="false"/>
          <w:color w:val="000000"/>
          <w:sz w:val="28"/>
        </w:rPr>
        <w:t>
      4) "Кідіртілген тауарлар" бөлімі (болған кезде):</w:t>
      </w:r>
    </w:p>
    <w:bookmarkEnd w:id="176"/>
    <w:bookmarkStart w:name="z199" w:id="177"/>
    <w:p>
      <w:pPr>
        <w:spacing w:after="0"/>
        <w:ind w:left="0"/>
        <w:jc w:val="both"/>
      </w:pPr>
      <w:r>
        <w:rPr>
          <w:rFonts w:ascii="Times New Roman"/>
          <w:b w:val="false"/>
          <w:i w:val="false"/>
          <w:color w:val="000000"/>
          <w:sz w:val="28"/>
        </w:rPr>
        <w:t>
      17-бағанда уақытша сақтау қоймасына орналастырылған тауарларды кідірту хаттамасының нөмірі мен күні көрсетіледі;</w:t>
      </w:r>
    </w:p>
    <w:bookmarkEnd w:id="177"/>
    <w:bookmarkStart w:name="z200" w:id="178"/>
    <w:p>
      <w:pPr>
        <w:spacing w:after="0"/>
        <w:ind w:left="0"/>
        <w:jc w:val="both"/>
      </w:pPr>
      <w:r>
        <w:rPr>
          <w:rFonts w:ascii="Times New Roman"/>
          <w:b w:val="false"/>
          <w:i w:val="false"/>
          <w:color w:val="000000"/>
          <w:sz w:val="28"/>
        </w:rPr>
        <w:t>
      5) "Ескертпе" бөлімі</w:t>
      </w:r>
    </w:p>
    <w:bookmarkEnd w:id="178"/>
    <w:bookmarkStart w:name="z201" w:id="179"/>
    <w:p>
      <w:pPr>
        <w:spacing w:after="0"/>
        <w:ind w:left="0"/>
        <w:jc w:val="both"/>
      </w:pPr>
      <w:r>
        <w:rPr>
          <w:rFonts w:ascii="Times New Roman"/>
          <w:b w:val="false"/>
          <w:i w:val="false"/>
          <w:color w:val="000000"/>
          <w:sz w:val="28"/>
        </w:rPr>
        <w:t>
      18-бағанда қосымша мәліметтер, сондай-ақ шығару ТШӨ бойынша жүргізілген тауарлар бойынша тауарға арналған декларация нөмірі көрсетіледі.</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14 мамырдағы</w:t>
            </w:r>
            <w:r>
              <w:br/>
            </w:r>
            <w:r>
              <w:rPr>
                <w:rFonts w:ascii="Times New Roman"/>
                <w:b w:val="false"/>
                <w:i w:val="false"/>
                <w:color w:val="000000"/>
                <w:sz w:val="20"/>
              </w:rPr>
              <w:t>№ 306 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Бірінші</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Қаржы</w:t>
            </w:r>
            <w:r>
              <w:br/>
            </w:r>
            <w:r>
              <w:rPr>
                <w:rFonts w:ascii="Times New Roman"/>
                <w:b w:val="false"/>
                <w:i w:val="false"/>
                <w:color w:val="000000"/>
                <w:sz w:val="20"/>
              </w:rPr>
              <w:t>министрінің</w:t>
            </w:r>
            <w:r>
              <w:br/>
            </w:r>
            <w:r>
              <w:rPr>
                <w:rFonts w:ascii="Times New Roman"/>
                <w:b w:val="false"/>
                <w:i w:val="false"/>
                <w:color w:val="000000"/>
                <w:sz w:val="20"/>
              </w:rPr>
              <w:t>2020 жылғы 10 сәуірдегі</w:t>
            </w:r>
            <w:r>
              <w:br/>
            </w:r>
            <w:r>
              <w:rPr>
                <w:rFonts w:ascii="Times New Roman"/>
                <w:b w:val="false"/>
                <w:i w:val="false"/>
                <w:color w:val="000000"/>
                <w:sz w:val="20"/>
              </w:rPr>
              <w:t>№ 374 бұйрығына 3-қосымша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203" w:id="180"/>
    <w:p>
      <w:pPr>
        <w:spacing w:after="0"/>
        <w:ind w:left="0"/>
        <w:jc w:val="both"/>
      </w:pPr>
      <w:r>
        <w:rPr>
          <w:rFonts w:ascii="Times New Roman"/>
          <w:b w:val="false"/>
          <w:i w:val="false"/>
          <w:color w:val="000000"/>
          <w:sz w:val="28"/>
        </w:rPr>
        <w:t>
      Ұсынылады: кедендік тазартуды жүзеге асырған мемлекеттік кірістер органына</w:t>
      </w:r>
    </w:p>
    <w:bookmarkEnd w:id="180"/>
    <w:bookmarkStart w:name="z204" w:id="18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www.minfin.gov.kz</w:t>
      </w:r>
    </w:p>
    <w:bookmarkEnd w:id="181"/>
    <w:bookmarkStart w:name="z205" w:id="182"/>
    <w:p>
      <w:pPr>
        <w:spacing w:after="0"/>
        <w:ind w:left="0"/>
        <w:jc w:val="both"/>
      </w:pPr>
      <w:r>
        <w:rPr>
          <w:rFonts w:ascii="Times New Roman"/>
          <w:b w:val="false"/>
          <w:i w:val="false"/>
          <w:color w:val="000000"/>
          <w:sz w:val="28"/>
        </w:rPr>
        <w:t>
      Әкімшілік нысанның атауы: Кедендік операциялар туралы есеп</w:t>
      </w:r>
    </w:p>
    <w:bookmarkEnd w:id="182"/>
    <w:bookmarkStart w:name="z206" w:id="18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ТОТП-1</w:t>
      </w:r>
    </w:p>
    <w:bookmarkEnd w:id="183"/>
    <w:bookmarkStart w:name="z207" w:id="184"/>
    <w:p>
      <w:pPr>
        <w:spacing w:after="0"/>
        <w:ind w:left="0"/>
        <w:jc w:val="both"/>
      </w:pPr>
      <w:r>
        <w:rPr>
          <w:rFonts w:ascii="Times New Roman"/>
          <w:b w:val="false"/>
          <w:i w:val="false"/>
          <w:color w:val="000000"/>
          <w:sz w:val="28"/>
        </w:rPr>
        <w:t>
      Кезеңділік: тоқсан сайын</w:t>
      </w:r>
    </w:p>
    <w:bookmarkEnd w:id="184"/>
    <w:bookmarkStart w:name="z208" w:id="185"/>
    <w:p>
      <w:pPr>
        <w:spacing w:after="0"/>
        <w:ind w:left="0"/>
        <w:jc w:val="both"/>
      </w:pPr>
      <w:r>
        <w:rPr>
          <w:rFonts w:ascii="Times New Roman"/>
          <w:b w:val="false"/>
          <w:i w:val="false"/>
          <w:color w:val="000000"/>
          <w:sz w:val="28"/>
        </w:rPr>
        <w:t>
      Есепті кезең: 20__ жылы _____ тоқсан</w:t>
      </w:r>
    </w:p>
    <w:bookmarkEnd w:id="185"/>
    <w:bookmarkStart w:name="z209" w:id="18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кеден өкілі</w:t>
      </w:r>
    </w:p>
    <w:bookmarkEnd w:id="186"/>
    <w:bookmarkStart w:name="z210" w:id="187"/>
    <w:p>
      <w:pPr>
        <w:spacing w:after="0"/>
        <w:ind w:left="0"/>
        <w:jc w:val="both"/>
      </w:pPr>
      <w:r>
        <w:rPr>
          <w:rFonts w:ascii="Times New Roman"/>
          <w:b w:val="false"/>
          <w:i w:val="false"/>
          <w:color w:val="000000"/>
          <w:sz w:val="28"/>
        </w:rPr>
        <w:t>
      Әкімшілік деректерді өтеусіз негізде жинауға арналған нысан ұсыну мерзімі: есепті кезеңнен кейінгі айдың оны күнінен кешіктірмей</w:t>
      </w:r>
    </w:p>
    <w:bookmarkEnd w:id="187"/>
    <w:bookmarkStart w:name="z211" w:id="188"/>
    <w:p>
      <w:pPr>
        <w:spacing w:after="0"/>
        <w:ind w:left="0"/>
        <w:jc w:val="both"/>
      </w:pPr>
      <w:r>
        <w:rPr>
          <w:rFonts w:ascii="Times New Roman"/>
          <w:b w:val="false"/>
          <w:i w:val="false"/>
          <w:color w:val="000000"/>
          <w:sz w:val="28"/>
        </w:rPr>
        <w:t xml:space="preserve">
      БСН </w:t>
      </w:r>
    </w:p>
    <w:bookmarkEnd w:id="18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89"/>
    <w:p>
      <w:pPr>
        <w:spacing w:after="0"/>
        <w:ind w:left="0"/>
        <w:jc w:val="both"/>
      </w:pPr>
      <w:r>
        <w:rPr>
          <w:rFonts w:ascii="Times New Roman"/>
          <w:b w:val="false"/>
          <w:i w:val="false"/>
          <w:color w:val="000000"/>
          <w:sz w:val="28"/>
        </w:rPr>
        <w:t>
      Жинау әдісі: қағаз жеткізгіште және (немесе) электронды түрде</w:t>
      </w:r>
    </w:p>
    <w:bookmarkEnd w:id="189"/>
    <w:bookmarkStart w:name="z213" w:id="190"/>
    <w:p>
      <w:pPr>
        <w:spacing w:after="0"/>
        <w:ind w:left="0"/>
        <w:jc w:val="both"/>
      </w:pPr>
      <w:r>
        <w:rPr>
          <w:rFonts w:ascii="Times New Roman"/>
          <w:b w:val="false"/>
          <w:i w:val="false"/>
          <w:color w:val="000000"/>
          <w:sz w:val="28"/>
        </w:rPr>
        <w:t>
      Кеден өкілінің атауы: _____________________________________________</w:t>
      </w:r>
    </w:p>
    <w:bookmarkEnd w:id="190"/>
    <w:bookmarkStart w:name="z214" w:id="191"/>
    <w:p>
      <w:pPr>
        <w:spacing w:after="0"/>
        <w:ind w:left="0"/>
        <w:jc w:val="both"/>
      </w:pPr>
      <w:r>
        <w:rPr>
          <w:rFonts w:ascii="Times New Roman"/>
          <w:b w:val="false"/>
          <w:i w:val="false"/>
          <w:color w:val="000000"/>
          <w:sz w:val="28"/>
        </w:rPr>
        <w:t>
      Заңды мекенжайы: _______________________________________________</w:t>
      </w:r>
    </w:p>
    <w:bookmarkEnd w:id="191"/>
    <w:bookmarkStart w:name="z215" w:id="192"/>
    <w:p>
      <w:pPr>
        <w:spacing w:after="0"/>
        <w:ind w:left="0"/>
        <w:jc w:val="both"/>
      </w:pPr>
      <w:r>
        <w:rPr>
          <w:rFonts w:ascii="Times New Roman"/>
          <w:b w:val="false"/>
          <w:i w:val="false"/>
          <w:color w:val="000000"/>
          <w:sz w:val="28"/>
        </w:rPr>
        <w:t>
      Нақты мекенжайы: _______________________________________________</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 тізілімге енгізу туралы шешімнің күні мен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басшысы болып тағайындалған туралы растайтын құжаттың күні және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басшысы лауазымынан босату туралы растайтын құжаттың күні және нөмірі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16" w:id="193"/>
    <w:p>
      <w:pPr>
        <w:spacing w:after="0"/>
        <w:ind w:left="0"/>
        <w:jc w:val="both"/>
      </w:pPr>
      <w:r>
        <w:rPr>
          <w:rFonts w:ascii="Times New Roman"/>
          <w:b w:val="false"/>
          <w:i w:val="false"/>
          <w:color w:val="000000"/>
          <w:sz w:val="28"/>
        </w:rPr>
        <w:t>
      кестенің жалғасы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4"/>
          <w:p>
            <w:pPr>
              <w:spacing w:after="20"/>
              <w:ind w:left="20"/>
              <w:jc w:val="both"/>
            </w:pPr>
            <w:r>
              <w:rPr>
                <w:rFonts w:ascii="Times New Roman"/>
                <w:b w:val="false"/>
                <w:i w:val="false"/>
                <w:color w:val="000000"/>
                <w:sz w:val="20"/>
              </w:rPr>
              <w:t>
Ұйымның штатында тұрған кедендік операцияларды жүзеге асыратын</w:t>
            </w:r>
          </w:p>
          <w:bookmarkEnd w:id="194"/>
          <w:p>
            <w:pPr>
              <w:spacing w:after="20"/>
              <w:ind w:left="20"/>
              <w:jc w:val="both"/>
            </w:pPr>
            <w:r>
              <w:rPr>
                <w:rFonts w:ascii="Times New Roman"/>
                <w:b w:val="false"/>
                <w:i w:val="false"/>
                <w:color w:val="000000"/>
                <w:sz w:val="20"/>
              </w:rPr>
              <w:t xml:space="preserve">
 жұмыскерлер туралы мәліметтер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(егер ол жеке басты куәландыратын құжатта көрсетілсе) (бұдан әрі –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бұйрықтың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туралы бұйрықтың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18" w:id="195"/>
    <w:p>
      <w:pPr>
        <w:spacing w:after="0"/>
        <w:ind w:left="0"/>
        <w:jc w:val="both"/>
      </w:pPr>
      <w:r>
        <w:rPr>
          <w:rFonts w:ascii="Times New Roman"/>
          <w:b w:val="false"/>
          <w:i w:val="false"/>
          <w:color w:val="000000"/>
          <w:sz w:val="28"/>
        </w:rPr>
        <w:t>
      Ескертпе: аббревиатуралардың толық жазылуы:</w:t>
      </w:r>
    </w:p>
    <w:bookmarkEnd w:id="195"/>
    <w:bookmarkStart w:name="z219" w:id="196"/>
    <w:p>
      <w:pPr>
        <w:spacing w:after="0"/>
        <w:ind w:left="0"/>
        <w:jc w:val="both"/>
      </w:pPr>
      <w:r>
        <w:rPr>
          <w:rFonts w:ascii="Times New Roman"/>
          <w:b w:val="false"/>
          <w:i w:val="false"/>
          <w:color w:val="000000"/>
          <w:sz w:val="28"/>
        </w:rPr>
        <w:t>
      1) ТОТП-1 – кедендік операциялар туралы есеп;</w:t>
      </w:r>
    </w:p>
    <w:bookmarkEnd w:id="196"/>
    <w:bookmarkStart w:name="z220" w:id="197"/>
    <w:p>
      <w:pPr>
        <w:spacing w:after="0"/>
        <w:ind w:left="0"/>
        <w:jc w:val="both"/>
      </w:pPr>
      <w:r>
        <w:rPr>
          <w:rFonts w:ascii="Times New Roman"/>
          <w:b w:val="false"/>
          <w:i w:val="false"/>
          <w:color w:val="000000"/>
          <w:sz w:val="28"/>
        </w:rPr>
        <w:t>
      2) ЖСН – Жеке сәйкестендіру нөмірі.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8"/>
          <w:p>
            <w:pPr>
              <w:spacing w:after="20"/>
              <w:ind w:left="20"/>
              <w:jc w:val="both"/>
            </w:pPr>
            <w:r>
              <w:rPr>
                <w:rFonts w:ascii="Times New Roman"/>
                <w:b w:val="false"/>
                <w:i w:val="false"/>
                <w:color w:val="000000"/>
                <w:sz w:val="20"/>
              </w:rPr>
              <w:t>
Атауы __________________________</w:t>
            </w:r>
          </w:p>
          <w:bookmarkEnd w:id="198"/>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9"/>
          <w:p>
            <w:pPr>
              <w:spacing w:after="20"/>
              <w:ind w:left="20"/>
              <w:jc w:val="both"/>
            </w:pPr>
            <w:r>
              <w:rPr>
                <w:rFonts w:ascii="Times New Roman"/>
                <w:b w:val="false"/>
                <w:i w:val="false"/>
                <w:color w:val="000000"/>
                <w:sz w:val="20"/>
              </w:rPr>
              <w:t>
Мекенжайы _____________________</w:t>
            </w:r>
          </w:p>
          <w:bookmarkEnd w:id="199"/>
          <w:p>
            <w:pPr>
              <w:spacing w:after="20"/>
              <w:ind w:left="20"/>
              <w:jc w:val="both"/>
            </w:pPr>
            <w:r>
              <w:rPr>
                <w:rFonts w:ascii="Times New Roman"/>
                <w:b w:val="false"/>
                <w:i w:val="false"/>
                <w:color w:val="000000"/>
                <w:sz w:val="20"/>
              </w:rPr>
              <w:t>
________________________________</w:t>
            </w:r>
          </w:p>
        </w:tc>
      </w:tr>
    </w:tbl>
    <w:bookmarkStart w:name="z223" w:id="200"/>
    <w:p>
      <w:pPr>
        <w:spacing w:after="0"/>
        <w:ind w:left="0"/>
        <w:jc w:val="both"/>
      </w:pPr>
      <w:r>
        <w:rPr>
          <w:rFonts w:ascii="Times New Roman"/>
          <w:b w:val="false"/>
          <w:i w:val="false"/>
          <w:color w:val="000000"/>
          <w:sz w:val="28"/>
        </w:rPr>
        <w:t>
      Телефоны________________________________________________________</w:t>
      </w:r>
    </w:p>
    <w:bookmarkEnd w:id="200"/>
    <w:bookmarkStart w:name="z224" w:id="201"/>
    <w:p>
      <w:pPr>
        <w:spacing w:after="0"/>
        <w:ind w:left="0"/>
        <w:jc w:val="both"/>
      </w:pPr>
      <w:r>
        <w:rPr>
          <w:rFonts w:ascii="Times New Roman"/>
          <w:b w:val="false"/>
          <w:i w:val="false"/>
          <w:color w:val="000000"/>
          <w:sz w:val="28"/>
        </w:rPr>
        <w:t>
      Электрондық пошта мекенжайы ____________________________________</w:t>
      </w:r>
    </w:p>
    <w:bookmarkEnd w:id="201"/>
    <w:bookmarkStart w:name="z225" w:id="202"/>
    <w:p>
      <w:pPr>
        <w:spacing w:after="0"/>
        <w:ind w:left="0"/>
        <w:jc w:val="both"/>
      </w:pPr>
      <w:r>
        <w:rPr>
          <w:rFonts w:ascii="Times New Roman"/>
          <w:b w:val="false"/>
          <w:i w:val="false"/>
          <w:color w:val="000000"/>
          <w:sz w:val="28"/>
        </w:rPr>
        <w:t>
      Орындаушы _____________________________________________________</w:t>
      </w:r>
    </w:p>
    <w:bookmarkEnd w:id="202"/>
    <w:bookmarkStart w:name="z226" w:id="203"/>
    <w:p>
      <w:pPr>
        <w:spacing w:after="0"/>
        <w:ind w:left="0"/>
        <w:jc w:val="both"/>
      </w:pPr>
      <w:r>
        <w:rPr>
          <w:rFonts w:ascii="Times New Roman"/>
          <w:b w:val="false"/>
          <w:i w:val="false"/>
          <w:color w:val="000000"/>
          <w:sz w:val="28"/>
        </w:rPr>
        <w:t>
      (Т.А.Ә., қолы, телефоны)</w:t>
      </w:r>
    </w:p>
    <w:bookmarkEnd w:id="203"/>
    <w:bookmarkStart w:name="z227" w:id="204"/>
    <w:p>
      <w:pPr>
        <w:spacing w:after="0"/>
        <w:ind w:left="0"/>
        <w:jc w:val="both"/>
      </w:pPr>
      <w:r>
        <w:rPr>
          <w:rFonts w:ascii="Times New Roman"/>
          <w:b w:val="false"/>
          <w:i w:val="false"/>
          <w:color w:val="000000"/>
          <w:sz w:val="28"/>
        </w:rPr>
        <w:t>
      Басшы немесе оның міндетін атқарушы адам _________________________</w:t>
      </w:r>
    </w:p>
    <w:bookmarkEnd w:id="204"/>
    <w:bookmarkStart w:name="z228" w:id="205"/>
    <w:p>
      <w:pPr>
        <w:spacing w:after="0"/>
        <w:ind w:left="0"/>
        <w:jc w:val="both"/>
      </w:pPr>
      <w:r>
        <w:rPr>
          <w:rFonts w:ascii="Times New Roman"/>
          <w:b w:val="false"/>
          <w:i w:val="false"/>
          <w:color w:val="000000"/>
          <w:sz w:val="28"/>
        </w:rPr>
        <w:t>
      (Т.А.Ә., қолы)</w:t>
      </w:r>
    </w:p>
    <w:bookmarkEnd w:id="205"/>
    <w:bookmarkStart w:name="z229" w:id="206"/>
    <w:p>
      <w:pPr>
        <w:spacing w:after="0"/>
        <w:ind w:left="0"/>
        <w:jc w:val="both"/>
      </w:pPr>
      <w:r>
        <w:rPr>
          <w:rFonts w:ascii="Times New Roman"/>
          <w:b w:val="false"/>
          <w:i w:val="false"/>
          <w:color w:val="000000"/>
          <w:sz w:val="28"/>
        </w:rPr>
        <w:t>
      Мөрдің орны ____________________________________________________</w:t>
      </w:r>
    </w:p>
    <w:bookmarkEnd w:id="206"/>
    <w:bookmarkStart w:name="z230" w:id="207"/>
    <w:p>
      <w:pPr>
        <w:spacing w:after="0"/>
        <w:ind w:left="0"/>
        <w:jc w:val="both"/>
      </w:pPr>
      <w:r>
        <w:rPr>
          <w:rFonts w:ascii="Times New Roman"/>
          <w:b w:val="false"/>
          <w:i w:val="false"/>
          <w:color w:val="000000"/>
          <w:sz w:val="28"/>
        </w:rPr>
        <w:t>
      Есептілікті жасау күні _____________________________________________</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операциялар туралы"</w:t>
            </w:r>
            <w:r>
              <w:br/>
            </w:r>
            <w:r>
              <w:rPr>
                <w:rFonts w:ascii="Times New Roman"/>
                <w:b w:val="false"/>
                <w:i w:val="false"/>
                <w:color w:val="000000"/>
                <w:sz w:val="20"/>
              </w:rPr>
              <w:t>есепәкімшілік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232" w:id="208"/>
    <w:p>
      <w:pPr>
        <w:spacing w:after="0"/>
        <w:ind w:left="0"/>
        <w:jc w:val="left"/>
      </w:pPr>
      <w:r>
        <w:rPr>
          <w:rFonts w:ascii="Times New Roman"/>
          <w:b/>
          <w:i w:val="false"/>
          <w:color w:val="000000"/>
        </w:rPr>
        <w:t xml:space="preserve"> "Кедендік операциялар туралы" (ТОТП-1, тоқсан сайын) әкімшілік деректерді өтеусіз негізде жинауға арналған нысанын толтыру жөніндегі түсіндірме</w:t>
      </w:r>
    </w:p>
    <w:bookmarkEnd w:id="208"/>
    <w:bookmarkStart w:name="z233" w:id="209"/>
    <w:p>
      <w:pPr>
        <w:spacing w:after="0"/>
        <w:ind w:left="0"/>
        <w:jc w:val="both"/>
      </w:pPr>
      <w:r>
        <w:rPr>
          <w:rFonts w:ascii="Times New Roman"/>
          <w:b w:val="false"/>
          <w:i w:val="false"/>
          <w:color w:val="000000"/>
          <w:sz w:val="28"/>
        </w:rPr>
        <w:t>
      "Кедендік операциялар туралы" әкімшілік деректерді өтеусіз негізде жинауға арналған нысан мынадай түрде толтырылады:</w:t>
      </w:r>
    </w:p>
    <w:bookmarkEnd w:id="209"/>
    <w:bookmarkStart w:name="z234" w:id="210"/>
    <w:p>
      <w:pPr>
        <w:spacing w:after="0"/>
        <w:ind w:left="0"/>
        <w:jc w:val="both"/>
      </w:pPr>
      <w:r>
        <w:rPr>
          <w:rFonts w:ascii="Times New Roman"/>
          <w:b w:val="false"/>
          <w:i w:val="false"/>
          <w:color w:val="000000"/>
          <w:sz w:val="28"/>
        </w:rPr>
        <w:t>
      1-бағанда реттік нөмір көрсетіледі;</w:t>
      </w:r>
    </w:p>
    <w:bookmarkEnd w:id="210"/>
    <w:bookmarkStart w:name="z235" w:id="211"/>
    <w:p>
      <w:pPr>
        <w:spacing w:after="0"/>
        <w:ind w:left="0"/>
        <w:jc w:val="both"/>
      </w:pPr>
      <w:r>
        <w:rPr>
          <w:rFonts w:ascii="Times New Roman"/>
          <w:b w:val="false"/>
          <w:i w:val="false"/>
          <w:color w:val="000000"/>
          <w:sz w:val="28"/>
        </w:rPr>
        <w:t>
      2-бағанда кеден өкілін тізілімге енгізу туралы шешімнің күні мен нөмірі көрсетіледі;</w:t>
      </w:r>
    </w:p>
    <w:bookmarkEnd w:id="211"/>
    <w:bookmarkStart w:name="z236" w:id="212"/>
    <w:p>
      <w:pPr>
        <w:spacing w:after="0"/>
        <w:ind w:left="0"/>
        <w:jc w:val="both"/>
      </w:pPr>
      <w:r>
        <w:rPr>
          <w:rFonts w:ascii="Times New Roman"/>
          <w:b w:val="false"/>
          <w:i w:val="false"/>
          <w:color w:val="000000"/>
          <w:sz w:val="28"/>
        </w:rPr>
        <w:t>
      3-бағанда заңды тұлғаның басшысы болып тағайындалған туралы растайтын құжаттың күні және нөмірі көрсетіледі;</w:t>
      </w:r>
    </w:p>
    <w:bookmarkEnd w:id="212"/>
    <w:bookmarkStart w:name="z237" w:id="213"/>
    <w:p>
      <w:pPr>
        <w:spacing w:after="0"/>
        <w:ind w:left="0"/>
        <w:jc w:val="both"/>
      </w:pPr>
      <w:r>
        <w:rPr>
          <w:rFonts w:ascii="Times New Roman"/>
          <w:b w:val="false"/>
          <w:i w:val="false"/>
          <w:color w:val="000000"/>
          <w:sz w:val="28"/>
        </w:rPr>
        <w:t>
      4-бағанда заңды тұлғаның басшысы лауазымынан босату туралы растайтын құжаттың күні және нөмірі көрсетіледі;</w:t>
      </w:r>
    </w:p>
    <w:bookmarkEnd w:id="213"/>
    <w:bookmarkStart w:name="z238" w:id="214"/>
    <w:p>
      <w:pPr>
        <w:spacing w:after="0"/>
        <w:ind w:left="0"/>
        <w:jc w:val="both"/>
      </w:pPr>
      <w:r>
        <w:rPr>
          <w:rFonts w:ascii="Times New Roman"/>
          <w:b w:val="false"/>
          <w:i w:val="false"/>
          <w:color w:val="000000"/>
          <w:sz w:val="28"/>
        </w:rPr>
        <w:t>
      5-бағанда кеден өкілінің штатында тұрған кедендік операцияларды жүзеге асыратын жұмыскердің Т.А.Ә. көрсетіледі;</w:t>
      </w:r>
    </w:p>
    <w:bookmarkEnd w:id="214"/>
    <w:bookmarkStart w:name="z239" w:id="215"/>
    <w:p>
      <w:pPr>
        <w:spacing w:after="0"/>
        <w:ind w:left="0"/>
        <w:jc w:val="both"/>
      </w:pPr>
      <w:r>
        <w:rPr>
          <w:rFonts w:ascii="Times New Roman"/>
          <w:b w:val="false"/>
          <w:i w:val="false"/>
          <w:color w:val="000000"/>
          <w:sz w:val="28"/>
        </w:rPr>
        <w:t>
      6-бағанда жеке сәйкестендіру нөмірі көрсетіледі;</w:t>
      </w:r>
    </w:p>
    <w:bookmarkEnd w:id="215"/>
    <w:bookmarkStart w:name="z240" w:id="216"/>
    <w:p>
      <w:pPr>
        <w:spacing w:after="0"/>
        <w:ind w:left="0"/>
        <w:jc w:val="both"/>
      </w:pPr>
      <w:r>
        <w:rPr>
          <w:rFonts w:ascii="Times New Roman"/>
          <w:b w:val="false"/>
          <w:i w:val="false"/>
          <w:color w:val="000000"/>
          <w:sz w:val="28"/>
        </w:rPr>
        <w:t>
      7-бағанда кеден өкілінің штатында тұрған кедендік операцияларды жүзеге асыратын жұмыскердің лауазымы көрсетіледі;</w:t>
      </w:r>
    </w:p>
    <w:bookmarkEnd w:id="216"/>
    <w:bookmarkStart w:name="z241" w:id="217"/>
    <w:p>
      <w:pPr>
        <w:spacing w:after="0"/>
        <w:ind w:left="0"/>
        <w:jc w:val="both"/>
      </w:pPr>
      <w:r>
        <w:rPr>
          <w:rFonts w:ascii="Times New Roman"/>
          <w:b w:val="false"/>
          <w:i w:val="false"/>
          <w:color w:val="000000"/>
          <w:sz w:val="28"/>
        </w:rPr>
        <w:t>
      8-бағанда жұмысқа қабылдау туралы бұйрықтың нөмірі және күні көрсетіледі;</w:t>
      </w:r>
    </w:p>
    <w:bookmarkEnd w:id="217"/>
    <w:bookmarkStart w:name="z242" w:id="218"/>
    <w:p>
      <w:pPr>
        <w:spacing w:after="0"/>
        <w:ind w:left="0"/>
        <w:jc w:val="both"/>
      </w:pPr>
      <w:r>
        <w:rPr>
          <w:rFonts w:ascii="Times New Roman"/>
          <w:b w:val="false"/>
          <w:i w:val="false"/>
          <w:color w:val="000000"/>
          <w:sz w:val="28"/>
        </w:rPr>
        <w:t>
      9-бағанда жұмыстан шығару туралы бұйрықтың нөмірі және күні көрсетіледі;</w:t>
      </w:r>
    </w:p>
    <w:bookmarkEnd w:id="218"/>
    <w:bookmarkStart w:name="z243" w:id="219"/>
    <w:p>
      <w:pPr>
        <w:spacing w:after="0"/>
        <w:ind w:left="0"/>
        <w:jc w:val="both"/>
      </w:pPr>
      <w:r>
        <w:rPr>
          <w:rFonts w:ascii="Times New Roman"/>
          <w:b w:val="false"/>
          <w:i w:val="false"/>
          <w:color w:val="000000"/>
          <w:sz w:val="28"/>
        </w:rPr>
        <w:t>
      10-бағанда қосымша мәліметтер көрсетіледі.</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14 мамырдағы</w:t>
            </w:r>
            <w:r>
              <w:br/>
            </w:r>
            <w:r>
              <w:rPr>
                <w:rFonts w:ascii="Times New Roman"/>
                <w:b w:val="false"/>
                <w:i w:val="false"/>
                <w:color w:val="000000"/>
                <w:sz w:val="20"/>
              </w:rPr>
              <w:t>№ 306 бұйрығына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Бірінші</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Қаржы</w:t>
            </w:r>
            <w:r>
              <w:br/>
            </w:r>
            <w:r>
              <w:rPr>
                <w:rFonts w:ascii="Times New Roman"/>
                <w:b w:val="false"/>
                <w:i w:val="false"/>
                <w:color w:val="000000"/>
                <w:sz w:val="20"/>
              </w:rPr>
              <w:t>министрінің</w:t>
            </w:r>
            <w:r>
              <w:br/>
            </w:r>
            <w:r>
              <w:rPr>
                <w:rFonts w:ascii="Times New Roman"/>
                <w:b w:val="false"/>
                <w:i w:val="false"/>
                <w:color w:val="000000"/>
                <w:sz w:val="20"/>
              </w:rPr>
              <w:t>2020 жылғы 10 сәуірдегі</w:t>
            </w:r>
            <w:r>
              <w:br/>
            </w:r>
            <w:r>
              <w:rPr>
                <w:rFonts w:ascii="Times New Roman"/>
                <w:b w:val="false"/>
                <w:i w:val="false"/>
                <w:color w:val="000000"/>
                <w:sz w:val="20"/>
              </w:rPr>
              <w:t>№ 374 бұйрығына 4-қосымша</w:t>
            </w:r>
            <w:r>
              <w:br/>
            </w:r>
            <w:r>
              <w:rPr>
                <w:rFonts w:ascii="Times New Roman"/>
                <w:b w:val="false"/>
                <w:i w:val="false"/>
                <w:color w:val="000000"/>
                <w:sz w:val="20"/>
              </w:rPr>
              <w:t>әкімшілік деректер жинауға арналған нысан</w:t>
            </w:r>
          </w:p>
        </w:tc>
      </w:tr>
    </w:tbl>
    <w:bookmarkStart w:name="z245" w:id="220"/>
    <w:p>
      <w:pPr>
        <w:spacing w:after="0"/>
        <w:ind w:left="0"/>
        <w:jc w:val="both"/>
      </w:pPr>
      <w:r>
        <w:rPr>
          <w:rFonts w:ascii="Times New Roman"/>
          <w:b w:val="false"/>
          <w:i w:val="false"/>
          <w:color w:val="000000"/>
          <w:sz w:val="28"/>
        </w:rPr>
        <w:t>
      Ұсынылады: бажсыз сауда дүкендері қызмет аймағында орналасқан мемлекеттік кірістер органына</w:t>
      </w:r>
    </w:p>
    <w:bookmarkEnd w:id="220"/>
    <w:bookmarkStart w:name="z246" w:id="22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www.minfin.gov.kz</w:t>
      </w:r>
    </w:p>
    <w:bookmarkEnd w:id="221"/>
    <w:bookmarkStart w:name="z247" w:id="222"/>
    <w:p>
      <w:pPr>
        <w:spacing w:after="0"/>
        <w:ind w:left="0"/>
        <w:jc w:val="both"/>
      </w:pPr>
      <w:r>
        <w:rPr>
          <w:rFonts w:ascii="Times New Roman"/>
          <w:b w:val="false"/>
          <w:i w:val="false"/>
          <w:color w:val="000000"/>
          <w:sz w:val="28"/>
        </w:rPr>
        <w:t>
      Әкімшілік нысанның атауы: Бажсыз сауда дүкеніне түскен тауарлар және оларды өткізу туралы есеп</w:t>
      </w:r>
    </w:p>
    <w:bookmarkEnd w:id="222"/>
    <w:bookmarkStart w:name="z248" w:id="22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w:t>
      </w:r>
    </w:p>
    <w:bookmarkEnd w:id="223"/>
    <w:bookmarkStart w:name="z249" w:id="224"/>
    <w:p>
      <w:pPr>
        <w:spacing w:after="0"/>
        <w:ind w:left="0"/>
        <w:jc w:val="both"/>
      </w:pPr>
      <w:r>
        <w:rPr>
          <w:rFonts w:ascii="Times New Roman"/>
          <w:b w:val="false"/>
          <w:i w:val="false"/>
          <w:color w:val="000000"/>
          <w:sz w:val="28"/>
        </w:rPr>
        <w:t>
      ПТМБТ-1</w:t>
      </w:r>
    </w:p>
    <w:bookmarkEnd w:id="224"/>
    <w:bookmarkStart w:name="z250" w:id="225"/>
    <w:p>
      <w:pPr>
        <w:spacing w:after="0"/>
        <w:ind w:left="0"/>
        <w:jc w:val="both"/>
      </w:pPr>
      <w:r>
        <w:rPr>
          <w:rFonts w:ascii="Times New Roman"/>
          <w:b w:val="false"/>
          <w:i w:val="false"/>
          <w:color w:val="000000"/>
          <w:sz w:val="28"/>
        </w:rPr>
        <w:t>
      Мерзімділігі: ай сайын</w:t>
      </w:r>
    </w:p>
    <w:bookmarkEnd w:id="225"/>
    <w:bookmarkStart w:name="z251" w:id="226"/>
    <w:p>
      <w:pPr>
        <w:spacing w:after="0"/>
        <w:ind w:left="0"/>
        <w:jc w:val="both"/>
      </w:pPr>
      <w:r>
        <w:rPr>
          <w:rFonts w:ascii="Times New Roman"/>
          <w:b w:val="false"/>
          <w:i w:val="false"/>
          <w:color w:val="000000"/>
          <w:sz w:val="28"/>
        </w:rPr>
        <w:t>
      Есепті кезең: 20__ жылы _____ ай</w:t>
      </w:r>
    </w:p>
    <w:bookmarkEnd w:id="226"/>
    <w:bookmarkStart w:name="z252" w:id="2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бажсыз сауда дүкендерінің иелері</w:t>
      </w:r>
    </w:p>
    <w:bookmarkEnd w:id="227"/>
    <w:bookmarkStart w:name="z253" w:id="228"/>
    <w:p>
      <w:pPr>
        <w:spacing w:after="0"/>
        <w:ind w:left="0"/>
        <w:jc w:val="both"/>
      </w:pPr>
      <w:r>
        <w:rPr>
          <w:rFonts w:ascii="Times New Roman"/>
          <w:b w:val="false"/>
          <w:i w:val="false"/>
          <w:color w:val="000000"/>
          <w:sz w:val="28"/>
        </w:rPr>
        <w:t>
      Әкімшілік деректерді өтеусіз негізде жинауға арналған нысан ұсыну мерзімі: есепті кезеңнен кейінгі айдың жиырмасы күнінен кешіктірмей</w:t>
      </w:r>
    </w:p>
    <w:bookmarkEnd w:id="228"/>
    <w:bookmarkStart w:name="z254" w:id="229"/>
    <w:p>
      <w:pPr>
        <w:spacing w:after="0"/>
        <w:ind w:left="0"/>
        <w:jc w:val="both"/>
      </w:pPr>
      <w:r>
        <w:rPr>
          <w:rFonts w:ascii="Times New Roman"/>
          <w:b w:val="false"/>
          <w:i w:val="false"/>
          <w:color w:val="000000"/>
          <w:sz w:val="28"/>
        </w:rPr>
        <w:t xml:space="preserve">
      БСН </w:t>
      </w:r>
    </w:p>
    <w:bookmarkEnd w:id="22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230"/>
    <w:p>
      <w:pPr>
        <w:spacing w:after="0"/>
        <w:ind w:left="0"/>
        <w:jc w:val="both"/>
      </w:pPr>
      <w:r>
        <w:rPr>
          <w:rFonts w:ascii="Times New Roman"/>
          <w:b w:val="false"/>
          <w:i w:val="false"/>
          <w:color w:val="000000"/>
          <w:sz w:val="28"/>
        </w:rPr>
        <w:t>
      Жинау әдісі: қағаз жеткізгіште және (немесе) электронды түрде</w:t>
      </w:r>
    </w:p>
    <w:bookmarkEnd w:id="230"/>
    <w:bookmarkStart w:name="z256" w:id="231"/>
    <w:p>
      <w:pPr>
        <w:spacing w:after="0"/>
        <w:ind w:left="0"/>
        <w:jc w:val="both"/>
      </w:pPr>
      <w:r>
        <w:rPr>
          <w:rFonts w:ascii="Times New Roman"/>
          <w:b w:val="false"/>
          <w:i w:val="false"/>
          <w:color w:val="000000"/>
          <w:sz w:val="28"/>
        </w:rPr>
        <w:t>
      Бажсыз сауда дүкені иесінің атауы: __________________________________</w:t>
      </w:r>
    </w:p>
    <w:bookmarkEnd w:id="231"/>
    <w:bookmarkStart w:name="z257" w:id="232"/>
    <w:p>
      <w:pPr>
        <w:spacing w:after="0"/>
        <w:ind w:left="0"/>
        <w:jc w:val="both"/>
      </w:pPr>
      <w:r>
        <w:rPr>
          <w:rFonts w:ascii="Times New Roman"/>
          <w:b w:val="false"/>
          <w:i w:val="false"/>
          <w:color w:val="000000"/>
          <w:sz w:val="28"/>
        </w:rPr>
        <w:t>
      Заңды мекен-жайы: _______________________________________________</w:t>
      </w:r>
    </w:p>
    <w:bookmarkEnd w:id="232"/>
    <w:bookmarkStart w:name="z258" w:id="233"/>
    <w:p>
      <w:pPr>
        <w:spacing w:after="0"/>
        <w:ind w:left="0"/>
        <w:jc w:val="both"/>
      </w:pPr>
      <w:r>
        <w:rPr>
          <w:rFonts w:ascii="Times New Roman"/>
          <w:b w:val="false"/>
          <w:i w:val="false"/>
          <w:color w:val="000000"/>
          <w:sz w:val="28"/>
        </w:rPr>
        <w:t>
      Іс жүзіндегі мекенжайы: ___________________________________________</w:t>
      </w:r>
    </w:p>
    <w:bookmarkEnd w:id="233"/>
    <w:bookmarkStart w:name="z259" w:id="234"/>
    <w:p>
      <w:pPr>
        <w:spacing w:after="0"/>
        <w:ind w:left="0"/>
        <w:jc w:val="both"/>
      </w:pPr>
      <w:r>
        <w:rPr>
          <w:rFonts w:ascii="Times New Roman"/>
          <w:b w:val="false"/>
          <w:i w:val="false"/>
          <w:color w:val="000000"/>
          <w:sz w:val="28"/>
        </w:rPr>
        <w:t>
      Бажсыз сауда дүкеннің нақты орналасқан орыны: _____________________</w:t>
      </w:r>
    </w:p>
    <w:bookmarkEnd w:id="234"/>
    <w:bookmarkStart w:name="z260" w:id="235"/>
    <w:p>
      <w:pPr>
        <w:spacing w:after="0"/>
        <w:ind w:left="0"/>
        <w:jc w:val="both"/>
      </w:pPr>
      <w:r>
        <w:rPr>
          <w:rFonts w:ascii="Times New Roman"/>
          <w:b w:val="false"/>
          <w:i w:val="false"/>
          <w:color w:val="000000"/>
          <w:sz w:val="28"/>
        </w:rPr>
        <w:t>
      Бажсыз сауда дүкендері иесін тізілімге енгізу туралы шешімнің күні мен нөмірі от 20___ ж. "___"______№ ________</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Түскен тауарлар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БСД орналастыру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тауарлардың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тауарлардың қалдығы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және 8-бағандардағы 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кере-жарақтар ретінде шығару үшін берілген ТД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2.Өткізілген тауарлар</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5-бағандағы өлшем бірлік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билетінің нөмірі/ҚР СІМ тұлғаның аккредиттелгенін растайтын құжаттың нөмірі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атауларын және олардың әкімшілік-аумақтық бөлімшелері бірліктерін ұсынуға арналған кодтар. 1-бөлім. Елдердің кодтары" ҚР ҰЖ ISO 3166-1-2016 Қазақстан Республикасының ұлттық жіктеуішіне сәйкес кететін тұлғаның межелі елі /Дипломатиялық өкілдіктің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чегі туралы мәліметтер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кедендік рәсімін аяқтаған ТД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Бажсыз сауда кедендік рәсімімен орналастырылған, керек-жарақтар ретінде сатылған шетелдік тауарлар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5-бағанда көрсетілген тауарлардың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кедендік рәсімін аяқтаған ТД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Өткізілмеген тауардың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кедендік рәсімінде берілген тауардың қайтарылуын растайтын құжаттың № және күні/ ТД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61" w:id="236"/>
    <w:p>
      <w:pPr>
        <w:spacing w:after="0"/>
        <w:ind w:left="0"/>
        <w:jc w:val="both"/>
      </w:pPr>
      <w:r>
        <w:rPr>
          <w:rFonts w:ascii="Times New Roman"/>
          <w:b w:val="false"/>
          <w:i w:val="false"/>
          <w:color w:val="000000"/>
          <w:sz w:val="28"/>
        </w:rPr>
        <w:t>
      Ескертпе: аббревиатуралардың толық жазылуы:</w:t>
      </w:r>
    </w:p>
    <w:bookmarkEnd w:id="236"/>
    <w:bookmarkStart w:name="z262" w:id="237"/>
    <w:p>
      <w:pPr>
        <w:spacing w:after="0"/>
        <w:ind w:left="0"/>
        <w:jc w:val="both"/>
      </w:pPr>
      <w:r>
        <w:rPr>
          <w:rFonts w:ascii="Times New Roman"/>
          <w:b w:val="false"/>
          <w:i w:val="false"/>
          <w:color w:val="000000"/>
          <w:sz w:val="28"/>
        </w:rPr>
        <w:t>
      1) ПТМБТ-1 – Бажсыз сауда дүкеніне түскен тауарлар және оларды өткізу туралы есеп;</w:t>
      </w:r>
    </w:p>
    <w:bookmarkEnd w:id="237"/>
    <w:bookmarkStart w:name="z263" w:id="238"/>
    <w:p>
      <w:pPr>
        <w:spacing w:after="0"/>
        <w:ind w:left="0"/>
        <w:jc w:val="both"/>
      </w:pPr>
      <w:r>
        <w:rPr>
          <w:rFonts w:ascii="Times New Roman"/>
          <w:b w:val="false"/>
          <w:i w:val="false"/>
          <w:color w:val="000000"/>
          <w:sz w:val="28"/>
        </w:rPr>
        <w:t>
      2) БСД – Бажсыз сауда дүкені;</w:t>
      </w:r>
    </w:p>
    <w:bookmarkEnd w:id="238"/>
    <w:bookmarkStart w:name="z264" w:id="239"/>
    <w:p>
      <w:pPr>
        <w:spacing w:after="0"/>
        <w:ind w:left="0"/>
        <w:jc w:val="both"/>
      </w:pPr>
      <w:r>
        <w:rPr>
          <w:rFonts w:ascii="Times New Roman"/>
          <w:b w:val="false"/>
          <w:i w:val="false"/>
          <w:color w:val="000000"/>
          <w:sz w:val="28"/>
        </w:rPr>
        <w:t>
      3) ДТ – тауарларға арналған декларация;</w:t>
      </w:r>
    </w:p>
    <w:bookmarkEnd w:id="239"/>
    <w:bookmarkStart w:name="z265" w:id="240"/>
    <w:p>
      <w:pPr>
        <w:spacing w:after="0"/>
        <w:ind w:left="0"/>
        <w:jc w:val="both"/>
      </w:pPr>
      <w:r>
        <w:rPr>
          <w:rFonts w:ascii="Times New Roman"/>
          <w:b w:val="false"/>
          <w:i w:val="false"/>
          <w:color w:val="000000"/>
          <w:sz w:val="28"/>
        </w:rPr>
        <w:t>
      4) ЕАЭО СЭҚ ТН - Еуразиялық экономикалық одақтың Сыртқы экономикалық қызметінің тауар номенклатурасы;</w:t>
      </w:r>
    </w:p>
    <w:bookmarkEnd w:id="240"/>
    <w:bookmarkStart w:name="z266" w:id="241"/>
    <w:p>
      <w:pPr>
        <w:spacing w:after="0"/>
        <w:ind w:left="0"/>
        <w:jc w:val="both"/>
      </w:pPr>
      <w:r>
        <w:rPr>
          <w:rFonts w:ascii="Times New Roman"/>
          <w:b w:val="false"/>
          <w:i w:val="false"/>
          <w:color w:val="000000"/>
          <w:sz w:val="28"/>
        </w:rPr>
        <w:t>
      5) ҚР СІМ - Қазақстан Республикасының Сыртқы істер министрлігі.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2"/>
          <w:p>
            <w:pPr>
              <w:spacing w:after="20"/>
              <w:ind w:left="20"/>
              <w:jc w:val="both"/>
            </w:pPr>
            <w:r>
              <w:rPr>
                <w:rFonts w:ascii="Times New Roman"/>
                <w:b w:val="false"/>
                <w:i w:val="false"/>
                <w:color w:val="000000"/>
                <w:sz w:val="20"/>
              </w:rPr>
              <w:t>
Атауы __________________________</w:t>
            </w:r>
          </w:p>
          <w:bookmarkEnd w:id="242"/>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3"/>
          <w:p>
            <w:pPr>
              <w:spacing w:after="20"/>
              <w:ind w:left="20"/>
              <w:jc w:val="both"/>
            </w:pPr>
            <w:r>
              <w:rPr>
                <w:rFonts w:ascii="Times New Roman"/>
                <w:b w:val="false"/>
                <w:i w:val="false"/>
                <w:color w:val="000000"/>
                <w:sz w:val="20"/>
              </w:rPr>
              <w:t>
Мекенжайы _____________________</w:t>
            </w:r>
          </w:p>
          <w:bookmarkEnd w:id="243"/>
          <w:p>
            <w:pPr>
              <w:spacing w:after="20"/>
              <w:ind w:left="20"/>
              <w:jc w:val="both"/>
            </w:pPr>
            <w:r>
              <w:rPr>
                <w:rFonts w:ascii="Times New Roman"/>
                <w:b w:val="false"/>
                <w:i w:val="false"/>
                <w:color w:val="000000"/>
                <w:sz w:val="20"/>
              </w:rPr>
              <w:t>
________________________________</w:t>
            </w:r>
          </w:p>
        </w:tc>
      </w:tr>
    </w:tbl>
    <w:bookmarkStart w:name="z269" w:id="244"/>
    <w:p>
      <w:pPr>
        <w:spacing w:after="0"/>
        <w:ind w:left="0"/>
        <w:jc w:val="both"/>
      </w:pPr>
      <w:r>
        <w:rPr>
          <w:rFonts w:ascii="Times New Roman"/>
          <w:b w:val="false"/>
          <w:i w:val="false"/>
          <w:color w:val="000000"/>
          <w:sz w:val="28"/>
        </w:rPr>
        <w:t>
      Телефоны ________________________________________________________</w:t>
      </w:r>
    </w:p>
    <w:bookmarkEnd w:id="244"/>
    <w:bookmarkStart w:name="z270" w:id="245"/>
    <w:p>
      <w:pPr>
        <w:spacing w:after="0"/>
        <w:ind w:left="0"/>
        <w:jc w:val="both"/>
      </w:pPr>
      <w:r>
        <w:rPr>
          <w:rFonts w:ascii="Times New Roman"/>
          <w:b w:val="false"/>
          <w:i w:val="false"/>
          <w:color w:val="000000"/>
          <w:sz w:val="28"/>
        </w:rPr>
        <w:t>
      Электрондық пошта мекенжайы ____________________________________</w:t>
      </w:r>
    </w:p>
    <w:bookmarkEnd w:id="245"/>
    <w:bookmarkStart w:name="z271" w:id="246"/>
    <w:p>
      <w:pPr>
        <w:spacing w:after="0"/>
        <w:ind w:left="0"/>
        <w:jc w:val="both"/>
      </w:pPr>
      <w:r>
        <w:rPr>
          <w:rFonts w:ascii="Times New Roman"/>
          <w:b w:val="false"/>
          <w:i w:val="false"/>
          <w:color w:val="000000"/>
          <w:sz w:val="28"/>
        </w:rPr>
        <w:t>
      Орындаушы _____________________________________________________</w:t>
      </w:r>
    </w:p>
    <w:bookmarkEnd w:id="246"/>
    <w:bookmarkStart w:name="z272" w:id="247"/>
    <w:p>
      <w:pPr>
        <w:spacing w:after="0"/>
        <w:ind w:left="0"/>
        <w:jc w:val="both"/>
      </w:pPr>
      <w:r>
        <w:rPr>
          <w:rFonts w:ascii="Times New Roman"/>
          <w:b w:val="false"/>
          <w:i w:val="false"/>
          <w:color w:val="000000"/>
          <w:sz w:val="28"/>
        </w:rPr>
        <w:t>
      (тегі, аты және әкесінің аты (егер ол жеке басты куәландыратын  құжатта көрсетілсе),</w:t>
      </w:r>
    </w:p>
    <w:bookmarkEnd w:id="247"/>
    <w:bookmarkStart w:name="z273" w:id="248"/>
    <w:p>
      <w:pPr>
        <w:spacing w:after="0"/>
        <w:ind w:left="0"/>
        <w:jc w:val="both"/>
      </w:pPr>
      <w:r>
        <w:rPr>
          <w:rFonts w:ascii="Times New Roman"/>
          <w:b w:val="false"/>
          <w:i w:val="false"/>
          <w:color w:val="000000"/>
          <w:sz w:val="28"/>
        </w:rPr>
        <w:t>
      қолы, телефоны)</w:t>
      </w:r>
    </w:p>
    <w:bookmarkEnd w:id="248"/>
    <w:bookmarkStart w:name="z274" w:id="249"/>
    <w:p>
      <w:pPr>
        <w:spacing w:after="0"/>
        <w:ind w:left="0"/>
        <w:jc w:val="both"/>
      </w:pPr>
      <w:r>
        <w:rPr>
          <w:rFonts w:ascii="Times New Roman"/>
          <w:b w:val="false"/>
          <w:i w:val="false"/>
          <w:color w:val="000000"/>
          <w:sz w:val="28"/>
        </w:rPr>
        <w:t>
      Басшы немесе оның міндетін атқарушы адам _________________________</w:t>
      </w:r>
    </w:p>
    <w:bookmarkEnd w:id="249"/>
    <w:bookmarkStart w:name="z275" w:id="250"/>
    <w:p>
      <w:pPr>
        <w:spacing w:after="0"/>
        <w:ind w:left="0"/>
        <w:jc w:val="both"/>
      </w:pPr>
      <w:r>
        <w:rPr>
          <w:rFonts w:ascii="Times New Roman"/>
          <w:b w:val="false"/>
          <w:i w:val="false"/>
          <w:color w:val="000000"/>
          <w:sz w:val="28"/>
        </w:rPr>
        <w:t xml:space="preserve">
      ((тегі, аты және әкесінің аты  (егер ол жеке басты куәландыратын құжатта көрсетілсе), </w:t>
      </w:r>
    </w:p>
    <w:bookmarkEnd w:id="250"/>
    <w:bookmarkStart w:name="z276" w:id="251"/>
    <w:p>
      <w:pPr>
        <w:spacing w:after="0"/>
        <w:ind w:left="0"/>
        <w:jc w:val="both"/>
      </w:pPr>
      <w:r>
        <w:rPr>
          <w:rFonts w:ascii="Times New Roman"/>
          <w:b w:val="false"/>
          <w:i w:val="false"/>
          <w:color w:val="000000"/>
          <w:sz w:val="28"/>
        </w:rPr>
        <w:t>
      қолы)</w:t>
      </w:r>
    </w:p>
    <w:bookmarkEnd w:id="251"/>
    <w:bookmarkStart w:name="z277" w:id="252"/>
    <w:p>
      <w:pPr>
        <w:spacing w:after="0"/>
        <w:ind w:left="0"/>
        <w:jc w:val="both"/>
      </w:pPr>
      <w:r>
        <w:rPr>
          <w:rFonts w:ascii="Times New Roman"/>
          <w:b w:val="false"/>
          <w:i w:val="false"/>
          <w:color w:val="000000"/>
          <w:sz w:val="28"/>
        </w:rPr>
        <w:t>
      Мөрдің орны ____________________________________________________</w:t>
      </w:r>
    </w:p>
    <w:bookmarkEnd w:id="252"/>
    <w:bookmarkStart w:name="z278" w:id="253"/>
    <w:p>
      <w:pPr>
        <w:spacing w:after="0"/>
        <w:ind w:left="0"/>
        <w:jc w:val="both"/>
      </w:pPr>
      <w:r>
        <w:rPr>
          <w:rFonts w:ascii="Times New Roman"/>
          <w:b w:val="false"/>
          <w:i w:val="false"/>
          <w:color w:val="000000"/>
          <w:sz w:val="28"/>
        </w:rPr>
        <w:t>
      Есептілікті жасау күні _____________________________________________</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"Бажсыз сауда дүкеніне түскен</w:t>
            </w:r>
            <w:r>
              <w:br/>
            </w:r>
            <w:r>
              <w:rPr>
                <w:rFonts w:ascii="Times New Roman"/>
                <w:b w:val="false"/>
                <w:i w:val="false"/>
                <w:color w:val="000000"/>
                <w:sz w:val="20"/>
              </w:rPr>
              <w:t>тауарлар және оларды өткізу</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80" w:id="254"/>
    <w:p>
      <w:pPr>
        <w:spacing w:after="0"/>
        <w:ind w:left="0"/>
        <w:jc w:val="left"/>
      </w:pPr>
      <w:r>
        <w:rPr>
          <w:rFonts w:ascii="Times New Roman"/>
          <w:b/>
          <w:i w:val="false"/>
          <w:color w:val="000000"/>
        </w:rPr>
        <w:t xml:space="preserve"> "Бажсыз сауда дүкеніне түскен тауарлар және оларды өткізу туралы есеп" (ПТМБТ-1, ай сайын) әкімшілік деректерді өтеусіз негізде жинауға арналған нысанын толтыру жөніндегі түсіндірме</w:t>
      </w:r>
    </w:p>
    <w:bookmarkEnd w:id="254"/>
    <w:bookmarkStart w:name="z281" w:id="255"/>
    <w:p>
      <w:pPr>
        <w:spacing w:after="0"/>
        <w:ind w:left="0"/>
        <w:jc w:val="both"/>
      </w:pPr>
      <w:r>
        <w:rPr>
          <w:rFonts w:ascii="Times New Roman"/>
          <w:b w:val="false"/>
          <w:i w:val="false"/>
          <w:color w:val="000000"/>
          <w:sz w:val="28"/>
        </w:rPr>
        <w:t>
      "Бажсыз сауда дүкеніне түскен тауарлар және оларды өткізу туралы есеп" әкімшілік деректерді өтеусіз негізде жинауға арналған нысаны мынадай түрде толтырылады:</w:t>
      </w:r>
    </w:p>
    <w:bookmarkEnd w:id="255"/>
    <w:bookmarkStart w:name="z282" w:id="256"/>
    <w:p>
      <w:pPr>
        <w:spacing w:after="0"/>
        <w:ind w:left="0"/>
        <w:jc w:val="both"/>
      </w:pPr>
      <w:r>
        <w:rPr>
          <w:rFonts w:ascii="Times New Roman"/>
          <w:b w:val="false"/>
          <w:i w:val="false"/>
          <w:color w:val="000000"/>
          <w:sz w:val="28"/>
        </w:rPr>
        <w:t>
      1) "Түскен тауарлар" бөлімінде:</w:t>
      </w:r>
    </w:p>
    <w:bookmarkEnd w:id="256"/>
    <w:bookmarkStart w:name="z283" w:id="257"/>
    <w:p>
      <w:pPr>
        <w:spacing w:after="0"/>
        <w:ind w:left="0"/>
        <w:jc w:val="both"/>
      </w:pPr>
      <w:r>
        <w:rPr>
          <w:rFonts w:ascii="Times New Roman"/>
          <w:b w:val="false"/>
          <w:i w:val="false"/>
          <w:color w:val="000000"/>
          <w:sz w:val="28"/>
        </w:rPr>
        <w:t>
      1-бағанда реттік нөмірі көрсетіледі;</w:t>
      </w:r>
    </w:p>
    <w:bookmarkEnd w:id="257"/>
    <w:bookmarkStart w:name="z284" w:id="258"/>
    <w:p>
      <w:pPr>
        <w:spacing w:after="0"/>
        <w:ind w:left="0"/>
        <w:jc w:val="both"/>
      </w:pPr>
      <w:r>
        <w:rPr>
          <w:rFonts w:ascii="Times New Roman"/>
          <w:b w:val="false"/>
          <w:i w:val="false"/>
          <w:color w:val="000000"/>
          <w:sz w:val="28"/>
        </w:rPr>
        <w:t>
      2-бағанда бажсыз сауда дүкеніне тауарды орналастыру күні көрсетіледі;</w:t>
      </w:r>
    </w:p>
    <w:bookmarkEnd w:id="258"/>
    <w:bookmarkStart w:name="z285" w:id="259"/>
    <w:p>
      <w:pPr>
        <w:spacing w:after="0"/>
        <w:ind w:left="0"/>
        <w:jc w:val="both"/>
      </w:pPr>
      <w:r>
        <w:rPr>
          <w:rFonts w:ascii="Times New Roman"/>
          <w:b w:val="false"/>
          <w:i w:val="false"/>
          <w:color w:val="000000"/>
          <w:sz w:val="28"/>
        </w:rPr>
        <w:t>
      3-бағанда ТД нөмірі көрсетіледі;</w:t>
      </w:r>
    </w:p>
    <w:bookmarkEnd w:id="259"/>
    <w:bookmarkStart w:name="z286" w:id="260"/>
    <w:p>
      <w:pPr>
        <w:spacing w:after="0"/>
        <w:ind w:left="0"/>
        <w:jc w:val="both"/>
      </w:pPr>
      <w:r>
        <w:rPr>
          <w:rFonts w:ascii="Times New Roman"/>
          <w:b w:val="false"/>
          <w:i w:val="false"/>
          <w:color w:val="000000"/>
          <w:sz w:val="28"/>
        </w:rPr>
        <w:t>
      4-бағанда тауардың толық атауы көрсетіледі;</w:t>
      </w:r>
    </w:p>
    <w:bookmarkEnd w:id="260"/>
    <w:bookmarkStart w:name="z287" w:id="261"/>
    <w:p>
      <w:pPr>
        <w:spacing w:after="0"/>
        <w:ind w:left="0"/>
        <w:jc w:val="both"/>
      </w:pPr>
      <w:r>
        <w:rPr>
          <w:rFonts w:ascii="Times New Roman"/>
          <w:b w:val="false"/>
          <w:i w:val="false"/>
          <w:color w:val="000000"/>
          <w:sz w:val="28"/>
        </w:rPr>
        <w:t>
      5-бағанда Еуразиялық экономикалық комиссиясы Кеңесінің 2021 жылғы 14 қыркүйектегі № 80 шешімімен бекітілген, Еуразиялық экономикалық одақ сыртқы экономикалық қызметінің Бірыңғай тауарлар номенклатурасына және ЕАЭО СЭҚ ТН тауар коды көрсетіледі;</w:t>
      </w:r>
    </w:p>
    <w:bookmarkEnd w:id="261"/>
    <w:bookmarkStart w:name="z288" w:id="262"/>
    <w:p>
      <w:pPr>
        <w:spacing w:after="0"/>
        <w:ind w:left="0"/>
        <w:jc w:val="both"/>
      </w:pPr>
      <w:r>
        <w:rPr>
          <w:rFonts w:ascii="Times New Roman"/>
          <w:b w:val="false"/>
          <w:i w:val="false"/>
          <w:color w:val="000000"/>
          <w:sz w:val="28"/>
        </w:rPr>
        <w:t>
      6-бағанда тауар саны көрсетіледі;</w:t>
      </w:r>
    </w:p>
    <w:bookmarkEnd w:id="262"/>
    <w:bookmarkStart w:name="z289" w:id="263"/>
    <w:p>
      <w:pPr>
        <w:spacing w:after="0"/>
        <w:ind w:left="0"/>
        <w:jc w:val="both"/>
      </w:pPr>
      <w:r>
        <w:rPr>
          <w:rFonts w:ascii="Times New Roman"/>
          <w:b w:val="false"/>
          <w:i w:val="false"/>
          <w:color w:val="000000"/>
          <w:sz w:val="28"/>
        </w:rPr>
        <w:t>
      7-бағанда есепті кезеңнің басына тауарлар қалдығы көрсетіледі;</w:t>
      </w:r>
    </w:p>
    <w:bookmarkEnd w:id="263"/>
    <w:bookmarkStart w:name="z290" w:id="264"/>
    <w:p>
      <w:pPr>
        <w:spacing w:after="0"/>
        <w:ind w:left="0"/>
        <w:jc w:val="both"/>
      </w:pPr>
      <w:r>
        <w:rPr>
          <w:rFonts w:ascii="Times New Roman"/>
          <w:b w:val="false"/>
          <w:i w:val="false"/>
          <w:color w:val="000000"/>
          <w:sz w:val="28"/>
        </w:rPr>
        <w:t>
      8-бағанда есепті кезеңнің соңына тауарлар қалдығы көрсетіледі;</w:t>
      </w:r>
    </w:p>
    <w:bookmarkEnd w:id="264"/>
    <w:bookmarkStart w:name="z291" w:id="265"/>
    <w:p>
      <w:pPr>
        <w:spacing w:after="0"/>
        <w:ind w:left="0"/>
        <w:jc w:val="both"/>
      </w:pPr>
      <w:r>
        <w:rPr>
          <w:rFonts w:ascii="Times New Roman"/>
          <w:b w:val="false"/>
          <w:i w:val="false"/>
          <w:color w:val="000000"/>
          <w:sz w:val="28"/>
        </w:rPr>
        <w:t>
      9-бағанда 6, 7 және 8-бағандарына көрсетілген тауарлардың өлшем бірлігі көрсетіледі;</w:t>
      </w:r>
    </w:p>
    <w:bookmarkEnd w:id="265"/>
    <w:bookmarkStart w:name="z292" w:id="266"/>
    <w:p>
      <w:pPr>
        <w:spacing w:after="0"/>
        <w:ind w:left="0"/>
        <w:jc w:val="both"/>
      </w:pPr>
      <w:r>
        <w:rPr>
          <w:rFonts w:ascii="Times New Roman"/>
          <w:b w:val="false"/>
          <w:i w:val="false"/>
          <w:color w:val="000000"/>
          <w:sz w:val="28"/>
        </w:rPr>
        <w:t>
      10-бағанда керек-жарақтар ретінде тауарларды шығару үшін берілген ТД нөмірі көрсетіледі;</w:t>
      </w:r>
    </w:p>
    <w:bookmarkEnd w:id="266"/>
    <w:bookmarkStart w:name="z293" w:id="267"/>
    <w:p>
      <w:pPr>
        <w:spacing w:after="0"/>
        <w:ind w:left="0"/>
        <w:jc w:val="both"/>
      </w:pPr>
      <w:r>
        <w:rPr>
          <w:rFonts w:ascii="Times New Roman"/>
          <w:b w:val="false"/>
          <w:i w:val="false"/>
          <w:color w:val="000000"/>
          <w:sz w:val="28"/>
        </w:rPr>
        <w:t>
      2) "Өткізілген тауарлар" бөлімінде:</w:t>
      </w:r>
    </w:p>
    <w:bookmarkEnd w:id="267"/>
    <w:bookmarkStart w:name="z294" w:id="268"/>
    <w:p>
      <w:pPr>
        <w:spacing w:after="0"/>
        <w:ind w:left="0"/>
        <w:jc w:val="both"/>
      </w:pPr>
      <w:r>
        <w:rPr>
          <w:rFonts w:ascii="Times New Roman"/>
          <w:b w:val="false"/>
          <w:i w:val="false"/>
          <w:color w:val="000000"/>
          <w:sz w:val="28"/>
        </w:rPr>
        <w:t>
      1-бағанда реттік нөмір көрсетіледі;</w:t>
      </w:r>
    </w:p>
    <w:bookmarkEnd w:id="268"/>
    <w:bookmarkStart w:name="z295" w:id="269"/>
    <w:p>
      <w:pPr>
        <w:spacing w:after="0"/>
        <w:ind w:left="0"/>
        <w:jc w:val="both"/>
      </w:pPr>
      <w:r>
        <w:rPr>
          <w:rFonts w:ascii="Times New Roman"/>
          <w:b w:val="false"/>
          <w:i w:val="false"/>
          <w:color w:val="000000"/>
          <w:sz w:val="28"/>
        </w:rPr>
        <w:t>
      2-бағанда ТД нөмірі көрсетіледі;</w:t>
      </w:r>
    </w:p>
    <w:bookmarkEnd w:id="269"/>
    <w:bookmarkStart w:name="z296" w:id="270"/>
    <w:p>
      <w:pPr>
        <w:spacing w:after="0"/>
        <w:ind w:left="0"/>
        <w:jc w:val="both"/>
      </w:pPr>
      <w:r>
        <w:rPr>
          <w:rFonts w:ascii="Times New Roman"/>
          <w:b w:val="false"/>
          <w:i w:val="false"/>
          <w:color w:val="000000"/>
          <w:sz w:val="28"/>
        </w:rPr>
        <w:t>
      3-бағанда тауардың толық атауы көрсетіледі;</w:t>
      </w:r>
    </w:p>
    <w:bookmarkEnd w:id="270"/>
    <w:bookmarkStart w:name="z297" w:id="271"/>
    <w:p>
      <w:pPr>
        <w:spacing w:after="0"/>
        <w:ind w:left="0"/>
        <w:jc w:val="both"/>
      </w:pPr>
      <w:r>
        <w:rPr>
          <w:rFonts w:ascii="Times New Roman"/>
          <w:b w:val="false"/>
          <w:i w:val="false"/>
          <w:color w:val="000000"/>
          <w:sz w:val="28"/>
        </w:rPr>
        <w:t>
      4-бағанда ЕАЭО СЭҚ ТН бойынша тауар коды көрсетіледі;</w:t>
      </w:r>
    </w:p>
    <w:bookmarkEnd w:id="271"/>
    <w:bookmarkStart w:name="z298" w:id="272"/>
    <w:p>
      <w:pPr>
        <w:spacing w:after="0"/>
        <w:ind w:left="0"/>
        <w:jc w:val="both"/>
      </w:pPr>
      <w:r>
        <w:rPr>
          <w:rFonts w:ascii="Times New Roman"/>
          <w:b w:val="false"/>
          <w:i w:val="false"/>
          <w:color w:val="000000"/>
          <w:sz w:val="28"/>
        </w:rPr>
        <w:t>
      5-бағанда тауар саны көрсетіледі;</w:t>
      </w:r>
    </w:p>
    <w:bookmarkEnd w:id="272"/>
    <w:bookmarkStart w:name="z299" w:id="273"/>
    <w:p>
      <w:pPr>
        <w:spacing w:after="0"/>
        <w:ind w:left="0"/>
        <w:jc w:val="both"/>
      </w:pPr>
      <w:r>
        <w:rPr>
          <w:rFonts w:ascii="Times New Roman"/>
          <w:b w:val="false"/>
          <w:i w:val="false"/>
          <w:color w:val="000000"/>
          <w:sz w:val="28"/>
        </w:rPr>
        <w:t>
      6-бағанда 5-бағанда көрсетілген тауарлардың өлшем бірлігі көрсетіледі;</w:t>
      </w:r>
    </w:p>
    <w:bookmarkEnd w:id="273"/>
    <w:bookmarkStart w:name="z300" w:id="274"/>
    <w:p>
      <w:pPr>
        <w:spacing w:after="0"/>
        <w:ind w:left="0"/>
        <w:jc w:val="both"/>
      </w:pPr>
      <w:r>
        <w:rPr>
          <w:rFonts w:ascii="Times New Roman"/>
          <w:b w:val="false"/>
          <w:i w:val="false"/>
          <w:color w:val="000000"/>
          <w:sz w:val="28"/>
        </w:rPr>
        <w:t>
      7-бағанда жеке тұлғаның отырғызу билетінің және жеке тұлғаға тиесілі елдің екі сандық коды көрсетіле отырып, жеке басын куәландыратын құжаттың нөмірі/тұлғаны ҚР СИМ аккредитациялауды растайтын құжаттың нөмірі/жеке тұлғаға тиесілі елдің екі сандық кодын көрсете отырып, өткізу пункті арқылы келетін немесе кететін жеке тұлғаны жеке басын куәландыратын құжат көрсетіледі;</w:t>
      </w:r>
    </w:p>
    <w:bookmarkEnd w:id="274"/>
    <w:bookmarkStart w:name="z301" w:id="275"/>
    <w:p>
      <w:pPr>
        <w:spacing w:after="0"/>
        <w:ind w:left="0"/>
        <w:jc w:val="both"/>
      </w:pPr>
      <w:r>
        <w:rPr>
          <w:rFonts w:ascii="Times New Roman"/>
          <w:b w:val="false"/>
          <w:i w:val="false"/>
          <w:color w:val="000000"/>
          <w:sz w:val="28"/>
        </w:rPr>
        <w:t>
      Өткізу пунктері деп Өзбекстан Республикасымен, Түркменстан Республикасымен, Қытай Халық Республикасымен Қазақстан Республикасының кедендік шекарасында және Каспий теңізімен шекарасында орналасқан кеден бекеттері және басқа орындар түсініледі.</w:t>
      </w:r>
    </w:p>
    <w:bookmarkEnd w:id="275"/>
    <w:bookmarkStart w:name="z302" w:id="276"/>
    <w:p>
      <w:pPr>
        <w:spacing w:after="0"/>
        <w:ind w:left="0"/>
        <w:jc w:val="both"/>
      </w:pPr>
      <w:r>
        <w:rPr>
          <w:rFonts w:ascii="Times New Roman"/>
          <w:b w:val="false"/>
          <w:i w:val="false"/>
          <w:color w:val="000000"/>
          <w:sz w:val="28"/>
        </w:rPr>
        <w:t>
      8-бағанда тұлғаның баратын межелі елі/дипломатиялық өкілдіктің атауы көрсетіледі;</w:t>
      </w:r>
    </w:p>
    <w:bookmarkEnd w:id="276"/>
    <w:bookmarkStart w:name="z303" w:id="277"/>
    <w:p>
      <w:pPr>
        <w:spacing w:after="0"/>
        <w:ind w:left="0"/>
        <w:jc w:val="both"/>
      </w:pPr>
      <w:r>
        <w:rPr>
          <w:rFonts w:ascii="Times New Roman"/>
          <w:b w:val="false"/>
          <w:i w:val="false"/>
          <w:color w:val="000000"/>
          <w:sz w:val="28"/>
        </w:rPr>
        <w:t>
      9-бағанда чектің нөмірі мен күні көрсетіле отырып, бақылау чегі туралы мәліметтер көрсетіледі;</w:t>
      </w:r>
    </w:p>
    <w:bookmarkEnd w:id="277"/>
    <w:bookmarkStart w:name="z304" w:id="278"/>
    <w:p>
      <w:pPr>
        <w:spacing w:after="0"/>
        <w:ind w:left="0"/>
        <w:jc w:val="both"/>
      </w:pPr>
      <w:r>
        <w:rPr>
          <w:rFonts w:ascii="Times New Roman"/>
          <w:b w:val="false"/>
          <w:i w:val="false"/>
          <w:color w:val="000000"/>
          <w:sz w:val="28"/>
        </w:rPr>
        <w:t>
      10-бағанда бажсыз сауда кедендік рәсімін аяқтаған ТД нөмірі көрсетіледі.</w:t>
      </w:r>
    </w:p>
    <w:bookmarkEnd w:id="278"/>
    <w:bookmarkStart w:name="z305" w:id="279"/>
    <w:p>
      <w:pPr>
        <w:spacing w:after="0"/>
        <w:ind w:left="0"/>
        <w:jc w:val="both"/>
      </w:pPr>
      <w:r>
        <w:rPr>
          <w:rFonts w:ascii="Times New Roman"/>
          <w:b w:val="false"/>
          <w:i w:val="false"/>
          <w:color w:val="000000"/>
          <w:sz w:val="28"/>
        </w:rPr>
        <w:t>
      3) "Керек-жарақтар ретінде бажсыз сауда кедендік рәсіміне орналастырылған, өткізілген шетелдік тауарлар" бөлімінде:</w:t>
      </w:r>
    </w:p>
    <w:bookmarkEnd w:id="279"/>
    <w:bookmarkStart w:name="z306" w:id="280"/>
    <w:p>
      <w:pPr>
        <w:spacing w:after="0"/>
        <w:ind w:left="0"/>
        <w:jc w:val="both"/>
      </w:pPr>
      <w:r>
        <w:rPr>
          <w:rFonts w:ascii="Times New Roman"/>
          <w:b w:val="false"/>
          <w:i w:val="false"/>
          <w:color w:val="000000"/>
          <w:sz w:val="28"/>
        </w:rPr>
        <w:t>
      1-бағанда реттік нөмір көрсетіледі;</w:t>
      </w:r>
    </w:p>
    <w:bookmarkEnd w:id="280"/>
    <w:bookmarkStart w:name="z307" w:id="281"/>
    <w:p>
      <w:pPr>
        <w:spacing w:after="0"/>
        <w:ind w:left="0"/>
        <w:jc w:val="both"/>
      </w:pPr>
      <w:r>
        <w:rPr>
          <w:rFonts w:ascii="Times New Roman"/>
          <w:b w:val="false"/>
          <w:i w:val="false"/>
          <w:color w:val="000000"/>
          <w:sz w:val="28"/>
        </w:rPr>
        <w:t>
      2-бағанда ТД нөмірі көрсетіледі;</w:t>
      </w:r>
    </w:p>
    <w:bookmarkEnd w:id="281"/>
    <w:bookmarkStart w:name="z308" w:id="282"/>
    <w:p>
      <w:pPr>
        <w:spacing w:after="0"/>
        <w:ind w:left="0"/>
        <w:jc w:val="both"/>
      </w:pPr>
      <w:r>
        <w:rPr>
          <w:rFonts w:ascii="Times New Roman"/>
          <w:b w:val="false"/>
          <w:i w:val="false"/>
          <w:color w:val="000000"/>
          <w:sz w:val="28"/>
        </w:rPr>
        <w:t>
      3-бағанда тауардың толық атауы көрсетіледі;</w:t>
      </w:r>
    </w:p>
    <w:bookmarkEnd w:id="282"/>
    <w:bookmarkStart w:name="z309" w:id="283"/>
    <w:p>
      <w:pPr>
        <w:spacing w:after="0"/>
        <w:ind w:left="0"/>
        <w:jc w:val="both"/>
      </w:pPr>
      <w:r>
        <w:rPr>
          <w:rFonts w:ascii="Times New Roman"/>
          <w:b w:val="false"/>
          <w:i w:val="false"/>
          <w:color w:val="000000"/>
          <w:sz w:val="28"/>
        </w:rPr>
        <w:t>
      4-бағанда ЕАЭО СЭҚ ТН бойынша тауар коды көрсетіледі;</w:t>
      </w:r>
    </w:p>
    <w:bookmarkEnd w:id="283"/>
    <w:bookmarkStart w:name="z310" w:id="284"/>
    <w:p>
      <w:pPr>
        <w:spacing w:after="0"/>
        <w:ind w:left="0"/>
        <w:jc w:val="both"/>
      </w:pPr>
      <w:r>
        <w:rPr>
          <w:rFonts w:ascii="Times New Roman"/>
          <w:b w:val="false"/>
          <w:i w:val="false"/>
          <w:color w:val="000000"/>
          <w:sz w:val="28"/>
        </w:rPr>
        <w:t>
      5-бағанда тауар саны көрсетіледі;</w:t>
      </w:r>
    </w:p>
    <w:bookmarkEnd w:id="284"/>
    <w:bookmarkStart w:name="z311" w:id="285"/>
    <w:p>
      <w:pPr>
        <w:spacing w:after="0"/>
        <w:ind w:left="0"/>
        <w:jc w:val="both"/>
      </w:pPr>
      <w:r>
        <w:rPr>
          <w:rFonts w:ascii="Times New Roman"/>
          <w:b w:val="false"/>
          <w:i w:val="false"/>
          <w:color w:val="000000"/>
          <w:sz w:val="28"/>
        </w:rPr>
        <w:t>
      6-бағанда 5-бағанда көрсетілген тауарлардың өлшем бірлігі көрсетіледі;</w:t>
      </w:r>
    </w:p>
    <w:bookmarkEnd w:id="285"/>
    <w:bookmarkStart w:name="z312" w:id="286"/>
    <w:p>
      <w:pPr>
        <w:spacing w:after="0"/>
        <w:ind w:left="0"/>
        <w:jc w:val="both"/>
      </w:pPr>
      <w:r>
        <w:rPr>
          <w:rFonts w:ascii="Times New Roman"/>
          <w:b w:val="false"/>
          <w:i w:val="false"/>
          <w:color w:val="000000"/>
          <w:sz w:val="28"/>
        </w:rPr>
        <w:t>
      7-бағанда бажсыз сауда кедендік рәсімін аяқтаған ТД нөмірі көрсетіледі;</w:t>
      </w:r>
    </w:p>
    <w:bookmarkEnd w:id="286"/>
    <w:bookmarkStart w:name="z313" w:id="287"/>
    <w:p>
      <w:pPr>
        <w:spacing w:after="0"/>
        <w:ind w:left="0"/>
        <w:jc w:val="both"/>
      </w:pPr>
      <w:r>
        <w:rPr>
          <w:rFonts w:ascii="Times New Roman"/>
          <w:b w:val="false"/>
          <w:i w:val="false"/>
          <w:color w:val="000000"/>
          <w:sz w:val="28"/>
        </w:rPr>
        <w:t>
      8-бағанда өткізілмеген тауарлардың саны көрсетіледі;</w:t>
      </w:r>
    </w:p>
    <w:bookmarkEnd w:id="287"/>
    <w:bookmarkStart w:name="z314" w:id="288"/>
    <w:p>
      <w:pPr>
        <w:spacing w:after="0"/>
        <w:ind w:left="0"/>
        <w:jc w:val="both"/>
      </w:pPr>
      <w:r>
        <w:rPr>
          <w:rFonts w:ascii="Times New Roman"/>
          <w:b w:val="false"/>
          <w:i w:val="false"/>
          <w:color w:val="000000"/>
          <w:sz w:val="28"/>
        </w:rPr>
        <w:t>
      9-бағанда тауарлардың қайтарылуын растайтын құжаттың күні және нөмірі/бажсыз сауда кедендік рәсімінде ұсынылған ТД нөмірі көрсетіледі;</w:t>
      </w:r>
    </w:p>
    <w:bookmarkEnd w:id="288"/>
    <w:bookmarkStart w:name="z315" w:id="289"/>
    <w:p>
      <w:pPr>
        <w:spacing w:after="0"/>
        <w:ind w:left="0"/>
        <w:jc w:val="both"/>
      </w:pPr>
      <w:r>
        <w:rPr>
          <w:rFonts w:ascii="Times New Roman"/>
          <w:b w:val="false"/>
          <w:i w:val="false"/>
          <w:color w:val="000000"/>
          <w:sz w:val="28"/>
        </w:rPr>
        <w:t>
      10-бағанда ескертпе (болған жағдайда) көрсетіледі.</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r>
              <w:br/>
            </w:r>
            <w:r>
              <w:rPr>
                <w:rFonts w:ascii="Times New Roman"/>
                <w:b w:val="false"/>
                <w:i w:val="false"/>
                <w:color w:val="000000"/>
                <w:sz w:val="20"/>
              </w:rPr>
              <w:t>2026 жылғы 14 мамырдағы</w:t>
            </w:r>
            <w:r>
              <w:br/>
            </w:r>
            <w:r>
              <w:rPr>
                <w:rFonts w:ascii="Times New Roman"/>
                <w:b w:val="false"/>
                <w:i w:val="false"/>
                <w:color w:val="000000"/>
                <w:sz w:val="20"/>
              </w:rPr>
              <w:t>№ 306 бұйрығына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Бірінші</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Қаржы</w:t>
            </w:r>
            <w:r>
              <w:br/>
            </w:r>
            <w:r>
              <w:rPr>
                <w:rFonts w:ascii="Times New Roman"/>
                <w:b w:val="false"/>
                <w:i w:val="false"/>
                <w:color w:val="000000"/>
                <w:sz w:val="20"/>
              </w:rPr>
              <w:t>министрінің</w:t>
            </w:r>
            <w:r>
              <w:br/>
            </w:r>
            <w:r>
              <w:rPr>
                <w:rFonts w:ascii="Times New Roman"/>
                <w:b w:val="false"/>
                <w:i w:val="false"/>
                <w:color w:val="000000"/>
                <w:sz w:val="20"/>
              </w:rPr>
              <w:t>2020 жылғы 10 сәуірдегі</w:t>
            </w:r>
            <w:r>
              <w:br/>
            </w:r>
            <w:r>
              <w:rPr>
                <w:rFonts w:ascii="Times New Roman"/>
                <w:b w:val="false"/>
                <w:i w:val="false"/>
                <w:color w:val="000000"/>
                <w:sz w:val="20"/>
              </w:rPr>
              <w:t>№ 374 бұйрығына 5-қосымша</w:t>
            </w:r>
            <w:r>
              <w:br/>
            </w:r>
            <w:r>
              <w:rPr>
                <w:rFonts w:ascii="Times New Roman"/>
                <w:b w:val="false"/>
                <w:i w:val="false"/>
                <w:color w:val="000000"/>
                <w:sz w:val="20"/>
              </w:rPr>
              <w:t>әкімшілік деректер жинауға арналған нысан</w:t>
            </w:r>
          </w:p>
        </w:tc>
      </w:tr>
    </w:tbl>
    <w:bookmarkStart w:name="z318" w:id="290"/>
    <w:p>
      <w:pPr>
        <w:spacing w:after="0"/>
        <w:ind w:left="0"/>
        <w:jc w:val="both"/>
      </w:pPr>
      <w:r>
        <w:rPr>
          <w:rFonts w:ascii="Times New Roman"/>
          <w:b w:val="false"/>
          <w:i w:val="false"/>
          <w:color w:val="000000"/>
          <w:sz w:val="28"/>
        </w:rPr>
        <w:t>
      Ұсынылады: еркін қойма қызмет аймағында орналасқан мемлекеттік кірістер органына</w:t>
      </w:r>
    </w:p>
    <w:bookmarkEnd w:id="290"/>
    <w:bookmarkStart w:name="z319" w:id="29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www.minfin.gov.kz</w:t>
      </w:r>
    </w:p>
    <w:bookmarkEnd w:id="291"/>
    <w:bookmarkStart w:name="z320" w:id="292"/>
    <w:p>
      <w:pPr>
        <w:spacing w:after="0"/>
        <w:ind w:left="0"/>
        <w:jc w:val="both"/>
      </w:pPr>
      <w:r>
        <w:rPr>
          <w:rFonts w:ascii="Times New Roman"/>
          <w:b w:val="false"/>
          <w:i w:val="false"/>
          <w:color w:val="000000"/>
          <w:sz w:val="28"/>
        </w:rPr>
        <w:t>
      Әкімшілік нысанның атауы: Еркін қойма кедендік рәсіміне орналастырылған тауарлармен, сондай-ақ осындай тауарлардан дайындалған (алынған) тауарлармен жүргізілген операциялар туралы есептілік</w:t>
      </w:r>
    </w:p>
    <w:bookmarkEnd w:id="292"/>
    <w:bookmarkStart w:name="z321" w:id="29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ТПСС-1</w:t>
      </w:r>
    </w:p>
    <w:bookmarkEnd w:id="293"/>
    <w:bookmarkStart w:name="z322" w:id="294"/>
    <w:p>
      <w:pPr>
        <w:spacing w:after="0"/>
        <w:ind w:left="0"/>
        <w:jc w:val="both"/>
      </w:pPr>
      <w:r>
        <w:rPr>
          <w:rFonts w:ascii="Times New Roman"/>
          <w:b w:val="false"/>
          <w:i w:val="false"/>
          <w:color w:val="000000"/>
          <w:sz w:val="28"/>
        </w:rPr>
        <w:t>
      Мерзімділігі: тоқсан сайын</w:t>
      </w:r>
    </w:p>
    <w:bookmarkEnd w:id="294"/>
    <w:bookmarkStart w:name="z323" w:id="295"/>
    <w:p>
      <w:pPr>
        <w:spacing w:after="0"/>
        <w:ind w:left="0"/>
        <w:jc w:val="both"/>
      </w:pPr>
      <w:r>
        <w:rPr>
          <w:rFonts w:ascii="Times New Roman"/>
          <w:b w:val="false"/>
          <w:i w:val="false"/>
          <w:color w:val="000000"/>
          <w:sz w:val="28"/>
        </w:rPr>
        <w:t>
      Есепті кезең: 20__ жылы _____ тоқсан</w:t>
      </w:r>
    </w:p>
    <w:bookmarkEnd w:id="295"/>
    <w:bookmarkStart w:name="z324" w:id="29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Еркін қойма иелері</w:t>
      </w:r>
    </w:p>
    <w:bookmarkEnd w:id="296"/>
    <w:bookmarkStart w:name="z325" w:id="297"/>
    <w:p>
      <w:pPr>
        <w:spacing w:after="0"/>
        <w:ind w:left="0"/>
        <w:jc w:val="both"/>
      </w:pPr>
      <w:r>
        <w:rPr>
          <w:rFonts w:ascii="Times New Roman"/>
          <w:b w:val="false"/>
          <w:i w:val="false"/>
          <w:color w:val="000000"/>
          <w:sz w:val="28"/>
        </w:rPr>
        <w:t>
      Әкімшілік деректерді өтеусіз негізде жинауға арналған нысан ұсыну мерзімі: есепті кезеңнен кейінгі айдың он бесі күнінен кешіктірмей</w:t>
      </w:r>
    </w:p>
    <w:bookmarkEnd w:id="297"/>
    <w:bookmarkStart w:name="z326" w:id="298"/>
    <w:p>
      <w:pPr>
        <w:spacing w:after="0"/>
        <w:ind w:left="0"/>
        <w:jc w:val="both"/>
      </w:pPr>
      <w:r>
        <w:rPr>
          <w:rFonts w:ascii="Times New Roman"/>
          <w:b w:val="false"/>
          <w:i w:val="false"/>
          <w:color w:val="000000"/>
          <w:sz w:val="28"/>
        </w:rPr>
        <w:t xml:space="preserve">
      БСН </w:t>
      </w:r>
    </w:p>
    <w:bookmarkEnd w:id="29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299"/>
    <w:p>
      <w:pPr>
        <w:spacing w:after="0"/>
        <w:ind w:left="0"/>
        <w:jc w:val="both"/>
      </w:pPr>
      <w:r>
        <w:rPr>
          <w:rFonts w:ascii="Times New Roman"/>
          <w:b w:val="false"/>
          <w:i w:val="false"/>
          <w:color w:val="000000"/>
          <w:sz w:val="28"/>
        </w:rPr>
        <w:t>
      Жинау әдісі: қағаз жеткізгіште және (немесе) электронды түрде</w:t>
      </w:r>
    </w:p>
    <w:bookmarkEnd w:id="299"/>
    <w:bookmarkStart w:name="z328" w:id="300"/>
    <w:p>
      <w:pPr>
        <w:spacing w:after="0"/>
        <w:ind w:left="0"/>
        <w:jc w:val="both"/>
      </w:pPr>
      <w:r>
        <w:rPr>
          <w:rFonts w:ascii="Times New Roman"/>
          <w:b w:val="false"/>
          <w:i w:val="false"/>
          <w:color w:val="000000"/>
          <w:sz w:val="28"/>
        </w:rPr>
        <w:t>
      Еркін қойма иелерінің атауы: _______________________________________</w:t>
      </w:r>
    </w:p>
    <w:bookmarkEnd w:id="300"/>
    <w:bookmarkStart w:name="z329" w:id="301"/>
    <w:p>
      <w:pPr>
        <w:spacing w:after="0"/>
        <w:ind w:left="0"/>
        <w:jc w:val="both"/>
      </w:pPr>
      <w:r>
        <w:rPr>
          <w:rFonts w:ascii="Times New Roman"/>
          <w:b w:val="false"/>
          <w:i w:val="false"/>
          <w:color w:val="000000"/>
          <w:sz w:val="28"/>
        </w:rPr>
        <w:t>
      Заңды мекенжайы _________________________________________________</w:t>
      </w:r>
    </w:p>
    <w:bookmarkEnd w:id="301"/>
    <w:bookmarkStart w:name="z330" w:id="302"/>
    <w:p>
      <w:pPr>
        <w:spacing w:after="0"/>
        <w:ind w:left="0"/>
        <w:jc w:val="both"/>
      </w:pPr>
      <w:r>
        <w:rPr>
          <w:rFonts w:ascii="Times New Roman"/>
          <w:b w:val="false"/>
          <w:i w:val="false"/>
          <w:color w:val="000000"/>
          <w:sz w:val="28"/>
        </w:rPr>
        <w:t>
      Іс жүзіндегі мекенжайы: ___________________________________________</w:t>
      </w:r>
    </w:p>
    <w:bookmarkEnd w:id="302"/>
    <w:bookmarkStart w:name="z331" w:id="303"/>
    <w:p>
      <w:pPr>
        <w:spacing w:after="0"/>
        <w:ind w:left="0"/>
        <w:jc w:val="both"/>
      </w:pPr>
      <w:r>
        <w:rPr>
          <w:rFonts w:ascii="Times New Roman"/>
          <w:b w:val="false"/>
          <w:i w:val="false"/>
          <w:color w:val="000000"/>
          <w:sz w:val="28"/>
        </w:rPr>
        <w:t>
      Еркін қойманың нақты орналасқан орыны: ___________________________</w:t>
      </w:r>
    </w:p>
    <w:bookmarkEnd w:id="303"/>
    <w:bookmarkStart w:name="z332" w:id="304"/>
    <w:p>
      <w:pPr>
        <w:spacing w:after="0"/>
        <w:ind w:left="0"/>
        <w:jc w:val="both"/>
      </w:pPr>
      <w:r>
        <w:rPr>
          <w:rFonts w:ascii="Times New Roman"/>
          <w:b w:val="false"/>
          <w:i w:val="false"/>
          <w:color w:val="000000"/>
          <w:sz w:val="28"/>
        </w:rPr>
        <w:t>
      Еркін қойма иесінің тізілімге енгізу туралы шешімнің күні мен нөмірі от 20___ ж. "___"______№ ________</w:t>
      </w:r>
    </w:p>
    <w:bookmarkEnd w:id="304"/>
    <w:bookmarkStart w:name="z333" w:id="305"/>
    <w:p>
      <w:pPr>
        <w:spacing w:after="0"/>
        <w:ind w:left="0"/>
        <w:jc w:val="both"/>
      </w:pPr>
      <w:r>
        <w:rPr>
          <w:rFonts w:ascii="Times New Roman"/>
          <w:b w:val="false"/>
          <w:i w:val="false"/>
          <w:color w:val="000000"/>
          <w:sz w:val="28"/>
        </w:rPr>
        <w:t>
      1-бөлім. Шетелдік тауарларды және Еуразиялық экономикалық одақ (бұдан әрі – ЕАЭО) тауарларын қайта өңдеу (өңдеу) жөніндегі операцияларды жасау еркін қойма (бұдан әрі – ЕҚ) кедендік рәсіміне орналастырылған тауарлар туралы мәліметтер</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 (10 мән)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оған сәйкес ЕҚ кедендік рәсіміне орналастырылған кедендік декларацияның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санының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жүргізілген операция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көрсетілген қаржы-шаруашылық қызметтің бухгалтерлік есеп шоттарының жоспарына сәйкес шоттың және қосалқы шоттың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(өңдеу) жөніндегі операциялар нәтижесінде алынған тауардың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(өңдеу) жөніндегі операциялар нәтижесінде алынған тауардың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ЕҚ иесіндегі оларға қатысты қайта өңдеу (өңдеу) жөніндегі операциялар жасалмаған тауарлардың қалдығы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пайдалану фактісін растайтын құжаттың күні мен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тауарлары</w:t>
            </w:r>
          </w:p>
        </w:tc>
      </w:tr>
    </w:tbl>
    <w:bookmarkStart w:name="z334" w:id="306"/>
    <w:p>
      <w:pPr>
        <w:spacing w:after="0"/>
        <w:ind w:left="0"/>
        <w:jc w:val="both"/>
      </w:pPr>
      <w:r>
        <w:rPr>
          <w:rFonts w:ascii="Times New Roman"/>
          <w:b w:val="false"/>
          <w:i w:val="false"/>
          <w:color w:val="000000"/>
          <w:sz w:val="28"/>
        </w:rPr>
        <w:t>
      *2-бөлім. 1-бөлімде көрсетілген мәліметтерге сәйкес есепті күнге ЕҚ кедендік рәсіміне орналастырылған тауарлардан жасалған (алынған) тауарлар туралы мәліметтер</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кедендік рәсімі оған сәйкес аяқталған кедендік декларацияның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көрсетілген қаржы-шаруашылық қызметтің бухгалтерлік есеп шоттарының жоспарына сәйкес шоттың және қосалқы шоттың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санының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жүргізілген операция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декларацияның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жасалған мәмілелер туралы мәліметтер, тауарды өткізуді растайтын құжаттың нөмірі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тауарлардан жасалған (алынған) тауарлар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тауарларды пайдалана отырып дайындалған (алынған) тауарлар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тауарларынан дайындалған (алынған) тауарлар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307"/>
    <w:p>
      <w:pPr>
        <w:spacing w:after="0"/>
        <w:ind w:left="0"/>
        <w:jc w:val="both"/>
      </w:pPr>
      <w:r>
        <w:rPr>
          <w:rFonts w:ascii="Times New Roman"/>
          <w:b w:val="false"/>
          <w:i w:val="false"/>
          <w:color w:val="000000"/>
          <w:sz w:val="28"/>
        </w:rPr>
        <w:t>
      Ескертпе: * Есеп ай сайын өсу деректерімен ұсынылады.</w:t>
      </w:r>
    </w:p>
    <w:bookmarkEnd w:id="307"/>
    <w:bookmarkStart w:name="z336" w:id="308"/>
    <w:p>
      <w:pPr>
        <w:spacing w:after="0"/>
        <w:ind w:left="0"/>
        <w:jc w:val="both"/>
      </w:pPr>
      <w:r>
        <w:rPr>
          <w:rFonts w:ascii="Times New Roman"/>
          <w:b w:val="false"/>
          <w:i w:val="false"/>
          <w:color w:val="000000"/>
          <w:sz w:val="28"/>
        </w:rPr>
        <w:t>
      Ескертпе: аббревиатуралардың толық жазылуы:</w:t>
      </w:r>
    </w:p>
    <w:bookmarkEnd w:id="308"/>
    <w:bookmarkStart w:name="z337" w:id="309"/>
    <w:p>
      <w:pPr>
        <w:spacing w:after="0"/>
        <w:ind w:left="0"/>
        <w:jc w:val="both"/>
      </w:pPr>
      <w:r>
        <w:rPr>
          <w:rFonts w:ascii="Times New Roman"/>
          <w:b w:val="false"/>
          <w:i w:val="false"/>
          <w:color w:val="000000"/>
          <w:sz w:val="28"/>
        </w:rPr>
        <w:t>
      1) ТПСС-1 – еркін қойма кедендік рәсіміне орналастырылған тауарлармен жүргізілген операциялар туралы есептілік;</w:t>
      </w:r>
    </w:p>
    <w:bookmarkEnd w:id="309"/>
    <w:bookmarkStart w:name="z338" w:id="310"/>
    <w:p>
      <w:pPr>
        <w:spacing w:after="0"/>
        <w:ind w:left="0"/>
        <w:jc w:val="both"/>
      </w:pPr>
      <w:r>
        <w:rPr>
          <w:rFonts w:ascii="Times New Roman"/>
          <w:b w:val="false"/>
          <w:i w:val="false"/>
          <w:color w:val="000000"/>
          <w:sz w:val="28"/>
        </w:rPr>
        <w:t>
      2) ) ЕАЭО СЭҚ ТН - Еуразиялық экономикалық одақтың Сыртқы экономикалық қызметінің тауар номенклатурасы.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1"/>
          <w:p>
            <w:pPr>
              <w:spacing w:after="20"/>
              <w:ind w:left="20"/>
              <w:jc w:val="both"/>
            </w:pPr>
            <w:r>
              <w:rPr>
                <w:rFonts w:ascii="Times New Roman"/>
                <w:b w:val="false"/>
                <w:i w:val="false"/>
                <w:color w:val="000000"/>
                <w:sz w:val="20"/>
              </w:rPr>
              <w:t>
Атауы __________________________</w:t>
            </w:r>
          </w:p>
          <w:bookmarkEnd w:id="311"/>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2"/>
          <w:p>
            <w:pPr>
              <w:spacing w:after="20"/>
              <w:ind w:left="20"/>
              <w:jc w:val="both"/>
            </w:pPr>
            <w:r>
              <w:rPr>
                <w:rFonts w:ascii="Times New Roman"/>
                <w:b w:val="false"/>
                <w:i w:val="false"/>
                <w:color w:val="000000"/>
                <w:sz w:val="20"/>
              </w:rPr>
              <w:t>
Мекенжайы _____________________</w:t>
            </w:r>
          </w:p>
          <w:bookmarkEnd w:id="312"/>
          <w:p>
            <w:pPr>
              <w:spacing w:after="20"/>
              <w:ind w:left="20"/>
              <w:jc w:val="both"/>
            </w:pPr>
            <w:r>
              <w:rPr>
                <w:rFonts w:ascii="Times New Roman"/>
                <w:b w:val="false"/>
                <w:i w:val="false"/>
                <w:color w:val="000000"/>
                <w:sz w:val="20"/>
              </w:rPr>
              <w:t>
________________________________</w:t>
            </w:r>
          </w:p>
        </w:tc>
      </w:tr>
    </w:tbl>
    <w:bookmarkStart w:name="z341" w:id="313"/>
    <w:p>
      <w:pPr>
        <w:spacing w:after="0"/>
        <w:ind w:left="0"/>
        <w:jc w:val="both"/>
      </w:pPr>
      <w:r>
        <w:rPr>
          <w:rFonts w:ascii="Times New Roman"/>
          <w:b w:val="false"/>
          <w:i w:val="false"/>
          <w:color w:val="000000"/>
          <w:sz w:val="28"/>
        </w:rPr>
        <w:t>
      Телефоны________________________________________________________</w:t>
      </w:r>
    </w:p>
    <w:bookmarkEnd w:id="313"/>
    <w:bookmarkStart w:name="z342" w:id="314"/>
    <w:p>
      <w:pPr>
        <w:spacing w:after="0"/>
        <w:ind w:left="0"/>
        <w:jc w:val="both"/>
      </w:pPr>
      <w:r>
        <w:rPr>
          <w:rFonts w:ascii="Times New Roman"/>
          <w:b w:val="false"/>
          <w:i w:val="false"/>
          <w:color w:val="000000"/>
          <w:sz w:val="28"/>
        </w:rPr>
        <w:t>
      Электрондық пошта мекенжайы ____________________________________</w:t>
      </w:r>
    </w:p>
    <w:bookmarkEnd w:id="314"/>
    <w:bookmarkStart w:name="z343" w:id="315"/>
    <w:p>
      <w:pPr>
        <w:spacing w:after="0"/>
        <w:ind w:left="0"/>
        <w:jc w:val="both"/>
      </w:pPr>
      <w:r>
        <w:rPr>
          <w:rFonts w:ascii="Times New Roman"/>
          <w:b w:val="false"/>
          <w:i w:val="false"/>
          <w:color w:val="000000"/>
          <w:sz w:val="28"/>
        </w:rPr>
        <w:t>
      Орындаушы _____________________________________________________</w:t>
      </w:r>
    </w:p>
    <w:bookmarkEnd w:id="315"/>
    <w:bookmarkStart w:name="z344" w:id="316"/>
    <w:p>
      <w:pPr>
        <w:spacing w:after="0"/>
        <w:ind w:left="0"/>
        <w:jc w:val="both"/>
      </w:pPr>
      <w:r>
        <w:rPr>
          <w:rFonts w:ascii="Times New Roman"/>
          <w:b w:val="false"/>
          <w:i w:val="false"/>
          <w:color w:val="000000"/>
          <w:sz w:val="28"/>
        </w:rPr>
        <w:t>
      (тегі, аты және әкесінің аты (егер ол жеке басты куәландыратын  құжатта көрсетілсе),</w:t>
      </w:r>
    </w:p>
    <w:bookmarkEnd w:id="316"/>
    <w:bookmarkStart w:name="z345" w:id="317"/>
    <w:p>
      <w:pPr>
        <w:spacing w:after="0"/>
        <w:ind w:left="0"/>
        <w:jc w:val="both"/>
      </w:pPr>
      <w:r>
        <w:rPr>
          <w:rFonts w:ascii="Times New Roman"/>
          <w:b w:val="false"/>
          <w:i w:val="false"/>
          <w:color w:val="000000"/>
          <w:sz w:val="28"/>
        </w:rPr>
        <w:t>
      қолы, телефоны)</w:t>
      </w:r>
    </w:p>
    <w:bookmarkEnd w:id="317"/>
    <w:bookmarkStart w:name="z346" w:id="318"/>
    <w:p>
      <w:pPr>
        <w:spacing w:after="0"/>
        <w:ind w:left="0"/>
        <w:jc w:val="both"/>
      </w:pPr>
      <w:r>
        <w:rPr>
          <w:rFonts w:ascii="Times New Roman"/>
          <w:b w:val="false"/>
          <w:i w:val="false"/>
          <w:color w:val="000000"/>
          <w:sz w:val="28"/>
        </w:rPr>
        <w:t>
      Басшы немесе оның міндетін атқарушы адам _________________________</w:t>
      </w:r>
    </w:p>
    <w:bookmarkEnd w:id="318"/>
    <w:bookmarkStart w:name="z347" w:id="319"/>
    <w:p>
      <w:pPr>
        <w:spacing w:after="0"/>
        <w:ind w:left="0"/>
        <w:jc w:val="both"/>
      </w:pPr>
      <w:r>
        <w:rPr>
          <w:rFonts w:ascii="Times New Roman"/>
          <w:b w:val="false"/>
          <w:i w:val="false"/>
          <w:color w:val="000000"/>
          <w:sz w:val="28"/>
        </w:rPr>
        <w:t>
      ((тегі, аты және әкесінің аты  (егер ол жеке басты куәландыратын құжатта көрсетілсе),</w:t>
      </w:r>
    </w:p>
    <w:bookmarkEnd w:id="319"/>
    <w:bookmarkStart w:name="z348" w:id="320"/>
    <w:p>
      <w:pPr>
        <w:spacing w:after="0"/>
        <w:ind w:left="0"/>
        <w:jc w:val="both"/>
      </w:pPr>
      <w:r>
        <w:rPr>
          <w:rFonts w:ascii="Times New Roman"/>
          <w:b w:val="false"/>
          <w:i w:val="false"/>
          <w:color w:val="000000"/>
          <w:sz w:val="28"/>
        </w:rPr>
        <w:t>
      қолы)</w:t>
      </w:r>
    </w:p>
    <w:bookmarkEnd w:id="320"/>
    <w:bookmarkStart w:name="z349" w:id="321"/>
    <w:p>
      <w:pPr>
        <w:spacing w:after="0"/>
        <w:ind w:left="0"/>
        <w:jc w:val="both"/>
      </w:pPr>
      <w:r>
        <w:rPr>
          <w:rFonts w:ascii="Times New Roman"/>
          <w:b w:val="false"/>
          <w:i w:val="false"/>
          <w:color w:val="000000"/>
          <w:sz w:val="28"/>
        </w:rPr>
        <w:t>
      Мөрдің орны ____________________________________________________</w:t>
      </w:r>
    </w:p>
    <w:bookmarkEnd w:id="321"/>
    <w:bookmarkStart w:name="z350" w:id="322"/>
    <w:p>
      <w:pPr>
        <w:spacing w:after="0"/>
        <w:ind w:left="0"/>
        <w:jc w:val="both"/>
      </w:pPr>
      <w:r>
        <w:rPr>
          <w:rFonts w:ascii="Times New Roman"/>
          <w:b w:val="false"/>
          <w:i w:val="false"/>
          <w:color w:val="000000"/>
          <w:sz w:val="28"/>
        </w:rPr>
        <w:t>
      Есептілікті жасау күні _____________________________________________</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"Еркін қойма кедендік рәсіміне</w:t>
            </w:r>
            <w:r>
              <w:br/>
            </w:r>
            <w:r>
              <w:rPr>
                <w:rFonts w:ascii="Times New Roman"/>
                <w:b w:val="false"/>
                <w:i w:val="false"/>
                <w:color w:val="000000"/>
                <w:sz w:val="20"/>
              </w:rPr>
              <w:t>орналастырылған тауарлармен,</w:t>
            </w:r>
            <w:r>
              <w:br/>
            </w:r>
            <w:r>
              <w:rPr>
                <w:rFonts w:ascii="Times New Roman"/>
                <w:b w:val="false"/>
                <w:i w:val="false"/>
                <w:color w:val="000000"/>
                <w:sz w:val="20"/>
              </w:rPr>
              <w:t>сондай-ақ осындай тауарлардан</w:t>
            </w:r>
            <w:r>
              <w:br/>
            </w:r>
            <w:r>
              <w:rPr>
                <w:rFonts w:ascii="Times New Roman"/>
                <w:b w:val="false"/>
                <w:i w:val="false"/>
                <w:color w:val="000000"/>
                <w:sz w:val="20"/>
              </w:rPr>
              <w:t>дайындалған (алынған)</w:t>
            </w:r>
            <w:r>
              <w:br/>
            </w:r>
            <w:r>
              <w:rPr>
                <w:rFonts w:ascii="Times New Roman"/>
                <w:b w:val="false"/>
                <w:i w:val="false"/>
                <w:color w:val="000000"/>
                <w:sz w:val="20"/>
              </w:rPr>
              <w:t>тауарлармен жүргізілген</w:t>
            </w:r>
            <w:r>
              <w:br/>
            </w:r>
            <w:r>
              <w:rPr>
                <w:rFonts w:ascii="Times New Roman"/>
                <w:b w:val="false"/>
                <w:i w:val="false"/>
                <w:color w:val="000000"/>
                <w:sz w:val="20"/>
              </w:rPr>
              <w:t>операциялар туралы есептілік"</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352" w:id="323"/>
    <w:p>
      <w:pPr>
        <w:spacing w:after="0"/>
        <w:ind w:left="0"/>
        <w:jc w:val="left"/>
      </w:pPr>
      <w:r>
        <w:rPr>
          <w:rFonts w:ascii="Times New Roman"/>
          <w:b/>
          <w:i w:val="false"/>
          <w:color w:val="000000"/>
        </w:rPr>
        <w:t xml:space="preserve"> "Еркін қойма кедендік рәсіміне орналастырылған тауарлармен, сондай-ақ осындай тауарлардан дайындалған (алынған) тауарлармен жүргізілген операциялар туралы есептілік" (ТПСС-1, тоқсан сайын) әкімшілік деректерді өтеусіз негізде жинауға арналған нысанын толтыру жөніндегі түсіндірме</w:t>
      </w:r>
    </w:p>
    <w:bookmarkEnd w:id="323"/>
    <w:bookmarkStart w:name="z353" w:id="324"/>
    <w:p>
      <w:pPr>
        <w:spacing w:after="0"/>
        <w:ind w:left="0"/>
        <w:jc w:val="both"/>
      </w:pPr>
      <w:r>
        <w:rPr>
          <w:rFonts w:ascii="Times New Roman"/>
          <w:b w:val="false"/>
          <w:i w:val="false"/>
          <w:color w:val="000000"/>
          <w:sz w:val="28"/>
        </w:rPr>
        <w:t>
      "Еркін қойма кедендік рәсіміне орналастырылған тауарлармен, сондай-ақ осындай тауарлардан дайындалған (алынған) тауарлармен жүргізілген операциялар туралы есептілік" әкімшілік деректерді өтеусіз негізде жинауға арналған нысаны мынадай түрде толтырылады:</w:t>
      </w:r>
    </w:p>
    <w:bookmarkEnd w:id="324"/>
    <w:bookmarkStart w:name="z354" w:id="325"/>
    <w:p>
      <w:pPr>
        <w:spacing w:after="0"/>
        <w:ind w:left="0"/>
        <w:jc w:val="both"/>
      </w:pPr>
      <w:r>
        <w:rPr>
          <w:rFonts w:ascii="Times New Roman"/>
          <w:b w:val="false"/>
          <w:i w:val="false"/>
          <w:color w:val="000000"/>
          <w:sz w:val="28"/>
        </w:rPr>
        <w:t>
      1) "Еркін қойма (бұдан әрі – ЕҚ) кедендік рәсімімен орналастырылған тауарлар және олармен жасалған қайта өңдеу (өңдеу) бойынша операциялар туралы мәліметтер" 1-бөлімінде:</w:t>
      </w:r>
    </w:p>
    <w:bookmarkEnd w:id="325"/>
    <w:bookmarkStart w:name="z355" w:id="326"/>
    <w:p>
      <w:pPr>
        <w:spacing w:after="0"/>
        <w:ind w:left="0"/>
        <w:jc w:val="both"/>
      </w:pPr>
      <w:r>
        <w:rPr>
          <w:rFonts w:ascii="Times New Roman"/>
          <w:b w:val="false"/>
          <w:i w:val="false"/>
          <w:color w:val="000000"/>
          <w:sz w:val="28"/>
        </w:rPr>
        <w:t>
      1-бағанда реттік нөмірі көрсетіледі;</w:t>
      </w:r>
    </w:p>
    <w:bookmarkEnd w:id="326"/>
    <w:bookmarkStart w:name="z356" w:id="327"/>
    <w:p>
      <w:pPr>
        <w:spacing w:after="0"/>
        <w:ind w:left="0"/>
        <w:jc w:val="both"/>
      </w:pPr>
      <w:r>
        <w:rPr>
          <w:rFonts w:ascii="Times New Roman"/>
          <w:b w:val="false"/>
          <w:i w:val="false"/>
          <w:color w:val="000000"/>
          <w:sz w:val="28"/>
        </w:rPr>
        <w:t>
      2-бағанда тауардың толық атауы көрсетіледі;</w:t>
      </w:r>
    </w:p>
    <w:bookmarkEnd w:id="327"/>
    <w:bookmarkStart w:name="z357" w:id="328"/>
    <w:p>
      <w:pPr>
        <w:spacing w:after="0"/>
        <w:ind w:left="0"/>
        <w:jc w:val="both"/>
      </w:pPr>
      <w:r>
        <w:rPr>
          <w:rFonts w:ascii="Times New Roman"/>
          <w:b w:val="false"/>
          <w:i w:val="false"/>
          <w:color w:val="000000"/>
          <w:sz w:val="28"/>
        </w:rPr>
        <w:t>
      3-бағанда 10 белгі деңгейінде ЕАЭО СЭҚ ТН бойынша тауар коды көрсетіледі;</w:t>
      </w:r>
    </w:p>
    <w:bookmarkEnd w:id="328"/>
    <w:bookmarkStart w:name="z358" w:id="329"/>
    <w:p>
      <w:pPr>
        <w:spacing w:after="0"/>
        <w:ind w:left="0"/>
        <w:jc w:val="both"/>
      </w:pPr>
      <w:r>
        <w:rPr>
          <w:rFonts w:ascii="Times New Roman"/>
          <w:b w:val="false"/>
          <w:i w:val="false"/>
          <w:color w:val="000000"/>
          <w:sz w:val="28"/>
        </w:rPr>
        <w:t>
      4-бағанда оған сәйкес тауар ЕҚ кедендік рәсімімен орналастырылған кедендік декларацияның нөмірі көрсетілген;</w:t>
      </w:r>
    </w:p>
    <w:bookmarkEnd w:id="329"/>
    <w:bookmarkStart w:name="z359" w:id="330"/>
    <w:p>
      <w:pPr>
        <w:spacing w:after="0"/>
        <w:ind w:left="0"/>
        <w:jc w:val="both"/>
      </w:pPr>
      <w:r>
        <w:rPr>
          <w:rFonts w:ascii="Times New Roman"/>
          <w:b w:val="false"/>
          <w:i w:val="false"/>
          <w:color w:val="000000"/>
          <w:sz w:val="28"/>
        </w:rPr>
        <w:t>
      5-бағанда тауардың мөлшері көрсетіледі;</w:t>
      </w:r>
    </w:p>
    <w:bookmarkEnd w:id="330"/>
    <w:bookmarkStart w:name="z360" w:id="331"/>
    <w:p>
      <w:pPr>
        <w:spacing w:after="0"/>
        <w:ind w:left="0"/>
        <w:jc w:val="both"/>
      </w:pPr>
      <w:r>
        <w:rPr>
          <w:rFonts w:ascii="Times New Roman"/>
          <w:b w:val="false"/>
          <w:i w:val="false"/>
          <w:color w:val="000000"/>
          <w:sz w:val="28"/>
        </w:rPr>
        <w:t>
      6-бағанда тауар мөлшерінің өлшем бірлігі көрсетіледі;</w:t>
      </w:r>
    </w:p>
    <w:bookmarkEnd w:id="331"/>
    <w:bookmarkStart w:name="z361" w:id="332"/>
    <w:p>
      <w:pPr>
        <w:spacing w:after="0"/>
        <w:ind w:left="0"/>
        <w:jc w:val="both"/>
      </w:pPr>
      <w:r>
        <w:rPr>
          <w:rFonts w:ascii="Times New Roman"/>
          <w:b w:val="false"/>
          <w:i w:val="false"/>
          <w:color w:val="000000"/>
          <w:sz w:val="28"/>
        </w:rPr>
        <w:t>
      7-бағанда тауарлармен жүргізілген операциялардың түрі көрсетіледі;</w:t>
      </w:r>
    </w:p>
    <w:bookmarkEnd w:id="332"/>
    <w:bookmarkStart w:name="z362" w:id="333"/>
    <w:p>
      <w:pPr>
        <w:spacing w:after="0"/>
        <w:ind w:left="0"/>
        <w:jc w:val="both"/>
      </w:pPr>
      <w:r>
        <w:rPr>
          <w:rFonts w:ascii="Times New Roman"/>
          <w:b w:val="false"/>
          <w:i w:val="false"/>
          <w:color w:val="000000"/>
          <w:sz w:val="28"/>
        </w:rPr>
        <w:t>
      8-бағанда тауарлар көрсетілген қаржылық-шаруашылық қызметтің бухгалтерлік есеп шоттар Жоспарына сәйкес шоттың және қосалқы шоттың нөмірі көрсетіледі;</w:t>
      </w:r>
    </w:p>
    <w:bookmarkEnd w:id="333"/>
    <w:bookmarkStart w:name="z363" w:id="334"/>
    <w:p>
      <w:pPr>
        <w:spacing w:after="0"/>
        <w:ind w:left="0"/>
        <w:jc w:val="both"/>
      </w:pPr>
      <w:r>
        <w:rPr>
          <w:rFonts w:ascii="Times New Roman"/>
          <w:b w:val="false"/>
          <w:i w:val="false"/>
          <w:color w:val="000000"/>
          <w:sz w:val="28"/>
        </w:rPr>
        <w:t>
      9-бағанда тауарларды қайта өңдеу (өңдеу) бойынша операциялар нәтижесінде алынған тауардың атауы көрсетіледі;</w:t>
      </w:r>
    </w:p>
    <w:bookmarkEnd w:id="334"/>
    <w:bookmarkStart w:name="z364" w:id="335"/>
    <w:p>
      <w:pPr>
        <w:spacing w:after="0"/>
        <w:ind w:left="0"/>
        <w:jc w:val="both"/>
      </w:pPr>
      <w:r>
        <w:rPr>
          <w:rFonts w:ascii="Times New Roman"/>
          <w:b w:val="false"/>
          <w:i w:val="false"/>
          <w:color w:val="000000"/>
          <w:sz w:val="28"/>
        </w:rPr>
        <w:t>
      10-бағанда тауарларды қайта өңдеу (өңдеу) бойынша операциялар нәтижесінде алынған тауардың мөлшері көрсетіледі;</w:t>
      </w:r>
    </w:p>
    <w:bookmarkEnd w:id="335"/>
    <w:bookmarkStart w:name="z365" w:id="336"/>
    <w:p>
      <w:pPr>
        <w:spacing w:after="0"/>
        <w:ind w:left="0"/>
        <w:jc w:val="both"/>
      </w:pPr>
      <w:r>
        <w:rPr>
          <w:rFonts w:ascii="Times New Roman"/>
          <w:b w:val="false"/>
          <w:i w:val="false"/>
          <w:color w:val="000000"/>
          <w:sz w:val="28"/>
        </w:rPr>
        <w:t>
      11-бағанда есепті күнге ЕҚ иесінде болған оған қатысты қайта өңдеу (өңдеу) бойынша операциялар жасалмаған тауарлардың қалдығы (мөлшері) көрсетіледі;</w:t>
      </w:r>
    </w:p>
    <w:bookmarkEnd w:id="336"/>
    <w:bookmarkStart w:name="z366" w:id="337"/>
    <w:p>
      <w:pPr>
        <w:spacing w:after="0"/>
        <w:ind w:left="0"/>
        <w:jc w:val="both"/>
      </w:pPr>
      <w:r>
        <w:rPr>
          <w:rFonts w:ascii="Times New Roman"/>
          <w:b w:val="false"/>
          <w:i w:val="false"/>
          <w:color w:val="000000"/>
          <w:sz w:val="28"/>
        </w:rPr>
        <w:t>
      12-бағанда тауарды пайдалану фактісін растайтын құжаттың күні мен нөмірі көрсетіледі;</w:t>
      </w:r>
    </w:p>
    <w:bookmarkEnd w:id="337"/>
    <w:bookmarkStart w:name="z367" w:id="338"/>
    <w:p>
      <w:pPr>
        <w:spacing w:after="0"/>
        <w:ind w:left="0"/>
        <w:jc w:val="both"/>
      </w:pPr>
      <w:r>
        <w:rPr>
          <w:rFonts w:ascii="Times New Roman"/>
          <w:b w:val="false"/>
          <w:i w:val="false"/>
          <w:color w:val="000000"/>
          <w:sz w:val="28"/>
        </w:rPr>
        <w:t>
      13-бағанда қосымша мәліметтер көрсетіледі.</w:t>
      </w:r>
    </w:p>
    <w:bookmarkEnd w:id="338"/>
    <w:bookmarkStart w:name="z368" w:id="339"/>
    <w:p>
      <w:pPr>
        <w:spacing w:after="0"/>
        <w:ind w:left="0"/>
        <w:jc w:val="both"/>
      </w:pPr>
      <w:r>
        <w:rPr>
          <w:rFonts w:ascii="Times New Roman"/>
          <w:b w:val="false"/>
          <w:i w:val="false"/>
          <w:color w:val="000000"/>
          <w:sz w:val="28"/>
        </w:rPr>
        <w:t>
      Бұл ретте есептің 1-бөлімі шетелдік тауарлар мен ЕАЭО тауарлары туралы мәліметтерді қамтиды;</w:t>
      </w:r>
    </w:p>
    <w:bookmarkEnd w:id="339"/>
    <w:bookmarkStart w:name="z369" w:id="340"/>
    <w:p>
      <w:pPr>
        <w:spacing w:after="0"/>
        <w:ind w:left="0"/>
        <w:jc w:val="both"/>
      </w:pPr>
      <w:r>
        <w:rPr>
          <w:rFonts w:ascii="Times New Roman"/>
          <w:b w:val="false"/>
          <w:i w:val="false"/>
          <w:color w:val="000000"/>
          <w:sz w:val="28"/>
        </w:rPr>
        <w:t>
      2) "Есептің 1-бөлімінде көрсетілген мәліметтерге сәйкес есепті күнге ЕҚ кедендік рәсімімен орналастырылған тауарлардан дайындалған (алынған) тауарлар туралы мәліметтер" 2-бөлімінде:</w:t>
      </w:r>
    </w:p>
    <w:bookmarkEnd w:id="340"/>
    <w:bookmarkStart w:name="z370" w:id="341"/>
    <w:p>
      <w:pPr>
        <w:spacing w:after="0"/>
        <w:ind w:left="0"/>
        <w:jc w:val="both"/>
      </w:pPr>
      <w:r>
        <w:rPr>
          <w:rFonts w:ascii="Times New Roman"/>
          <w:b w:val="false"/>
          <w:i w:val="false"/>
          <w:color w:val="000000"/>
          <w:sz w:val="28"/>
        </w:rPr>
        <w:t>
      1-бағанда реттік нөмірі көрсетіледі;</w:t>
      </w:r>
    </w:p>
    <w:bookmarkEnd w:id="341"/>
    <w:bookmarkStart w:name="z371" w:id="342"/>
    <w:p>
      <w:pPr>
        <w:spacing w:after="0"/>
        <w:ind w:left="0"/>
        <w:jc w:val="both"/>
      </w:pPr>
      <w:r>
        <w:rPr>
          <w:rFonts w:ascii="Times New Roman"/>
          <w:b w:val="false"/>
          <w:i w:val="false"/>
          <w:color w:val="000000"/>
          <w:sz w:val="28"/>
        </w:rPr>
        <w:t>
      2-бағанда тауардың толық атауы көрсетіледі;</w:t>
      </w:r>
    </w:p>
    <w:bookmarkEnd w:id="342"/>
    <w:bookmarkStart w:name="z372" w:id="343"/>
    <w:p>
      <w:pPr>
        <w:spacing w:after="0"/>
        <w:ind w:left="0"/>
        <w:jc w:val="both"/>
      </w:pPr>
      <w:r>
        <w:rPr>
          <w:rFonts w:ascii="Times New Roman"/>
          <w:b w:val="false"/>
          <w:i w:val="false"/>
          <w:color w:val="000000"/>
          <w:sz w:val="28"/>
        </w:rPr>
        <w:t>
      3-бағанда 10 белгі деңгейінде ЕАЭО СЭҚ ТН бойынша тауар коды көрсетіледі;</w:t>
      </w:r>
    </w:p>
    <w:bookmarkEnd w:id="343"/>
    <w:bookmarkStart w:name="z373" w:id="344"/>
    <w:p>
      <w:pPr>
        <w:spacing w:after="0"/>
        <w:ind w:left="0"/>
        <w:jc w:val="both"/>
      </w:pPr>
      <w:r>
        <w:rPr>
          <w:rFonts w:ascii="Times New Roman"/>
          <w:b w:val="false"/>
          <w:i w:val="false"/>
          <w:color w:val="000000"/>
          <w:sz w:val="28"/>
        </w:rPr>
        <w:t>
      4-бағанда оған сәйкес ЕҚ кедендік рәсімі аяқталған кедендік декларацияның нөмірі көрсетіледі;</w:t>
      </w:r>
    </w:p>
    <w:bookmarkEnd w:id="344"/>
    <w:bookmarkStart w:name="z374" w:id="345"/>
    <w:p>
      <w:pPr>
        <w:spacing w:after="0"/>
        <w:ind w:left="0"/>
        <w:jc w:val="both"/>
      </w:pPr>
      <w:r>
        <w:rPr>
          <w:rFonts w:ascii="Times New Roman"/>
          <w:b w:val="false"/>
          <w:i w:val="false"/>
          <w:color w:val="000000"/>
          <w:sz w:val="28"/>
        </w:rPr>
        <w:t>
      5-бағанда тауарлар көрсетілген қаржылық-шаруашылық қызметтің бухгалтерлік есеп шоттар Жоспарына сәйкес шоттың және қосалқы шоттың нөмірі көрсетіледі;</w:t>
      </w:r>
    </w:p>
    <w:bookmarkEnd w:id="345"/>
    <w:bookmarkStart w:name="z375" w:id="346"/>
    <w:p>
      <w:pPr>
        <w:spacing w:after="0"/>
        <w:ind w:left="0"/>
        <w:jc w:val="both"/>
      </w:pPr>
      <w:r>
        <w:rPr>
          <w:rFonts w:ascii="Times New Roman"/>
          <w:b w:val="false"/>
          <w:i w:val="false"/>
          <w:color w:val="000000"/>
          <w:sz w:val="28"/>
        </w:rPr>
        <w:t>
      6-бағанда "Кедендік құжаттарды толтыру үшін пайдаланылатын жіктеуіштер туралы" Кеден одағы Комиссиясының 2010 жылғы 20 қыркүйектегі № 378 шешімімен бекітілген кедендік рәсімнің коды көрсетіледі;</w:t>
      </w:r>
    </w:p>
    <w:bookmarkEnd w:id="346"/>
    <w:bookmarkStart w:name="z376" w:id="347"/>
    <w:p>
      <w:pPr>
        <w:spacing w:after="0"/>
        <w:ind w:left="0"/>
        <w:jc w:val="both"/>
      </w:pPr>
      <w:r>
        <w:rPr>
          <w:rFonts w:ascii="Times New Roman"/>
          <w:b w:val="false"/>
          <w:i w:val="false"/>
          <w:color w:val="000000"/>
          <w:sz w:val="28"/>
        </w:rPr>
        <w:t>
      7-бағанда тауардың мөлшері көрсетіледі;</w:t>
      </w:r>
    </w:p>
    <w:bookmarkEnd w:id="347"/>
    <w:bookmarkStart w:name="z377" w:id="348"/>
    <w:p>
      <w:pPr>
        <w:spacing w:after="0"/>
        <w:ind w:left="0"/>
        <w:jc w:val="both"/>
      </w:pPr>
      <w:r>
        <w:rPr>
          <w:rFonts w:ascii="Times New Roman"/>
          <w:b w:val="false"/>
          <w:i w:val="false"/>
          <w:color w:val="000000"/>
          <w:sz w:val="28"/>
        </w:rPr>
        <w:t>
      8-бағанда тауардың мөлшерін көрсете отырып, өлшем бірлігі көрсетіледі;</w:t>
      </w:r>
    </w:p>
    <w:bookmarkEnd w:id="348"/>
    <w:bookmarkStart w:name="z378" w:id="349"/>
    <w:p>
      <w:pPr>
        <w:spacing w:after="0"/>
        <w:ind w:left="0"/>
        <w:jc w:val="both"/>
      </w:pPr>
      <w:r>
        <w:rPr>
          <w:rFonts w:ascii="Times New Roman"/>
          <w:b w:val="false"/>
          <w:i w:val="false"/>
          <w:color w:val="000000"/>
          <w:sz w:val="28"/>
        </w:rPr>
        <w:t>
      9-бағанда тауарлармен жүргізілген операция түрі көрсетіледі;</w:t>
      </w:r>
    </w:p>
    <w:bookmarkEnd w:id="349"/>
    <w:bookmarkStart w:name="z379" w:id="350"/>
    <w:p>
      <w:pPr>
        <w:spacing w:after="0"/>
        <w:ind w:left="0"/>
        <w:jc w:val="both"/>
      </w:pPr>
      <w:r>
        <w:rPr>
          <w:rFonts w:ascii="Times New Roman"/>
          <w:b w:val="false"/>
          <w:i w:val="false"/>
          <w:color w:val="000000"/>
          <w:sz w:val="28"/>
        </w:rPr>
        <w:t>
      10-бағанда алдындағы кедендік декларацияның нөмірі көрсетіледі;</w:t>
      </w:r>
    </w:p>
    <w:bookmarkEnd w:id="350"/>
    <w:bookmarkStart w:name="z380" w:id="351"/>
    <w:p>
      <w:pPr>
        <w:spacing w:after="0"/>
        <w:ind w:left="0"/>
        <w:jc w:val="both"/>
      </w:pPr>
      <w:r>
        <w:rPr>
          <w:rFonts w:ascii="Times New Roman"/>
          <w:b w:val="false"/>
          <w:i w:val="false"/>
          <w:color w:val="000000"/>
          <w:sz w:val="28"/>
        </w:rPr>
        <w:t>
      11-бағанда тауарлармен жасалған мәмілелер туралы мәліметтер, тауарларды өткізуді растайтын құжаттың нөмірі мен күні көрсетіледі;</w:t>
      </w:r>
    </w:p>
    <w:bookmarkEnd w:id="351"/>
    <w:bookmarkStart w:name="z381" w:id="352"/>
    <w:p>
      <w:pPr>
        <w:spacing w:after="0"/>
        <w:ind w:left="0"/>
        <w:jc w:val="both"/>
      </w:pPr>
      <w:r>
        <w:rPr>
          <w:rFonts w:ascii="Times New Roman"/>
          <w:b w:val="false"/>
          <w:i w:val="false"/>
          <w:color w:val="000000"/>
          <w:sz w:val="28"/>
        </w:rPr>
        <w:t>
      12-бағанда қосымша мәліметтер көрсетіледі.</w:t>
      </w:r>
    </w:p>
    <w:bookmarkEnd w:id="352"/>
    <w:bookmarkStart w:name="z382" w:id="353"/>
    <w:p>
      <w:pPr>
        <w:spacing w:after="0"/>
        <w:ind w:left="0"/>
        <w:jc w:val="both"/>
      </w:pPr>
      <w:r>
        <w:rPr>
          <w:rFonts w:ascii="Times New Roman"/>
          <w:b w:val="false"/>
          <w:i w:val="false"/>
          <w:color w:val="000000"/>
          <w:sz w:val="28"/>
        </w:rPr>
        <w:t>
      Бұл ретте есептің 2-бөлімі:</w:t>
      </w:r>
    </w:p>
    <w:bookmarkEnd w:id="353"/>
    <w:bookmarkStart w:name="z383" w:id="354"/>
    <w:p>
      <w:pPr>
        <w:spacing w:after="0"/>
        <w:ind w:left="0"/>
        <w:jc w:val="both"/>
      </w:pPr>
      <w:r>
        <w:rPr>
          <w:rFonts w:ascii="Times New Roman"/>
          <w:b w:val="false"/>
          <w:i w:val="false"/>
          <w:color w:val="000000"/>
          <w:sz w:val="28"/>
        </w:rPr>
        <w:t>
      шетелдік тауарлардан дайындалған (алынған);</w:t>
      </w:r>
    </w:p>
    <w:bookmarkEnd w:id="354"/>
    <w:bookmarkStart w:name="z384" w:id="355"/>
    <w:p>
      <w:pPr>
        <w:spacing w:after="0"/>
        <w:ind w:left="0"/>
        <w:jc w:val="both"/>
      </w:pPr>
      <w:r>
        <w:rPr>
          <w:rFonts w:ascii="Times New Roman"/>
          <w:b w:val="false"/>
          <w:i w:val="false"/>
          <w:color w:val="000000"/>
          <w:sz w:val="28"/>
        </w:rPr>
        <w:t>
      шетелдік тауарларды пайдалана отырып дайындалған (алынған);</w:t>
      </w:r>
    </w:p>
    <w:bookmarkEnd w:id="355"/>
    <w:bookmarkStart w:name="z385" w:id="356"/>
    <w:p>
      <w:pPr>
        <w:spacing w:after="0"/>
        <w:ind w:left="0"/>
        <w:jc w:val="both"/>
      </w:pPr>
      <w:r>
        <w:rPr>
          <w:rFonts w:ascii="Times New Roman"/>
          <w:b w:val="false"/>
          <w:i w:val="false"/>
          <w:color w:val="000000"/>
          <w:sz w:val="28"/>
        </w:rPr>
        <w:t>
      ЕАЭО тауарларынан дайындалған (алынған) тауарлар туралы мәліметтерді қамтиды.</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r>
              <w:br/>
            </w:r>
            <w:r>
              <w:rPr>
                <w:rFonts w:ascii="Times New Roman"/>
                <w:b w:val="false"/>
                <w:i w:val="false"/>
                <w:color w:val="000000"/>
                <w:sz w:val="20"/>
              </w:rPr>
              <w:t>2026 жылғы 14 мамырдағы</w:t>
            </w:r>
            <w:r>
              <w:br/>
            </w:r>
            <w:r>
              <w:rPr>
                <w:rFonts w:ascii="Times New Roman"/>
                <w:b w:val="false"/>
                <w:i w:val="false"/>
                <w:color w:val="000000"/>
                <w:sz w:val="20"/>
              </w:rPr>
              <w:t>№ 306 бұйрығына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Бірінші</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Қаржы</w:t>
            </w:r>
            <w:r>
              <w:br/>
            </w:r>
            <w:r>
              <w:rPr>
                <w:rFonts w:ascii="Times New Roman"/>
                <w:b w:val="false"/>
                <w:i w:val="false"/>
                <w:color w:val="000000"/>
                <w:sz w:val="20"/>
              </w:rPr>
              <w:t>министрінің</w:t>
            </w:r>
            <w:r>
              <w:br/>
            </w:r>
            <w:r>
              <w:rPr>
                <w:rFonts w:ascii="Times New Roman"/>
                <w:b w:val="false"/>
                <w:i w:val="false"/>
                <w:color w:val="000000"/>
                <w:sz w:val="20"/>
              </w:rPr>
              <w:t>2020 жылғы 10 сәуірдегі</w:t>
            </w:r>
            <w:r>
              <w:br/>
            </w:r>
            <w:r>
              <w:rPr>
                <w:rFonts w:ascii="Times New Roman"/>
                <w:b w:val="false"/>
                <w:i w:val="false"/>
                <w:color w:val="000000"/>
                <w:sz w:val="20"/>
              </w:rPr>
              <w:t>№ 374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 арналған нысан</w:t>
            </w:r>
          </w:p>
        </w:tc>
      </w:tr>
    </w:tbl>
    <w:bookmarkStart w:name="z389" w:id="357"/>
    <w:p>
      <w:pPr>
        <w:spacing w:after="0"/>
        <w:ind w:left="0"/>
        <w:jc w:val="both"/>
      </w:pPr>
      <w:r>
        <w:rPr>
          <w:rFonts w:ascii="Times New Roman"/>
          <w:b w:val="false"/>
          <w:i w:val="false"/>
          <w:color w:val="000000"/>
          <w:sz w:val="28"/>
        </w:rPr>
        <w:t>
      Ұсынылады: мемлекеттік кірістер органдарына</w:t>
      </w:r>
    </w:p>
    <w:bookmarkEnd w:id="357"/>
    <w:bookmarkStart w:name="z390" w:id="35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www.minfin.gov.kz</w:t>
      </w:r>
    </w:p>
    <w:bookmarkEnd w:id="358"/>
    <w:bookmarkStart w:name="z391" w:id="359"/>
    <w:p>
      <w:pPr>
        <w:spacing w:after="0"/>
        <w:ind w:left="0"/>
        <w:jc w:val="both"/>
      </w:pPr>
      <w:r>
        <w:rPr>
          <w:rFonts w:ascii="Times New Roman"/>
          <w:b w:val="false"/>
          <w:i w:val="false"/>
          <w:color w:val="000000"/>
          <w:sz w:val="28"/>
        </w:rPr>
        <w:t>
      Әкімшілік нысанның атауы: Шетелдік тауарларды, оның ішінде оларға қатысты Еуразиялық экономикалық одақтың Бірыңғай кедендік тарифінде белгіленгенге қарағанда кедендік әкелу баждарының ең төмен мөлшерлемелері қолданылатын тауарларды пайдалану бойынша есеп</w:t>
      </w:r>
    </w:p>
    <w:bookmarkEnd w:id="359"/>
    <w:bookmarkStart w:name="z392" w:id="36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ИТЕТТ-1</w:t>
      </w:r>
    </w:p>
    <w:bookmarkEnd w:id="360"/>
    <w:bookmarkStart w:name="z393" w:id="361"/>
    <w:p>
      <w:pPr>
        <w:spacing w:after="0"/>
        <w:ind w:left="0"/>
        <w:jc w:val="both"/>
      </w:pPr>
      <w:r>
        <w:rPr>
          <w:rFonts w:ascii="Times New Roman"/>
          <w:b w:val="false"/>
          <w:i w:val="false"/>
          <w:color w:val="000000"/>
          <w:sz w:val="28"/>
        </w:rPr>
        <w:t xml:space="preserve">
      Мерзімділігі: жартыжылдықта бір рет </w:t>
      </w:r>
    </w:p>
    <w:bookmarkEnd w:id="361"/>
    <w:bookmarkStart w:name="z394" w:id="362"/>
    <w:p>
      <w:pPr>
        <w:spacing w:after="0"/>
        <w:ind w:left="0"/>
        <w:jc w:val="both"/>
      </w:pPr>
      <w:r>
        <w:rPr>
          <w:rFonts w:ascii="Times New Roman"/>
          <w:b w:val="false"/>
          <w:i w:val="false"/>
          <w:color w:val="000000"/>
          <w:sz w:val="28"/>
        </w:rPr>
        <w:t>
      Есепті кезең: 20__ жылы _____ жартыжылдық</w:t>
      </w:r>
    </w:p>
    <w:bookmarkEnd w:id="362"/>
    <w:bookmarkStart w:name="z395" w:id="3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шетелдік тауарларға, иелік ететін және (немесе) оларды пайдаланатын тұлғалар</w:t>
      </w:r>
    </w:p>
    <w:bookmarkEnd w:id="363"/>
    <w:bookmarkStart w:name="z396" w:id="364"/>
    <w:p>
      <w:pPr>
        <w:spacing w:after="0"/>
        <w:ind w:left="0"/>
        <w:jc w:val="both"/>
      </w:pPr>
      <w:r>
        <w:rPr>
          <w:rFonts w:ascii="Times New Roman"/>
          <w:b w:val="false"/>
          <w:i w:val="false"/>
          <w:color w:val="000000"/>
          <w:sz w:val="28"/>
        </w:rPr>
        <w:t>
      Әкімшілік деректерді өтеусіз негізде жинауға арналған нысан ұсыну мерзімі: есепті кезеңнен кейінгі айдың бесі күнінен кешіктірмей (5 ақпаннан және 5 тамыздан кешіктірмей)</w:t>
      </w:r>
    </w:p>
    <w:bookmarkEnd w:id="364"/>
    <w:bookmarkStart w:name="z397" w:id="365"/>
    <w:p>
      <w:pPr>
        <w:spacing w:after="0"/>
        <w:ind w:left="0"/>
        <w:jc w:val="both"/>
      </w:pPr>
      <w:r>
        <w:rPr>
          <w:rFonts w:ascii="Times New Roman"/>
          <w:b w:val="false"/>
          <w:i w:val="false"/>
          <w:color w:val="000000"/>
          <w:sz w:val="28"/>
        </w:rPr>
        <w:t xml:space="preserve">
      БСН </w:t>
      </w:r>
    </w:p>
    <w:bookmarkEnd w:id="36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366"/>
    <w:p>
      <w:pPr>
        <w:spacing w:after="0"/>
        <w:ind w:left="0"/>
        <w:jc w:val="both"/>
      </w:pPr>
      <w:r>
        <w:rPr>
          <w:rFonts w:ascii="Times New Roman"/>
          <w:b w:val="false"/>
          <w:i w:val="false"/>
          <w:color w:val="000000"/>
          <w:sz w:val="28"/>
        </w:rPr>
        <w:t>
      Жинау әдісі: қағаз жеткізгіште және (немесе) электронды түрде</w:t>
      </w:r>
    </w:p>
    <w:bookmarkEnd w:id="366"/>
    <w:bookmarkStart w:name="z399" w:id="367"/>
    <w:p>
      <w:pPr>
        <w:spacing w:after="0"/>
        <w:ind w:left="0"/>
        <w:jc w:val="both"/>
      </w:pPr>
      <w:r>
        <w:rPr>
          <w:rFonts w:ascii="Times New Roman"/>
          <w:b w:val="false"/>
          <w:i w:val="false"/>
          <w:color w:val="000000"/>
          <w:sz w:val="28"/>
        </w:rPr>
        <w:t>
      Заңды мекенжайы: ________________________________________________</w:t>
      </w:r>
    </w:p>
    <w:bookmarkEnd w:id="367"/>
    <w:bookmarkStart w:name="z400" w:id="368"/>
    <w:p>
      <w:pPr>
        <w:spacing w:after="0"/>
        <w:ind w:left="0"/>
        <w:jc w:val="both"/>
      </w:pPr>
      <w:r>
        <w:rPr>
          <w:rFonts w:ascii="Times New Roman"/>
          <w:b w:val="false"/>
          <w:i w:val="false"/>
          <w:color w:val="000000"/>
          <w:sz w:val="28"/>
        </w:rPr>
        <w:t>
      Іс жүзіндегі мекенжайы: ___________________________________________</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БСН/ЖСН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нетто салмағы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бірліктегі мөлшері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статистикалық құны, АҚШ доллары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401" w:id="369"/>
    <w:p>
      <w:pPr>
        <w:spacing w:after="0"/>
        <w:ind w:left="0"/>
        <w:jc w:val="both"/>
      </w:pPr>
      <w:r>
        <w:rPr>
          <w:rFonts w:ascii="Times New Roman"/>
          <w:b w:val="false"/>
          <w:i w:val="false"/>
          <w:color w:val="000000"/>
          <w:sz w:val="28"/>
        </w:rPr>
        <w:t>
      Кестенің жалғасы:</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есептің деректер базасынан ақпарат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бірліктегі тауардың 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сақтау/пайдалану орны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түгендеу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есепте тұрған бухгалтерлік есеп бойынша шот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пайдалану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өткізілген/ берілген тұлға туралы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Тауармен жасалатын іс-әрекет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 килограммен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бірліктегі тауардың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БСН/ЖСН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402" w:id="370"/>
    <w:p>
      <w:pPr>
        <w:spacing w:after="0"/>
        <w:ind w:left="0"/>
        <w:jc w:val="both"/>
      </w:pPr>
      <w:r>
        <w:rPr>
          <w:rFonts w:ascii="Times New Roman"/>
          <w:b w:val="false"/>
          <w:i w:val="false"/>
          <w:color w:val="000000"/>
          <w:sz w:val="28"/>
        </w:rPr>
        <w:t>
      *тауарды сату кезінде толтырмайды. Бұл ретте тауарды өткізу туралы мәліметтер электрондық шот-фактураны жазып беру</w:t>
      </w:r>
    </w:p>
    <w:bookmarkEnd w:id="370"/>
    <w:bookmarkStart w:name="z403" w:id="371"/>
    <w:p>
      <w:pPr>
        <w:spacing w:after="0"/>
        <w:ind w:left="0"/>
        <w:jc w:val="both"/>
      </w:pPr>
      <w:r>
        <w:rPr>
          <w:rFonts w:ascii="Times New Roman"/>
          <w:b w:val="false"/>
          <w:i w:val="false"/>
          <w:color w:val="000000"/>
          <w:sz w:val="28"/>
        </w:rPr>
        <w:t>
      Ескертпе: аббревиатуралардың толық жазылуы:</w:t>
      </w:r>
    </w:p>
    <w:bookmarkEnd w:id="371"/>
    <w:bookmarkStart w:name="z404" w:id="372"/>
    <w:p>
      <w:pPr>
        <w:spacing w:after="0"/>
        <w:ind w:left="0"/>
        <w:jc w:val="both"/>
      </w:pPr>
      <w:r>
        <w:rPr>
          <w:rFonts w:ascii="Times New Roman"/>
          <w:b w:val="false"/>
          <w:i w:val="false"/>
          <w:color w:val="000000"/>
          <w:sz w:val="28"/>
        </w:rPr>
        <w:t>
      1) АҚШ – Америка құрама штаттары;</w:t>
      </w:r>
    </w:p>
    <w:bookmarkEnd w:id="372"/>
    <w:bookmarkStart w:name="z405" w:id="373"/>
    <w:p>
      <w:pPr>
        <w:spacing w:after="0"/>
        <w:ind w:left="0"/>
        <w:jc w:val="both"/>
      </w:pPr>
      <w:r>
        <w:rPr>
          <w:rFonts w:ascii="Times New Roman"/>
          <w:b w:val="false"/>
          <w:i w:val="false"/>
          <w:color w:val="000000"/>
          <w:sz w:val="28"/>
        </w:rPr>
        <w:t>
      2) БСН/ЖСН – бизнес-сәйкестендіру нөмірі/жеке сәйкестендіру нөмірі;</w:t>
      </w:r>
    </w:p>
    <w:bookmarkEnd w:id="373"/>
    <w:bookmarkStart w:name="z406" w:id="374"/>
    <w:p>
      <w:pPr>
        <w:spacing w:after="0"/>
        <w:ind w:left="0"/>
        <w:jc w:val="both"/>
      </w:pPr>
      <w:r>
        <w:rPr>
          <w:rFonts w:ascii="Times New Roman"/>
          <w:b w:val="false"/>
          <w:i w:val="false"/>
          <w:color w:val="000000"/>
          <w:sz w:val="28"/>
        </w:rPr>
        <w:t>
      3) ЕАЭО СЭҚ ТН – Еуразиялық экономикалық одақтың сыртқы экономикалық қызметінің тауар номенклатурасы;</w:t>
      </w:r>
    </w:p>
    <w:bookmarkEnd w:id="374"/>
    <w:bookmarkStart w:name="z407" w:id="375"/>
    <w:p>
      <w:pPr>
        <w:spacing w:after="0"/>
        <w:ind w:left="0"/>
        <w:jc w:val="both"/>
      </w:pPr>
      <w:r>
        <w:rPr>
          <w:rFonts w:ascii="Times New Roman"/>
          <w:b w:val="false"/>
          <w:i w:val="false"/>
          <w:color w:val="000000"/>
          <w:sz w:val="28"/>
        </w:rPr>
        <w:t>
      4) ИТЕТТ-1 – Еуразиялық экономикалық одақтың Бірыңғай кедендік тарифімен белгіленгеннен гөрі шетелдік тауарларды, оның ішінде оларға қатысты кедендік әкелу баждарының неғұрлым төмен ставкалары қолданылатын тауарларды пайдалану жөніндегі есеп;</w:t>
      </w:r>
    </w:p>
    <w:bookmarkEnd w:id="375"/>
    <w:bookmarkStart w:name="z408" w:id="376"/>
    <w:p>
      <w:pPr>
        <w:spacing w:after="0"/>
        <w:ind w:left="0"/>
        <w:jc w:val="both"/>
      </w:pPr>
      <w:r>
        <w:rPr>
          <w:rFonts w:ascii="Times New Roman"/>
          <w:b w:val="false"/>
          <w:i w:val="false"/>
          <w:color w:val="000000"/>
          <w:sz w:val="28"/>
        </w:rPr>
        <w:t>
      5) ТД – тауарларға арналған декларация.</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7"/>
          <w:p>
            <w:pPr>
              <w:spacing w:after="20"/>
              <w:ind w:left="20"/>
              <w:jc w:val="both"/>
            </w:pPr>
            <w:r>
              <w:rPr>
                <w:rFonts w:ascii="Times New Roman"/>
                <w:b w:val="false"/>
                <w:i w:val="false"/>
                <w:color w:val="000000"/>
                <w:sz w:val="20"/>
              </w:rPr>
              <w:t>
Атауы __________________________</w:t>
            </w:r>
          </w:p>
          <w:bookmarkEnd w:id="377"/>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8"/>
          <w:p>
            <w:pPr>
              <w:spacing w:after="20"/>
              <w:ind w:left="20"/>
              <w:jc w:val="both"/>
            </w:pPr>
            <w:r>
              <w:rPr>
                <w:rFonts w:ascii="Times New Roman"/>
                <w:b w:val="false"/>
                <w:i w:val="false"/>
                <w:color w:val="000000"/>
                <w:sz w:val="20"/>
              </w:rPr>
              <w:t>
Мекенжайы ______________________</w:t>
            </w:r>
          </w:p>
          <w:bookmarkEnd w:id="378"/>
          <w:p>
            <w:pPr>
              <w:spacing w:after="20"/>
              <w:ind w:left="20"/>
              <w:jc w:val="both"/>
            </w:pPr>
            <w:r>
              <w:rPr>
                <w:rFonts w:ascii="Times New Roman"/>
                <w:b w:val="false"/>
                <w:i w:val="false"/>
                <w:color w:val="000000"/>
                <w:sz w:val="20"/>
              </w:rPr>
              <w:t>
________________________________</w:t>
            </w:r>
          </w:p>
        </w:tc>
      </w:tr>
    </w:tbl>
    <w:bookmarkStart w:name="z411" w:id="379"/>
    <w:p>
      <w:pPr>
        <w:spacing w:after="0"/>
        <w:ind w:left="0"/>
        <w:jc w:val="both"/>
      </w:pPr>
      <w:r>
        <w:rPr>
          <w:rFonts w:ascii="Times New Roman"/>
          <w:b w:val="false"/>
          <w:i w:val="false"/>
          <w:color w:val="000000"/>
          <w:sz w:val="28"/>
        </w:rPr>
        <w:t>
      Телефоны _______________________________________________________</w:t>
      </w:r>
    </w:p>
    <w:bookmarkEnd w:id="379"/>
    <w:bookmarkStart w:name="z412" w:id="380"/>
    <w:p>
      <w:pPr>
        <w:spacing w:after="0"/>
        <w:ind w:left="0"/>
        <w:jc w:val="both"/>
      </w:pPr>
      <w:r>
        <w:rPr>
          <w:rFonts w:ascii="Times New Roman"/>
          <w:b w:val="false"/>
          <w:i w:val="false"/>
          <w:color w:val="000000"/>
          <w:sz w:val="28"/>
        </w:rPr>
        <w:t>
      Электрондық пошта мекенжайы ____________________________________</w:t>
      </w:r>
    </w:p>
    <w:bookmarkEnd w:id="380"/>
    <w:bookmarkStart w:name="z413" w:id="381"/>
    <w:p>
      <w:pPr>
        <w:spacing w:after="0"/>
        <w:ind w:left="0"/>
        <w:jc w:val="both"/>
      </w:pPr>
      <w:r>
        <w:rPr>
          <w:rFonts w:ascii="Times New Roman"/>
          <w:b w:val="false"/>
          <w:i w:val="false"/>
          <w:color w:val="000000"/>
          <w:sz w:val="28"/>
        </w:rPr>
        <w:t>
      Орындаушы _____________________________________________________</w:t>
      </w:r>
    </w:p>
    <w:bookmarkEnd w:id="381"/>
    <w:bookmarkStart w:name="z414" w:id="382"/>
    <w:p>
      <w:pPr>
        <w:spacing w:after="0"/>
        <w:ind w:left="0"/>
        <w:jc w:val="both"/>
      </w:pPr>
      <w:r>
        <w:rPr>
          <w:rFonts w:ascii="Times New Roman"/>
          <w:b w:val="false"/>
          <w:i w:val="false"/>
          <w:color w:val="000000"/>
          <w:sz w:val="28"/>
        </w:rPr>
        <w:t>
      (тегі, аты және әкесінің аты (егер ол жеке басты куәландыратын  құжатта көрсетілсе),</w:t>
      </w:r>
    </w:p>
    <w:bookmarkEnd w:id="382"/>
    <w:bookmarkStart w:name="z415" w:id="383"/>
    <w:p>
      <w:pPr>
        <w:spacing w:after="0"/>
        <w:ind w:left="0"/>
        <w:jc w:val="both"/>
      </w:pPr>
      <w:r>
        <w:rPr>
          <w:rFonts w:ascii="Times New Roman"/>
          <w:b w:val="false"/>
          <w:i w:val="false"/>
          <w:color w:val="000000"/>
          <w:sz w:val="28"/>
        </w:rPr>
        <w:t>
      қолы, телефоны)</w:t>
      </w:r>
    </w:p>
    <w:bookmarkEnd w:id="383"/>
    <w:bookmarkStart w:name="z416" w:id="384"/>
    <w:p>
      <w:pPr>
        <w:spacing w:after="0"/>
        <w:ind w:left="0"/>
        <w:jc w:val="both"/>
      </w:pPr>
      <w:r>
        <w:rPr>
          <w:rFonts w:ascii="Times New Roman"/>
          <w:b w:val="false"/>
          <w:i w:val="false"/>
          <w:color w:val="000000"/>
          <w:sz w:val="28"/>
        </w:rPr>
        <w:t>
      Басшы немесе оның міндетін атқарушы адам _________________________</w:t>
      </w:r>
    </w:p>
    <w:bookmarkEnd w:id="384"/>
    <w:bookmarkStart w:name="z417" w:id="385"/>
    <w:p>
      <w:pPr>
        <w:spacing w:after="0"/>
        <w:ind w:left="0"/>
        <w:jc w:val="both"/>
      </w:pPr>
      <w:r>
        <w:rPr>
          <w:rFonts w:ascii="Times New Roman"/>
          <w:b w:val="false"/>
          <w:i w:val="false"/>
          <w:color w:val="000000"/>
          <w:sz w:val="28"/>
        </w:rPr>
        <w:t>
      ((тегі, аты және әкесінің аты  (егер ол жеке басты куәландыратын құжатта көрсетілсе),</w:t>
      </w:r>
    </w:p>
    <w:bookmarkEnd w:id="385"/>
    <w:bookmarkStart w:name="z418" w:id="386"/>
    <w:p>
      <w:pPr>
        <w:spacing w:after="0"/>
        <w:ind w:left="0"/>
        <w:jc w:val="both"/>
      </w:pPr>
      <w:r>
        <w:rPr>
          <w:rFonts w:ascii="Times New Roman"/>
          <w:b w:val="false"/>
          <w:i w:val="false"/>
          <w:color w:val="000000"/>
          <w:sz w:val="28"/>
        </w:rPr>
        <w:t>
      қолы)</w:t>
      </w:r>
    </w:p>
    <w:bookmarkEnd w:id="386"/>
    <w:bookmarkStart w:name="z419" w:id="387"/>
    <w:p>
      <w:pPr>
        <w:spacing w:after="0"/>
        <w:ind w:left="0"/>
        <w:jc w:val="both"/>
      </w:pPr>
      <w:r>
        <w:rPr>
          <w:rFonts w:ascii="Times New Roman"/>
          <w:b w:val="false"/>
          <w:i w:val="false"/>
          <w:color w:val="000000"/>
          <w:sz w:val="28"/>
        </w:rPr>
        <w:t>
      Мөрдің орны ____________________________________________________</w:t>
      </w:r>
    </w:p>
    <w:bookmarkEnd w:id="387"/>
    <w:bookmarkStart w:name="z420" w:id="388"/>
    <w:p>
      <w:pPr>
        <w:spacing w:after="0"/>
        <w:ind w:left="0"/>
        <w:jc w:val="both"/>
      </w:pPr>
      <w:r>
        <w:rPr>
          <w:rFonts w:ascii="Times New Roman"/>
          <w:b w:val="false"/>
          <w:i w:val="false"/>
          <w:color w:val="000000"/>
          <w:sz w:val="28"/>
        </w:rPr>
        <w:t>
      Есептілікті жасау күні _____________________________________________</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тауарларды, оның</w:t>
            </w:r>
            <w:r>
              <w:br/>
            </w:r>
            <w:r>
              <w:rPr>
                <w:rFonts w:ascii="Times New Roman"/>
                <w:b w:val="false"/>
                <w:i w:val="false"/>
                <w:color w:val="000000"/>
                <w:sz w:val="20"/>
              </w:rPr>
              <w:t>ішінде оларға қатысты</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Бірыңғай кедендік</w:t>
            </w:r>
            <w:r>
              <w:br/>
            </w:r>
            <w:r>
              <w:rPr>
                <w:rFonts w:ascii="Times New Roman"/>
                <w:b w:val="false"/>
                <w:i w:val="false"/>
                <w:color w:val="000000"/>
                <w:sz w:val="20"/>
              </w:rPr>
              <w:t>тарифінде белгіленгенге</w:t>
            </w:r>
            <w:r>
              <w:br/>
            </w:r>
            <w:r>
              <w:rPr>
                <w:rFonts w:ascii="Times New Roman"/>
                <w:b w:val="false"/>
                <w:i w:val="false"/>
                <w:color w:val="000000"/>
                <w:sz w:val="20"/>
              </w:rPr>
              <w:t>қарағанда кедендік әкелу</w:t>
            </w:r>
            <w:r>
              <w:br/>
            </w:r>
            <w:r>
              <w:rPr>
                <w:rFonts w:ascii="Times New Roman"/>
                <w:b w:val="false"/>
                <w:i w:val="false"/>
                <w:color w:val="000000"/>
                <w:sz w:val="20"/>
              </w:rPr>
              <w:t>баждарының ең төмен</w:t>
            </w:r>
            <w:r>
              <w:br/>
            </w:r>
            <w:r>
              <w:rPr>
                <w:rFonts w:ascii="Times New Roman"/>
                <w:b w:val="false"/>
                <w:i w:val="false"/>
                <w:color w:val="000000"/>
                <w:sz w:val="20"/>
              </w:rPr>
              <w:t>мөлшерлемелері қолданылатын</w:t>
            </w:r>
            <w:r>
              <w:br/>
            </w:r>
            <w:r>
              <w:rPr>
                <w:rFonts w:ascii="Times New Roman"/>
                <w:b w:val="false"/>
                <w:i w:val="false"/>
                <w:color w:val="000000"/>
                <w:sz w:val="20"/>
              </w:rPr>
              <w:t>тауарларды пайдалану бойынша</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422" w:id="389"/>
    <w:p>
      <w:pPr>
        <w:spacing w:after="0"/>
        <w:ind w:left="0"/>
        <w:jc w:val="left"/>
      </w:pPr>
      <w:r>
        <w:rPr>
          <w:rFonts w:ascii="Times New Roman"/>
          <w:b/>
          <w:i w:val="false"/>
          <w:color w:val="000000"/>
        </w:rPr>
        <w:t xml:space="preserve"> "Шетелдік тауарларды, оның ішінде оларға қатысты Еуразиялық экономикалық одақтың Бірыңғай кедендік тарифінде белгіленгенге қарағанда кедендік әкелу баждарының ең төмен мөлшерлемелері қолданылатын тауарларды пайдалану бойынша есеп" (ИТЕТТ-1, жартыжылдық сайын) әкімшілік деректерді өтеусіз негізде жинауға арналған нысанын толтыру жөніндегі түсіндірме</w:t>
      </w:r>
    </w:p>
    <w:bookmarkEnd w:id="389"/>
    <w:bookmarkStart w:name="z423" w:id="390"/>
    <w:p>
      <w:pPr>
        <w:spacing w:after="0"/>
        <w:ind w:left="0"/>
        <w:jc w:val="both"/>
      </w:pPr>
      <w:r>
        <w:rPr>
          <w:rFonts w:ascii="Times New Roman"/>
          <w:b w:val="false"/>
          <w:i w:val="false"/>
          <w:color w:val="000000"/>
          <w:sz w:val="28"/>
        </w:rPr>
        <w:t>
      "Шетелдік тауарларды, оның ішінде оларға қатысты Еуразиялық экономикалық одақтың Бірыңғай кедендік тарифінде белгіленгенге қарағанда кедендік әкелу баждарының ең төмен мөлшерлемелері қолданылатын тауарларды пайдалану бойынша есеп" әкімшілік деректерді өтеусіз негізде жинауға арналған нысаны мынадай түрде толтырылады:</w:t>
      </w:r>
    </w:p>
    <w:bookmarkEnd w:id="390"/>
    <w:bookmarkStart w:name="z424" w:id="391"/>
    <w:p>
      <w:pPr>
        <w:spacing w:after="0"/>
        <w:ind w:left="0"/>
        <w:jc w:val="both"/>
      </w:pPr>
      <w:r>
        <w:rPr>
          <w:rFonts w:ascii="Times New Roman"/>
          <w:b w:val="false"/>
          <w:i w:val="false"/>
          <w:color w:val="000000"/>
          <w:sz w:val="28"/>
        </w:rPr>
        <w:t>
      1-бағанда реті бойынша нөмірі көрсетіледі;</w:t>
      </w:r>
    </w:p>
    <w:bookmarkEnd w:id="391"/>
    <w:bookmarkStart w:name="z425" w:id="392"/>
    <w:p>
      <w:pPr>
        <w:spacing w:after="0"/>
        <w:ind w:left="0"/>
        <w:jc w:val="both"/>
      </w:pPr>
      <w:r>
        <w:rPr>
          <w:rFonts w:ascii="Times New Roman"/>
          <w:b w:val="false"/>
          <w:i w:val="false"/>
          <w:color w:val="000000"/>
          <w:sz w:val="28"/>
        </w:rPr>
        <w:t>
      2-бағанда шетелдік тауарға иелік ететін және (немесе) оны пайдаланатын тұлғаның тегі, аты және әкесінің аты (егер ол жеке басты куәландыратын құжатта көрсетілсе) не толық атауы көрсетіледі;</w:t>
      </w:r>
    </w:p>
    <w:bookmarkEnd w:id="392"/>
    <w:bookmarkStart w:name="z426" w:id="393"/>
    <w:p>
      <w:pPr>
        <w:spacing w:after="0"/>
        <w:ind w:left="0"/>
        <w:jc w:val="both"/>
      </w:pPr>
      <w:r>
        <w:rPr>
          <w:rFonts w:ascii="Times New Roman"/>
          <w:b w:val="false"/>
          <w:i w:val="false"/>
          <w:color w:val="000000"/>
          <w:sz w:val="28"/>
        </w:rPr>
        <w:t>
      3-бағанда шетелдік тауарға иелік ететін және (немесе) оны пайдаланатын тұлғаның бизнес сәйкестендіру нөмірі (бұдан әрі – БСН) немесе ЖСН көрсетіледі;</w:t>
      </w:r>
    </w:p>
    <w:bookmarkEnd w:id="393"/>
    <w:bookmarkStart w:name="z427" w:id="394"/>
    <w:p>
      <w:pPr>
        <w:spacing w:after="0"/>
        <w:ind w:left="0"/>
        <w:jc w:val="both"/>
      </w:pPr>
      <w:r>
        <w:rPr>
          <w:rFonts w:ascii="Times New Roman"/>
          <w:b w:val="false"/>
          <w:i w:val="false"/>
          <w:color w:val="000000"/>
          <w:sz w:val="28"/>
        </w:rPr>
        <w:t>
      4-бағанда әр жол бойынша ТД нөмірі көрсетіледі;</w:t>
      </w:r>
    </w:p>
    <w:bookmarkEnd w:id="394"/>
    <w:bookmarkStart w:name="z428" w:id="395"/>
    <w:p>
      <w:pPr>
        <w:spacing w:after="0"/>
        <w:ind w:left="0"/>
        <w:jc w:val="both"/>
      </w:pPr>
      <w:r>
        <w:rPr>
          <w:rFonts w:ascii="Times New Roman"/>
          <w:b w:val="false"/>
          <w:i w:val="false"/>
          <w:color w:val="000000"/>
          <w:sz w:val="28"/>
        </w:rPr>
        <w:t>
      5-бағанда тауардың толық атауы көрсетіледі;</w:t>
      </w:r>
    </w:p>
    <w:bookmarkEnd w:id="395"/>
    <w:bookmarkStart w:name="z429" w:id="396"/>
    <w:p>
      <w:pPr>
        <w:spacing w:after="0"/>
        <w:ind w:left="0"/>
        <w:jc w:val="both"/>
      </w:pPr>
      <w:r>
        <w:rPr>
          <w:rFonts w:ascii="Times New Roman"/>
          <w:b w:val="false"/>
          <w:i w:val="false"/>
          <w:color w:val="000000"/>
          <w:sz w:val="28"/>
        </w:rPr>
        <w:t>
      6-бағанда ТД 32-бағанына сәйкес декларацияланған шетелдік тауардың реттік нөмірі көрсетіледі;</w:t>
      </w:r>
    </w:p>
    <w:bookmarkEnd w:id="396"/>
    <w:bookmarkStart w:name="z430" w:id="397"/>
    <w:p>
      <w:pPr>
        <w:spacing w:after="0"/>
        <w:ind w:left="0"/>
        <w:jc w:val="both"/>
      </w:pPr>
      <w:r>
        <w:rPr>
          <w:rFonts w:ascii="Times New Roman"/>
          <w:b w:val="false"/>
          <w:i w:val="false"/>
          <w:color w:val="000000"/>
          <w:sz w:val="28"/>
        </w:rPr>
        <w:t>
      7-бағанда ТД 33-бағанына сәйкес ЕАЭО СЭҚ ТН сәйкес тауардың 10 мәнді коды көрсетіледі;</w:t>
      </w:r>
    </w:p>
    <w:bookmarkEnd w:id="397"/>
    <w:bookmarkStart w:name="z431" w:id="398"/>
    <w:p>
      <w:pPr>
        <w:spacing w:after="0"/>
        <w:ind w:left="0"/>
        <w:jc w:val="both"/>
      </w:pPr>
      <w:r>
        <w:rPr>
          <w:rFonts w:ascii="Times New Roman"/>
          <w:b w:val="false"/>
          <w:i w:val="false"/>
          <w:color w:val="000000"/>
          <w:sz w:val="28"/>
        </w:rPr>
        <w:t>
      8-бағанда ТД 37-бағанына сәйкес рәсімнің құрамдық коды көрсетіледі;</w:t>
      </w:r>
    </w:p>
    <w:bookmarkEnd w:id="398"/>
    <w:bookmarkStart w:name="z432" w:id="399"/>
    <w:p>
      <w:pPr>
        <w:spacing w:after="0"/>
        <w:ind w:left="0"/>
        <w:jc w:val="both"/>
      </w:pPr>
      <w:r>
        <w:rPr>
          <w:rFonts w:ascii="Times New Roman"/>
          <w:b w:val="false"/>
          <w:i w:val="false"/>
          <w:color w:val="000000"/>
          <w:sz w:val="28"/>
        </w:rPr>
        <w:t>
      9-бағанда ТД 38-бағанына сәйкес килограммен тауардың нетто салмағы көрсетіледі;</w:t>
      </w:r>
    </w:p>
    <w:bookmarkEnd w:id="399"/>
    <w:bookmarkStart w:name="z433" w:id="400"/>
    <w:p>
      <w:pPr>
        <w:spacing w:after="0"/>
        <w:ind w:left="0"/>
        <w:jc w:val="both"/>
      </w:pPr>
      <w:r>
        <w:rPr>
          <w:rFonts w:ascii="Times New Roman"/>
          <w:b w:val="false"/>
          <w:i w:val="false"/>
          <w:color w:val="000000"/>
          <w:sz w:val="28"/>
        </w:rPr>
        <w:t>
      10-бағанда тауар саны өлшем бірлікпен (мысалы, саны данада, метрде, литрде, килограмда) көрсетіледі;</w:t>
      </w:r>
    </w:p>
    <w:bookmarkEnd w:id="400"/>
    <w:bookmarkStart w:name="z434" w:id="401"/>
    <w:p>
      <w:pPr>
        <w:spacing w:after="0"/>
        <w:ind w:left="0"/>
        <w:jc w:val="both"/>
      </w:pPr>
      <w:r>
        <w:rPr>
          <w:rFonts w:ascii="Times New Roman"/>
          <w:b w:val="false"/>
          <w:i w:val="false"/>
          <w:color w:val="000000"/>
          <w:sz w:val="28"/>
        </w:rPr>
        <w:t>
      11-бағанда ТД 46-бағанына сәйкес АҚШ долларымен тауардың статистикалық құны көрсетіледі;</w:t>
      </w:r>
    </w:p>
    <w:bookmarkEnd w:id="401"/>
    <w:bookmarkStart w:name="z435" w:id="402"/>
    <w:p>
      <w:pPr>
        <w:spacing w:after="0"/>
        <w:ind w:left="0"/>
        <w:jc w:val="both"/>
      </w:pPr>
      <w:r>
        <w:rPr>
          <w:rFonts w:ascii="Times New Roman"/>
          <w:b w:val="false"/>
          <w:i w:val="false"/>
          <w:color w:val="000000"/>
          <w:sz w:val="28"/>
        </w:rPr>
        <w:t>
      12-бағанда бухгалтерлік есепте бастапқы есепке алу құжаттарының қозғаласына сәйкес шетелдік тауарға ие және (немесе) оны пайдаланатын тұлға берген шетелдік тауардың түгендеу нөмірі (болған кезде) көрсетіледі;</w:t>
      </w:r>
    </w:p>
    <w:bookmarkEnd w:id="402"/>
    <w:bookmarkStart w:name="z436" w:id="403"/>
    <w:p>
      <w:pPr>
        <w:spacing w:after="0"/>
        <w:ind w:left="0"/>
        <w:jc w:val="both"/>
      </w:pPr>
      <w:r>
        <w:rPr>
          <w:rFonts w:ascii="Times New Roman"/>
          <w:b w:val="false"/>
          <w:i w:val="false"/>
          <w:color w:val="000000"/>
          <w:sz w:val="28"/>
        </w:rPr>
        <w:t>
      13-бағанда бухгалтерлік есеп карточкасы бойынша шетелдік тауарға ие және (немесе) оны пайдаланатын тұлға берген бухгалтерлік есеп шоттарының үлгілік жоспарына сәйкес шот нөмірі көрсетіледі (болған кезде);</w:t>
      </w:r>
    </w:p>
    <w:bookmarkEnd w:id="403"/>
    <w:bookmarkStart w:name="z437" w:id="404"/>
    <w:p>
      <w:pPr>
        <w:spacing w:after="0"/>
        <w:ind w:left="0"/>
        <w:jc w:val="both"/>
      </w:pPr>
      <w:r>
        <w:rPr>
          <w:rFonts w:ascii="Times New Roman"/>
          <w:b w:val="false"/>
          <w:i w:val="false"/>
          <w:color w:val="000000"/>
          <w:sz w:val="28"/>
        </w:rPr>
        <w:t>
      14-бағанда тауармен жасалатын іс-әрекет көрсетіледі. Толтыру кезінде мынадай кодтауды басшылыққа алу керек:</w:t>
      </w:r>
    </w:p>
    <w:bookmarkEnd w:id="404"/>
    <w:bookmarkStart w:name="z438" w:id="405"/>
    <w:p>
      <w:pPr>
        <w:spacing w:after="0"/>
        <w:ind w:left="0"/>
        <w:jc w:val="both"/>
      </w:pPr>
      <w:r>
        <w:rPr>
          <w:rFonts w:ascii="Times New Roman"/>
          <w:b w:val="false"/>
          <w:i w:val="false"/>
          <w:color w:val="000000"/>
          <w:sz w:val="28"/>
        </w:rPr>
        <w:t>
      1) шетелдік тауарды өткізген жағдайда "1" деген цифр қойылады;</w:t>
      </w:r>
    </w:p>
    <w:bookmarkEnd w:id="405"/>
    <w:bookmarkStart w:name="z439" w:id="406"/>
    <w:p>
      <w:pPr>
        <w:spacing w:after="0"/>
        <w:ind w:left="0"/>
        <w:jc w:val="both"/>
      </w:pPr>
      <w:r>
        <w:rPr>
          <w:rFonts w:ascii="Times New Roman"/>
          <w:b w:val="false"/>
          <w:i w:val="false"/>
          <w:color w:val="000000"/>
          <w:sz w:val="28"/>
        </w:rPr>
        <w:t>
      2) шетелдік тауарды үшінші тұлғаға берген жағдайда (мысалы, қоғамдық қор тауарды өтеусіз негізде үшінші тұлғаға берген кезде) "2" деген цифр қойылады;</w:t>
      </w:r>
    </w:p>
    <w:bookmarkEnd w:id="406"/>
    <w:bookmarkStart w:name="z440" w:id="407"/>
    <w:p>
      <w:pPr>
        <w:spacing w:after="0"/>
        <w:ind w:left="0"/>
        <w:jc w:val="both"/>
      </w:pPr>
      <w:r>
        <w:rPr>
          <w:rFonts w:ascii="Times New Roman"/>
          <w:b w:val="false"/>
          <w:i w:val="false"/>
          <w:color w:val="000000"/>
          <w:sz w:val="28"/>
        </w:rPr>
        <w:t>
      3) шетелдік тауарды есептен шығарған жағдайда "3 деген цифр қойылады;</w:t>
      </w:r>
    </w:p>
    <w:bookmarkEnd w:id="407"/>
    <w:bookmarkStart w:name="z441" w:id="408"/>
    <w:p>
      <w:pPr>
        <w:spacing w:after="0"/>
        <w:ind w:left="0"/>
        <w:jc w:val="both"/>
      </w:pPr>
      <w:r>
        <w:rPr>
          <w:rFonts w:ascii="Times New Roman"/>
          <w:b w:val="false"/>
          <w:i w:val="false"/>
          <w:color w:val="000000"/>
          <w:sz w:val="28"/>
        </w:rPr>
        <w:t>
      4) шетелдік тауарды жеке қажеттілігіне пайдаланған жағдайда "4" деген цифр қойылады;</w:t>
      </w:r>
    </w:p>
    <w:bookmarkEnd w:id="408"/>
    <w:bookmarkStart w:name="z442" w:id="409"/>
    <w:p>
      <w:pPr>
        <w:spacing w:after="0"/>
        <w:ind w:left="0"/>
        <w:jc w:val="both"/>
      </w:pPr>
      <w:r>
        <w:rPr>
          <w:rFonts w:ascii="Times New Roman"/>
          <w:b w:val="false"/>
          <w:i w:val="false"/>
          <w:color w:val="000000"/>
          <w:sz w:val="28"/>
        </w:rPr>
        <w:t>
      15-бағанда ол бойынша тауар пайдаланылған құжат (мысалы, шот-фактура, есептен шығаруға арналған акті және өзге) көрсетіледі;</w:t>
      </w:r>
    </w:p>
    <w:bookmarkEnd w:id="409"/>
    <w:bookmarkStart w:name="z443" w:id="410"/>
    <w:p>
      <w:pPr>
        <w:spacing w:after="0"/>
        <w:ind w:left="0"/>
        <w:jc w:val="both"/>
      </w:pPr>
      <w:r>
        <w:rPr>
          <w:rFonts w:ascii="Times New Roman"/>
          <w:b w:val="false"/>
          <w:i w:val="false"/>
          <w:color w:val="000000"/>
          <w:sz w:val="28"/>
        </w:rPr>
        <w:t>
      16-бағанда ол бойынша тауар пайдаланылған құжат нөмірі мен күні мынадай форматта көрсетіледі "КК.АА.ЖЖЖЖ";</w:t>
      </w:r>
    </w:p>
    <w:bookmarkEnd w:id="410"/>
    <w:bookmarkStart w:name="z444" w:id="411"/>
    <w:p>
      <w:pPr>
        <w:spacing w:after="0"/>
        <w:ind w:left="0"/>
        <w:jc w:val="both"/>
      </w:pPr>
      <w:r>
        <w:rPr>
          <w:rFonts w:ascii="Times New Roman"/>
          <w:b w:val="false"/>
          <w:i w:val="false"/>
          <w:color w:val="000000"/>
          <w:sz w:val="28"/>
        </w:rPr>
        <w:t>
      17-бағанда пайдаланылған шетелдік тауардың нетто салмағы килограммен көрсетіледі;</w:t>
      </w:r>
    </w:p>
    <w:bookmarkEnd w:id="411"/>
    <w:bookmarkStart w:name="z445" w:id="412"/>
    <w:p>
      <w:pPr>
        <w:spacing w:after="0"/>
        <w:ind w:left="0"/>
        <w:jc w:val="both"/>
      </w:pPr>
      <w:r>
        <w:rPr>
          <w:rFonts w:ascii="Times New Roman"/>
          <w:b w:val="false"/>
          <w:i w:val="false"/>
          <w:color w:val="000000"/>
          <w:sz w:val="28"/>
        </w:rPr>
        <w:t>
      18-бағанда пайдаланылған шетелдік тауар саны өлшем бірлікпен (мысалы, саны данада, метрде, литрде, килограмда және өзгемен) көрсетіледі;</w:t>
      </w:r>
    </w:p>
    <w:bookmarkEnd w:id="412"/>
    <w:bookmarkStart w:name="z446" w:id="413"/>
    <w:p>
      <w:pPr>
        <w:spacing w:after="0"/>
        <w:ind w:left="0"/>
        <w:jc w:val="both"/>
      </w:pPr>
      <w:r>
        <w:rPr>
          <w:rFonts w:ascii="Times New Roman"/>
          <w:b w:val="false"/>
          <w:i w:val="false"/>
          <w:color w:val="000000"/>
          <w:sz w:val="28"/>
        </w:rPr>
        <w:t>
      19-бағанда шетелдік тауар өткізілген немесе берілген тұлғаның тегі, аты және әкесінің аты (егер ол жеке басты куәландыратын құжатта көрсетілсе) толық атауы көрсетіледі;</w:t>
      </w:r>
    </w:p>
    <w:bookmarkEnd w:id="413"/>
    <w:bookmarkStart w:name="z447" w:id="414"/>
    <w:p>
      <w:pPr>
        <w:spacing w:after="0"/>
        <w:ind w:left="0"/>
        <w:jc w:val="both"/>
      </w:pPr>
      <w:r>
        <w:rPr>
          <w:rFonts w:ascii="Times New Roman"/>
          <w:b w:val="false"/>
          <w:i w:val="false"/>
          <w:color w:val="000000"/>
          <w:sz w:val="28"/>
        </w:rPr>
        <w:t>
      20-бағанда шетелдік тауар өткізілген немесе берілген тұлғаның БСН немесе ЖСН көрсетіледі;</w:t>
      </w:r>
    </w:p>
    <w:bookmarkEnd w:id="414"/>
    <w:bookmarkStart w:name="z448" w:id="415"/>
    <w:p>
      <w:pPr>
        <w:spacing w:after="0"/>
        <w:ind w:left="0"/>
        <w:jc w:val="both"/>
      </w:pPr>
      <w:r>
        <w:rPr>
          <w:rFonts w:ascii="Times New Roman"/>
          <w:b w:val="false"/>
          <w:i w:val="false"/>
          <w:color w:val="000000"/>
          <w:sz w:val="28"/>
        </w:rPr>
        <w:t>
      21-бағанда өлшем бірлікпен (мысалы, данада, метрде, литрде, және өзгемен саны) тауарлардың қалдығы көрсетіледі;</w:t>
      </w:r>
    </w:p>
    <w:bookmarkEnd w:id="415"/>
    <w:bookmarkStart w:name="z449" w:id="416"/>
    <w:p>
      <w:pPr>
        <w:spacing w:after="0"/>
        <w:ind w:left="0"/>
        <w:jc w:val="both"/>
      </w:pPr>
      <w:r>
        <w:rPr>
          <w:rFonts w:ascii="Times New Roman"/>
          <w:b w:val="false"/>
          <w:i w:val="false"/>
          <w:color w:val="000000"/>
          <w:sz w:val="28"/>
        </w:rPr>
        <w:t>
      22-бағанда есептілікті беру сәтіне шетелдік тауардың іс жүзінде орналасқан орны (мысалы, мекенжайы, ұңғыма нөмірі, кен орнының нөмірі және өзге) көрсетіледі;</w:t>
      </w:r>
    </w:p>
    <w:bookmarkEnd w:id="416"/>
    <w:bookmarkStart w:name="z450" w:id="417"/>
    <w:p>
      <w:pPr>
        <w:spacing w:after="0"/>
        <w:ind w:left="0"/>
        <w:jc w:val="both"/>
      </w:pPr>
      <w:r>
        <w:rPr>
          <w:rFonts w:ascii="Times New Roman"/>
          <w:b w:val="false"/>
          <w:i w:val="false"/>
          <w:color w:val="000000"/>
          <w:sz w:val="28"/>
        </w:rPr>
        <w:t>
      23-бағанда қосымша мәліметтер көрсетіледі.</w:t>
      </w:r>
    </w:p>
    <w:bookmarkEnd w:id="417"/>
    <w:bookmarkStart w:name="z451" w:id="418"/>
    <w:p>
      <w:pPr>
        <w:spacing w:after="0"/>
        <w:ind w:left="0"/>
        <w:jc w:val="both"/>
      </w:pPr>
      <w:r>
        <w:rPr>
          <w:rFonts w:ascii="Times New Roman"/>
          <w:b w:val="false"/>
          <w:i w:val="false"/>
          <w:color w:val="000000"/>
          <w:sz w:val="28"/>
        </w:rPr>
        <w:t>
      Көрсетілген есептің бағандарын толтырған кезде ұяшықтарды толтырусыз қалдыруға жол берілмейді, тиісті бағандарда қандай да бір мәліметтер болмаған жағдайда "0" (нөл) деген цифр қойылады, есептің ұяшықтарын біріктіруге жол берілмейді.</w:t>
      </w:r>
    </w:p>
    <w:bookmarkEnd w:id="418"/>
    <w:bookmarkStart w:name="z452" w:id="419"/>
    <w:p>
      <w:pPr>
        <w:spacing w:after="0"/>
        <w:ind w:left="0"/>
        <w:jc w:val="both"/>
      </w:pPr>
      <w:r>
        <w:rPr>
          <w:rFonts w:ascii="Times New Roman"/>
          <w:b w:val="false"/>
          <w:i w:val="false"/>
          <w:color w:val="000000"/>
          <w:sz w:val="28"/>
        </w:rPr>
        <w:t>
      Есеп өсу қорытындысымен қалыптастырылады және қандай да бір мәндер өзгерген жағдайда деректер жартыжылдықта бір рет жаңартылады.</w:t>
      </w:r>
    </w:p>
    <w:bookmarkEnd w:id="419"/>
    <w:bookmarkStart w:name="z453" w:id="420"/>
    <w:p>
      <w:pPr>
        <w:spacing w:after="0"/>
        <w:ind w:left="0"/>
        <w:jc w:val="both"/>
      </w:pPr>
      <w:r>
        <w:rPr>
          <w:rFonts w:ascii="Times New Roman"/>
          <w:b w:val="false"/>
          <w:i w:val="false"/>
          <w:color w:val="000000"/>
          <w:sz w:val="28"/>
        </w:rPr>
        <w:t>
      Шетелдік тауарды өткізген кезде есептің 12, 13, 14, 15, 16, 17, 18, 19 және 20-бағандары толтырылмайды. Бұл ретте тауарды өткізу туралы мәліметтер электрондық шот-фактураны жазып беру кезінде көрсетіледі.</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r>
              <w:br/>
            </w:r>
            <w:r>
              <w:rPr>
                <w:rFonts w:ascii="Times New Roman"/>
                <w:b w:val="false"/>
                <w:i w:val="false"/>
                <w:color w:val="000000"/>
                <w:sz w:val="20"/>
              </w:rPr>
              <w:t>2026 жылғы 14 мамырдағы</w:t>
            </w:r>
            <w:r>
              <w:br/>
            </w:r>
            <w:r>
              <w:rPr>
                <w:rFonts w:ascii="Times New Roman"/>
                <w:b w:val="false"/>
                <w:i w:val="false"/>
                <w:color w:val="000000"/>
                <w:sz w:val="20"/>
              </w:rPr>
              <w:t>№ 306 бұйрығына 7-қосымша</w:t>
            </w:r>
            <w:r>
              <w:br/>
            </w: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374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 арналған нысан</w:t>
            </w:r>
          </w:p>
        </w:tc>
      </w:tr>
    </w:tbl>
    <w:bookmarkStart w:name="z463" w:id="421"/>
    <w:p>
      <w:pPr>
        <w:spacing w:after="0"/>
        <w:ind w:left="0"/>
        <w:jc w:val="both"/>
      </w:pPr>
      <w:r>
        <w:rPr>
          <w:rFonts w:ascii="Times New Roman"/>
          <w:b w:val="false"/>
          <w:i w:val="false"/>
          <w:color w:val="000000"/>
          <w:sz w:val="28"/>
        </w:rPr>
        <w:t>
      Ұсынылады: кедендік тасмалдаушы қызмет аймағында орналасқан мемлекеттік кірістер органына</w:t>
      </w:r>
    </w:p>
    <w:bookmarkEnd w:id="421"/>
    <w:bookmarkStart w:name="z464" w:id="42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www.minfin.gov.kz</w:t>
      </w:r>
    </w:p>
    <w:bookmarkEnd w:id="422"/>
    <w:bookmarkStart w:name="z465" w:id="423"/>
    <w:p>
      <w:pPr>
        <w:spacing w:after="0"/>
        <w:ind w:left="0"/>
        <w:jc w:val="both"/>
      </w:pPr>
      <w:r>
        <w:rPr>
          <w:rFonts w:ascii="Times New Roman"/>
          <w:b w:val="false"/>
          <w:i w:val="false"/>
          <w:color w:val="000000"/>
          <w:sz w:val="28"/>
        </w:rPr>
        <w:t xml:space="preserve">
      Әкімшілік нысанның атауы: Кедендік транзит кедендік рәсіміне тауарларды тасымалдау үшін жарамды көлік құралдары туралы </w:t>
      </w:r>
    </w:p>
    <w:bookmarkEnd w:id="423"/>
    <w:bookmarkStart w:name="z466" w:id="42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ТСТП-1</w:t>
      </w:r>
    </w:p>
    <w:bookmarkEnd w:id="424"/>
    <w:bookmarkStart w:name="z467" w:id="425"/>
    <w:p>
      <w:pPr>
        <w:spacing w:after="0"/>
        <w:ind w:left="0"/>
        <w:jc w:val="both"/>
      </w:pPr>
      <w:r>
        <w:rPr>
          <w:rFonts w:ascii="Times New Roman"/>
          <w:b w:val="false"/>
          <w:i w:val="false"/>
          <w:color w:val="000000"/>
          <w:sz w:val="28"/>
        </w:rPr>
        <w:t xml:space="preserve">
      Мерзімділігі: тоқсан сайын </w:t>
      </w:r>
    </w:p>
    <w:bookmarkEnd w:id="425"/>
    <w:bookmarkStart w:name="z468" w:id="426"/>
    <w:p>
      <w:pPr>
        <w:spacing w:after="0"/>
        <w:ind w:left="0"/>
        <w:jc w:val="both"/>
      </w:pPr>
      <w:r>
        <w:rPr>
          <w:rFonts w:ascii="Times New Roman"/>
          <w:b w:val="false"/>
          <w:i w:val="false"/>
          <w:color w:val="000000"/>
          <w:sz w:val="28"/>
        </w:rPr>
        <w:t>
      Есепті кезең: 20__ жылы _____ тоқсан</w:t>
      </w:r>
    </w:p>
    <w:bookmarkEnd w:id="426"/>
    <w:bookmarkStart w:name="z469" w:id="4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кедендік тасмалдаушы</w:t>
      </w:r>
    </w:p>
    <w:bookmarkEnd w:id="427"/>
    <w:bookmarkStart w:name="z470" w:id="42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ұсыну мерзімі: есепті кезеңнен кейінгі айдың оныншы күнінен кешіктірмей </w:t>
      </w:r>
    </w:p>
    <w:bookmarkEnd w:id="428"/>
    <w:bookmarkStart w:name="z471" w:id="429"/>
    <w:p>
      <w:pPr>
        <w:spacing w:after="0"/>
        <w:ind w:left="0"/>
        <w:jc w:val="both"/>
      </w:pPr>
      <w:r>
        <w:rPr>
          <w:rFonts w:ascii="Times New Roman"/>
          <w:b w:val="false"/>
          <w:i w:val="false"/>
          <w:color w:val="000000"/>
          <w:sz w:val="28"/>
        </w:rPr>
        <w:t xml:space="preserve">
      БСН </w:t>
      </w:r>
    </w:p>
    <w:bookmarkEnd w:id="42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 w:id="430"/>
    <w:p>
      <w:pPr>
        <w:spacing w:after="0"/>
        <w:ind w:left="0"/>
        <w:jc w:val="both"/>
      </w:pPr>
      <w:r>
        <w:rPr>
          <w:rFonts w:ascii="Times New Roman"/>
          <w:b w:val="false"/>
          <w:i w:val="false"/>
          <w:color w:val="000000"/>
          <w:sz w:val="28"/>
        </w:rPr>
        <w:t>
      Жинау әдісі: қағаз жеткізгіште және (немесе) электронды түрде</w:t>
      </w:r>
    </w:p>
    <w:bookmarkEnd w:id="430"/>
    <w:bookmarkStart w:name="z473" w:id="431"/>
    <w:p>
      <w:pPr>
        <w:spacing w:after="0"/>
        <w:ind w:left="0"/>
        <w:jc w:val="both"/>
      </w:pPr>
      <w:r>
        <w:rPr>
          <w:rFonts w:ascii="Times New Roman"/>
          <w:b w:val="false"/>
          <w:i w:val="false"/>
          <w:color w:val="000000"/>
          <w:sz w:val="28"/>
        </w:rPr>
        <w:t>
      Кедендік тасмалдаушының атауы: __________________________________</w:t>
      </w:r>
    </w:p>
    <w:bookmarkEnd w:id="431"/>
    <w:bookmarkStart w:name="z474" w:id="432"/>
    <w:p>
      <w:pPr>
        <w:spacing w:after="0"/>
        <w:ind w:left="0"/>
        <w:jc w:val="both"/>
      </w:pPr>
      <w:r>
        <w:rPr>
          <w:rFonts w:ascii="Times New Roman"/>
          <w:b w:val="false"/>
          <w:i w:val="false"/>
          <w:color w:val="000000"/>
          <w:sz w:val="28"/>
        </w:rPr>
        <w:t>
      Заңды мекенжайы: ________________________________________________</w:t>
      </w:r>
    </w:p>
    <w:bookmarkEnd w:id="432"/>
    <w:bookmarkStart w:name="z475" w:id="433"/>
    <w:p>
      <w:pPr>
        <w:spacing w:after="0"/>
        <w:ind w:left="0"/>
        <w:jc w:val="both"/>
      </w:pPr>
      <w:r>
        <w:rPr>
          <w:rFonts w:ascii="Times New Roman"/>
          <w:b w:val="false"/>
          <w:i w:val="false"/>
          <w:color w:val="000000"/>
          <w:sz w:val="28"/>
        </w:rPr>
        <w:t>
      Іс жүзіндегі мекенжайы: ___________________________________________</w:t>
      </w:r>
    </w:p>
    <w:bookmarkEnd w:id="433"/>
    <w:bookmarkStart w:name="z476" w:id="434"/>
    <w:p>
      <w:pPr>
        <w:spacing w:after="0"/>
        <w:ind w:left="0"/>
        <w:jc w:val="both"/>
      </w:pPr>
      <w:r>
        <w:rPr>
          <w:rFonts w:ascii="Times New Roman"/>
          <w:b w:val="false"/>
          <w:i w:val="false"/>
          <w:color w:val="000000"/>
          <w:sz w:val="28"/>
        </w:rPr>
        <w:t>
      1-кесте. Қызметті жүзеге асыру кезеңінде болған кедендік баждар, салықтарды,</w:t>
      </w:r>
    </w:p>
    <w:bookmarkEnd w:id="434"/>
    <w:bookmarkStart w:name="z477" w:id="435"/>
    <w:p>
      <w:pPr>
        <w:spacing w:after="0"/>
        <w:ind w:left="0"/>
        <w:jc w:val="both"/>
      </w:pPr>
      <w:r>
        <w:rPr>
          <w:rFonts w:ascii="Times New Roman"/>
          <w:b w:val="false"/>
          <w:i w:val="false"/>
          <w:color w:val="000000"/>
          <w:sz w:val="28"/>
        </w:rPr>
        <w:t>
      арнайы, демпингке қарсы, өтемақы баждарын төлеу бойынша міндеттерінің туындауы</w:t>
      </w:r>
    </w:p>
    <w:bookmarkEnd w:id="435"/>
    <w:bookmarkStart w:name="z478" w:id="436"/>
    <w:p>
      <w:pPr>
        <w:spacing w:after="0"/>
        <w:ind w:left="0"/>
        <w:jc w:val="both"/>
      </w:pPr>
      <w:r>
        <w:rPr>
          <w:rFonts w:ascii="Times New Roman"/>
          <w:b w:val="false"/>
          <w:i w:val="false"/>
          <w:color w:val="000000"/>
          <w:sz w:val="28"/>
        </w:rPr>
        <w:t>
      туралы мәліметтер</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тасмалдаушыны тізілімге енгізу туралы шешімнің күні мен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орындауды қамтамасыз ету тәсілі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орындауды қамтамасыз етуді растау құжатының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орындауды қамтамасыз етуді растау құжатын берген ұйымның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 басталған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орындаудың басталу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 мерзімі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79" w:id="437"/>
    <w:p>
      <w:pPr>
        <w:spacing w:after="0"/>
        <w:ind w:left="0"/>
        <w:jc w:val="both"/>
      </w:pPr>
      <w:r>
        <w:rPr>
          <w:rFonts w:ascii="Times New Roman"/>
          <w:b w:val="false"/>
          <w:i w:val="false"/>
          <w:color w:val="000000"/>
          <w:sz w:val="28"/>
        </w:rPr>
        <w:t>
      2-кесте. Күнтізбелік бір жыл ішінде кедендік тасымалдаушыны Қазақстан Республикасы Әкімшілік құқық бұзушылық туралы Кодексінің (бұдан әрі – ҚР ӘҚбК) 521, 523, 524, 525, 526, 527, 528, 529, 530, 533, 534, 549, 550, 555 және 558-баптары бойынша әкімшілік құқық бұзушылық үшін әкімшілік жауаптылыққа тарту туралы мәлімет</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ӘҚБтК бабы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Жауаптылыққа тарту туралы құжаттың нөмірі және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80" w:id="438"/>
    <w:p>
      <w:pPr>
        <w:spacing w:after="0"/>
        <w:ind w:left="0"/>
        <w:jc w:val="both"/>
      </w:pPr>
      <w:r>
        <w:rPr>
          <w:rFonts w:ascii="Times New Roman"/>
          <w:b w:val="false"/>
          <w:i w:val="false"/>
          <w:color w:val="000000"/>
          <w:sz w:val="28"/>
        </w:rPr>
        <w:t>
      3-кесте. Кедендік тасымалдаушының көлік құралдары туралы мәлімет</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 (көлік құралы, тіркеме, жартылай тіркеме)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моделі (ол болған жағдайда) мемлекеттік тіркеу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иесі туралы мәлімет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навигацияның абоненттік терминалының немесе шұғыл қимылдайтын жедел қызметтерді шақыру құрылғысының болуы туралы ақпарат (бұдан әрі – терминала)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Терминалдыңмаркасы, моделі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Терминалдың сериялық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навигация жүйесінің техникалық құралын немесе шұғыл жедел қызметтерді шақыру құрылғысын берген диспетчерлік орталықтың (бұдан әрі – диспетчерлік орталық)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Диспечерлік орталықпен байланыс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жүйенің мекенжайы (URL)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жүйеге логині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жүйеге пароль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39"/>
          <w:p>
            <w:pPr>
              <w:spacing w:after="20"/>
              <w:ind w:left="20"/>
              <w:jc w:val="both"/>
            </w:pPr>
            <w:r>
              <w:rPr>
                <w:rFonts w:ascii="Times New Roman"/>
                <w:b w:val="false"/>
                <w:i w:val="false"/>
                <w:color w:val="000000"/>
                <w:sz w:val="20"/>
              </w:rPr>
              <w:t>
Атауы __________________________</w:t>
            </w:r>
          </w:p>
          <w:bookmarkEnd w:id="439"/>
          <w:p>
            <w:pPr>
              <w:spacing w:after="20"/>
              <w:ind w:left="20"/>
              <w:jc w:val="both"/>
            </w:pPr>
            <w:r>
              <w:rPr>
                <w:rFonts w:ascii="Times New Roman"/>
                <w:b w:val="false"/>
                <w:i w:val="false"/>
                <w:color w:val="000000"/>
                <w:sz w:val="20"/>
              </w:rPr>
              <w:t>
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40"/>
          <w:p>
            <w:pPr>
              <w:spacing w:after="20"/>
              <w:ind w:left="20"/>
              <w:jc w:val="both"/>
            </w:pPr>
            <w:r>
              <w:rPr>
                <w:rFonts w:ascii="Times New Roman"/>
                <w:b w:val="false"/>
                <w:i w:val="false"/>
                <w:color w:val="000000"/>
                <w:sz w:val="20"/>
              </w:rPr>
              <w:t>
Мекенжайы ______________________</w:t>
            </w:r>
          </w:p>
          <w:bookmarkEnd w:id="440"/>
          <w:p>
            <w:pPr>
              <w:spacing w:after="20"/>
              <w:ind w:left="20"/>
              <w:jc w:val="both"/>
            </w:pPr>
            <w:r>
              <w:rPr>
                <w:rFonts w:ascii="Times New Roman"/>
                <w:b w:val="false"/>
                <w:i w:val="false"/>
                <w:color w:val="000000"/>
                <w:sz w:val="20"/>
              </w:rPr>
              <w:t>
________________________________</w:t>
            </w:r>
          </w:p>
        </w:tc>
      </w:tr>
    </w:tbl>
    <w:bookmarkStart w:name="z483" w:id="441"/>
    <w:p>
      <w:pPr>
        <w:spacing w:after="0"/>
        <w:ind w:left="0"/>
        <w:jc w:val="both"/>
      </w:pPr>
      <w:r>
        <w:rPr>
          <w:rFonts w:ascii="Times New Roman"/>
          <w:b w:val="false"/>
          <w:i w:val="false"/>
          <w:color w:val="000000"/>
          <w:sz w:val="28"/>
        </w:rPr>
        <w:t>
      Телефоны ________________________________________________________</w:t>
      </w:r>
    </w:p>
    <w:bookmarkEnd w:id="441"/>
    <w:bookmarkStart w:name="z484" w:id="442"/>
    <w:p>
      <w:pPr>
        <w:spacing w:after="0"/>
        <w:ind w:left="0"/>
        <w:jc w:val="both"/>
      </w:pPr>
      <w:r>
        <w:rPr>
          <w:rFonts w:ascii="Times New Roman"/>
          <w:b w:val="false"/>
          <w:i w:val="false"/>
          <w:color w:val="000000"/>
          <w:sz w:val="28"/>
        </w:rPr>
        <w:t>
      Электрондық пошта мекенжайы ____________________________________</w:t>
      </w:r>
    </w:p>
    <w:bookmarkEnd w:id="442"/>
    <w:bookmarkStart w:name="z485" w:id="443"/>
    <w:p>
      <w:pPr>
        <w:spacing w:after="0"/>
        <w:ind w:left="0"/>
        <w:jc w:val="both"/>
      </w:pPr>
      <w:r>
        <w:rPr>
          <w:rFonts w:ascii="Times New Roman"/>
          <w:b w:val="false"/>
          <w:i w:val="false"/>
          <w:color w:val="000000"/>
          <w:sz w:val="28"/>
        </w:rPr>
        <w:t>
      Орындаушы _____________________________________________________</w:t>
      </w:r>
    </w:p>
    <w:bookmarkEnd w:id="443"/>
    <w:bookmarkStart w:name="z486" w:id="444"/>
    <w:p>
      <w:pPr>
        <w:spacing w:after="0"/>
        <w:ind w:left="0"/>
        <w:jc w:val="both"/>
      </w:pPr>
      <w:r>
        <w:rPr>
          <w:rFonts w:ascii="Times New Roman"/>
          <w:b w:val="false"/>
          <w:i w:val="false"/>
          <w:color w:val="000000"/>
          <w:sz w:val="28"/>
        </w:rPr>
        <w:t>
      (тегі, аты және әкесінің аты (егер ол жеке басты куәландыратын  құжатта көрсетілсе),</w:t>
      </w:r>
    </w:p>
    <w:bookmarkEnd w:id="444"/>
    <w:bookmarkStart w:name="z487" w:id="445"/>
    <w:p>
      <w:pPr>
        <w:spacing w:after="0"/>
        <w:ind w:left="0"/>
        <w:jc w:val="both"/>
      </w:pPr>
      <w:r>
        <w:rPr>
          <w:rFonts w:ascii="Times New Roman"/>
          <w:b w:val="false"/>
          <w:i w:val="false"/>
          <w:color w:val="000000"/>
          <w:sz w:val="28"/>
        </w:rPr>
        <w:t>
      қолы, телефоны)</w:t>
      </w:r>
    </w:p>
    <w:bookmarkEnd w:id="445"/>
    <w:bookmarkStart w:name="z488" w:id="446"/>
    <w:p>
      <w:pPr>
        <w:spacing w:after="0"/>
        <w:ind w:left="0"/>
        <w:jc w:val="both"/>
      </w:pPr>
      <w:r>
        <w:rPr>
          <w:rFonts w:ascii="Times New Roman"/>
          <w:b w:val="false"/>
          <w:i w:val="false"/>
          <w:color w:val="000000"/>
          <w:sz w:val="28"/>
        </w:rPr>
        <w:t>
      Басшы немесе оның міндетін атқарушы адам _________________________</w:t>
      </w:r>
    </w:p>
    <w:bookmarkEnd w:id="446"/>
    <w:bookmarkStart w:name="z489" w:id="447"/>
    <w:p>
      <w:pPr>
        <w:spacing w:after="0"/>
        <w:ind w:left="0"/>
        <w:jc w:val="both"/>
      </w:pPr>
      <w:r>
        <w:rPr>
          <w:rFonts w:ascii="Times New Roman"/>
          <w:b w:val="false"/>
          <w:i w:val="false"/>
          <w:color w:val="000000"/>
          <w:sz w:val="28"/>
        </w:rPr>
        <w:t xml:space="preserve">
      ((тегі, аты және әкесінің аты  (егер ол жеке басты куәландыратын құжатта көрсетілсе), </w:t>
      </w:r>
    </w:p>
    <w:bookmarkEnd w:id="447"/>
    <w:bookmarkStart w:name="z490" w:id="448"/>
    <w:p>
      <w:pPr>
        <w:spacing w:after="0"/>
        <w:ind w:left="0"/>
        <w:jc w:val="both"/>
      </w:pPr>
      <w:r>
        <w:rPr>
          <w:rFonts w:ascii="Times New Roman"/>
          <w:b w:val="false"/>
          <w:i w:val="false"/>
          <w:color w:val="000000"/>
          <w:sz w:val="28"/>
        </w:rPr>
        <w:t>
      қолы)</w:t>
      </w:r>
    </w:p>
    <w:bookmarkEnd w:id="448"/>
    <w:bookmarkStart w:name="z491" w:id="449"/>
    <w:p>
      <w:pPr>
        <w:spacing w:after="0"/>
        <w:ind w:left="0"/>
        <w:jc w:val="both"/>
      </w:pPr>
      <w:r>
        <w:rPr>
          <w:rFonts w:ascii="Times New Roman"/>
          <w:b w:val="false"/>
          <w:i w:val="false"/>
          <w:color w:val="000000"/>
          <w:sz w:val="28"/>
        </w:rPr>
        <w:t>
      Мөрдің орны ____________________________________________________</w:t>
      </w:r>
    </w:p>
    <w:bookmarkEnd w:id="449"/>
    <w:bookmarkStart w:name="z492" w:id="450"/>
    <w:p>
      <w:pPr>
        <w:spacing w:after="0"/>
        <w:ind w:left="0"/>
        <w:jc w:val="both"/>
      </w:pPr>
      <w:r>
        <w:rPr>
          <w:rFonts w:ascii="Times New Roman"/>
          <w:b w:val="false"/>
          <w:i w:val="false"/>
          <w:color w:val="000000"/>
          <w:sz w:val="28"/>
        </w:rPr>
        <w:t>
      Есептілікті жасау күні _____________________________________________</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транзит кедендік</w:t>
            </w:r>
            <w:r>
              <w:br/>
            </w:r>
            <w:r>
              <w:rPr>
                <w:rFonts w:ascii="Times New Roman"/>
                <w:b w:val="false"/>
                <w:i w:val="false"/>
                <w:color w:val="000000"/>
                <w:sz w:val="20"/>
              </w:rPr>
              <w:t>рәсіміне тауарларды тасымалдау</w:t>
            </w:r>
            <w:r>
              <w:br/>
            </w:r>
            <w:r>
              <w:rPr>
                <w:rFonts w:ascii="Times New Roman"/>
                <w:b w:val="false"/>
                <w:i w:val="false"/>
                <w:color w:val="000000"/>
                <w:sz w:val="20"/>
              </w:rPr>
              <w:t>үшін жарамды көлік құралдары</w:t>
            </w:r>
            <w:r>
              <w:br/>
            </w:r>
            <w:r>
              <w:rPr>
                <w:rFonts w:ascii="Times New Roman"/>
                <w:b w:val="false"/>
                <w:i w:val="false"/>
                <w:color w:val="000000"/>
                <w:sz w:val="20"/>
              </w:rPr>
              <w:t>туралы"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494" w:id="451"/>
    <w:p>
      <w:pPr>
        <w:spacing w:after="0"/>
        <w:ind w:left="0"/>
        <w:jc w:val="both"/>
      </w:pPr>
      <w:r>
        <w:rPr>
          <w:rFonts w:ascii="Times New Roman"/>
          <w:b w:val="false"/>
          <w:i w:val="false"/>
          <w:color w:val="000000"/>
          <w:sz w:val="28"/>
        </w:rPr>
        <w:t>
      "Кедендік транзит кедендік рәсіміне тауарларды тасымалдау үшін жарамды көлік құралдары туралы" (ТСТП-1, тоқсан сайын) әкімшілік деректерді өтеусіз негізде жинауға арналған нысанын толтыру жөніндегі түсіндірме</w:t>
      </w:r>
    </w:p>
    <w:bookmarkEnd w:id="451"/>
    <w:bookmarkStart w:name="z495" w:id="452"/>
    <w:p>
      <w:pPr>
        <w:spacing w:after="0"/>
        <w:ind w:left="0"/>
        <w:jc w:val="both"/>
      </w:pPr>
      <w:r>
        <w:rPr>
          <w:rFonts w:ascii="Times New Roman"/>
          <w:b w:val="false"/>
          <w:i w:val="false"/>
          <w:color w:val="000000"/>
          <w:sz w:val="28"/>
        </w:rPr>
        <w:t>
      "Кедендік транзит кедендік рәсіміне тауарларды тасымалдау үшін жарамды көлік құралдары туралы" әкімшілік деректерді өтеусіз негізде жинауға арналған нысаны мынадай түрде толтырылады:</w:t>
      </w:r>
    </w:p>
    <w:bookmarkEnd w:id="452"/>
    <w:bookmarkStart w:name="z496" w:id="453"/>
    <w:p>
      <w:pPr>
        <w:spacing w:after="0"/>
        <w:ind w:left="0"/>
        <w:jc w:val="both"/>
      </w:pPr>
      <w:r>
        <w:rPr>
          <w:rFonts w:ascii="Times New Roman"/>
          <w:b w:val="false"/>
          <w:i w:val="false"/>
          <w:color w:val="000000"/>
          <w:sz w:val="28"/>
        </w:rPr>
        <w:t>
      1) 1-кестеде "Қызметті жүзеге асыру кезеңінде болған, кедендік баждар, салықтарды, арнайы, демпингке қарсы, өтемақы баждарын төлеу бойынша міндеттерінің болу жағдай туралы мәліметтер" қызметті жүзеге асыру кезеңінде болған, кедендік баждар және салықтарды төлеу бойынша міндеттерінің болған жағдайда толтырылады:</w:t>
      </w:r>
    </w:p>
    <w:bookmarkEnd w:id="453"/>
    <w:bookmarkStart w:name="z497" w:id="454"/>
    <w:p>
      <w:pPr>
        <w:spacing w:after="0"/>
        <w:ind w:left="0"/>
        <w:jc w:val="both"/>
      </w:pPr>
      <w:r>
        <w:rPr>
          <w:rFonts w:ascii="Times New Roman"/>
          <w:b w:val="false"/>
          <w:i w:val="false"/>
          <w:color w:val="000000"/>
          <w:sz w:val="28"/>
        </w:rPr>
        <w:t>
      1-бағанда реттік нөмір көрсетіледі;</w:t>
      </w:r>
    </w:p>
    <w:bookmarkEnd w:id="454"/>
    <w:bookmarkStart w:name="z498" w:id="455"/>
    <w:p>
      <w:pPr>
        <w:spacing w:after="0"/>
        <w:ind w:left="0"/>
        <w:jc w:val="both"/>
      </w:pPr>
      <w:r>
        <w:rPr>
          <w:rFonts w:ascii="Times New Roman"/>
          <w:b w:val="false"/>
          <w:i w:val="false"/>
          <w:color w:val="000000"/>
          <w:sz w:val="28"/>
        </w:rPr>
        <w:t>
      2-бағанда кедендік тасмалдаушыны тізілімге енгізу туралы шешімнің күні мен нөмірі көрсетіледі;</w:t>
      </w:r>
    </w:p>
    <w:bookmarkEnd w:id="455"/>
    <w:bookmarkStart w:name="z499" w:id="456"/>
    <w:p>
      <w:pPr>
        <w:spacing w:after="0"/>
        <w:ind w:left="0"/>
        <w:jc w:val="both"/>
      </w:pPr>
      <w:r>
        <w:rPr>
          <w:rFonts w:ascii="Times New Roman"/>
          <w:b w:val="false"/>
          <w:i w:val="false"/>
          <w:color w:val="000000"/>
          <w:sz w:val="28"/>
        </w:rPr>
        <w:t>
      3-бағанда заңды тұлғаның міндеттерді орындауын қамтамасыз ету тәсілінің атауы көрсетіледі;</w:t>
      </w:r>
    </w:p>
    <w:bookmarkEnd w:id="456"/>
    <w:bookmarkStart w:name="z500" w:id="457"/>
    <w:p>
      <w:pPr>
        <w:spacing w:after="0"/>
        <w:ind w:left="0"/>
        <w:jc w:val="both"/>
      </w:pPr>
      <w:r>
        <w:rPr>
          <w:rFonts w:ascii="Times New Roman"/>
          <w:b w:val="false"/>
          <w:i w:val="false"/>
          <w:color w:val="000000"/>
          <w:sz w:val="28"/>
        </w:rPr>
        <w:t>
      4-бағанда заңды тұлғаның міндеттерді орындауын қамтамасыз етуді мемлекеттік кірістер органына ұсынуды растайтын құжаттың нөмірі мен күні көрсетіледі;</w:t>
      </w:r>
    </w:p>
    <w:bookmarkEnd w:id="457"/>
    <w:bookmarkStart w:name="z501" w:id="458"/>
    <w:p>
      <w:pPr>
        <w:spacing w:after="0"/>
        <w:ind w:left="0"/>
        <w:jc w:val="both"/>
      </w:pPr>
      <w:r>
        <w:rPr>
          <w:rFonts w:ascii="Times New Roman"/>
          <w:b w:val="false"/>
          <w:i w:val="false"/>
          <w:color w:val="000000"/>
          <w:sz w:val="28"/>
        </w:rPr>
        <w:t>
      5-бағанда заңды тұлғаның міндеттерді орындауын қамтамасыз етуді растайтын құжатты берген ұйым туралы мәліметтер көрсетіледі;</w:t>
      </w:r>
    </w:p>
    <w:bookmarkEnd w:id="458"/>
    <w:bookmarkStart w:name="z502" w:id="459"/>
    <w:p>
      <w:pPr>
        <w:spacing w:after="0"/>
        <w:ind w:left="0"/>
        <w:jc w:val="both"/>
      </w:pPr>
      <w:r>
        <w:rPr>
          <w:rFonts w:ascii="Times New Roman"/>
          <w:b w:val="false"/>
          <w:i w:val="false"/>
          <w:color w:val="000000"/>
          <w:sz w:val="28"/>
        </w:rPr>
        <w:t>
      6-бағанда заңды тұлғаның қамтамасыз етуіне жататын кедендік баждарды, салықтарды, арнайы, демпингке қарсы, өтемақы баждарын, төлеу бойынша міндеттерді орындаудың басталуының іс жүзіндегі күні көрсетіледі;</w:t>
      </w:r>
    </w:p>
    <w:bookmarkEnd w:id="459"/>
    <w:bookmarkStart w:name="z503" w:id="460"/>
    <w:p>
      <w:pPr>
        <w:spacing w:after="0"/>
        <w:ind w:left="0"/>
        <w:jc w:val="both"/>
      </w:pPr>
      <w:r>
        <w:rPr>
          <w:rFonts w:ascii="Times New Roman"/>
          <w:b w:val="false"/>
          <w:i w:val="false"/>
          <w:color w:val="000000"/>
          <w:sz w:val="28"/>
        </w:rPr>
        <w:t>
      7-бағанда кедендік баждарды, салықтарды, арнайы, демпингке қарсы, өтемақы баждарын, төлеу бойынша міндетерді орындау жағдайының басталу себебі, сондай-ақ кедендік баждарды, салықтарды төлеу бойынша міндеттерді орындау туындауына байланысты мән-жайлар көрсетіледі;</w:t>
      </w:r>
    </w:p>
    <w:bookmarkEnd w:id="460"/>
    <w:bookmarkStart w:name="z504" w:id="461"/>
    <w:p>
      <w:pPr>
        <w:spacing w:after="0"/>
        <w:ind w:left="0"/>
        <w:jc w:val="both"/>
      </w:pPr>
      <w:r>
        <w:rPr>
          <w:rFonts w:ascii="Times New Roman"/>
          <w:b w:val="false"/>
          <w:i w:val="false"/>
          <w:color w:val="000000"/>
          <w:sz w:val="28"/>
        </w:rPr>
        <w:t>
      8-бағанда орындауды қамтамасыз етуге жататын кедендік баждар, салықтар, арнайы, демпингке қарсы, өтемақы баждарын сомасының мөлшері туралы теңгедегі толық сома көрсетіледі;</w:t>
      </w:r>
    </w:p>
    <w:bookmarkEnd w:id="461"/>
    <w:bookmarkStart w:name="z505" w:id="462"/>
    <w:p>
      <w:pPr>
        <w:spacing w:after="0"/>
        <w:ind w:left="0"/>
        <w:jc w:val="both"/>
      </w:pPr>
      <w:r>
        <w:rPr>
          <w:rFonts w:ascii="Times New Roman"/>
          <w:b w:val="false"/>
          <w:i w:val="false"/>
          <w:color w:val="000000"/>
          <w:sz w:val="28"/>
        </w:rPr>
        <w:t>
      9-бағанда кедендік баждарды, салықтарды, арнайы, демпингке қарсы, өтемақы баждарын төлеу бойынша міндеттерді іс жүзінде орындау күні көрсетіледі;</w:t>
      </w:r>
    </w:p>
    <w:bookmarkEnd w:id="462"/>
    <w:bookmarkStart w:name="z506" w:id="463"/>
    <w:p>
      <w:pPr>
        <w:spacing w:after="0"/>
        <w:ind w:left="0"/>
        <w:jc w:val="both"/>
      </w:pPr>
      <w:r>
        <w:rPr>
          <w:rFonts w:ascii="Times New Roman"/>
          <w:b w:val="false"/>
          <w:i w:val="false"/>
          <w:color w:val="000000"/>
          <w:sz w:val="28"/>
        </w:rPr>
        <w:t>
      2) 2-кестеде "Күнтізбелік бір жыл ішінде ҚР ӘҚК 521, 523, 524, 525, 526, 527, 528, 529, 530, 533, 534, 549, 550, 555 және 558-баптары бойынша әкімшілік құқық бұзушылық үшін әкімшілік жауапкершілікке кедендік тасымалдаушыны тарту туралы мәлімет":</w:t>
      </w:r>
    </w:p>
    <w:bookmarkEnd w:id="463"/>
    <w:bookmarkStart w:name="z507" w:id="464"/>
    <w:p>
      <w:pPr>
        <w:spacing w:after="0"/>
        <w:ind w:left="0"/>
        <w:jc w:val="both"/>
      </w:pPr>
      <w:r>
        <w:rPr>
          <w:rFonts w:ascii="Times New Roman"/>
          <w:b w:val="false"/>
          <w:i w:val="false"/>
          <w:color w:val="000000"/>
          <w:sz w:val="28"/>
        </w:rPr>
        <w:t>
      1-бағанда реттік нөмір көрсетіледі;</w:t>
      </w:r>
    </w:p>
    <w:bookmarkEnd w:id="464"/>
    <w:bookmarkStart w:name="z508" w:id="465"/>
    <w:p>
      <w:pPr>
        <w:spacing w:after="0"/>
        <w:ind w:left="0"/>
        <w:jc w:val="both"/>
      </w:pPr>
      <w:r>
        <w:rPr>
          <w:rFonts w:ascii="Times New Roman"/>
          <w:b w:val="false"/>
          <w:i w:val="false"/>
          <w:color w:val="000000"/>
          <w:sz w:val="28"/>
        </w:rPr>
        <w:t>
      2-бағанда кедендік тасымалдаушыны әкімшілік жауапкершілікке тартқан мемлекеттік кірістер органының атауы көрсетіледі:</w:t>
      </w:r>
    </w:p>
    <w:bookmarkEnd w:id="465"/>
    <w:bookmarkStart w:name="z509" w:id="466"/>
    <w:p>
      <w:pPr>
        <w:spacing w:after="0"/>
        <w:ind w:left="0"/>
        <w:jc w:val="both"/>
      </w:pPr>
      <w:r>
        <w:rPr>
          <w:rFonts w:ascii="Times New Roman"/>
          <w:b w:val="false"/>
          <w:i w:val="false"/>
          <w:color w:val="000000"/>
          <w:sz w:val="28"/>
        </w:rPr>
        <w:t>
      3-бағанда кедендік тасымалдаушы әкімшілік жауапкершілікке тартылған ҚР ӘҚбК бабы көрсетіледі;</w:t>
      </w:r>
    </w:p>
    <w:bookmarkEnd w:id="466"/>
    <w:bookmarkStart w:name="z510" w:id="467"/>
    <w:p>
      <w:pPr>
        <w:spacing w:after="0"/>
        <w:ind w:left="0"/>
        <w:jc w:val="both"/>
      </w:pPr>
      <w:r>
        <w:rPr>
          <w:rFonts w:ascii="Times New Roman"/>
          <w:b w:val="false"/>
          <w:i w:val="false"/>
          <w:color w:val="000000"/>
          <w:sz w:val="28"/>
        </w:rPr>
        <w:t>
      4-бағанда әкімшілік жауапкершілікке тарту туралы құжаттың нөмірі және күні көрсетіледі;</w:t>
      </w:r>
    </w:p>
    <w:bookmarkEnd w:id="467"/>
    <w:bookmarkStart w:name="z511" w:id="468"/>
    <w:p>
      <w:pPr>
        <w:spacing w:after="0"/>
        <w:ind w:left="0"/>
        <w:jc w:val="both"/>
      </w:pPr>
      <w:r>
        <w:rPr>
          <w:rFonts w:ascii="Times New Roman"/>
          <w:b w:val="false"/>
          <w:i w:val="false"/>
          <w:color w:val="000000"/>
          <w:sz w:val="28"/>
        </w:rPr>
        <w:t>
      3) "Кедендік тасымалдаушының көлік құралы туралы ақпарат" 3-кестеде:</w:t>
      </w:r>
    </w:p>
    <w:bookmarkEnd w:id="468"/>
    <w:bookmarkStart w:name="z512" w:id="469"/>
    <w:p>
      <w:pPr>
        <w:spacing w:after="0"/>
        <w:ind w:left="0"/>
        <w:jc w:val="both"/>
      </w:pPr>
      <w:r>
        <w:rPr>
          <w:rFonts w:ascii="Times New Roman"/>
          <w:b w:val="false"/>
          <w:i w:val="false"/>
          <w:color w:val="000000"/>
          <w:sz w:val="28"/>
        </w:rPr>
        <w:t>
      1-бағанда кедендік транзит кедендік рәсімімен тауарларды тасымалдау үшін жарамды көлік құралының типі көрсетіледі;</w:t>
      </w:r>
    </w:p>
    <w:bookmarkEnd w:id="469"/>
    <w:bookmarkStart w:name="z513" w:id="470"/>
    <w:p>
      <w:pPr>
        <w:spacing w:after="0"/>
        <w:ind w:left="0"/>
        <w:jc w:val="both"/>
      </w:pPr>
      <w:r>
        <w:rPr>
          <w:rFonts w:ascii="Times New Roman"/>
          <w:b w:val="false"/>
          <w:i w:val="false"/>
          <w:color w:val="000000"/>
          <w:sz w:val="28"/>
        </w:rPr>
        <w:t>
      2-бағанда көлік құралының маркасы және моделі көрсетіледі;</w:t>
      </w:r>
    </w:p>
    <w:bookmarkEnd w:id="470"/>
    <w:bookmarkStart w:name="z514" w:id="471"/>
    <w:p>
      <w:pPr>
        <w:spacing w:after="0"/>
        <w:ind w:left="0"/>
        <w:jc w:val="both"/>
      </w:pPr>
      <w:r>
        <w:rPr>
          <w:rFonts w:ascii="Times New Roman"/>
          <w:b w:val="false"/>
          <w:i w:val="false"/>
          <w:color w:val="000000"/>
          <w:sz w:val="28"/>
        </w:rPr>
        <w:t>
      3-бағанда көлік құралының мемлекеттік тіркеу нөмірі көрсетіледі;</w:t>
      </w:r>
    </w:p>
    <w:bookmarkEnd w:id="471"/>
    <w:bookmarkStart w:name="z515" w:id="472"/>
    <w:p>
      <w:pPr>
        <w:spacing w:after="0"/>
        <w:ind w:left="0"/>
        <w:jc w:val="both"/>
      </w:pPr>
      <w:r>
        <w:rPr>
          <w:rFonts w:ascii="Times New Roman"/>
          <w:b w:val="false"/>
          <w:i w:val="false"/>
          <w:color w:val="000000"/>
          <w:sz w:val="28"/>
        </w:rPr>
        <w:t>
      4- бағанда көлік құралының иесі туралы мәлімет көрсетіледі;</w:t>
      </w:r>
    </w:p>
    <w:bookmarkEnd w:id="472"/>
    <w:bookmarkStart w:name="z516" w:id="473"/>
    <w:p>
      <w:pPr>
        <w:spacing w:after="0"/>
        <w:ind w:left="0"/>
        <w:jc w:val="both"/>
      </w:pPr>
      <w:r>
        <w:rPr>
          <w:rFonts w:ascii="Times New Roman"/>
          <w:b w:val="false"/>
          <w:i w:val="false"/>
          <w:color w:val="000000"/>
          <w:sz w:val="28"/>
        </w:rPr>
        <w:t>
      5-бағанда байланыс арналары бойынша сигнал беру арқылы аталған көлік құралдарының тұрған жерін мемлекеттік кірістер органының айқындауына мүмкіндік беретін, деректерді үздіксіз беру функциясы бар спутниктік навигацияның абоненттік терминалы немесе шұғыл қимылдайтын жедел қызметтерді шақыру құрылғысының моделі, маркасы көрсетіледі;</w:t>
      </w:r>
    </w:p>
    <w:bookmarkEnd w:id="473"/>
    <w:bookmarkStart w:name="z517" w:id="474"/>
    <w:p>
      <w:pPr>
        <w:spacing w:after="0"/>
        <w:ind w:left="0"/>
        <w:jc w:val="both"/>
      </w:pPr>
      <w:r>
        <w:rPr>
          <w:rFonts w:ascii="Times New Roman"/>
          <w:b w:val="false"/>
          <w:i w:val="false"/>
          <w:color w:val="000000"/>
          <w:sz w:val="28"/>
        </w:rPr>
        <w:t>
      6-бағанда спутниктік навигацияның абоненттік терминалының немесе шұғыл қимылдайтын жедел қызметтерді шақыру құрылғысының сериялық нөмірі көрсетіледі;</w:t>
      </w:r>
    </w:p>
    <w:bookmarkEnd w:id="474"/>
    <w:bookmarkStart w:name="z518" w:id="475"/>
    <w:p>
      <w:pPr>
        <w:spacing w:after="0"/>
        <w:ind w:left="0"/>
        <w:jc w:val="both"/>
      </w:pPr>
      <w:r>
        <w:rPr>
          <w:rFonts w:ascii="Times New Roman"/>
          <w:b w:val="false"/>
          <w:i w:val="false"/>
          <w:color w:val="000000"/>
          <w:sz w:val="28"/>
        </w:rPr>
        <w:t>
      7-бағанда спутниктік навигация жүйесінің техникалық құралын немесе шұғыл қимылдайтын жедел қызметтерді шақыру құрылғысын берген диспечерлік орталықтың (бұдан әрі – диспечерлік орталық) атауы көрсетіледі;</w:t>
      </w:r>
    </w:p>
    <w:bookmarkEnd w:id="475"/>
    <w:bookmarkStart w:name="z519" w:id="476"/>
    <w:p>
      <w:pPr>
        <w:spacing w:after="0"/>
        <w:ind w:left="0"/>
        <w:jc w:val="both"/>
      </w:pPr>
      <w:r>
        <w:rPr>
          <w:rFonts w:ascii="Times New Roman"/>
          <w:b w:val="false"/>
          <w:i w:val="false"/>
          <w:color w:val="000000"/>
          <w:sz w:val="28"/>
        </w:rPr>
        <w:t>
      8-бағанда диспечерлік орталықтың байланыс деректері көрсетіледі;</w:t>
      </w:r>
    </w:p>
    <w:bookmarkEnd w:id="476"/>
    <w:bookmarkStart w:name="z520" w:id="477"/>
    <w:p>
      <w:pPr>
        <w:spacing w:after="0"/>
        <w:ind w:left="0"/>
        <w:jc w:val="both"/>
      </w:pPr>
      <w:r>
        <w:rPr>
          <w:rFonts w:ascii="Times New Roman"/>
          <w:b w:val="false"/>
          <w:i w:val="false"/>
          <w:color w:val="000000"/>
          <w:sz w:val="28"/>
        </w:rPr>
        <w:t>
      9-бағанда диспечерлік орталықтың цифрлық жүйесінің мекенжайы (URL) көрсетіледі;</w:t>
      </w:r>
    </w:p>
    <w:bookmarkEnd w:id="477"/>
    <w:bookmarkStart w:name="z521" w:id="478"/>
    <w:p>
      <w:pPr>
        <w:spacing w:after="0"/>
        <w:ind w:left="0"/>
        <w:jc w:val="both"/>
      </w:pPr>
      <w:r>
        <w:rPr>
          <w:rFonts w:ascii="Times New Roman"/>
          <w:b w:val="false"/>
          <w:i w:val="false"/>
          <w:color w:val="000000"/>
          <w:sz w:val="28"/>
        </w:rPr>
        <w:t>
      10-бағанда диспечерлік орталықтың цифрлық жүйесінде есепке алу жазбасына кіру үшін қолданушының аты (логині) көрсетіледі;</w:t>
      </w:r>
    </w:p>
    <w:bookmarkEnd w:id="478"/>
    <w:bookmarkStart w:name="z522" w:id="479"/>
    <w:p>
      <w:pPr>
        <w:spacing w:after="0"/>
        <w:ind w:left="0"/>
        <w:jc w:val="both"/>
      </w:pPr>
      <w:r>
        <w:rPr>
          <w:rFonts w:ascii="Times New Roman"/>
          <w:b w:val="false"/>
          <w:i w:val="false"/>
          <w:color w:val="000000"/>
          <w:sz w:val="28"/>
        </w:rPr>
        <w:t>
      11-бағанда есепке алу жазбасының паролі көрсетіледі.</w:t>
      </w:r>
    </w:p>
    <w:bookmarkEnd w:id="4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