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ceef" w14:textId="fdbc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кемелерінің халықаралық ұшуын қамтамасыз етуге арналған әуежайларды ашу және жабу қағидаларын бекіту туралы" Қазақстан Республикасы Көлік және коммуникация министрінің 2011 жылғы 27 қазандағы № 651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25 сәуірдегі № 97 бұйрығы. Қазақстан Республикасының Әділет министрлігінде 2026 жылғы 28 сәуірде № 38561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 кемелерінің халықаралық ұшуын қамтамасыз етуге арналған әуежайларды ашу және жабу қағидаларын бекіту туралы" Қазақстан Республикасы Көлік және коммуникация министрінің 2011 жылғы 27 қазандағы № 651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7313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Заңы 70-бабының 1-тармағына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Әуе кемелерінің халықаралық ұшуын қамтамасыз етуге арналған әуежайларды ашу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12-1) тармақшамен толықтырылсын:</w:t>
      </w:r>
    </w:p>
    <w:bookmarkStart w:name="z10" w:id="4"/>
    <w:p>
      <w:pPr>
        <w:spacing w:after="0"/>
        <w:ind w:left="0"/>
        <w:jc w:val="both"/>
      </w:pPr>
      <w:r>
        <w:rPr>
          <w:rFonts w:ascii="Times New Roman"/>
          <w:b w:val="false"/>
          <w:i w:val="false"/>
          <w:color w:val="000000"/>
          <w:sz w:val="28"/>
        </w:rPr>
        <w:t>
      "12-1) халықаралық әуежай – кедендiк, шекаралық және санитарлық-карантиндiк бақылау ұйымдастырылған халықаралық әуе тасымалдарын қамтамасыз ететiн әуежай.";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Әуежайларда әуе кемелерінің халықаралық ұшуын қамтамасыз ету үшін ашу кезінде мыналар болады:</w:t>
      </w:r>
    </w:p>
    <w:bookmarkEnd w:id="5"/>
    <w:bookmarkStart w:name="z13" w:id="6"/>
    <w:p>
      <w:pPr>
        <w:spacing w:after="0"/>
        <w:ind w:left="0"/>
        <w:jc w:val="both"/>
      </w:pPr>
      <w:r>
        <w:rPr>
          <w:rFonts w:ascii="Times New Roman"/>
          <w:b w:val="false"/>
          <w:i w:val="false"/>
          <w:color w:val="000000"/>
          <w:sz w:val="28"/>
        </w:rPr>
        <w:t>
      1) әуеайлақтың қолданыстағы жарамдылық сертификаты, шетелдік авиакомпаниялардың әуе кемелеріне жерде қызмет көрсетуді қамтамасыз етуге арналған техника, жабдықтар және авиация персоналы;</w:t>
      </w:r>
    </w:p>
    <w:bookmarkEnd w:id="6"/>
    <w:bookmarkStart w:name="z14" w:id="7"/>
    <w:p>
      <w:pPr>
        <w:spacing w:after="0"/>
        <w:ind w:left="0"/>
        <w:jc w:val="both"/>
      </w:pPr>
      <w:r>
        <w:rPr>
          <w:rFonts w:ascii="Times New Roman"/>
          <w:b w:val="false"/>
          <w:i w:val="false"/>
          <w:color w:val="000000"/>
          <w:sz w:val="28"/>
        </w:rPr>
        <w:t>
      2) "Кеден одағының кедендік аумағына тауарлар келетін және осы аумақтан кететін орындарда қос дәліз жүйесін жайластыруға қолданылатын талаптар туралы" Кеден одағы Комиссиясының 2010 жылғы 20 мамырдағы № 259 шешімімен белгіленген талаптарға сәйкес оқшауланған және жабдықталған қос дәліз жүйесі бар аэровокзал "ұшу" залдарын қамтиды, "ұшу", сондай-ақ халықаралық қатынастарға (ұшуларға) ашық әуежайлардағы "қызыл" және "жасыл" дәліздер, басқа дәлізбен жүретін адамдарды бақылауды болдырмайтындай етіп бөлінеді. Дәліздер Кеден одағына мүше мемлекеттің мемлекеттік тілінде, орыс және ағылшын тілдерінде "Кеден" және "Customs" деген жазулармен белгіленеді. Әуежайдың авиациялық қауіпсіздік қызметі, кеден, шекара органдары және әуежайда орналасқан санитарлық-карантиндік бақылау органдары тіркеу, ресімдеу және тексеруді жүргізу үшін зал мен бизнес-зал бөлінген.</w:t>
      </w:r>
    </w:p>
    <w:bookmarkEnd w:id="7"/>
    <w:bookmarkStart w:name="z15" w:id="8"/>
    <w:p>
      <w:pPr>
        <w:spacing w:after="0"/>
        <w:ind w:left="0"/>
        <w:jc w:val="both"/>
      </w:pPr>
      <w:r>
        <w:rPr>
          <w:rFonts w:ascii="Times New Roman"/>
          <w:b w:val="false"/>
          <w:i w:val="false"/>
          <w:color w:val="000000"/>
          <w:sz w:val="28"/>
        </w:rPr>
        <w:t>
      Авиациялық хабтардың аэровокзалдарында транзиттік жолаушылар мен олардың багажына қызмет көрсетуге арналған қажетті алаңдар, инфрақұрылым және жабдықтардың болуын көздейді.</w:t>
      </w:r>
    </w:p>
    <w:bookmarkEnd w:id="8"/>
    <w:bookmarkStart w:name="z16" w:id="9"/>
    <w:p>
      <w:pPr>
        <w:spacing w:after="0"/>
        <w:ind w:left="0"/>
        <w:jc w:val="both"/>
      </w:pPr>
      <w:r>
        <w:rPr>
          <w:rFonts w:ascii="Times New Roman"/>
          <w:b w:val="false"/>
          <w:i w:val="false"/>
          <w:color w:val="000000"/>
          <w:sz w:val="28"/>
        </w:rPr>
        <w:t>
      Жылына екі жүз мыңнан кем жолаушылар ағыны бар халықаралық әуежайлардың аэровокзалдарында ішкі және халықаралық рейстердің жолаушыларына кезекпен қызмет көрсету үшін жалпы "ұшып келу" және "ұшып шығу" залдарын пайдалануға жол беріледі;</w:t>
      </w:r>
    </w:p>
    <w:bookmarkEnd w:id="9"/>
    <w:bookmarkStart w:name="z17" w:id="10"/>
    <w:p>
      <w:pPr>
        <w:spacing w:after="0"/>
        <w:ind w:left="0"/>
        <w:jc w:val="both"/>
      </w:pPr>
      <w:r>
        <w:rPr>
          <w:rFonts w:ascii="Times New Roman"/>
          <w:b w:val="false"/>
          <w:i w:val="false"/>
          <w:color w:val="000000"/>
          <w:sz w:val="28"/>
        </w:rPr>
        <w:t>
      3) жолаушылардың кедендік декларациясын ресімдеуге арналған үй-жай;</w:t>
      </w:r>
    </w:p>
    <w:bookmarkEnd w:id="10"/>
    <w:bookmarkStart w:name="z18" w:id="11"/>
    <w:p>
      <w:pPr>
        <w:spacing w:after="0"/>
        <w:ind w:left="0"/>
        <w:jc w:val="both"/>
      </w:pPr>
      <w:r>
        <w:rPr>
          <w:rFonts w:ascii="Times New Roman"/>
          <w:b w:val="false"/>
          <w:i w:val="false"/>
          <w:color w:val="000000"/>
          <w:sz w:val="28"/>
        </w:rPr>
        <w:t>
      4) әуежайдың авиациялық қауіпсіздік қызметімен және кеден органдарымен жолаушыларды, багажды, жүктерді, қол жүгін тексерудің кемінде екі арнайы техникалық құралымен жарақтандырылған кемінде екі тексеру тірегі.</w:t>
      </w:r>
    </w:p>
    <w:bookmarkEnd w:id="11"/>
    <w:bookmarkStart w:name="z19" w:id="12"/>
    <w:p>
      <w:pPr>
        <w:spacing w:after="0"/>
        <w:ind w:left="0"/>
        <w:jc w:val="both"/>
      </w:pPr>
      <w:r>
        <w:rPr>
          <w:rFonts w:ascii="Times New Roman"/>
          <w:b w:val="false"/>
          <w:i w:val="false"/>
          <w:color w:val="000000"/>
          <w:sz w:val="28"/>
        </w:rPr>
        <w:t xml:space="preserve">
      Бұл ретте арнайы техникалық құралдар Қазақстан Республикасы Индустрия және инфрақұрылымдық даму министрінің міндетін атқарушының 2023 жылғы 27 шілдедегі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заттар мен заттардың тізбесіне сәйкес әуе көлігімен тасымалдауға тыйым салынған барлық заттар мен бұйымдарды, сондай-ақ азаматтық әуе кемелерінде тасымалдауға тыйым салынған есірткі құралдарының барлық түрлерін анықтауды қамтамасыз етеді (Нормативтік құқықтық актілерді мемлекеттік тіркеу тізілімінде № 33197 болып тіркелген);</w:t>
      </w:r>
    </w:p>
    <w:bookmarkEnd w:id="12"/>
    <w:bookmarkStart w:name="z20" w:id="13"/>
    <w:p>
      <w:pPr>
        <w:spacing w:after="0"/>
        <w:ind w:left="0"/>
        <w:jc w:val="both"/>
      </w:pPr>
      <w:r>
        <w:rPr>
          <w:rFonts w:ascii="Times New Roman"/>
          <w:b w:val="false"/>
          <w:i w:val="false"/>
          <w:color w:val="000000"/>
          <w:sz w:val="28"/>
        </w:rPr>
        <w:t>
      5) төлқұжаттық бақылау үшін "ұшу", "қону" залдарында кемінде екі кабинадан және арнайы бөлінген, бизнес-залы залдарында бір-бір кабинадан;</w:t>
      </w:r>
    </w:p>
    <w:bookmarkEnd w:id="13"/>
    <w:bookmarkStart w:name="z21" w:id="14"/>
    <w:p>
      <w:pPr>
        <w:spacing w:after="0"/>
        <w:ind w:left="0"/>
        <w:jc w:val="both"/>
      </w:pPr>
      <w:r>
        <w:rPr>
          <w:rFonts w:ascii="Times New Roman"/>
          <w:b w:val="false"/>
          <w:i w:val="false"/>
          <w:color w:val="000000"/>
          <w:sz w:val="28"/>
        </w:rPr>
        <w:t>
      6) авиациялық хабтарда телефон байланысы (оның ішінде халықаралық) құралдарымен қамтамасыз етілген шекара, кеден органдарының "ұшу", "қону" залдарындағы жұмыс бөлмелеріне арналған үй-жайлар, сондай-ақ азаматтардың арыздары мен өтініштерін таза аймақтан тыс қабылдау, тіркеу үшін ішкі істер органдарының үй-жайлары және жұмыс бөлмелері көзделеді.</w:t>
      </w:r>
    </w:p>
    <w:bookmarkEnd w:id="14"/>
    <w:bookmarkStart w:name="z22" w:id="15"/>
    <w:p>
      <w:pPr>
        <w:spacing w:after="0"/>
        <w:ind w:left="0"/>
        <w:jc w:val="both"/>
      </w:pPr>
      <w:r>
        <w:rPr>
          <w:rFonts w:ascii="Times New Roman"/>
          <w:b w:val="false"/>
          <w:i w:val="false"/>
          <w:color w:val="000000"/>
          <w:sz w:val="28"/>
        </w:rPr>
        <w:t>
       Жұмыс бөлмелері мен үй-жайлардың саны Қазақстан Республикасы Ұлттық қауіпсіздік комитетінің Шекара қызметімен, Қазақстан Республикасы Қаржы министрлігінің Мемлекеттік кірістер комитетімен, Қазақстан Республикасы Ішкі істер министрлігінің Көліктегі полиция департаментімен және азаматтық авиация саласындағы уәкілетті органмен келісіледі;</w:t>
      </w:r>
    </w:p>
    <w:bookmarkEnd w:id="15"/>
    <w:bookmarkStart w:name="z23" w:id="16"/>
    <w:p>
      <w:pPr>
        <w:spacing w:after="0"/>
        <w:ind w:left="0"/>
        <w:jc w:val="both"/>
      </w:pPr>
      <w:r>
        <w:rPr>
          <w:rFonts w:ascii="Times New Roman"/>
          <w:b w:val="false"/>
          <w:i w:val="false"/>
          <w:color w:val="000000"/>
          <w:sz w:val="28"/>
        </w:rPr>
        <w:t>
      7) авиациялық хабтарда анықтама бюросымен (телефонмен), қалааралық (халықаралық) телефонмен, ұшып келетін және ұшып кететін әуе кемелері туралы ақпараттық тақтамен жабдықталған және тиісті санитариялық-тұрмыстық жағдайлары бар транзит (трансфер) жолаушыларды орналастыруға арналған үй-жай қамтамасыз етіледі;</w:t>
      </w:r>
    </w:p>
    <w:bookmarkEnd w:id="16"/>
    <w:bookmarkStart w:name="z24" w:id="17"/>
    <w:p>
      <w:pPr>
        <w:spacing w:after="0"/>
        <w:ind w:left="0"/>
        <w:jc w:val="both"/>
      </w:pPr>
      <w:r>
        <w:rPr>
          <w:rFonts w:ascii="Times New Roman"/>
          <w:b w:val="false"/>
          <w:i w:val="false"/>
          <w:color w:val="000000"/>
          <w:sz w:val="28"/>
        </w:rPr>
        <w:t>
      8) авиациялық хабтарда өрт және күзет сигналымен жарақталған қойма үй-жайлары, багажға, жүктерге (оның ішінде белгісіз жүктерге, багажға, почтаға, қол жүгіне) арналған сақтау камералары, сондай-ақ кедендік бақылауда тауарларды уақытша сақтау қоймалары болуға көзделеді;</w:t>
      </w:r>
    </w:p>
    <w:bookmarkEnd w:id="17"/>
    <w:bookmarkStart w:name="z25" w:id="18"/>
    <w:p>
      <w:pPr>
        <w:spacing w:after="0"/>
        <w:ind w:left="0"/>
        <w:jc w:val="both"/>
      </w:pPr>
      <w:r>
        <w:rPr>
          <w:rFonts w:ascii="Times New Roman"/>
          <w:b w:val="false"/>
          <w:i w:val="false"/>
          <w:color w:val="000000"/>
          <w:sz w:val="28"/>
        </w:rPr>
        <w:t>
      9) әуежайда орналасқан әуежай қызметтерінің шекара және кеден органдарының, санитариялық-карантиндік бақылау қызметтерінің, ішкі істер органдарының технологиялық нұсқаулықтары мен өзара іс-қимыл схемалары;</w:t>
      </w:r>
    </w:p>
    <w:bookmarkEnd w:id="18"/>
    <w:bookmarkStart w:name="z26" w:id="19"/>
    <w:p>
      <w:pPr>
        <w:spacing w:after="0"/>
        <w:ind w:left="0"/>
        <w:jc w:val="both"/>
      </w:pPr>
      <w:r>
        <w:rPr>
          <w:rFonts w:ascii="Times New Roman"/>
          <w:b w:val="false"/>
          <w:i w:val="false"/>
          <w:color w:val="000000"/>
          <w:sz w:val="28"/>
        </w:rPr>
        <w:t>
      10) сауда-сервистік және санитариялық-тұрмыстық жағдайлармен қамтамасыз етілген таза аймақта жолаушыларды оқшауланған жинақтағыштар;</w:t>
      </w:r>
    </w:p>
    <w:bookmarkEnd w:id="19"/>
    <w:bookmarkStart w:name="z27" w:id="20"/>
    <w:p>
      <w:pPr>
        <w:spacing w:after="0"/>
        <w:ind w:left="0"/>
        <w:jc w:val="both"/>
      </w:pPr>
      <w:r>
        <w:rPr>
          <w:rFonts w:ascii="Times New Roman"/>
          <w:b w:val="false"/>
          <w:i w:val="false"/>
          <w:color w:val="000000"/>
          <w:sz w:val="28"/>
        </w:rPr>
        <w:t>
      11) жолаушыларды аэровокзалдан әуе кемесіне дейін және кері жеткізуге арналған көлік құралдары;</w:t>
      </w:r>
    </w:p>
    <w:bookmarkEnd w:id="20"/>
    <w:bookmarkStart w:name="z28" w:id="21"/>
    <w:p>
      <w:pPr>
        <w:spacing w:after="0"/>
        <w:ind w:left="0"/>
        <w:jc w:val="both"/>
      </w:pPr>
      <w:r>
        <w:rPr>
          <w:rFonts w:ascii="Times New Roman"/>
          <w:b w:val="false"/>
          <w:i w:val="false"/>
          <w:color w:val="000000"/>
          <w:sz w:val="28"/>
        </w:rPr>
        <w:t>
      12) кедендік бақылау аймағында және шекаралық бақылау аймағында жолаушыларды жеке тексеруді жүргізуге, құжаттарды алдын ала зерделеуге арналған кемінде екі-екіден оқшауланған үй-жайлар (кабиналар);</w:t>
      </w:r>
    </w:p>
    <w:bookmarkEnd w:id="21"/>
    <w:bookmarkStart w:name="z29" w:id="22"/>
    <w:p>
      <w:pPr>
        <w:spacing w:after="0"/>
        <w:ind w:left="0"/>
        <w:jc w:val="both"/>
      </w:pPr>
      <w:r>
        <w:rPr>
          <w:rFonts w:ascii="Times New Roman"/>
          <w:b w:val="false"/>
          <w:i w:val="false"/>
          <w:color w:val="000000"/>
          <w:sz w:val="28"/>
        </w:rPr>
        <w:t>
      13) авиациялық хабтарда әуежайда орналасқан кеден, шекара органдары, көліктегі ішкі істер органдары, санитариялық-карантиндік бақылау қызметі ауысымдарының демалуына арналған, тиісті санитариялық-тұрмыстық жағдайлары, байланыс құралдары бар таза аймақтан тыс орналасқан қызметтік үй-жайлар орналасқан;</w:t>
      </w:r>
    </w:p>
    <w:bookmarkEnd w:id="22"/>
    <w:bookmarkStart w:name="z30" w:id="23"/>
    <w:p>
      <w:pPr>
        <w:spacing w:after="0"/>
        <w:ind w:left="0"/>
        <w:jc w:val="both"/>
      </w:pPr>
      <w:r>
        <w:rPr>
          <w:rFonts w:ascii="Times New Roman"/>
          <w:b w:val="false"/>
          <w:i w:val="false"/>
          <w:color w:val="000000"/>
          <w:sz w:val="28"/>
        </w:rPr>
        <w:t>
      14) авиациялық хабтарда тиісті санитариялық-тұрмыстық жағдайлары бар, жер аударылған, ұсталған азаматтарды уақытша орналастыруға арналған оқшауланған үй-жайлар (оқшаулағыш) орналасқан;</w:t>
      </w:r>
    </w:p>
    <w:bookmarkEnd w:id="23"/>
    <w:bookmarkStart w:name="z31" w:id="24"/>
    <w:p>
      <w:pPr>
        <w:spacing w:after="0"/>
        <w:ind w:left="0"/>
        <w:jc w:val="both"/>
      </w:pPr>
      <w:r>
        <w:rPr>
          <w:rFonts w:ascii="Times New Roman"/>
          <w:b w:val="false"/>
          <w:i w:val="false"/>
          <w:color w:val="000000"/>
          <w:sz w:val="28"/>
        </w:rPr>
        <w:t>
      15) авиациялық хабтарда арнайы қызметтік жануарларды ұстауға арналған үй-жайлар бар;</w:t>
      </w:r>
    </w:p>
    <w:bookmarkEnd w:id="24"/>
    <w:bookmarkStart w:name="z32" w:id="25"/>
    <w:p>
      <w:pPr>
        <w:spacing w:after="0"/>
        <w:ind w:left="0"/>
        <w:jc w:val="both"/>
      </w:pPr>
      <w:r>
        <w:rPr>
          <w:rFonts w:ascii="Times New Roman"/>
          <w:b w:val="false"/>
          <w:i w:val="false"/>
          <w:color w:val="000000"/>
          <w:sz w:val="28"/>
        </w:rPr>
        <w:t>
      16) әуежайда орналасқан шекара, кеден органдарының, авиациялық қауіпсіздік қызметтерінің, ішкі істер органдарының (кезекшілер) және санитариялық-карантиндік бақылау қызметінің тексеру пункттері арасындағы селектрлі (дауыс зорайтатын) байланыс;</w:t>
      </w:r>
    </w:p>
    <w:bookmarkEnd w:id="25"/>
    <w:bookmarkStart w:name="z33" w:id="26"/>
    <w:p>
      <w:pPr>
        <w:spacing w:after="0"/>
        <w:ind w:left="0"/>
        <w:jc w:val="both"/>
      </w:pPr>
      <w:r>
        <w:rPr>
          <w:rFonts w:ascii="Times New Roman"/>
          <w:b w:val="false"/>
          <w:i w:val="false"/>
          <w:color w:val="000000"/>
          <w:sz w:val="28"/>
        </w:rPr>
        <w:t>
      17) авиациялық хабтарда эпидемиологиялық көрсеткіштер бойынша әуе кемелеріне дезинфекция, дезинсекция жүргізуге арналған алаң ұйымдастырылады;</w:t>
      </w:r>
    </w:p>
    <w:bookmarkEnd w:id="26"/>
    <w:bookmarkStart w:name="z34" w:id="27"/>
    <w:p>
      <w:pPr>
        <w:spacing w:after="0"/>
        <w:ind w:left="0"/>
        <w:jc w:val="both"/>
      </w:pPr>
      <w:r>
        <w:rPr>
          <w:rFonts w:ascii="Times New Roman"/>
          <w:b w:val="false"/>
          <w:i w:val="false"/>
          <w:color w:val="000000"/>
          <w:sz w:val="28"/>
        </w:rPr>
        <w:t>
      18) авиациялық хабтарда байланыс құралдарымен қамтамасыз етілген, санитариялық-карантиндік пункті мамандарының жұмыс кабинетіне арналған таза аймақтан тыс үй-жай орналасқан.".</w:t>
      </w:r>
    </w:p>
    <w:bookmarkEnd w:id="27"/>
    <w:bookmarkStart w:name="z35" w:id="28"/>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8"/>
    <w:bookmarkStart w:name="z36" w:id="29"/>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9"/>
    <w:bookmarkStart w:name="z37" w:id="3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0"/>
    <w:bookmarkStart w:name="z38"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1"/>
    <w:bookmarkStart w:name="z39"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41" w:id="33"/>
    <w:p>
      <w:pPr>
        <w:spacing w:after="0"/>
        <w:ind w:left="0"/>
        <w:jc w:val="both"/>
      </w:pPr>
      <w:r>
        <w:rPr>
          <w:rFonts w:ascii="Times New Roman"/>
          <w:b w:val="false"/>
          <w:i w:val="false"/>
          <w:color w:val="000000"/>
          <w:sz w:val="28"/>
        </w:rPr>
        <w:t>
      "КЕЛІСІЛДІ"</w:t>
      </w:r>
    </w:p>
    <w:bookmarkEnd w:id="33"/>
    <w:bookmarkStart w:name="z42" w:id="34"/>
    <w:p>
      <w:pPr>
        <w:spacing w:after="0"/>
        <w:ind w:left="0"/>
        <w:jc w:val="both"/>
      </w:pPr>
      <w:r>
        <w:rPr>
          <w:rFonts w:ascii="Times New Roman"/>
          <w:b w:val="false"/>
          <w:i w:val="false"/>
          <w:color w:val="000000"/>
          <w:sz w:val="28"/>
        </w:rPr>
        <w:t>
      Қазақстан Республикасы</w:t>
      </w:r>
    </w:p>
    <w:bookmarkEnd w:id="34"/>
    <w:bookmarkStart w:name="z43" w:id="35"/>
    <w:p>
      <w:pPr>
        <w:spacing w:after="0"/>
        <w:ind w:left="0"/>
        <w:jc w:val="both"/>
      </w:pPr>
      <w:r>
        <w:rPr>
          <w:rFonts w:ascii="Times New Roman"/>
          <w:b w:val="false"/>
          <w:i w:val="false"/>
          <w:color w:val="000000"/>
          <w:sz w:val="28"/>
        </w:rPr>
        <w:t>
      Денсаулық сақтау министрлігі</w:t>
      </w:r>
    </w:p>
    <w:bookmarkEnd w:id="35"/>
    <w:bookmarkStart w:name="z44" w:id="36"/>
    <w:p>
      <w:pPr>
        <w:spacing w:after="0"/>
        <w:ind w:left="0"/>
        <w:jc w:val="both"/>
      </w:pPr>
      <w:r>
        <w:rPr>
          <w:rFonts w:ascii="Times New Roman"/>
          <w:b w:val="false"/>
          <w:i w:val="false"/>
          <w:color w:val="000000"/>
          <w:sz w:val="28"/>
        </w:rPr>
        <w:t>
      "КЕЛІСІЛДІ"</w:t>
      </w:r>
    </w:p>
    <w:bookmarkEnd w:id="36"/>
    <w:bookmarkStart w:name="z45" w:id="37"/>
    <w:p>
      <w:pPr>
        <w:spacing w:after="0"/>
        <w:ind w:left="0"/>
        <w:jc w:val="both"/>
      </w:pPr>
      <w:r>
        <w:rPr>
          <w:rFonts w:ascii="Times New Roman"/>
          <w:b w:val="false"/>
          <w:i w:val="false"/>
          <w:color w:val="000000"/>
          <w:sz w:val="28"/>
        </w:rPr>
        <w:t>
      Қазақстан Республикасы</w:t>
      </w:r>
    </w:p>
    <w:bookmarkEnd w:id="37"/>
    <w:bookmarkStart w:name="z46" w:id="38"/>
    <w:p>
      <w:pPr>
        <w:spacing w:after="0"/>
        <w:ind w:left="0"/>
        <w:jc w:val="both"/>
      </w:pPr>
      <w:r>
        <w:rPr>
          <w:rFonts w:ascii="Times New Roman"/>
          <w:b w:val="false"/>
          <w:i w:val="false"/>
          <w:color w:val="000000"/>
          <w:sz w:val="28"/>
        </w:rPr>
        <w:t>
      Қаржы министрлігі</w:t>
      </w:r>
    </w:p>
    <w:bookmarkEnd w:id="38"/>
    <w:bookmarkStart w:name="z47" w:id="39"/>
    <w:p>
      <w:pPr>
        <w:spacing w:after="0"/>
        <w:ind w:left="0"/>
        <w:jc w:val="both"/>
      </w:pPr>
      <w:r>
        <w:rPr>
          <w:rFonts w:ascii="Times New Roman"/>
          <w:b w:val="false"/>
          <w:i w:val="false"/>
          <w:color w:val="000000"/>
          <w:sz w:val="28"/>
        </w:rPr>
        <w:t>
      "КЕЛІСІЛДІ"</w:t>
      </w:r>
    </w:p>
    <w:bookmarkEnd w:id="39"/>
    <w:bookmarkStart w:name="z48" w:id="40"/>
    <w:p>
      <w:pPr>
        <w:spacing w:after="0"/>
        <w:ind w:left="0"/>
        <w:jc w:val="both"/>
      </w:pPr>
      <w:r>
        <w:rPr>
          <w:rFonts w:ascii="Times New Roman"/>
          <w:b w:val="false"/>
          <w:i w:val="false"/>
          <w:color w:val="000000"/>
          <w:sz w:val="28"/>
        </w:rPr>
        <w:t>
      Қазақстан Республикасы</w:t>
      </w:r>
    </w:p>
    <w:bookmarkEnd w:id="40"/>
    <w:bookmarkStart w:name="z49" w:id="41"/>
    <w:p>
      <w:pPr>
        <w:spacing w:after="0"/>
        <w:ind w:left="0"/>
        <w:jc w:val="both"/>
      </w:pPr>
      <w:r>
        <w:rPr>
          <w:rFonts w:ascii="Times New Roman"/>
          <w:b w:val="false"/>
          <w:i w:val="false"/>
          <w:color w:val="000000"/>
          <w:sz w:val="28"/>
        </w:rPr>
        <w:t>
      Ұлттық қауіпсіздік комитеті</w:t>
      </w:r>
    </w:p>
    <w:bookmarkEnd w:id="41"/>
    <w:bookmarkStart w:name="z50" w:id="42"/>
    <w:p>
      <w:pPr>
        <w:spacing w:after="0"/>
        <w:ind w:left="0"/>
        <w:jc w:val="both"/>
      </w:pPr>
      <w:r>
        <w:rPr>
          <w:rFonts w:ascii="Times New Roman"/>
          <w:b w:val="false"/>
          <w:i w:val="false"/>
          <w:color w:val="000000"/>
          <w:sz w:val="28"/>
        </w:rPr>
        <w:t>
      "КЕЛІСІЛДІ"</w:t>
      </w:r>
    </w:p>
    <w:bookmarkEnd w:id="42"/>
    <w:bookmarkStart w:name="z51" w:id="43"/>
    <w:p>
      <w:pPr>
        <w:spacing w:after="0"/>
        <w:ind w:left="0"/>
        <w:jc w:val="both"/>
      </w:pPr>
      <w:r>
        <w:rPr>
          <w:rFonts w:ascii="Times New Roman"/>
          <w:b w:val="false"/>
          <w:i w:val="false"/>
          <w:color w:val="000000"/>
          <w:sz w:val="28"/>
        </w:rPr>
        <w:t>
      Қазақстан Республикасы</w:t>
      </w:r>
    </w:p>
    <w:bookmarkEnd w:id="43"/>
    <w:bookmarkStart w:name="z52" w:id="44"/>
    <w:p>
      <w:pPr>
        <w:spacing w:after="0"/>
        <w:ind w:left="0"/>
        <w:jc w:val="both"/>
      </w:pPr>
      <w:r>
        <w:rPr>
          <w:rFonts w:ascii="Times New Roman"/>
          <w:b w:val="false"/>
          <w:i w:val="false"/>
          <w:color w:val="000000"/>
          <w:sz w:val="28"/>
        </w:rPr>
        <w:t>
      Ішкі істер министрлігі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