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2d4d" w14:textId="d082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21 сәуірдегі № 69 және Қазақстан Республикасы Премьер-Министрінің орынбасары – Ұлттық экономика министрінің 2026 жылғы 23 сәуірдегі № 32 бірлескен бұйрығы. Қазақстан Республикасының Әділет министрлігінде 2026 жылы 27 сәуірде № 38551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БҰЙЫРАМЫЗ:</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14313 болып тіркелген)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осы бірлескен бұйрыққа 1-қосымшада бекітілген Қазақстан Республикасының ойын бизнесі туралы заңнамасының сақталуына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4"/>
    <w:bookmarkStart w:name="z11" w:id="5"/>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бару арқылы профилактикалық бақылау және (немесе) біліктілік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5"/>
    <w:bookmarkStart w:name="z12" w:id="6"/>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6"/>
    <w:bookmarkStart w:name="z13" w:id="7"/>
    <w:p>
      <w:pPr>
        <w:spacing w:after="0"/>
        <w:ind w:left="0"/>
        <w:jc w:val="both"/>
      </w:pPr>
      <w:r>
        <w:rPr>
          <w:rFonts w:ascii="Times New Roman"/>
          <w:b w:val="false"/>
          <w:i w:val="false"/>
          <w:color w:val="000000"/>
          <w:sz w:val="28"/>
        </w:rPr>
        <w:t>
      "Бару арқылы профилактикалық бақылау жүргізу үшін казино мен ойын автоматтары залдарының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7"/>
    <w:bookmarkStart w:name="z14" w:id="8"/>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8"/>
    <w:bookmarkStart w:name="z15" w:id="9"/>
    <w:p>
      <w:pPr>
        <w:spacing w:after="0"/>
        <w:ind w:left="0"/>
        <w:jc w:val="both"/>
      </w:pPr>
      <w:r>
        <w:rPr>
          <w:rFonts w:ascii="Times New Roman"/>
          <w:b w:val="false"/>
          <w:i w:val="false"/>
          <w:color w:val="000000"/>
          <w:sz w:val="28"/>
        </w:rPr>
        <w:t>
      "Біліктілік талаптарына сәйкестігіне тексеру жүргізу үшін казино мен ойын автоматтары залдарының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4-қосымшаның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"Біліктілік талаптарына сәйкестігіне тексеру жүргізу үшін букмекерлік кеңселер мен тотализаторлардың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10"/>
    <w:bookmarkStart w:name="z19" w:id="11"/>
    <w:p>
      <w:pPr>
        <w:spacing w:after="0"/>
        <w:ind w:left="0"/>
        <w:jc w:val="both"/>
      </w:pPr>
      <w:r>
        <w:rPr>
          <w:rFonts w:ascii="Times New Roman"/>
          <w:b w:val="false"/>
          <w:i w:val="false"/>
          <w:color w:val="000000"/>
          <w:sz w:val="28"/>
        </w:rPr>
        <w:t xml:space="preserve">
      көрсетілген бірлескен бұйрықтың 2-қосымшасымен бекітілген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"Казино қызметін жүзеге асыратын ойын бизнесін ұйымдастырушыларға қатысты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Қазақстан Республикасының ойын бизнесі туралы заңнамасының сақталуын тексеру парағы";</w:t>
      </w:r>
    </w:p>
    <w:bookmarkEnd w:id="12"/>
    <w:bookmarkStart w:name="z22" w:id="13"/>
    <w:p>
      <w:pPr>
        <w:spacing w:after="0"/>
        <w:ind w:left="0"/>
        <w:jc w:val="both"/>
      </w:pPr>
      <w:r>
        <w:rPr>
          <w:rFonts w:ascii="Times New Roman"/>
          <w:b w:val="false"/>
          <w:i w:val="false"/>
          <w:color w:val="000000"/>
          <w:sz w:val="28"/>
        </w:rPr>
        <w:t>
      мынадай мазмұндағы абзацпен толықтырылсын:</w:t>
      </w:r>
    </w:p>
    <w:bookmarkEnd w:id="13"/>
    <w:bookmarkStart w:name="z23" w:id="14"/>
    <w:p>
      <w:pPr>
        <w:spacing w:after="0"/>
        <w:ind w:left="0"/>
        <w:jc w:val="both"/>
      </w:pPr>
      <w:r>
        <w:rPr>
          <w:rFonts w:ascii="Times New Roman"/>
          <w:b w:val="false"/>
          <w:i w:val="false"/>
          <w:color w:val="000000"/>
          <w:sz w:val="28"/>
        </w:rPr>
        <w:t xml:space="preserve">
      "_______________________________________ </w:t>
      </w:r>
    </w:p>
    <w:bookmarkEnd w:id="14"/>
    <w:bookmarkStart w:name="z24" w:id="15"/>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15"/>
    <w:bookmarkStart w:name="z25" w:id="16"/>
    <w:p>
      <w:pPr>
        <w:spacing w:after="0"/>
        <w:ind w:left="0"/>
        <w:jc w:val="both"/>
      </w:pPr>
      <w:r>
        <w:rPr>
          <w:rFonts w:ascii="Times New Roman"/>
          <w:b w:val="false"/>
          <w:i w:val="false"/>
          <w:color w:val="000000"/>
          <w:sz w:val="28"/>
        </w:rPr>
        <w:t xml:space="preserve">
      көрсетілген бірлескен бұйрықтың 3-қосымшасымен бекітілген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w:t>
      </w:r>
      <w:r>
        <w:rPr>
          <w:rFonts w:ascii="Times New Roman"/>
          <w:b w:val="false"/>
          <w:i w:val="false"/>
          <w:color w:val="000000"/>
          <w:sz w:val="28"/>
        </w:rPr>
        <w:t>тексеру парағында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тексеру парағы";</w:t>
      </w:r>
    </w:p>
    <w:bookmarkEnd w:id="17"/>
    <w:bookmarkStart w:name="z28" w:id="18"/>
    <w:p>
      <w:pPr>
        <w:spacing w:after="0"/>
        <w:ind w:left="0"/>
        <w:jc w:val="both"/>
      </w:pPr>
      <w:r>
        <w:rPr>
          <w:rFonts w:ascii="Times New Roman"/>
          <w:b w:val="false"/>
          <w:i w:val="false"/>
          <w:color w:val="000000"/>
          <w:sz w:val="28"/>
        </w:rPr>
        <w:t>
      мынадай мазмұндағы абзацпен толықтырылсын:</w:t>
      </w:r>
    </w:p>
    <w:bookmarkEnd w:id="18"/>
    <w:bookmarkStart w:name="z29" w:id="19"/>
    <w:p>
      <w:pPr>
        <w:spacing w:after="0"/>
        <w:ind w:left="0"/>
        <w:jc w:val="both"/>
      </w:pPr>
      <w:r>
        <w:rPr>
          <w:rFonts w:ascii="Times New Roman"/>
          <w:b w:val="false"/>
          <w:i w:val="false"/>
          <w:color w:val="000000"/>
          <w:sz w:val="28"/>
        </w:rPr>
        <w:t xml:space="preserve">
      "_______________________________________ </w:t>
      </w:r>
    </w:p>
    <w:bookmarkEnd w:id="19"/>
    <w:bookmarkStart w:name="z30" w:id="20"/>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0"/>
    <w:bookmarkStart w:name="z31" w:id="21"/>
    <w:p>
      <w:pPr>
        <w:spacing w:after="0"/>
        <w:ind w:left="0"/>
        <w:jc w:val="both"/>
      </w:pPr>
      <w:r>
        <w:rPr>
          <w:rFonts w:ascii="Times New Roman"/>
          <w:b w:val="false"/>
          <w:i w:val="false"/>
          <w:color w:val="000000"/>
          <w:sz w:val="28"/>
        </w:rPr>
        <w:t xml:space="preserve">
      көрсетілген бірлескен бұйрықтың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w:t>
      </w:r>
      <w:r>
        <w:rPr>
          <w:rFonts w:ascii="Times New Roman"/>
          <w:b w:val="false"/>
          <w:i w:val="false"/>
          <w:color w:val="000000"/>
          <w:sz w:val="28"/>
        </w:rPr>
        <w:t xml:space="preserve"> осы бірлескен бұйрықтың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 Көрсетілген бірлескен бұйрықтың 6-қосымшасымен бекітілген Ойын бизнесін ұйымдастырушыларға қатысты Қазақстан Республикасының ойын бизнесі туралы заңнамасын сақтаудың мемлекеттік бақылау саласындағы </w:t>
      </w:r>
      <w:r>
        <w:rPr>
          <w:rFonts w:ascii="Times New Roman"/>
          <w:b w:val="false"/>
          <w:i w:val="false"/>
          <w:color w:val="000000"/>
          <w:sz w:val="28"/>
        </w:rPr>
        <w:t>тексеру парағы</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ойын бизнесін ұйымдастырушыларға қатысты Қазақстан Республикасының ойын бизнесі туралы заңнамасын сақтаудың тексеру парағы" ; </w:t>
      </w:r>
    </w:p>
    <w:bookmarkEnd w:id="22"/>
    <w:bookmarkStart w:name="z34" w:id="23"/>
    <w:p>
      <w:pPr>
        <w:spacing w:after="0"/>
        <w:ind w:left="0"/>
        <w:jc w:val="both"/>
      </w:pPr>
      <w:r>
        <w:rPr>
          <w:rFonts w:ascii="Times New Roman"/>
          <w:b w:val="false"/>
          <w:i w:val="false"/>
          <w:color w:val="000000"/>
          <w:sz w:val="28"/>
        </w:rPr>
        <w:t>
      мынадай мазмұндағы абзацпен толықтырылсын:</w:t>
      </w:r>
    </w:p>
    <w:bookmarkEnd w:id="23"/>
    <w:bookmarkStart w:name="z35" w:id="24"/>
    <w:p>
      <w:pPr>
        <w:spacing w:after="0"/>
        <w:ind w:left="0"/>
        <w:jc w:val="both"/>
      </w:pPr>
      <w:r>
        <w:rPr>
          <w:rFonts w:ascii="Times New Roman"/>
          <w:b w:val="false"/>
          <w:i w:val="false"/>
          <w:color w:val="000000"/>
          <w:sz w:val="28"/>
        </w:rPr>
        <w:t xml:space="preserve">
      "_______________________________________ </w:t>
      </w:r>
    </w:p>
    <w:bookmarkEnd w:id="24"/>
    <w:bookmarkStart w:name="z36" w:id="25"/>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25"/>
    <w:bookmarkStart w:name="z37" w:id="26"/>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және лотереяны реттеу комитеті Қазақстан Республикасының заңнамасында белгіленген тәртіппен:</w:t>
      </w:r>
    </w:p>
    <w:bookmarkEnd w:id="26"/>
    <w:bookmarkStart w:name="z38" w:id="27"/>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27"/>
    <w:bookmarkStart w:name="z39" w:id="28"/>
    <w:p>
      <w:pPr>
        <w:spacing w:after="0"/>
        <w:ind w:left="0"/>
        <w:jc w:val="both"/>
      </w:pPr>
      <w:r>
        <w:rPr>
          <w:rFonts w:ascii="Times New Roman"/>
          <w:b w:val="false"/>
          <w:i w:val="false"/>
          <w:color w:val="000000"/>
          <w:sz w:val="28"/>
        </w:rPr>
        <w:t>
      2) осы бірлескен бұйрықты күшіне енгеннен кейін Қазақстан Республикасы Туризм және спорт министрлігінің интернет-ресурсында орналастыруды;</w:t>
      </w:r>
    </w:p>
    <w:bookmarkEnd w:id="28"/>
    <w:bookmarkStart w:name="z40" w:id="29"/>
    <w:p>
      <w:pPr>
        <w:spacing w:after="0"/>
        <w:ind w:left="0"/>
        <w:jc w:val="both"/>
      </w:pPr>
      <w:r>
        <w:rPr>
          <w:rFonts w:ascii="Times New Roman"/>
          <w:b w:val="false"/>
          <w:i w:val="false"/>
          <w:color w:val="000000"/>
          <w:sz w:val="28"/>
        </w:rPr>
        <w:t>
      3) осы бірлескен бұйрықта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w:t>
      </w:r>
    </w:p>
    <w:bookmarkEnd w:id="29"/>
    <w:bookmarkStart w:name="z41" w:id="30"/>
    <w:p>
      <w:pPr>
        <w:spacing w:after="0"/>
        <w:ind w:left="0"/>
        <w:jc w:val="both"/>
      </w:pPr>
      <w:r>
        <w:rPr>
          <w:rFonts w:ascii="Times New Roman"/>
          <w:b w:val="false"/>
          <w:i w:val="false"/>
          <w:color w:val="000000"/>
          <w:sz w:val="28"/>
        </w:rPr>
        <w:t>
      4) осы бірлескен бұйрықты Қазақстан Республикасы Әділет министрлігінде мемлекеттік тіркелгеннен кейін бес жұмыс күні ішінде оны "Тексерулер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 қамтамасыз етсін.</w:t>
      </w:r>
    </w:p>
    <w:bookmarkEnd w:id="30"/>
    <w:bookmarkStart w:name="z42" w:id="3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31"/>
    <w:bookmarkStart w:name="z43" w:id="32"/>
    <w:p>
      <w:pPr>
        <w:spacing w:after="0"/>
        <w:ind w:left="0"/>
        <w:jc w:val="both"/>
      </w:pPr>
      <w:r>
        <w:rPr>
          <w:rFonts w:ascii="Times New Roman"/>
          <w:b w:val="false"/>
          <w:i w:val="false"/>
          <w:color w:val="000000"/>
          <w:sz w:val="28"/>
        </w:rPr>
        <w:t xml:space="preserve">
      4. Осы бірлескен бұйрық 2026 жылғы 12 шілдеден бастап қолданысқа енгізілетін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және бесінші абзацтарды қоспағанда, алғашқы ресми жарияланған күнінен кейін он күнтізбелік күн өткен соң қолданысқа енгізіледі. </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Мырзабосынов</w:t>
            </w:r>
            <w:r>
              <w:rPr>
                <w:rFonts w:ascii="Times New Roman"/>
                <w:b w:val="false"/>
                <w:i w:val="false"/>
                <w:color w:val="000000"/>
                <w:sz w:val="20"/>
              </w:rPr>
              <w:t>
</w:t>
            </w:r>
          </w:p>
        </w:tc>
      </w:tr>
    </w:tbl>
    <w:bookmarkStart w:name="z46" w:id="33"/>
    <w:p>
      <w:pPr>
        <w:spacing w:after="0"/>
        <w:ind w:left="0"/>
        <w:jc w:val="both"/>
      </w:pPr>
      <w:r>
        <w:rPr>
          <w:rFonts w:ascii="Times New Roman"/>
          <w:b w:val="false"/>
          <w:i w:val="false"/>
          <w:color w:val="000000"/>
          <w:sz w:val="28"/>
        </w:rPr>
        <w:t>
      "КЕЛІСІЛДІ"</w:t>
      </w:r>
    </w:p>
    <w:bookmarkEnd w:id="33"/>
    <w:bookmarkStart w:name="z47" w:id="34"/>
    <w:p>
      <w:pPr>
        <w:spacing w:after="0"/>
        <w:ind w:left="0"/>
        <w:jc w:val="both"/>
      </w:pPr>
      <w:r>
        <w:rPr>
          <w:rFonts w:ascii="Times New Roman"/>
          <w:b w:val="false"/>
          <w:i w:val="false"/>
          <w:color w:val="000000"/>
          <w:sz w:val="28"/>
        </w:rPr>
        <w:t>
      Қазақстан Республикасы</w:t>
      </w:r>
    </w:p>
    <w:bookmarkEnd w:id="34"/>
    <w:bookmarkStart w:name="z48" w:id="35"/>
    <w:p>
      <w:pPr>
        <w:spacing w:after="0"/>
        <w:ind w:left="0"/>
        <w:jc w:val="both"/>
      </w:pPr>
      <w:r>
        <w:rPr>
          <w:rFonts w:ascii="Times New Roman"/>
          <w:b w:val="false"/>
          <w:i w:val="false"/>
          <w:color w:val="000000"/>
          <w:sz w:val="28"/>
        </w:rPr>
        <w:t>
      Бас прокуратурасының</w:t>
      </w:r>
    </w:p>
    <w:bookmarkEnd w:id="35"/>
    <w:bookmarkStart w:name="z49" w:id="36"/>
    <w:p>
      <w:pPr>
        <w:spacing w:after="0"/>
        <w:ind w:left="0"/>
        <w:jc w:val="both"/>
      </w:pPr>
      <w:r>
        <w:rPr>
          <w:rFonts w:ascii="Times New Roman"/>
          <w:b w:val="false"/>
          <w:i w:val="false"/>
          <w:color w:val="000000"/>
          <w:sz w:val="28"/>
        </w:rPr>
        <w:t>
      Құқықтық статистика және</w:t>
      </w:r>
    </w:p>
    <w:bookmarkEnd w:id="36"/>
    <w:bookmarkStart w:name="z50" w:id="37"/>
    <w:p>
      <w:pPr>
        <w:spacing w:after="0"/>
        <w:ind w:left="0"/>
        <w:jc w:val="both"/>
      </w:pPr>
      <w:r>
        <w:rPr>
          <w:rFonts w:ascii="Times New Roman"/>
          <w:b w:val="false"/>
          <w:i w:val="false"/>
          <w:color w:val="000000"/>
          <w:sz w:val="28"/>
        </w:rPr>
        <w:t>
      арнайы есепке алу жөніндегі комитеті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23 сәуірдегі</w:t>
            </w:r>
            <w:r>
              <w:br/>
            </w:r>
            <w:r>
              <w:rPr>
                <w:rFonts w:ascii="Times New Roman"/>
                <w:b w:val="false"/>
                <w:i w:val="false"/>
                <w:color w:val="000000"/>
                <w:sz w:val="20"/>
              </w:rPr>
              <w:t>№ 32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21 сәуірдегі</w:t>
            </w:r>
            <w:r>
              <w:br/>
            </w:r>
            <w:r>
              <w:rPr>
                <w:rFonts w:ascii="Times New Roman"/>
                <w:b w:val="false"/>
                <w:i w:val="false"/>
                <w:color w:val="000000"/>
                <w:sz w:val="20"/>
              </w:rPr>
              <w:t>№ 69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ойын бизнесі туралы</w:t>
            </w:r>
            <w:r>
              <w:br/>
            </w:r>
            <w:r>
              <w:rPr>
                <w:rFonts w:ascii="Times New Roman"/>
                <w:b w:val="false"/>
                <w:i w:val="false"/>
                <w:color w:val="000000"/>
                <w:sz w:val="20"/>
              </w:rPr>
              <w:t>заңнамасын сақтаудың тәуекел</w:t>
            </w:r>
            <w:r>
              <w:br/>
            </w:r>
            <w:r>
              <w:rPr>
                <w:rFonts w:ascii="Times New Roman"/>
                <w:b w:val="false"/>
                <w:i w:val="false"/>
                <w:color w:val="000000"/>
                <w:sz w:val="20"/>
              </w:rPr>
              <w:t>дәрежесін бағалау өлшемшарттарына 3-қосымша</w:t>
            </w:r>
          </w:p>
        </w:tc>
      </w:tr>
    </w:tbl>
    <w:bookmarkStart w:name="z52" w:id="38"/>
    <w:p>
      <w:pPr>
        <w:spacing w:after="0"/>
        <w:ind w:left="0"/>
        <w:jc w:val="left"/>
      </w:pPr>
      <w:r>
        <w:rPr>
          <w:rFonts w:ascii="Times New Roman"/>
          <w:b/>
          <w:i w:val="false"/>
          <w:color w:val="000000"/>
        </w:rPr>
        <w:t xml:space="preserve"> Бару арқылы профилактикалық бақылау жүргізу үшін букмекерлік кеңселер мен тотализаторлардың қызметін жүзеге асыратын бақылау субъектілеріне (объектілеріне) Қазақстан Республикасының ойын бизнесi туралы заңнамасының сақталуына қойылатын талаптардың бұзылу дәрежесі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есептілігі нысанында бейнежазба жүйелерінің техникалық жай-күйі туралы мәліметтердің болмауы (букмекерлік кеңселер мен тотализаторлардың кассалары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ұсынымдарды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букмекерлік кеңселер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букмекерлік кеңсенің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букмекерлік кеңселердің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кассаларын жазылған ақпараттың кемінде жеті тәулік сақталуын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немесе аумақтық ішкі істер органының кезекші бөлігінің орталықтандырылған пультіне қосылған букмекерлік кеңселердің кассаларын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аппараттық-бағдарламалық кешен есептеген коэффициенттер негізінде және аккредиттелген спорт федерациялары немесе халықаралық спорт ұйымдарының, федерациялардың, комитеттердің қамқорлығымен өткізілетін спорттық жарыстар шеңберінде болатын алдағы нақты оқиғаларға ғана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букмекерлік кеңселер кассаларымен өзара іс-қимылын қамтамасыз ету жөніндегі букмекерлік кеңсенің қызметін жүзеге асыратын ойын бизнесін ұйымдастырушылардың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 мониторингіне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букмекерлік кеңсенің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букмекерлік кеңсе арасында төлемдерді, оның ішінде электрондық ақшаны пайдалана отырып,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букмекерлік кеңсенің электрондық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букмекерлік кеңсе қызметін жүзеге асыратын ойын бизнесін ұйымдастырушының мөлшерлемелерді қабылдауына және ұтыстарды төлеуіне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42"/>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етумен және (немесе) жабдықты (механикалық, электрлік, электрондық немесе өзге де техникалық жабдықты) пайдалану және (немесе) оқиғаны тікелей трансляциялаудан басқа кез келген визуализациялау жолымен туындайтын оқиғаларға бәс тігуді ұйымдастыруға және жүргізуге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Есептік деректерде мынадай ақпаратты ұсыну туралы талаптарды сақтамау: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бейнежазба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және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салықтың жалпы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үй-жайларда тотализатор кассаларының орналасуы бойынша талаптарды сақтамау. Оларды тұрғын үйлердің (тұрғын ғимараттардың) тұрғын емес үй-жайларында, өнеркәсіптік кәсіпорындар мен олардың кешендерінің ғимараттарында және басқа да өндірістік, коммуналдық және қойма объектілерінде, ғибадат үйлерінде (ғимараттарында), мемлекеттік органдар мен мекемелердің, білім беру, денсаулық сақтау, мәдениет ұйымдарының, әуежайлардың, вокзалдардың ғимараттарында, қалалық қоғамдық көліктің барлық түрлерінің станциялары мен аялдамаларында орналастыруға тыйым салынады және қала маңындағы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нәтижесіне ставкалар жасалған оқиғаның дамуы мен нәтижесін байқауға, сондай-ақ бәс тігуге қатысушыларға тотализатордың электрондық кассаларына немесе қабылданған ставкалар, төленген және төленбеген ұтыстар туралы ақпаратқа қол жеткізу үшін байланыс қызметтерін қоса алғанда, техникалық құралдарды ұсынуға мүмкіндік беретін жабдықты тотализаторлардың кассаларынан тыс орналастыруға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жазылған ақпаратты кемінде жеті тәулік сақтауды қамтамасыз ететін және бәс тігудің барлық қатысушыларының әрекеттерін тіркейтін бейнежазба жүйелерімен жабдықтау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кассаларын жеке күзет ұйымының немесе аумақтық ішкі істер органының кезекші бөлігінің орталықтандырылған пультіне қосылған металл есікпен, брондалған шынымен және дабыл сигнализациясымен жарақтандыру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тігуді ұйымдастыру және өткізу үшін аппараттық-бағдарламалық кешен мен жабдық арқылы міндеттерін сақтамауы жасалған ставкалардың жалпы сомасын қабылдауды, бірыңғай есепке алуды, бәс тігуге қатысушылардың ставкаларын өңдеуді және ұтысты төлеуді жүзеге асыру және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ат спорты жарыстары (ат жарысы, жүгіру) және (немесе) Ит жарысы шеңберінде болатын алдағы нақты оқиғаларға ставкаларды қабылдау жөніндегі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4"/>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жөніндегі талаптарды сақтамау, атап айтқанда: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жататын ақшамен және (немесе) өзге мүлікпен операциялар, оның ішінде күдікті операциялар жүзеге асырылған жағдайда өз клиенттерін (олардың өкілдерін) және бенефициарлық меншік иелерін тиісті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клиенттеріне (олардың өкілдеріне) және бенефициарлық меншік иелеріне тиісті тексеру жүргізу кезінде мынадай шараларды жүзеге асыру: жеке тұлғаны сәйкестендіру үшін қажетті мәліметтерді: оның жеке басын куәландыратын құжаттың деректерін, жеке сәйкестендіру нөмірін (жеке тұлғаға жеке сәйкестендіру нөмірі берілмеген жағдайларды қоспағанда), сондай-ақ заңды мекенжайын тіркеу; клиент (оның өкілі) және бенефициарлық меншік иесі туралы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бенефициарлық меншік иелерін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жабдықтау жөніндегі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ставка қабылданғанға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 серверіне, атап айтқанда бақылау-кассалық машиналардың мемлекеттік тізіліміне енгізілген компьютерлік жүйе болып табылатын бақылау-кассалық машинаны фискалдық режиммен қамтамасыз етуге қойылатын талаптарды сақтамауы. Аппараттық-бағдарламалық кешеннің сервері Қазақстан Республикасының аумағында ойын бизнесін ұйымдастырушының орналасқан жері бойынша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бәс тігу нәтижесінің нұсқаларына ұтыстар коэффициенттерін есептеуді, қабылданған ставкаларды есепке алуды, бәс тігу нәтижелері бойынша ұтыстарды есептеуді, ұтыстарды есепке алуды және олар бойынша төлемдерді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кешеннің тотализаторлар кассаларымен өзара іс-қимылын қамтамасыз ету жөніндегі, уәкілетті органға Қылмыстық жолмен алынған кірістерді заңдастыруға (жылыстатуға) және терроризмді қаржыландыруға қарсы іс-қимыл туралы Қазақстан Республикасы заңнамасының сақталуын бақылауды жүзеге асыруға мүмкіндік беретін ақпарат жинауды және беруді жүзеге асыру жөніндегі тотализатордың қызметін жүзеге асыратын ойын бизнесін ұйымдастырушылардың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туралы ақпаратты (шекті сомаға тең немесе одан асатын операция)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типологияларға, қылмыстық кірістерді заңдастыру (жылыстату) және терроризмді қаржыландыру тәсілдеріне сәйкес келетін сипаттамалары бар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оны дереу қаржы мониторингі жөніндегі уәкілетті органға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бақылау субъектісінің ішкі бақылау қағидаларына сәйкес операция күдікті деп танылғаннан кейін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 немесе тиісті құрылымдық бөлімше басшысының деңгейінен төмен емес қаржы мониторингі субъектісінің өзге де басшылары қатарынан ішкі бақылау қағидаларын іске асыруға және сақтауға жауапты адамды тағайындау туралы талапты, сондай-ақ ішкі бақылау қағидаларын іске асыруға және сақтауға жауапты қаржы мониторингі субъектілерінің қызметкерлеріне қойылатын өзге де талаптарды қоса алғанда, ішкі бақылауды ұйымдастыру бағдарламасы бақылау, оның ішінде мінсіз іскерлік беделдің болуы туралы; клиенттердің тәуекелдерін және технологиялық жетістіктерді пайдалану тәуекелін қоса алғанда, қызметтерді қылмыстық мақсатта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операцияларын бақылау және зерттеу бағдарламасы, оның ішінде клиенттердің күрделі, әдеттен тыс үлкен операцияларын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және (немесе) мүлікпен операциялар жүргізуден бас тарту және (немесе) қаржы мониторингі жөніндегі уәкілетті органға іскерлік қатынастар орнатудан және ақшамен және (немесе) мүлікпен операциялар жүргізуден бас тарту туралы ақпарат бермеу жөніндегі міндеттерді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тотализаторлардың, мөлшерлемелер қабылдаудың және (немесе) бәс тігудің жұмыс қағидаларының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тотализатордың кассасында мөлшерлемелерді қабылдауына және ұтыстарды төлеуіне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тотализатор арасында, оның ішінде электрондық ақшаны пайдалана отырып төлемдерді қабылдауға (жүзеге асыруға)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тотализатордың электрондық кассасында мөлшерлемелерді қабылдауға және ұтыстарды төлеуге тыйым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46"/>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туризм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1" w:id="47"/>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ұйымдастырушыларға қатысты Қазақстан Республикасы Кәсіпкерлік кодексінің 138-бабына сәйкес Қазақстан Республикасының ойын бизнесі туралы заңнамасының сақталуын тексеру парағы</w:t>
      </w:r>
    </w:p>
    <w:bookmarkEnd w:id="47"/>
    <w:p>
      <w:pPr>
        <w:spacing w:after="0"/>
        <w:ind w:left="0"/>
        <w:jc w:val="both"/>
      </w:pPr>
      <w:r>
        <w:rPr>
          <w:rFonts w:ascii="Times New Roman"/>
          <w:b w:val="false"/>
          <w:i w:val="false"/>
          <w:color w:val="000000"/>
          <w:sz w:val="28"/>
        </w:rPr>
        <w:t>
      _________________________________________________________</w:t>
      </w:r>
    </w:p>
    <w:bookmarkStart w:name="z92" w:id="48"/>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48"/>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p>
      <w:pPr>
        <w:spacing w:after="0"/>
        <w:ind w:left="0"/>
        <w:jc w:val="both"/>
      </w:pPr>
      <w:r>
        <w:rPr>
          <w:rFonts w:ascii="Times New Roman"/>
          <w:b w:val="false"/>
          <w:i w:val="false"/>
          <w:color w:val="000000"/>
          <w:sz w:val="28"/>
        </w:rPr>
        <w:t>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______________________________________________________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p>
      <w:pPr>
        <w:spacing w:after="0"/>
        <w:ind w:left="0"/>
        <w:jc w:val="both"/>
      </w:pPr>
      <w:r>
        <w:rPr>
          <w:rFonts w:ascii="Times New Roman"/>
          <w:b w:val="false"/>
          <w:i w:val="false"/>
          <w:color w:val="000000"/>
          <w:sz w:val="28"/>
        </w:rPr>
        <w:t>
      нөмірі),бизнес-сәйкестендіру нөмірі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9"/>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касcалары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0"/>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ұйымдастырушылармен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ұйымдастырушылармен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ұйымдастырушыларымен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ұйымдастырушымен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ұйымдастырушыларымен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1"/>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букмекерлік кеңсе,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букмекерлік кеңсенің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букмекерлік кеңсе арасында төлемдерді, оның ішінде электрондық ақшаны пайдалана отырып,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букмекерлік кеңсенің электрондық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букмекерлік кеңсе және (немесе)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2"/>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52"/>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53"/>
    <w:p>
      <w:pPr>
        <w:spacing w:after="0"/>
        <w:ind w:left="0"/>
        <w:jc w:val="both"/>
      </w:pPr>
      <w:r>
        <w:rPr>
          <w:rFonts w:ascii="Times New Roman"/>
          <w:b w:val="false"/>
          <w:i w:val="false"/>
          <w:color w:val="000000"/>
          <w:sz w:val="28"/>
        </w:rPr>
        <w:t>
      Лауазымды адам (-дар)__________________________________ ______________</w:t>
      </w:r>
    </w:p>
    <w:bookmarkEnd w:id="53"/>
    <w:bookmarkStart w:name="z105" w:id="54"/>
    <w:p>
      <w:pPr>
        <w:spacing w:after="0"/>
        <w:ind w:left="0"/>
        <w:jc w:val="both"/>
      </w:pPr>
      <w:r>
        <w:rPr>
          <w:rFonts w:ascii="Times New Roman"/>
          <w:b w:val="false"/>
          <w:i w:val="false"/>
          <w:color w:val="000000"/>
          <w:sz w:val="28"/>
        </w:rPr>
        <w:t>
      лауазымы қолы</w:t>
      </w:r>
    </w:p>
    <w:bookmarkEnd w:id="54"/>
    <w:bookmarkStart w:name="z106" w:id="55"/>
    <w:p>
      <w:pPr>
        <w:spacing w:after="0"/>
        <w:ind w:left="0"/>
        <w:jc w:val="both"/>
      </w:pPr>
      <w:r>
        <w:rPr>
          <w:rFonts w:ascii="Times New Roman"/>
          <w:b w:val="false"/>
          <w:i w:val="false"/>
          <w:color w:val="000000"/>
          <w:sz w:val="28"/>
        </w:rPr>
        <w:t>
      __________________________________________________________________</w:t>
      </w:r>
    </w:p>
    <w:bookmarkEnd w:id="55"/>
    <w:bookmarkStart w:name="z107" w:id="56"/>
    <w:p>
      <w:pPr>
        <w:spacing w:after="0"/>
        <w:ind w:left="0"/>
        <w:jc w:val="both"/>
      </w:pPr>
      <w:r>
        <w:rPr>
          <w:rFonts w:ascii="Times New Roman"/>
          <w:b w:val="false"/>
          <w:i w:val="false"/>
          <w:color w:val="000000"/>
          <w:sz w:val="28"/>
        </w:rPr>
        <w:t>
      тегі, аты, әкесінің аты (ол болған жағдайда)</w:t>
      </w:r>
    </w:p>
    <w:bookmarkEnd w:id="56"/>
    <w:bookmarkStart w:name="z108" w:id="57"/>
    <w:p>
      <w:pPr>
        <w:spacing w:after="0"/>
        <w:ind w:left="0"/>
        <w:jc w:val="both"/>
      </w:pPr>
      <w:r>
        <w:rPr>
          <w:rFonts w:ascii="Times New Roman"/>
          <w:b w:val="false"/>
          <w:i w:val="false"/>
          <w:color w:val="000000"/>
          <w:sz w:val="28"/>
        </w:rPr>
        <w:t>
      Бақылау субъектісінің басшысы ___________________________ _____________</w:t>
      </w:r>
    </w:p>
    <w:bookmarkEnd w:id="57"/>
    <w:bookmarkStart w:name="z109" w:id="58"/>
    <w:p>
      <w:pPr>
        <w:spacing w:after="0"/>
        <w:ind w:left="0"/>
        <w:jc w:val="both"/>
      </w:pPr>
      <w:r>
        <w:rPr>
          <w:rFonts w:ascii="Times New Roman"/>
          <w:b w:val="false"/>
          <w:i w:val="false"/>
          <w:color w:val="000000"/>
          <w:sz w:val="28"/>
        </w:rPr>
        <w:t>
      лауазымы қолы</w:t>
      </w:r>
    </w:p>
    <w:bookmarkEnd w:id="58"/>
    <w:bookmarkStart w:name="z110" w:id="59"/>
    <w:p>
      <w:pPr>
        <w:spacing w:after="0"/>
        <w:ind w:left="0"/>
        <w:jc w:val="both"/>
      </w:pPr>
      <w:r>
        <w:rPr>
          <w:rFonts w:ascii="Times New Roman"/>
          <w:b w:val="false"/>
          <w:i w:val="false"/>
          <w:color w:val="000000"/>
          <w:sz w:val="28"/>
        </w:rPr>
        <w:t>
      ___________________________________________________________________</w:t>
      </w:r>
    </w:p>
    <w:bookmarkEnd w:id="59"/>
    <w:bookmarkStart w:name="z111" w:id="60"/>
    <w:p>
      <w:pPr>
        <w:spacing w:after="0"/>
        <w:ind w:left="0"/>
        <w:jc w:val="both"/>
      </w:pPr>
      <w:r>
        <w:rPr>
          <w:rFonts w:ascii="Times New Roman"/>
          <w:b w:val="false"/>
          <w:i w:val="false"/>
          <w:color w:val="000000"/>
          <w:sz w:val="28"/>
        </w:rPr>
        <w:t>
      тегі, аты, әкесінің аты (ол болған жағдайда)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23 сәуірдегі  № 32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2026 жылғы 21 сәуірдегі</w:t>
            </w:r>
            <w:r>
              <w:br/>
            </w:r>
            <w:r>
              <w:rPr>
                <w:rFonts w:ascii="Times New Roman"/>
                <w:b w:val="false"/>
                <w:i w:val="false"/>
                <w:color w:val="000000"/>
                <w:sz w:val="20"/>
              </w:rPr>
              <w:t>№ 69 бірлескен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5-қосымша</w:t>
            </w:r>
          </w:p>
        </w:tc>
      </w:tr>
    </w:tbl>
    <w:bookmarkStart w:name="z113" w:id="61"/>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ұйымдастырушыларға қатысты Қазақстан Республикасы Кәсіпкерлік кодексінің 138-бабына сәйкес Қазақстан Республикасының ойын бизнесі туралы заңнамасының сақталуын тексеру парағы</w:t>
      </w:r>
    </w:p>
    <w:bookmarkEnd w:id="61"/>
    <w:bookmarkStart w:name="z114" w:id="62"/>
    <w:p>
      <w:pPr>
        <w:spacing w:after="0"/>
        <w:ind w:left="0"/>
        <w:jc w:val="both"/>
      </w:pPr>
      <w:r>
        <w:rPr>
          <w:rFonts w:ascii="Times New Roman"/>
          <w:b w:val="false"/>
          <w:i w:val="false"/>
          <w:color w:val="000000"/>
          <w:sz w:val="28"/>
        </w:rPr>
        <w:t>
      _________________________________________________________</w:t>
      </w:r>
    </w:p>
    <w:bookmarkEnd w:id="62"/>
    <w:bookmarkStart w:name="z115" w:id="63"/>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bookmarkEnd w:id="63"/>
    <w:bookmarkStart w:name="z116" w:id="64"/>
    <w:p>
      <w:pPr>
        <w:spacing w:after="0"/>
        <w:ind w:left="0"/>
        <w:jc w:val="both"/>
      </w:pPr>
      <w:r>
        <w:rPr>
          <w:rFonts w:ascii="Times New Roman"/>
          <w:b w:val="false"/>
          <w:i w:val="false"/>
          <w:color w:val="000000"/>
          <w:sz w:val="28"/>
        </w:rPr>
        <w:t xml:space="preserve">
      Бақылау субъектісіне (объектісіне) бара отырып, тексеруді / профилактикалық  </w:t>
      </w:r>
    </w:p>
    <w:bookmarkEnd w:id="64"/>
    <w:bookmarkStart w:name="z117" w:id="65"/>
    <w:p>
      <w:pPr>
        <w:spacing w:after="0"/>
        <w:ind w:left="0"/>
        <w:jc w:val="both"/>
      </w:pPr>
      <w:r>
        <w:rPr>
          <w:rFonts w:ascii="Times New Roman"/>
          <w:b w:val="false"/>
          <w:i w:val="false"/>
          <w:color w:val="000000"/>
          <w:sz w:val="28"/>
        </w:rPr>
        <w:t xml:space="preserve">
      бақылауды тағайындаған мемлекеттік орган </w:t>
      </w:r>
    </w:p>
    <w:bookmarkEnd w:id="65"/>
    <w:bookmarkStart w:name="z118" w:id="66"/>
    <w:p>
      <w:pPr>
        <w:spacing w:after="0"/>
        <w:ind w:left="0"/>
        <w:jc w:val="both"/>
      </w:pPr>
      <w:r>
        <w:rPr>
          <w:rFonts w:ascii="Times New Roman"/>
          <w:b w:val="false"/>
          <w:i w:val="false"/>
          <w:color w:val="000000"/>
          <w:sz w:val="28"/>
        </w:rPr>
        <w:t>
      _______________________________________________________________</w:t>
      </w:r>
    </w:p>
    <w:bookmarkEnd w:id="66"/>
    <w:bookmarkStart w:name="z119" w:id="67"/>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bookmarkEnd w:id="67"/>
    <w:bookmarkStart w:name="z120" w:id="68"/>
    <w:p>
      <w:pPr>
        <w:spacing w:after="0"/>
        <w:ind w:left="0"/>
        <w:jc w:val="both"/>
      </w:pPr>
      <w:r>
        <w:rPr>
          <w:rFonts w:ascii="Times New Roman"/>
          <w:b w:val="false"/>
          <w:i w:val="false"/>
          <w:color w:val="000000"/>
          <w:sz w:val="28"/>
        </w:rPr>
        <w:t xml:space="preserve">
      профилактикалық бақылауды тағайындау туралы акт </w:t>
      </w:r>
    </w:p>
    <w:bookmarkEnd w:id="68"/>
    <w:bookmarkStart w:name="z121" w:id="69"/>
    <w:p>
      <w:pPr>
        <w:spacing w:after="0"/>
        <w:ind w:left="0"/>
        <w:jc w:val="both"/>
      </w:pPr>
      <w:r>
        <w:rPr>
          <w:rFonts w:ascii="Times New Roman"/>
          <w:b w:val="false"/>
          <w:i w:val="false"/>
          <w:color w:val="000000"/>
          <w:sz w:val="28"/>
        </w:rPr>
        <w:t>
      ______________________________________________________</w:t>
      </w:r>
    </w:p>
    <w:bookmarkEnd w:id="69"/>
    <w:bookmarkStart w:name="z122" w:id="70"/>
    <w:p>
      <w:pPr>
        <w:spacing w:after="0"/>
        <w:ind w:left="0"/>
        <w:jc w:val="both"/>
      </w:pPr>
      <w:r>
        <w:rPr>
          <w:rFonts w:ascii="Times New Roman"/>
          <w:b w:val="false"/>
          <w:i w:val="false"/>
          <w:color w:val="000000"/>
          <w:sz w:val="28"/>
        </w:rPr>
        <w:t>
      (№, күні)</w:t>
      </w:r>
    </w:p>
    <w:bookmarkEnd w:id="70"/>
    <w:bookmarkStart w:name="z123" w:id="71"/>
    <w:p>
      <w:pPr>
        <w:spacing w:after="0"/>
        <w:ind w:left="0"/>
        <w:jc w:val="both"/>
      </w:pPr>
      <w:r>
        <w:rPr>
          <w:rFonts w:ascii="Times New Roman"/>
          <w:b w:val="false"/>
          <w:i w:val="false"/>
          <w:color w:val="000000"/>
          <w:sz w:val="28"/>
        </w:rPr>
        <w:t>
      Бақылау және қадағалау субъектісінің (объектісінің) атауы</w:t>
      </w:r>
    </w:p>
    <w:bookmarkEnd w:id="71"/>
    <w:bookmarkStart w:name="z124" w:id="72"/>
    <w:p>
      <w:pPr>
        <w:spacing w:after="0"/>
        <w:ind w:left="0"/>
        <w:jc w:val="both"/>
      </w:pPr>
      <w:r>
        <w:rPr>
          <w:rFonts w:ascii="Times New Roman"/>
          <w:b w:val="false"/>
          <w:i w:val="false"/>
          <w:color w:val="000000"/>
          <w:sz w:val="28"/>
        </w:rPr>
        <w:t>
      ______________________________________________________</w:t>
      </w:r>
    </w:p>
    <w:bookmarkEnd w:id="72"/>
    <w:bookmarkStart w:name="z125" w:id="73"/>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w:t>
      </w:r>
    </w:p>
    <w:bookmarkEnd w:id="73"/>
    <w:bookmarkStart w:name="z126" w:id="74"/>
    <w:p>
      <w:pPr>
        <w:spacing w:after="0"/>
        <w:ind w:left="0"/>
        <w:jc w:val="both"/>
      </w:pPr>
      <w:r>
        <w:rPr>
          <w:rFonts w:ascii="Times New Roman"/>
          <w:b w:val="false"/>
          <w:i w:val="false"/>
          <w:color w:val="000000"/>
          <w:sz w:val="28"/>
        </w:rPr>
        <w:t>
       нөмірі),бизнес-сәйкестендіру нөмірі Орналасқан жерінің мекенжайы</w:t>
      </w:r>
    </w:p>
    <w:bookmarkEnd w:id="74"/>
    <w:bookmarkStart w:name="z127" w:id="75"/>
    <w:p>
      <w:pPr>
        <w:spacing w:after="0"/>
        <w:ind w:left="0"/>
        <w:jc w:val="both"/>
      </w:pPr>
      <w:r>
        <w:rPr>
          <w:rFonts w:ascii="Times New Roman"/>
          <w:b w:val="false"/>
          <w:i w:val="false"/>
          <w:color w:val="000000"/>
          <w:sz w:val="28"/>
        </w:rPr>
        <w:t>
      _________________________ ______________________________</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6"/>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касcалары тұрғын үй емес үй-жайларда орналасуы бойынша талаптарды сақтамау.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тотализаторлардың кассаларын жабдықтау бойынша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ат-спорт жарыстары (ат жарыстары, жүгіру) және (немесе) ит жарыстары шеңберінде болып жатқан алдағы нақты оқиғаларға бәс тігуді қабылдау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жабдықталуына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ұйымдастырушымен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міндеттемесін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ұйымдастырушылармен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талабын сақтамау.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ұйымдастырушыға қойылатын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талапты сақтамау.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78"/>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және (немесе) бәс тігуге қатысудың қауіп-қатерлері мен зияны туралы ескертуде болжамды теріс салдардың қамтылуы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өндіріп алу туралы атқарушылық құжаттар бойынша орындалмаған міндеттемелері бар,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уәкілетті орган Борышкерлердің бірыңғай тізіліміне енгізген тұлғалардың бәс тігуге қатысуына салынған тыйымды орындамау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бекіткен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қағидаларына тотализаторлар, мөлшерлемелер қабылдаудың және (немесе) бәс тігудің жұмыс қағидаларының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есепке алу жүйесінде есепке алынбаған тотализатордың кассасында мөлшерлемелерді қабылдауына және ұтыстарды төлеуіне тыйым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жүйесінде есепке алынбаған ұтысты төлеуді қоса алғанда, бәс тігуге қатысушы мен тотализатор арасында, оның ішінде электрондық ақшаны пайдалана отырып төлемдерді қабылдауға (жүзеге асыруға)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 мен ұтыстар бойынша есеп айырысулардың жүзеге асырылуын қамтамасыз ететін бірыңғай есепке алу жүйесінен тыс жерде тотализатордың электрондық кассасында мөлшерлемелерді қабылдауға және ұтыстарды төлеуге тыйым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есепке алу жүйесімен интеграцияланбай, аппараттық-бағдарламалық кешендердің жұмыс істеуіне, тотализатор қызметін жүзеге асыратын ойын бизнесін ұйымдастырушының мөлшерлемелерді қабылдауына және ұтыстарды төлеуіне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9"/>
          <w:p>
            <w:pPr>
              <w:spacing w:after="20"/>
              <w:ind w:left="20"/>
              <w:jc w:val="both"/>
            </w:pPr>
            <w:r>
              <w:rPr>
                <w:rFonts w:ascii="Times New Roman"/>
                <w:b w:val="false"/>
                <w:i w:val="false"/>
                <w:color w:val="000000"/>
                <w:sz w:val="20"/>
              </w:rPr>
              <w:t>
Бірыңғай есепке алу жүйесіне телекоммуникация желілері арқылы қосылған аппараттық-бағдарламалық кешен арқылы, бәс тігудің әрбір қатысушысы туралы ақпаратты, бәс тігудің әрбір қатысушысы бойынша қабылданған бәс тігу мөлшерлемелері (оның ішінде электрондық), бәс тігудің шығу нұсқаларына коэффициенттер, олар бойынша ұтыстар мен төлемдерді, оның ішінде:</w:t>
            </w:r>
          </w:p>
          <w:bookmarkEnd w:id="79"/>
          <w:p>
            <w:pPr>
              <w:spacing w:after="20"/>
              <w:ind w:left="20"/>
              <w:jc w:val="both"/>
            </w:pPr>
            <w:r>
              <w:rPr>
                <w:rFonts w:ascii="Times New Roman"/>
                <w:b w:val="false"/>
                <w:i w:val="false"/>
                <w:color w:val="000000"/>
                <w:sz w:val="20"/>
              </w:rPr>
              <w:t>
бәс тігуге қатысушылар бойынша – тегі, аты, әкесінің аты (бар болса), жеке сәйкестендіру нөмірі (бәс тігу қатысушыларға жеке сәйкестендіру нөмірі берілмеген жағдайларды қоспағанда), бірыңғай есепке алу жүйесінде аккаунттың бірегей нөмірі; ойын бизнесін ұйымдастырушылар бойынша – заңды тұлғаның атауы, бизнес сәйкестендіру нөмірі, заңды мекенжайы, салық салу объектісінің түрі, кассалар тізбесі (әрбір касса үшін оның ішінде кассаның түрі (жер үсті/электрондық), кассаның орналасқан жері), лицензия туралы деректер (лицензияның нөмірі, берілген күні және аяқталған күні); тігілген бәс бойынша – әрбір мөлшерлеме бойынша бірыңғай есепке алу жүйесінде аккаунттың бірегей нөмірі, бәс тігу шарттары, оның ішінде бәс тігу жасалған күні мен уақыты, бәс тігу сомасы, бәс тігу нәтижесіне тәуелді болатын оқиғалар нәтижелерінің тізбесі, бәс тігу нәтижесінің нұсқаларына коэффициенттер, бәс тігу нәтижесін есептеу күні мен уақыты, бәс тігу нәтижесі (ұтыс, жоғалту, жою), бәс тігу бойынша ұтыс немесе қайтару сомасы, сондай-ақ спорттық іс-шаралар, чемпионаттар және спорт түрлері бөлінісінде бәс тігудің есепті тоқсаны ішінде барлық мөлшермелердің жалпы сомасы мен саны туралы ақпарат; қабылданған мөлшерлемелер бойынша – әрбір қабылданған мөлшерлеме туралы, оның ішінде оны қабылдау күні мен уақыты, мөлшерлеме сомасы, мөлшерлемеге қатысушымен есеп айырысу нысаны туралы, мөлшерлеме қабылданған касса туралы, бірыңғай есепке алу жүйесінде аккаунттың бірегей нөмірі туралы; ұтыстар бойынша – төленген әрбір ұтыс туралы, оның ішінде төлем күні мен уақыты, төлем сомасы, бәс тігуге қатысушымен есеп айырысу нысаны туралы, ұтыс төленген касса туралы, бірыңғай есепке алу жүйесіндегі аккаунттың бірегей нөмірі туралы ақпаратты онлайн режимде жіберуді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80"/>
    <w:p>
      <w:pPr>
        <w:spacing w:after="0"/>
        <w:ind w:left="0"/>
        <w:jc w:val="both"/>
      </w:pPr>
      <w:r>
        <w:rPr>
          <w:rFonts w:ascii="Times New Roman"/>
          <w:b w:val="false"/>
          <w:i w:val="false"/>
          <w:color w:val="000000"/>
          <w:sz w:val="28"/>
        </w:rPr>
        <w:t>
      Лауазымды адам (-дар)__________________________________ _____________</w:t>
      </w:r>
    </w:p>
    <w:bookmarkEnd w:id="80"/>
    <w:bookmarkStart w:name="z139" w:id="81"/>
    <w:p>
      <w:pPr>
        <w:spacing w:after="0"/>
        <w:ind w:left="0"/>
        <w:jc w:val="both"/>
      </w:pPr>
      <w:r>
        <w:rPr>
          <w:rFonts w:ascii="Times New Roman"/>
          <w:b w:val="false"/>
          <w:i w:val="false"/>
          <w:color w:val="000000"/>
          <w:sz w:val="28"/>
        </w:rPr>
        <w:t>
      лауазымы қолы</w:t>
      </w:r>
    </w:p>
    <w:bookmarkEnd w:id="81"/>
    <w:bookmarkStart w:name="z140" w:id="82"/>
    <w:p>
      <w:pPr>
        <w:spacing w:after="0"/>
        <w:ind w:left="0"/>
        <w:jc w:val="both"/>
      </w:pPr>
      <w:r>
        <w:rPr>
          <w:rFonts w:ascii="Times New Roman"/>
          <w:b w:val="false"/>
          <w:i w:val="false"/>
          <w:color w:val="000000"/>
          <w:sz w:val="28"/>
        </w:rPr>
        <w:t>
      ___________________________________________________________________</w:t>
      </w:r>
    </w:p>
    <w:bookmarkEnd w:id="82"/>
    <w:bookmarkStart w:name="z141" w:id="83"/>
    <w:p>
      <w:pPr>
        <w:spacing w:after="0"/>
        <w:ind w:left="0"/>
        <w:jc w:val="both"/>
      </w:pPr>
      <w:r>
        <w:rPr>
          <w:rFonts w:ascii="Times New Roman"/>
          <w:b w:val="false"/>
          <w:i w:val="false"/>
          <w:color w:val="000000"/>
          <w:sz w:val="28"/>
        </w:rPr>
        <w:t>
      тегі, аты, әкесінің аты (ол болған жағдайда)</w:t>
      </w:r>
    </w:p>
    <w:bookmarkEnd w:id="83"/>
    <w:bookmarkStart w:name="z142" w:id="84"/>
    <w:p>
      <w:pPr>
        <w:spacing w:after="0"/>
        <w:ind w:left="0"/>
        <w:jc w:val="both"/>
      </w:pPr>
      <w:r>
        <w:rPr>
          <w:rFonts w:ascii="Times New Roman"/>
          <w:b w:val="false"/>
          <w:i w:val="false"/>
          <w:color w:val="000000"/>
          <w:sz w:val="28"/>
        </w:rPr>
        <w:t>
      Бақылау субъектісінің басшысы ___________________________ _____________</w:t>
      </w:r>
    </w:p>
    <w:bookmarkEnd w:id="84"/>
    <w:bookmarkStart w:name="z143" w:id="85"/>
    <w:p>
      <w:pPr>
        <w:spacing w:after="0"/>
        <w:ind w:left="0"/>
        <w:jc w:val="both"/>
      </w:pPr>
      <w:r>
        <w:rPr>
          <w:rFonts w:ascii="Times New Roman"/>
          <w:b w:val="false"/>
          <w:i w:val="false"/>
          <w:color w:val="000000"/>
          <w:sz w:val="28"/>
        </w:rPr>
        <w:t>
      лауазымы қолы</w:t>
      </w:r>
    </w:p>
    <w:bookmarkEnd w:id="85"/>
    <w:bookmarkStart w:name="z144" w:id="86"/>
    <w:p>
      <w:pPr>
        <w:spacing w:after="0"/>
        <w:ind w:left="0"/>
        <w:jc w:val="both"/>
      </w:pPr>
      <w:r>
        <w:rPr>
          <w:rFonts w:ascii="Times New Roman"/>
          <w:b w:val="false"/>
          <w:i w:val="false"/>
          <w:color w:val="000000"/>
          <w:sz w:val="28"/>
        </w:rPr>
        <w:t>
      ___________________________________________________________________</w:t>
      </w:r>
    </w:p>
    <w:bookmarkEnd w:id="86"/>
    <w:bookmarkStart w:name="z145" w:id="87"/>
    <w:p>
      <w:pPr>
        <w:spacing w:after="0"/>
        <w:ind w:left="0"/>
        <w:jc w:val="both"/>
      </w:pPr>
      <w:r>
        <w:rPr>
          <w:rFonts w:ascii="Times New Roman"/>
          <w:b w:val="false"/>
          <w:i w:val="false"/>
          <w:color w:val="000000"/>
          <w:sz w:val="28"/>
        </w:rPr>
        <w:t>
      тегі, аты, әкесінің аты (ол болған жағдайда)</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