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fecf" w14:textId="a17f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белгілерін, банктің ірі қатысушысының, банк холдингінің, ұйымның капиталына қомақты қатысу белгілерін анықтау қағидаларын бекіту және "Бір тұлғаның дербес не бір немесе бірнеше тұлғамен бірлесіп заңды тұлғаның шешімдерін басқаша айқындау мүмкіндігінің болу жағдайын белгілеу туралы" Қазақстан Республикасы Ұлттық Банкі Басқармасының 2019 жылғы 2 шілдедегі № 113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7 сәуірдегі № 56 қаулысы. Қазақстан Республикасының Әділет министрлігінде 2026 жылғы 8 сәуірде № 38360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1-бабы</w:t>
      </w:r>
      <w:r>
        <w:rPr>
          <w:rFonts w:ascii="Times New Roman"/>
          <w:b w:val="false"/>
          <w:i w:val="false"/>
          <w:color w:val="000000"/>
          <w:sz w:val="28"/>
        </w:rPr>
        <w:t xml:space="preserve"> 4) тармақшасының бесінші абзацына, 10) тармақшасының үшінші абзацына, 11) тармақшасының үшінші абзацына, 35) тармақшасының бірінші абзацына, </w:t>
      </w:r>
      <w:r>
        <w:rPr>
          <w:rFonts w:ascii="Times New Roman"/>
          <w:b w:val="false"/>
          <w:i w:val="false"/>
          <w:color w:val="000000"/>
          <w:sz w:val="28"/>
        </w:rPr>
        <w:t>9-бабы</w:t>
      </w:r>
      <w:r>
        <w:rPr>
          <w:rFonts w:ascii="Times New Roman"/>
          <w:b w:val="false"/>
          <w:i w:val="false"/>
          <w:color w:val="000000"/>
          <w:sz w:val="28"/>
        </w:rPr>
        <w:t xml:space="preserve"> 5-тармағының 8) тармақшасына, 6-тармағының 6) тармақшасына, </w:t>
      </w:r>
      <w:r>
        <w:rPr>
          <w:rFonts w:ascii="Times New Roman"/>
          <w:b w:val="false"/>
          <w:i w:val="false"/>
          <w:color w:val="000000"/>
          <w:sz w:val="28"/>
        </w:rPr>
        <w:t>12-тармағына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Бақылау белгілерін, банктің ірі қатысушысының, банк холдингінің, ұйымның капиталына қомақты қатысу белгілерін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"Бір тұлғаның дербес не бір немесе бірнеше тұлғамен бірлесіп заңды тұлғаның шешімдерін басқаша айқындау мүмкіндігінің болу жағдайын белгілеу туралы" Қазақстан Республикасы Ұлттық Банкі Басқармасының 2019 жылғы 2 шілдедегі № 113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18996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"Бір тұлғаның дербес не бір немесе бірнеше тұлғамен бірлесіп заңды тұлғаның немесе заңды тұлға болып табылмайтын ұйымның шешімдерін басқаша айқындау мүмкіндігінің болу жағдайын белгілеу туралы";</w:t>
      </w:r>
    </w:p>
    <w:bookmarkEnd w:id="3"/>
    <w:bookmarkStart w:name="z9" w:id="4"/>
    <w:p>
      <w:pPr>
        <w:spacing w:after="0"/>
        <w:ind w:left="0"/>
        <w:jc w:val="both"/>
      </w:pPr>
      <w:r>
        <w:rPr>
          <w:rFonts w:ascii="Times New Roman"/>
          <w:b w:val="false"/>
          <w:i w:val="false"/>
          <w:color w:val="000000"/>
          <w:sz w:val="28"/>
        </w:rPr>
        <w:t xml:space="preserve">
      кіріспесі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3) тармақшасына сәйкес Қазақстан Республикасы Ұлттық Банкінің Басқармасы ҚАУЛЫ ЕТЕДІ:</w:t>
      </w:r>
    </w:p>
    <w:bookmarkEnd w:id="5"/>
    <w:bookmarkStart w:name="z11" w:id="6"/>
    <w:p>
      <w:pPr>
        <w:spacing w:after="0"/>
        <w:ind w:left="0"/>
        <w:jc w:val="both"/>
      </w:pPr>
      <w:r>
        <w:rPr>
          <w:rFonts w:ascii="Times New Roman"/>
          <w:b w:val="false"/>
          <w:i w:val="false"/>
          <w:color w:val="000000"/>
          <w:sz w:val="28"/>
        </w:rPr>
        <w:t>
      1. Бір тұлғаның дербес не бір немесе бірнеше тұлғамен бірлесіп заңды тұлғаның немесе заңды тұлға болып табылмайтын ұйымның шешімдерін басқаша айқындау мүмкіндігі болуының бір заңды тұлғаның басқа заңды тұлғаны немесе оның лауазымды тұлғасы (тәуелсіз директорды қоспағанда) және (немесе) ірі акционері (ірі қатысушысы) қаржыландыратын тұлғаның лауазымды тұлғасы және (немесе) басшы қызметкері (тәуелсіз директорды қоспағанда) болып табылатын заңды тұлға болып табылмайтын ұйымды (бұдан әрі – бақылаудағы ұйым) заңды тұлғаның меншікті капиталынан асатын мөлшерде қаржыландыру жағдайы белгіленсін.</w:t>
      </w:r>
    </w:p>
    <w:bookmarkEnd w:id="6"/>
    <w:bookmarkStart w:name="z12" w:id="7"/>
    <w:p>
      <w:pPr>
        <w:spacing w:after="0"/>
        <w:ind w:left="0"/>
        <w:jc w:val="both"/>
      </w:pPr>
      <w:r>
        <w:rPr>
          <w:rFonts w:ascii="Times New Roman"/>
          <w:b w:val="false"/>
          <w:i w:val="false"/>
          <w:color w:val="000000"/>
          <w:sz w:val="28"/>
        </w:rPr>
        <w:t>
      Осы тармақтың мақсаттары үшін:</w:t>
      </w:r>
    </w:p>
    <w:bookmarkEnd w:id="7"/>
    <w:bookmarkStart w:name="z13" w:id="8"/>
    <w:p>
      <w:pPr>
        <w:spacing w:after="0"/>
        <w:ind w:left="0"/>
        <w:jc w:val="both"/>
      </w:pPr>
      <w:r>
        <w:rPr>
          <w:rFonts w:ascii="Times New Roman"/>
          <w:b w:val="false"/>
          <w:i w:val="false"/>
          <w:color w:val="000000"/>
          <w:sz w:val="28"/>
        </w:rPr>
        <w:t>
      бақылаудағы ұйым деп заңды тұлға немесе шешімдерін сақтандыру (қайта сақтандыру) ұйымы дербес не бір немесе бірнеше тұлғамен бірлесіп айқындайтын заңды тұлға болып табылмайтын ұйым не шешімдерін заңды тұлға дербес не бір немесе бірнеше тұлғамен бірлесіп айқындайтын сақтандыру (қайта сақтандыру) ұйымы болып табылатын заңды тұлға;</w:t>
      </w:r>
    </w:p>
    <w:bookmarkEnd w:id="8"/>
    <w:bookmarkStart w:name="z14" w:id="9"/>
    <w:p>
      <w:pPr>
        <w:spacing w:after="0"/>
        <w:ind w:left="0"/>
        <w:jc w:val="both"/>
      </w:pPr>
      <w:r>
        <w:rPr>
          <w:rFonts w:ascii="Times New Roman"/>
          <w:b w:val="false"/>
          <w:i w:val="false"/>
          <w:color w:val="000000"/>
          <w:sz w:val="28"/>
        </w:rPr>
        <w:t>
      заңды тұлғаның немесе заңды тұлға болып табылмайтын ұйымның шешімдерін дербес не бір немесе бірнеше тұлғамен бірлесіп айқындайтын тұлға деп сақтандыру (қайта сақтандыру) ұйымының шешімдерін дербес не бірлесіп айқындайтын заңды тұлға не заңды тұлғаның немесе заңды тұлға болып табылмайтын ұйымның шешімдерін дербес не бір немесе бірнеше тұлғамен айқындайтын сақтандыру (қайта сақтандыру) ұйымы түсініледі.".</w:t>
      </w:r>
    </w:p>
    <w:bookmarkEnd w:id="9"/>
    <w:bookmarkStart w:name="z15" w:id="10"/>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2"/>
    <w:bookmarkStart w:name="z18" w:id="13"/>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3"/>
    <w:bookmarkStart w:name="z19" w:id="14"/>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нарығын реттеу және дамыту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7 сәуірдегі</w:t>
            </w:r>
            <w:r>
              <w:br/>
            </w:r>
            <w:r>
              <w:rPr>
                <w:rFonts w:ascii="Times New Roman"/>
                <w:b w:val="false"/>
                <w:i w:val="false"/>
                <w:color w:val="000000"/>
                <w:sz w:val="20"/>
              </w:rPr>
              <w:t>№ 56 қаулысымен бекітілген</w:t>
            </w:r>
          </w:p>
        </w:tc>
      </w:tr>
    </w:tbl>
    <w:bookmarkStart w:name="z25" w:id="16"/>
    <w:p>
      <w:pPr>
        <w:spacing w:after="0"/>
        <w:ind w:left="0"/>
        <w:jc w:val="left"/>
      </w:pPr>
      <w:r>
        <w:rPr>
          <w:rFonts w:ascii="Times New Roman"/>
          <w:b/>
          <w:i w:val="false"/>
          <w:color w:val="000000"/>
        </w:rPr>
        <w:t xml:space="preserve"> Бақылау белгілерін, банктің ірі қатысушысының, банк холдингінің, ұйымның капиталына қомақты қатысу белгілерін анықтау қағидалары</w:t>
      </w:r>
    </w:p>
    <w:bookmarkEnd w:id="16"/>
    <w:bookmarkStart w:name="z26" w:id="17"/>
    <w:p>
      <w:pPr>
        <w:spacing w:after="0"/>
        <w:ind w:left="0"/>
        <w:jc w:val="both"/>
      </w:pPr>
      <w:r>
        <w:rPr>
          <w:rFonts w:ascii="Times New Roman"/>
          <w:b w:val="false"/>
          <w:i w:val="false"/>
          <w:color w:val="000000"/>
          <w:sz w:val="28"/>
        </w:rPr>
        <w:t xml:space="preserve">
      1. Осы Бақылау белгілерін, банктің ірі қатысушысының, банк холдингінің, ұйымның капиталына қомақты қатысу белгілерін анықтау қағидалары (бұдан әрі – Қағидалар)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1-бабы</w:t>
      </w:r>
      <w:r>
        <w:rPr>
          <w:rFonts w:ascii="Times New Roman"/>
          <w:b w:val="false"/>
          <w:i w:val="false"/>
          <w:color w:val="000000"/>
          <w:sz w:val="28"/>
        </w:rPr>
        <w:t xml:space="preserve"> 4) тармақшасының бесінші абзацына, 10) тармақшасының үшінші абзацына, 11) тармақшасының үшінші абзацына, 35) тармақшасының бірінші абзацына, </w:t>
      </w:r>
      <w:r>
        <w:rPr>
          <w:rFonts w:ascii="Times New Roman"/>
          <w:b w:val="false"/>
          <w:i w:val="false"/>
          <w:color w:val="000000"/>
          <w:sz w:val="28"/>
        </w:rPr>
        <w:t>9-бабы</w:t>
      </w:r>
      <w:r>
        <w:rPr>
          <w:rFonts w:ascii="Times New Roman"/>
          <w:b w:val="false"/>
          <w:i w:val="false"/>
          <w:color w:val="000000"/>
          <w:sz w:val="28"/>
        </w:rPr>
        <w:t xml:space="preserve"> 5-тармағының 8) тармақшасына, 6-тармағының 6) тармақшасына,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 және бақылау белгілерін, банктің ірі қатысушысының, банк холдингінің, ұйымның капиталына қомақты қатысу белгілерін анықтау тәртібін айқындайды.</w:t>
      </w:r>
    </w:p>
    <w:bookmarkEnd w:id="17"/>
    <w:bookmarkStart w:name="z27" w:id="18"/>
    <w:p>
      <w:pPr>
        <w:spacing w:after="0"/>
        <w:ind w:left="0"/>
        <w:jc w:val="both"/>
      </w:pPr>
      <w:r>
        <w:rPr>
          <w:rFonts w:ascii="Times New Roman"/>
          <w:b w:val="false"/>
          <w:i w:val="false"/>
          <w:color w:val="000000"/>
          <w:sz w:val="28"/>
        </w:rPr>
        <w:t>
      2. Банктің ірі қатысушысының белгілерін анықтау мақсатында жеке немесе заңды тұлғаның банк қабылдайтын шешімдерге (дауыс беру) банктің дауыс беретін акцияларының он немесе одан көп пайызымен тікелей және (немесе) жанама ықпал ету жағдайына:</w:t>
      </w:r>
    </w:p>
    <w:bookmarkEnd w:id="18"/>
    <w:bookmarkStart w:name="z28" w:id="19"/>
    <w:p>
      <w:pPr>
        <w:spacing w:after="0"/>
        <w:ind w:left="0"/>
        <w:jc w:val="both"/>
      </w:pPr>
      <w:r>
        <w:rPr>
          <w:rFonts w:ascii="Times New Roman"/>
          <w:b w:val="false"/>
          <w:i w:val="false"/>
          <w:color w:val="000000"/>
          <w:sz w:val="28"/>
        </w:rPr>
        <w:t>
      1) қарыз бойынша банк үшінші тұлғалардан осындай қарыздарды тартатын талаптарға қарағанда төмен сыйақы алу;</w:t>
      </w:r>
    </w:p>
    <w:bookmarkEnd w:id="19"/>
    <w:bookmarkStart w:name="z29" w:id="20"/>
    <w:p>
      <w:pPr>
        <w:spacing w:after="0"/>
        <w:ind w:left="0"/>
        <w:jc w:val="both"/>
      </w:pPr>
      <w:r>
        <w:rPr>
          <w:rFonts w:ascii="Times New Roman"/>
          <w:b w:val="false"/>
          <w:i w:val="false"/>
          <w:color w:val="000000"/>
          <w:sz w:val="28"/>
        </w:rPr>
        <w:t>
      2) банктің банкте орналастырылған депозиттер бойынша ұқсас депозиттер бойынша өзі үшінші тұлғаларға ұсынатын талаптардан төмен сыйақы төлеуі;</w:t>
      </w:r>
    </w:p>
    <w:bookmarkEnd w:id="20"/>
    <w:bookmarkStart w:name="z30" w:id="21"/>
    <w:p>
      <w:pPr>
        <w:spacing w:after="0"/>
        <w:ind w:left="0"/>
        <w:jc w:val="both"/>
      </w:pPr>
      <w:r>
        <w:rPr>
          <w:rFonts w:ascii="Times New Roman"/>
          <w:b w:val="false"/>
          <w:i w:val="false"/>
          <w:color w:val="000000"/>
          <w:sz w:val="28"/>
        </w:rPr>
        <w:t>
      3) банкке сыйақы төлеу, негізгі борышты және (немесе) өзге де төлемдерді өтеу бойынша үшінші тұлғалармен жасалған ұқсас операцияларға қарағанда көбірек көлемде мерзімді кейінге қалдыруды ұсыну сияқты кез келген талаптардың бірімен банкке осы банктің меншікті капиталының он пайызынан асатын мөлшерде қаржыландыру ұсыну жатады.</w:t>
      </w:r>
    </w:p>
    <w:bookmarkEnd w:id="21"/>
    <w:bookmarkStart w:name="z31" w:id="22"/>
    <w:p>
      <w:pPr>
        <w:spacing w:after="0"/>
        <w:ind w:left="0"/>
        <w:jc w:val="both"/>
      </w:pPr>
      <w:r>
        <w:rPr>
          <w:rFonts w:ascii="Times New Roman"/>
          <w:b w:val="false"/>
          <w:i w:val="false"/>
          <w:color w:val="000000"/>
          <w:sz w:val="28"/>
        </w:rPr>
        <w:t>
      3. Банк холдингінің белгілерін белгілеу мақсаттары үшін заңды тұлғаның банктің дауыс беретін акцияларының жиырма бес немесе одан да көп пайызымен банк қабылдайтын шешімдерге (дауыс беруге) өзгеше түрде тікелей және (немесе) жанама ықпал ету жағдайына Қағидалардың 2-тармағында көзделген талаптарда банкке осы банктің меншікті капиталының жиырма бес пайызынан асатын мөлшерде қаржыландыру ұсыну жатады.</w:t>
      </w:r>
    </w:p>
    <w:bookmarkEnd w:id="22"/>
    <w:bookmarkStart w:name="z32" w:id="23"/>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ережелер Банктер туралы заңның 9-бабы 2-тармағының екінші бөлігінде көрсетілген тұлғаларға, сондай-ақ Қазақстан Республикасының Ұлттық Банкіне және оның еншілес ұйымдарына, "Самұрық-Қазына" ұлттық әл-ауқат қоры" акционерлік қоғамына, "Бәйтерек" ұлттық инвестициялық холдингі" акционерлік қоғамына және олардың еншілес ұйымдарына, халықаралық қаржы ұйымдарына қолданылмайды.</w:t>
      </w:r>
    </w:p>
    <w:bookmarkEnd w:id="23"/>
    <w:bookmarkStart w:name="z33" w:id="24"/>
    <w:p>
      <w:pPr>
        <w:spacing w:after="0"/>
        <w:ind w:left="0"/>
        <w:jc w:val="both"/>
      </w:pPr>
      <w:r>
        <w:rPr>
          <w:rFonts w:ascii="Times New Roman"/>
          <w:b w:val="false"/>
          <w:i w:val="false"/>
          <w:color w:val="000000"/>
          <w:sz w:val="28"/>
        </w:rPr>
        <w:t>
      5. Жиынтығында банктің дауыс беретін акцияларының он немесе одан көп (жиырма бес немесе одан көп) пайызын, оның ішінде Қазақстан Республикасының немесе шет мемлекеттің заңнамасына сәйкес шығарылған, базалық активі банктің дауыс беретін акциялары (бұдан әрі – дауыс беретін акциялар) болып табылатын туынды бағалы қағаздар арқылы тікелей және (немесе) жанама иеленетін және (немесе) пайдаланатын және (немесе) оларға билік ететін тұлғаларды бірлесіп банктің ірі қатысушысы (банк холдингі) болып табылатын тұлғалар деп тану мақсаты үшін олардың банк шешімдеріне өзгеше түрде бірлесіп ықпал ету жағдайларына мына жағдайлар жатады:</w:t>
      </w:r>
    </w:p>
    <w:bookmarkEnd w:id="24"/>
    <w:bookmarkStart w:name="z34" w:id="25"/>
    <w:p>
      <w:pPr>
        <w:spacing w:after="0"/>
        <w:ind w:left="0"/>
        <w:jc w:val="both"/>
      </w:pPr>
      <w:r>
        <w:rPr>
          <w:rFonts w:ascii="Times New Roman"/>
          <w:b w:val="false"/>
          <w:i w:val="false"/>
          <w:color w:val="000000"/>
          <w:sz w:val="28"/>
        </w:rPr>
        <w:t>
      1) мұндай иеленуді он немесе одан көп тұлға ұйымдастырылған бағалы қағаздар нарығында, сондай-ақ Қағидаларға қосымшаға сәйкес Халықаралық қор биржаларының тізімінде көрсетілген халықаралық қор биржаларында жүзеге асырған жағдайларды қоспағанда, екі немесе одан көп тұлғаның жиынтығында банктің дауыс беретін акцияларының он немесе одан көп (жиырма бес немесе одан көп) пайызын қатарынан күнтізбелік тоқсан күн ішінде бір тұлғадан иеленуі;</w:t>
      </w:r>
    </w:p>
    <w:bookmarkEnd w:id="25"/>
    <w:bookmarkStart w:name="z35" w:id="26"/>
    <w:p>
      <w:pPr>
        <w:spacing w:after="0"/>
        <w:ind w:left="0"/>
        <w:jc w:val="both"/>
      </w:pPr>
      <w:r>
        <w:rPr>
          <w:rFonts w:ascii="Times New Roman"/>
          <w:b w:val="false"/>
          <w:i w:val="false"/>
          <w:color w:val="000000"/>
          <w:sz w:val="28"/>
        </w:rPr>
        <w:t>
      2) дауыс беретін акцияларды сенімгерлік басқаруға қабылдайтын тұлғалардың бірі банктің ірі қатысушысы (банк холдингі) болған жағдайларды қоспағанда, екі немесе одан көп тұлғаның жиынтығында банктің дауыс беретін акцияларының он немесе одан көп (жиырма бес және одан көп) пайызын қатарынан күнтізбелік он екі ай ішінде бір тұлғадан сенімгерлік басқаруға алуы.</w:t>
      </w:r>
    </w:p>
    <w:bookmarkEnd w:id="26"/>
    <w:bookmarkStart w:name="z36" w:id="27"/>
    <w:p>
      <w:pPr>
        <w:spacing w:after="0"/>
        <w:ind w:left="0"/>
        <w:jc w:val="both"/>
      </w:pPr>
      <w:r>
        <w:rPr>
          <w:rFonts w:ascii="Times New Roman"/>
          <w:b w:val="false"/>
          <w:i w:val="false"/>
          <w:color w:val="000000"/>
          <w:sz w:val="28"/>
        </w:rPr>
        <w:t xml:space="preserve">
      6. Бақылау белгілерін анықтау мақсаты үшін бір тұлғаның дербес не бір немесе бірнеше тұлғамен бірлесіп, заңды тұлғаның немесе заңды тұлға болып табылмайтын ұйымның шешімдерін өзгеше түрде айқындау мүмкіндігінің болу жағдайына бір заңды тұлғаның оның лауазымды тұлғасы (тәуелсіз директорды қоспағанда) және (немесе) ірі акционері (ірі қатысушысы) немесе құрылтайшысы қаржыландыратын тұлғаның (тұлғалардың) лауазымды тұлғасы және (немесе) басшы қызметкері (тәуелсіз директорды қоспағанда) болып табылатын басқа заңды тұлғаны немесе заңды тұлға болып табылмайтын ұйымды (бұдан әрі – бақылаудағы ұйым) бақылаудағы ұйымның меншікті капиталынан асатын мөлшерде қаржыландыру жағдайы жатады. </w:t>
      </w:r>
    </w:p>
    <w:bookmarkEnd w:id="27"/>
    <w:bookmarkStart w:name="z37" w:id="28"/>
    <w:p>
      <w:pPr>
        <w:spacing w:after="0"/>
        <w:ind w:left="0"/>
        <w:jc w:val="both"/>
      </w:pPr>
      <w:r>
        <w:rPr>
          <w:rFonts w:ascii="Times New Roman"/>
          <w:b w:val="false"/>
          <w:i w:val="false"/>
          <w:color w:val="000000"/>
          <w:sz w:val="28"/>
        </w:rPr>
        <w:t xml:space="preserve">
      Осы тармақтың мақсаттары үшін: </w:t>
      </w:r>
    </w:p>
    <w:bookmarkEnd w:id="28"/>
    <w:bookmarkStart w:name="z38" w:id="29"/>
    <w:p>
      <w:pPr>
        <w:spacing w:after="0"/>
        <w:ind w:left="0"/>
        <w:jc w:val="both"/>
      </w:pPr>
      <w:r>
        <w:rPr>
          <w:rFonts w:ascii="Times New Roman"/>
          <w:b w:val="false"/>
          <w:i w:val="false"/>
          <w:color w:val="000000"/>
          <w:sz w:val="28"/>
        </w:rPr>
        <w:t>
      бақылаудағы ұйым ретінде шешімдерін банк дербес не бір немесе бірнеше тұлғамен бірлесіп айқындайтын заңды тұлға немесе заңды тұлға болып табылмайтын ұйым немесе шешімдерін заңды тұлға дербес не бір немесе бірнеше тұлғамен бірлесіп айқындайтын банк болып табылатын заңды тұлға түсініледі;</w:t>
      </w:r>
    </w:p>
    <w:bookmarkEnd w:id="29"/>
    <w:bookmarkStart w:name="z39" w:id="30"/>
    <w:p>
      <w:pPr>
        <w:spacing w:after="0"/>
        <w:ind w:left="0"/>
        <w:jc w:val="both"/>
      </w:pPr>
      <w:r>
        <w:rPr>
          <w:rFonts w:ascii="Times New Roman"/>
          <w:b w:val="false"/>
          <w:i w:val="false"/>
          <w:color w:val="000000"/>
          <w:sz w:val="28"/>
        </w:rPr>
        <w:t>
      дербес не бір немесе бірнеше тұлғамен бірлесіп заңды тұлғаның немесе заңды тұлға болып табылмайтын ұйымның шешімдерін айқындайтын тұлға ретінде банк шешімдерін дербес не бір немесе бірнеше тұлғамен бірлесіп айқындайтын заңды тұлға немесе заңды тұлғаның немесе заңды тұлға болып табылмайтын ұйымның шешімдерін дербес не бір немесе бірнеше тұлғамен бірлесіп айқындайтын банк түсініледі.</w:t>
      </w:r>
    </w:p>
    <w:bookmarkEnd w:id="30"/>
    <w:bookmarkStart w:name="z40" w:id="31"/>
    <w:p>
      <w:pPr>
        <w:spacing w:after="0"/>
        <w:ind w:left="0"/>
        <w:jc w:val="both"/>
      </w:pPr>
      <w:r>
        <w:rPr>
          <w:rFonts w:ascii="Times New Roman"/>
          <w:b w:val="false"/>
          <w:i w:val="false"/>
          <w:color w:val="000000"/>
          <w:sz w:val="28"/>
        </w:rPr>
        <w:t>
      7. Ұйымның капиталына қомақты қатысу белгілерін анықтау мақсаты үшін дербес немесе бір немесе бірнеше тұлғамен бірлесіп, дауыс беретін акциялардың, қатысу үлестерінің, пайлардың не ұйымдардағы үлестік қатысудың басқа да нысандарының жиырма және одан көп пайызын тікелей және (немесе) жанама иелену және (немесе) пайдалану не оларға билік ету жағдайларына бір тұлғаның бақылауындағы екі және одан көп банк жиынтығында бір ұйымның дауыс беретін акцияларының, қатысу үлестерінің, пайларының, үлестік қатысудың басқа да нысандарының жиырма және одан көп пайызын иелену жағдайы жатады.</w:t>
      </w:r>
    </w:p>
    <w:bookmarkEnd w:id="31"/>
    <w:bookmarkStart w:name="z41" w:id="32"/>
    <w:p>
      <w:pPr>
        <w:spacing w:after="0"/>
        <w:ind w:left="0"/>
        <w:jc w:val="both"/>
      </w:pPr>
      <w:r>
        <w:rPr>
          <w:rFonts w:ascii="Times New Roman"/>
          <w:b w:val="false"/>
          <w:i w:val="false"/>
          <w:color w:val="000000"/>
          <w:sz w:val="28"/>
        </w:rPr>
        <w:t>
      8. Қағидалардың 2, 3 және 5-тармақтарында көзделген банктің ірі қатысушысы немесе банк холдингі белгілеріне сәйкес тұлға (тұлғалар) (бірлесіп сәйкес келетін) қаржы нарығын және қаржы ұйымдарын реттеу, бақылау және қадағалау жөніндегі уәкілетті органға (бұдан әрі – уәкілетті орган) егер осы тұлға Қағидалардың 2, 3 және 5-тармақтарында көзделген белгілерді көрсетілген мерзімде жою жөніндегі шараларды қолданбайтын (осы тұлғалар қолданбайтын) жағдайда, оған (оларға) оның (олардың) банктің ірі қатысушысының немесе банк холдингінің белгілеріне сәйкес келетіні (бірлесіп сәйкес келетін) мәлім болған сәттен бастап күнтізбелік отыз күн ішінде тиісті мәртебені иеленгені туралы өтінішті ұсынады.</w:t>
      </w:r>
    </w:p>
    <w:bookmarkEnd w:id="32"/>
    <w:bookmarkStart w:name="z42" w:id="33"/>
    <w:p>
      <w:pPr>
        <w:spacing w:after="0"/>
        <w:ind w:left="0"/>
        <w:jc w:val="both"/>
      </w:pPr>
      <w:r>
        <w:rPr>
          <w:rFonts w:ascii="Times New Roman"/>
          <w:b w:val="false"/>
          <w:i w:val="false"/>
          <w:color w:val="000000"/>
          <w:sz w:val="28"/>
        </w:rPr>
        <w:t>
      Банктің ірі қатысушысының немесе банк холдингінің белгілерін жою туралы шешімді қабылдау туралы ақпарат уәкілетті органға осындай шешім қабылданған күннен бастап дереу ұсынылады.</w:t>
      </w:r>
    </w:p>
    <w:bookmarkEnd w:id="33"/>
    <w:bookmarkStart w:name="z43" w:id="34"/>
    <w:p>
      <w:pPr>
        <w:spacing w:after="0"/>
        <w:ind w:left="0"/>
        <w:jc w:val="both"/>
      </w:pPr>
      <w:r>
        <w:rPr>
          <w:rFonts w:ascii="Times New Roman"/>
          <w:b w:val="false"/>
          <w:i w:val="false"/>
          <w:color w:val="000000"/>
          <w:sz w:val="28"/>
        </w:rPr>
        <w:t>
      Банктің немесе банк холдингінің ірі қатысушысының Қағидалардың 2, 3 және 5-тармақтарында көзделген белгілері жойылғаннан кейін осы тармақтың бірінші бөлігінде көрсетілген тұлғалар бұл туралы растайтын құжаттарды ұсына отырып, уәкілетті органға дереу хабарлайды.</w:t>
      </w:r>
    </w:p>
    <w:bookmarkEnd w:id="34"/>
    <w:bookmarkStart w:name="z44" w:id="35"/>
    <w:p>
      <w:pPr>
        <w:spacing w:after="0"/>
        <w:ind w:left="0"/>
        <w:jc w:val="both"/>
      </w:pPr>
      <w:r>
        <w:rPr>
          <w:rFonts w:ascii="Times New Roman"/>
          <w:b w:val="false"/>
          <w:i w:val="false"/>
          <w:color w:val="000000"/>
          <w:sz w:val="28"/>
        </w:rPr>
        <w:t>
      Қағидалардың осы тармағында көзделген талаптар орындалмаған жағдайда, уәкілетті орган банктің немесе банк холдингінің ірі қатысушысының белгілеріне сәйкес келетін (бірлесіп сәйкес келетін) тұлғаға (тұлғаларға) уәкілетті органның жазбаша келісімінсіз Банктер туралы заңда көзделген қадағалап ден қою шараларын қолданады.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белгілерін, банктің ірі</w:t>
            </w:r>
            <w:r>
              <w:br/>
            </w:r>
            <w:r>
              <w:rPr>
                <w:rFonts w:ascii="Times New Roman"/>
                <w:b w:val="false"/>
                <w:i w:val="false"/>
                <w:color w:val="000000"/>
                <w:sz w:val="20"/>
              </w:rPr>
              <w:t>қатысушысының, банк</w:t>
            </w:r>
            <w:r>
              <w:br/>
            </w:r>
            <w:r>
              <w:rPr>
                <w:rFonts w:ascii="Times New Roman"/>
                <w:b w:val="false"/>
                <w:i w:val="false"/>
                <w:color w:val="000000"/>
                <w:sz w:val="20"/>
              </w:rPr>
              <w:t>холдингінің, ұйымның</w:t>
            </w:r>
            <w:r>
              <w:br/>
            </w:r>
            <w:r>
              <w:rPr>
                <w:rFonts w:ascii="Times New Roman"/>
                <w:b w:val="false"/>
                <w:i w:val="false"/>
                <w:color w:val="000000"/>
                <w:sz w:val="20"/>
              </w:rPr>
              <w:t>капиталына қомақты қатысу</w:t>
            </w:r>
            <w:r>
              <w:br/>
            </w:r>
            <w:r>
              <w:rPr>
                <w:rFonts w:ascii="Times New Roman"/>
                <w:b w:val="false"/>
                <w:i w:val="false"/>
                <w:color w:val="000000"/>
                <w:sz w:val="20"/>
              </w:rPr>
              <w:t>белгілерін анықтау</w:t>
            </w:r>
            <w:r>
              <w:br/>
            </w:r>
            <w:r>
              <w:rPr>
                <w:rFonts w:ascii="Times New Roman"/>
                <w:b w:val="false"/>
                <w:i w:val="false"/>
                <w:color w:val="000000"/>
                <w:sz w:val="20"/>
              </w:rPr>
              <w:t>қағидаларына қосымша</w:t>
            </w:r>
          </w:p>
        </w:tc>
      </w:tr>
    </w:tbl>
    <w:bookmarkStart w:name="z46" w:id="36"/>
    <w:p>
      <w:pPr>
        <w:spacing w:after="0"/>
        <w:ind w:left="0"/>
        <w:jc w:val="left"/>
      </w:pPr>
      <w:r>
        <w:rPr>
          <w:rFonts w:ascii="Times New Roman"/>
          <w:b/>
          <w:i w:val="false"/>
          <w:color w:val="000000"/>
        </w:rPr>
        <w:t xml:space="preserve"> Халықаралық қор биржаларының тізімі</w:t>
      </w:r>
    </w:p>
    <w:bookmarkEnd w:id="36"/>
    <w:bookmarkStart w:name="z47" w:id="37"/>
    <w:p>
      <w:pPr>
        <w:spacing w:after="0"/>
        <w:ind w:left="0"/>
        <w:jc w:val="both"/>
      </w:pPr>
      <w:r>
        <w:rPr>
          <w:rFonts w:ascii="Times New Roman"/>
          <w:b w:val="false"/>
          <w:i w:val="false"/>
          <w:color w:val="000000"/>
          <w:sz w:val="28"/>
        </w:rPr>
        <w:t>
      1. Австралия қор биржасы (Australian Securities Exchange)</w:t>
      </w:r>
    </w:p>
    <w:bookmarkEnd w:id="37"/>
    <w:bookmarkStart w:name="z48" w:id="38"/>
    <w:p>
      <w:pPr>
        <w:spacing w:after="0"/>
        <w:ind w:left="0"/>
        <w:jc w:val="both"/>
      </w:pPr>
      <w:r>
        <w:rPr>
          <w:rFonts w:ascii="Times New Roman"/>
          <w:b w:val="false"/>
          <w:i w:val="false"/>
          <w:color w:val="000000"/>
          <w:sz w:val="28"/>
        </w:rPr>
        <w:t>
      2. Австрия қор биржасы (Wiener bourse AG)</w:t>
      </w:r>
    </w:p>
    <w:bookmarkEnd w:id="38"/>
    <w:bookmarkStart w:name="z49" w:id="39"/>
    <w:p>
      <w:pPr>
        <w:spacing w:after="0"/>
        <w:ind w:left="0"/>
        <w:jc w:val="both"/>
      </w:pPr>
      <w:r>
        <w:rPr>
          <w:rFonts w:ascii="Times New Roman"/>
          <w:b w:val="false"/>
          <w:i w:val="false"/>
          <w:color w:val="000000"/>
          <w:sz w:val="28"/>
        </w:rPr>
        <w:t>
      3. АҚШ қор биржасы (National Association of Securities Dealers Automated Quotation, NASDAQ)</w:t>
      </w:r>
    </w:p>
    <w:bookmarkEnd w:id="39"/>
    <w:bookmarkStart w:name="z50" w:id="40"/>
    <w:p>
      <w:pPr>
        <w:spacing w:after="0"/>
        <w:ind w:left="0"/>
        <w:jc w:val="both"/>
      </w:pPr>
      <w:r>
        <w:rPr>
          <w:rFonts w:ascii="Times New Roman"/>
          <w:b w:val="false"/>
          <w:i w:val="false"/>
          <w:color w:val="000000"/>
          <w:sz w:val="28"/>
        </w:rPr>
        <w:t>
      4. Амстердамдағы "Евронекст" Еуропа қор биржасы (Euronext Amsterdam)</w:t>
      </w:r>
    </w:p>
    <w:bookmarkEnd w:id="40"/>
    <w:bookmarkStart w:name="z51" w:id="41"/>
    <w:p>
      <w:pPr>
        <w:spacing w:after="0"/>
        <w:ind w:left="0"/>
        <w:jc w:val="both"/>
      </w:pPr>
      <w:r>
        <w:rPr>
          <w:rFonts w:ascii="Times New Roman"/>
          <w:b w:val="false"/>
          <w:i w:val="false"/>
          <w:color w:val="000000"/>
          <w:sz w:val="28"/>
        </w:rPr>
        <w:t>
      5. "Астана" халықаралық қаржы орталығының биржасы (Astana International Exchange, AIX).</w:t>
      </w:r>
    </w:p>
    <w:bookmarkEnd w:id="41"/>
    <w:bookmarkStart w:name="z52" w:id="42"/>
    <w:p>
      <w:pPr>
        <w:spacing w:after="0"/>
        <w:ind w:left="0"/>
        <w:jc w:val="both"/>
      </w:pPr>
      <w:r>
        <w:rPr>
          <w:rFonts w:ascii="Times New Roman"/>
          <w:b w:val="false"/>
          <w:i w:val="false"/>
          <w:color w:val="000000"/>
          <w:sz w:val="28"/>
        </w:rPr>
        <w:t>
      6. Афина қор биржасы (Athens Stock Exchange (ATHEX)</w:t>
      </w:r>
    </w:p>
    <w:bookmarkEnd w:id="42"/>
    <w:bookmarkStart w:name="z53" w:id="43"/>
    <w:p>
      <w:pPr>
        <w:spacing w:after="0"/>
        <w:ind w:left="0"/>
        <w:jc w:val="both"/>
      </w:pPr>
      <w:r>
        <w:rPr>
          <w:rFonts w:ascii="Times New Roman"/>
          <w:b w:val="false"/>
          <w:i w:val="false"/>
          <w:color w:val="000000"/>
          <w:sz w:val="28"/>
        </w:rPr>
        <w:t>
      7. Бомбей қор биржасы (Bombay Stock Exchange Limited, BSE)</w:t>
      </w:r>
    </w:p>
    <w:bookmarkEnd w:id="43"/>
    <w:bookmarkStart w:name="z54" w:id="44"/>
    <w:p>
      <w:pPr>
        <w:spacing w:after="0"/>
        <w:ind w:left="0"/>
        <w:jc w:val="both"/>
      </w:pPr>
      <w:r>
        <w:rPr>
          <w:rFonts w:ascii="Times New Roman"/>
          <w:b w:val="false"/>
          <w:i w:val="false"/>
          <w:color w:val="000000"/>
          <w:sz w:val="28"/>
        </w:rPr>
        <w:t>
      8. Бразилия қор биржасы (B3 S.A. – Brasil, Bolsa, Balcão)</w:t>
      </w:r>
    </w:p>
    <w:bookmarkEnd w:id="44"/>
    <w:bookmarkStart w:name="z55" w:id="45"/>
    <w:p>
      <w:pPr>
        <w:spacing w:after="0"/>
        <w:ind w:left="0"/>
        <w:jc w:val="both"/>
      </w:pPr>
      <w:r>
        <w:rPr>
          <w:rFonts w:ascii="Times New Roman"/>
          <w:b w:val="false"/>
          <w:i w:val="false"/>
          <w:color w:val="000000"/>
          <w:sz w:val="28"/>
        </w:rPr>
        <w:t>
      9. Брюссельдегі "Евронекст" Еуропа қор биржасы (Euronext Brussels)</w:t>
      </w:r>
    </w:p>
    <w:bookmarkEnd w:id="45"/>
    <w:bookmarkStart w:name="z56" w:id="46"/>
    <w:p>
      <w:pPr>
        <w:spacing w:after="0"/>
        <w:ind w:left="0"/>
        <w:jc w:val="both"/>
      </w:pPr>
      <w:r>
        <w:rPr>
          <w:rFonts w:ascii="Times New Roman"/>
          <w:b w:val="false"/>
          <w:i w:val="false"/>
          <w:color w:val="000000"/>
          <w:sz w:val="28"/>
        </w:rPr>
        <w:t>
      10. Варшава қор биржасы (Warsaw Stock Exchange)</w:t>
      </w:r>
    </w:p>
    <w:bookmarkEnd w:id="46"/>
    <w:bookmarkStart w:name="z57" w:id="47"/>
    <w:p>
      <w:pPr>
        <w:spacing w:after="0"/>
        <w:ind w:left="0"/>
        <w:jc w:val="both"/>
      </w:pPr>
      <w:r>
        <w:rPr>
          <w:rFonts w:ascii="Times New Roman"/>
          <w:b w:val="false"/>
          <w:i w:val="false"/>
          <w:color w:val="000000"/>
          <w:sz w:val="28"/>
        </w:rPr>
        <w:t>
      11. Гонконг қор биржасы (Hong Kong Exchanges and Clearing)</w:t>
      </w:r>
    </w:p>
    <w:bookmarkEnd w:id="47"/>
    <w:bookmarkStart w:name="z58" w:id="48"/>
    <w:p>
      <w:pPr>
        <w:spacing w:after="0"/>
        <w:ind w:left="0"/>
        <w:jc w:val="both"/>
      </w:pPr>
      <w:r>
        <w:rPr>
          <w:rFonts w:ascii="Times New Roman"/>
          <w:b w:val="false"/>
          <w:i w:val="false"/>
          <w:color w:val="000000"/>
          <w:sz w:val="28"/>
        </w:rPr>
        <w:t>
      12. Джакарта қор биржасы (Jakarta Stock Exchange)</w:t>
      </w:r>
    </w:p>
    <w:bookmarkEnd w:id="48"/>
    <w:bookmarkStart w:name="z59" w:id="49"/>
    <w:p>
      <w:pPr>
        <w:spacing w:after="0"/>
        <w:ind w:left="0"/>
        <w:jc w:val="both"/>
      </w:pPr>
      <w:r>
        <w:rPr>
          <w:rFonts w:ascii="Times New Roman"/>
          <w:b w:val="false"/>
          <w:i w:val="false"/>
          <w:color w:val="000000"/>
          <w:sz w:val="28"/>
        </w:rPr>
        <w:t>
      13. Жаңа Зеландия қор биржасы (New Zealand Exchange)</w:t>
      </w:r>
    </w:p>
    <w:bookmarkEnd w:id="49"/>
    <w:bookmarkStart w:name="z60" w:id="50"/>
    <w:p>
      <w:pPr>
        <w:spacing w:after="0"/>
        <w:ind w:left="0"/>
        <w:jc w:val="both"/>
      </w:pPr>
      <w:r>
        <w:rPr>
          <w:rFonts w:ascii="Times New Roman"/>
          <w:b w:val="false"/>
          <w:i w:val="false"/>
          <w:color w:val="000000"/>
          <w:sz w:val="28"/>
        </w:rPr>
        <w:t>
      14. Ирландия қор биржасы (Euronext Dublin)</w:t>
      </w:r>
    </w:p>
    <w:bookmarkEnd w:id="50"/>
    <w:bookmarkStart w:name="z61" w:id="51"/>
    <w:p>
      <w:pPr>
        <w:spacing w:after="0"/>
        <w:ind w:left="0"/>
        <w:jc w:val="both"/>
      </w:pPr>
      <w:r>
        <w:rPr>
          <w:rFonts w:ascii="Times New Roman"/>
          <w:b w:val="false"/>
          <w:i w:val="false"/>
          <w:color w:val="000000"/>
          <w:sz w:val="28"/>
        </w:rPr>
        <w:t>
      15. Испания біріккен қор биржасы (Bolsas y Mercados Españoles (BME), Spain)</w:t>
      </w:r>
    </w:p>
    <w:bookmarkEnd w:id="51"/>
    <w:bookmarkStart w:name="z62" w:id="52"/>
    <w:p>
      <w:pPr>
        <w:spacing w:after="0"/>
        <w:ind w:left="0"/>
        <w:jc w:val="both"/>
      </w:pPr>
      <w:r>
        <w:rPr>
          <w:rFonts w:ascii="Times New Roman"/>
          <w:b w:val="false"/>
          <w:i w:val="false"/>
          <w:color w:val="000000"/>
          <w:sz w:val="28"/>
        </w:rPr>
        <w:t>
      16. Италия қор биржасы (Borsa Italiana SPA)</w:t>
      </w:r>
    </w:p>
    <w:bookmarkEnd w:id="52"/>
    <w:bookmarkStart w:name="z63" w:id="53"/>
    <w:p>
      <w:pPr>
        <w:spacing w:after="0"/>
        <w:ind w:left="0"/>
        <w:jc w:val="both"/>
      </w:pPr>
      <w:r>
        <w:rPr>
          <w:rFonts w:ascii="Times New Roman"/>
          <w:b w:val="false"/>
          <w:i w:val="false"/>
          <w:color w:val="000000"/>
          <w:sz w:val="28"/>
        </w:rPr>
        <w:t>
      17. Йоханнесбург (Оңтүстік Африка) қор биржасы (JSE Johannesburg Stock Exchange, South Africa)</w:t>
      </w:r>
    </w:p>
    <w:bookmarkEnd w:id="53"/>
    <w:bookmarkStart w:name="z64" w:id="54"/>
    <w:p>
      <w:pPr>
        <w:spacing w:after="0"/>
        <w:ind w:left="0"/>
        <w:jc w:val="both"/>
      </w:pPr>
      <w:r>
        <w:rPr>
          <w:rFonts w:ascii="Times New Roman"/>
          <w:b w:val="false"/>
          <w:i w:val="false"/>
          <w:color w:val="000000"/>
          <w:sz w:val="28"/>
        </w:rPr>
        <w:t>
      18. Копенгаген қор биржасы (Nasdaq Copenhagen)</w:t>
      </w:r>
    </w:p>
    <w:bookmarkEnd w:id="54"/>
    <w:bookmarkStart w:name="z65" w:id="55"/>
    <w:p>
      <w:pPr>
        <w:spacing w:after="0"/>
        <w:ind w:left="0"/>
        <w:jc w:val="both"/>
      </w:pPr>
      <w:r>
        <w:rPr>
          <w:rFonts w:ascii="Times New Roman"/>
          <w:b w:val="false"/>
          <w:i w:val="false"/>
          <w:color w:val="000000"/>
          <w:sz w:val="28"/>
        </w:rPr>
        <w:t>
      19. Құрамына Стокгольм, Хельсинки, Таллин және Рига биржалары кіретін Біріккен қор биржасы (Hex Integrated Markets Ltd.)</w:t>
      </w:r>
    </w:p>
    <w:bookmarkEnd w:id="55"/>
    <w:bookmarkStart w:name="z66" w:id="56"/>
    <w:p>
      <w:pPr>
        <w:spacing w:after="0"/>
        <w:ind w:left="0"/>
        <w:jc w:val="both"/>
      </w:pPr>
      <w:r>
        <w:rPr>
          <w:rFonts w:ascii="Times New Roman"/>
          <w:b w:val="false"/>
          <w:i w:val="false"/>
          <w:color w:val="000000"/>
          <w:sz w:val="28"/>
        </w:rPr>
        <w:t>
      20. Лиссабондағы "Евронекст" Еуропа қор биржасы (Euronext Lisbon).</w:t>
      </w:r>
    </w:p>
    <w:bookmarkEnd w:id="56"/>
    <w:bookmarkStart w:name="z67" w:id="57"/>
    <w:p>
      <w:pPr>
        <w:spacing w:after="0"/>
        <w:ind w:left="0"/>
        <w:jc w:val="both"/>
      </w:pPr>
      <w:r>
        <w:rPr>
          <w:rFonts w:ascii="Times New Roman"/>
          <w:b w:val="false"/>
          <w:i w:val="false"/>
          <w:color w:val="000000"/>
          <w:sz w:val="28"/>
        </w:rPr>
        <w:t>
      21. Лондон қор биржасы (London Stock Exchange)</w:t>
      </w:r>
    </w:p>
    <w:bookmarkEnd w:id="57"/>
    <w:bookmarkStart w:name="z68" w:id="58"/>
    <w:p>
      <w:pPr>
        <w:spacing w:after="0"/>
        <w:ind w:left="0"/>
        <w:jc w:val="both"/>
      </w:pPr>
      <w:r>
        <w:rPr>
          <w:rFonts w:ascii="Times New Roman"/>
          <w:b w:val="false"/>
          <w:i w:val="false"/>
          <w:color w:val="000000"/>
          <w:sz w:val="28"/>
        </w:rPr>
        <w:t>
      22. Люксембург қор биржасы (Bourse de Luxembourg)</w:t>
      </w:r>
    </w:p>
    <w:bookmarkEnd w:id="58"/>
    <w:bookmarkStart w:name="z69" w:id="59"/>
    <w:p>
      <w:pPr>
        <w:spacing w:after="0"/>
        <w:ind w:left="0"/>
        <w:jc w:val="both"/>
      </w:pPr>
      <w:r>
        <w:rPr>
          <w:rFonts w:ascii="Times New Roman"/>
          <w:b w:val="false"/>
          <w:i w:val="false"/>
          <w:color w:val="000000"/>
          <w:sz w:val="28"/>
        </w:rPr>
        <w:t>
      23. Малайзия қор биржасы (Bursa Malaysia)</w:t>
      </w:r>
    </w:p>
    <w:bookmarkEnd w:id="59"/>
    <w:bookmarkStart w:name="z70" w:id="60"/>
    <w:p>
      <w:pPr>
        <w:spacing w:after="0"/>
        <w:ind w:left="0"/>
        <w:jc w:val="both"/>
      </w:pPr>
      <w:r>
        <w:rPr>
          <w:rFonts w:ascii="Times New Roman"/>
          <w:b w:val="false"/>
          <w:i w:val="false"/>
          <w:color w:val="000000"/>
          <w:sz w:val="28"/>
        </w:rPr>
        <w:t>
      24. Мальта қор биржасы (Malta Stock Exchange)</w:t>
      </w:r>
    </w:p>
    <w:bookmarkEnd w:id="60"/>
    <w:bookmarkStart w:name="z71" w:id="61"/>
    <w:p>
      <w:pPr>
        <w:spacing w:after="0"/>
        <w:ind w:left="0"/>
        <w:jc w:val="both"/>
      </w:pPr>
      <w:r>
        <w:rPr>
          <w:rFonts w:ascii="Times New Roman"/>
          <w:b w:val="false"/>
          <w:i w:val="false"/>
          <w:color w:val="000000"/>
          <w:sz w:val="28"/>
        </w:rPr>
        <w:t>
      25. Мексика қор биржасы (Bolsa Mexicana de Valores, BMV)</w:t>
      </w:r>
    </w:p>
    <w:bookmarkEnd w:id="61"/>
    <w:bookmarkStart w:name="z72" w:id="62"/>
    <w:p>
      <w:pPr>
        <w:spacing w:after="0"/>
        <w:ind w:left="0"/>
        <w:jc w:val="both"/>
      </w:pPr>
      <w:r>
        <w:rPr>
          <w:rFonts w:ascii="Times New Roman"/>
          <w:b w:val="false"/>
          <w:i w:val="false"/>
          <w:color w:val="000000"/>
          <w:sz w:val="28"/>
        </w:rPr>
        <w:t>
      26. Монреаль қор биржасы (Bourse de Montreal)</w:t>
      </w:r>
    </w:p>
    <w:bookmarkEnd w:id="62"/>
    <w:bookmarkStart w:name="z73" w:id="63"/>
    <w:p>
      <w:pPr>
        <w:spacing w:after="0"/>
        <w:ind w:left="0"/>
        <w:jc w:val="both"/>
      </w:pPr>
      <w:r>
        <w:rPr>
          <w:rFonts w:ascii="Times New Roman"/>
          <w:b w:val="false"/>
          <w:i w:val="false"/>
          <w:color w:val="000000"/>
          <w:sz w:val="28"/>
        </w:rPr>
        <w:t>
      27. Неміс қор биржасы (Deutsche bourse AG)</w:t>
      </w:r>
    </w:p>
    <w:bookmarkEnd w:id="63"/>
    <w:bookmarkStart w:name="z74" w:id="64"/>
    <w:p>
      <w:pPr>
        <w:spacing w:after="0"/>
        <w:ind w:left="0"/>
        <w:jc w:val="both"/>
      </w:pPr>
      <w:r>
        <w:rPr>
          <w:rFonts w:ascii="Times New Roman"/>
          <w:b w:val="false"/>
          <w:i w:val="false"/>
          <w:color w:val="000000"/>
          <w:sz w:val="28"/>
        </w:rPr>
        <w:t>
      28. Нью-Йорк қор биржасы (New York Stock Exchange)</w:t>
      </w:r>
    </w:p>
    <w:bookmarkEnd w:id="64"/>
    <w:bookmarkStart w:name="z75" w:id="65"/>
    <w:p>
      <w:pPr>
        <w:spacing w:after="0"/>
        <w:ind w:left="0"/>
        <w:jc w:val="both"/>
      </w:pPr>
      <w:r>
        <w:rPr>
          <w:rFonts w:ascii="Times New Roman"/>
          <w:b w:val="false"/>
          <w:i w:val="false"/>
          <w:color w:val="000000"/>
          <w:sz w:val="28"/>
        </w:rPr>
        <w:t>
      29. Оңтүстік Корея қор биржасы (Korea Stock Exchange)</w:t>
      </w:r>
    </w:p>
    <w:bookmarkEnd w:id="65"/>
    <w:bookmarkStart w:name="z76" w:id="66"/>
    <w:p>
      <w:pPr>
        <w:spacing w:after="0"/>
        <w:ind w:left="0"/>
        <w:jc w:val="both"/>
      </w:pPr>
      <w:r>
        <w:rPr>
          <w:rFonts w:ascii="Times New Roman"/>
          <w:b w:val="false"/>
          <w:i w:val="false"/>
          <w:color w:val="000000"/>
          <w:sz w:val="28"/>
        </w:rPr>
        <w:t>
      30. Осака қор биржасы (Osaka Securities Exchange)</w:t>
      </w:r>
    </w:p>
    <w:bookmarkEnd w:id="66"/>
    <w:bookmarkStart w:name="z77" w:id="67"/>
    <w:p>
      <w:pPr>
        <w:spacing w:after="0"/>
        <w:ind w:left="0"/>
        <w:jc w:val="both"/>
      </w:pPr>
      <w:r>
        <w:rPr>
          <w:rFonts w:ascii="Times New Roman"/>
          <w:b w:val="false"/>
          <w:i w:val="false"/>
          <w:color w:val="000000"/>
          <w:sz w:val="28"/>
        </w:rPr>
        <w:t>
      31. Осло қор биржасы (Oslo bourse)</w:t>
      </w:r>
    </w:p>
    <w:bookmarkEnd w:id="67"/>
    <w:bookmarkStart w:name="z78" w:id="68"/>
    <w:p>
      <w:pPr>
        <w:spacing w:after="0"/>
        <w:ind w:left="0"/>
        <w:jc w:val="both"/>
      </w:pPr>
      <w:r>
        <w:rPr>
          <w:rFonts w:ascii="Times New Roman"/>
          <w:b w:val="false"/>
          <w:i w:val="false"/>
          <w:color w:val="000000"/>
          <w:sz w:val="28"/>
        </w:rPr>
        <w:t>
      32. Париждегі "Евронекст" Еуропа қор биржасы (Euronext Paris)</w:t>
      </w:r>
    </w:p>
    <w:bookmarkEnd w:id="68"/>
    <w:bookmarkStart w:name="z79" w:id="69"/>
    <w:p>
      <w:pPr>
        <w:spacing w:after="0"/>
        <w:ind w:left="0"/>
        <w:jc w:val="both"/>
      </w:pPr>
      <w:r>
        <w:rPr>
          <w:rFonts w:ascii="Times New Roman"/>
          <w:b w:val="false"/>
          <w:i w:val="false"/>
          <w:color w:val="000000"/>
          <w:sz w:val="28"/>
        </w:rPr>
        <w:t>
      33. Ресей Федерациясының қор биржасы (Мәскеу биржасы ЖАҚ)</w:t>
      </w:r>
    </w:p>
    <w:bookmarkEnd w:id="69"/>
    <w:bookmarkStart w:name="z80" w:id="70"/>
    <w:p>
      <w:pPr>
        <w:spacing w:after="0"/>
        <w:ind w:left="0"/>
        <w:jc w:val="both"/>
      </w:pPr>
      <w:r>
        <w:rPr>
          <w:rFonts w:ascii="Times New Roman"/>
          <w:b w:val="false"/>
          <w:i w:val="false"/>
          <w:color w:val="000000"/>
          <w:sz w:val="28"/>
        </w:rPr>
        <w:t>
      34. Сингапур қор биржасы (Singapore Exchange)</w:t>
      </w:r>
    </w:p>
    <w:bookmarkEnd w:id="70"/>
    <w:bookmarkStart w:name="z81" w:id="71"/>
    <w:p>
      <w:pPr>
        <w:spacing w:after="0"/>
        <w:ind w:left="0"/>
        <w:jc w:val="both"/>
      </w:pPr>
      <w:r>
        <w:rPr>
          <w:rFonts w:ascii="Times New Roman"/>
          <w:b w:val="false"/>
          <w:i w:val="false"/>
          <w:color w:val="000000"/>
          <w:sz w:val="28"/>
        </w:rPr>
        <w:t>
      35. Стамбул қор биржасы (Borsa İstanbul A.Ş.)</w:t>
      </w:r>
    </w:p>
    <w:bookmarkEnd w:id="71"/>
    <w:bookmarkStart w:name="z82" w:id="72"/>
    <w:p>
      <w:pPr>
        <w:spacing w:after="0"/>
        <w:ind w:left="0"/>
        <w:jc w:val="both"/>
      </w:pPr>
      <w:r>
        <w:rPr>
          <w:rFonts w:ascii="Times New Roman"/>
          <w:b w:val="false"/>
          <w:i w:val="false"/>
          <w:color w:val="000000"/>
          <w:sz w:val="28"/>
        </w:rPr>
        <w:t>
      36. Стокгольм қор биржасы (Nasdaq Stockholm)</w:t>
      </w:r>
    </w:p>
    <w:bookmarkEnd w:id="72"/>
    <w:bookmarkStart w:name="z83" w:id="73"/>
    <w:p>
      <w:pPr>
        <w:spacing w:after="0"/>
        <w:ind w:left="0"/>
        <w:jc w:val="both"/>
      </w:pPr>
      <w:r>
        <w:rPr>
          <w:rFonts w:ascii="Times New Roman"/>
          <w:b w:val="false"/>
          <w:i w:val="false"/>
          <w:color w:val="000000"/>
          <w:sz w:val="28"/>
        </w:rPr>
        <w:t>
      37. Токио қор биржасы (Tokyo Stock Exchange)</w:t>
      </w:r>
    </w:p>
    <w:bookmarkEnd w:id="73"/>
    <w:bookmarkStart w:name="z84" w:id="74"/>
    <w:p>
      <w:pPr>
        <w:spacing w:after="0"/>
        <w:ind w:left="0"/>
        <w:jc w:val="both"/>
      </w:pPr>
      <w:r>
        <w:rPr>
          <w:rFonts w:ascii="Times New Roman"/>
          <w:b w:val="false"/>
          <w:i w:val="false"/>
          <w:color w:val="000000"/>
          <w:sz w:val="28"/>
        </w:rPr>
        <w:t>
      38. Торонто қор биржасы (Toronto Stock Exchange)</w:t>
      </w:r>
    </w:p>
    <w:bookmarkEnd w:id="74"/>
    <w:bookmarkStart w:name="z85" w:id="75"/>
    <w:p>
      <w:pPr>
        <w:spacing w:after="0"/>
        <w:ind w:left="0"/>
        <w:jc w:val="both"/>
      </w:pPr>
      <w:r>
        <w:rPr>
          <w:rFonts w:ascii="Times New Roman"/>
          <w:b w:val="false"/>
          <w:i w:val="false"/>
          <w:color w:val="000000"/>
          <w:sz w:val="28"/>
        </w:rPr>
        <w:t>
      39. Үндістан қор биржасы (Delhi Stock Exchange)</w:t>
      </w:r>
    </w:p>
    <w:bookmarkEnd w:id="75"/>
    <w:bookmarkStart w:name="z86" w:id="76"/>
    <w:p>
      <w:pPr>
        <w:spacing w:after="0"/>
        <w:ind w:left="0"/>
        <w:jc w:val="both"/>
      </w:pPr>
      <w:r>
        <w:rPr>
          <w:rFonts w:ascii="Times New Roman"/>
          <w:b w:val="false"/>
          <w:i w:val="false"/>
          <w:color w:val="000000"/>
          <w:sz w:val="28"/>
        </w:rPr>
        <w:t>
      40. Үндістан Ұлттық қор биржасы (National Stock Exchange of India Limited)</w:t>
      </w:r>
    </w:p>
    <w:bookmarkEnd w:id="76"/>
    <w:bookmarkStart w:name="z87" w:id="77"/>
    <w:p>
      <w:pPr>
        <w:spacing w:after="0"/>
        <w:ind w:left="0"/>
        <w:jc w:val="both"/>
      </w:pPr>
      <w:r>
        <w:rPr>
          <w:rFonts w:ascii="Times New Roman"/>
          <w:b w:val="false"/>
          <w:i w:val="false"/>
          <w:color w:val="000000"/>
          <w:sz w:val="28"/>
        </w:rPr>
        <w:t>
      41. Филиппин қор биржасы (Philippine Stock Exchange)</w:t>
      </w:r>
    </w:p>
    <w:bookmarkEnd w:id="77"/>
    <w:bookmarkStart w:name="z88" w:id="78"/>
    <w:p>
      <w:pPr>
        <w:spacing w:after="0"/>
        <w:ind w:left="0"/>
        <w:jc w:val="both"/>
      </w:pPr>
      <w:r>
        <w:rPr>
          <w:rFonts w:ascii="Times New Roman"/>
          <w:b w:val="false"/>
          <w:i w:val="false"/>
          <w:color w:val="000000"/>
          <w:sz w:val="28"/>
        </w:rPr>
        <w:t>
      42. Франкфурт қор биржасы (Frankfurt Stock Exchange)</w:t>
      </w:r>
    </w:p>
    <w:bookmarkEnd w:id="78"/>
    <w:bookmarkStart w:name="z89" w:id="79"/>
    <w:p>
      <w:pPr>
        <w:spacing w:after="0"/>
        <w:ind w:left="0"/>
        <w:jc w:val="both"/>
      </w:pPr>
      <w:r>
        <w:rPr>
          <w:rFonts w:ascii="Times New Roman"/>
          <w:b w:val="false"/>
          <w:i w:val="false"/>
          <w:color w:val="000000"/>
          <w:sz w:val="28"/>
        </w:rPr>
        <w:t>
      43. Шанхай қор биржасы (Shanghai Stock Exchange)</w:t>
      </w:r>
    </w:p>
    <w:bookmarkEnd w:id="79"/>
    <w:bookmarkStart w:name="z90" w:id="80"/>
    <w:p>
      <w:pPr>
        <w:spacing w:after="0"/>
        <w:ind w:left="0"/>
        <w:jc w:val="both"/>
      </w:pPr>
      <w:r>
        <w:rPr>
          <w:rFonts w:ascii="Times New Roman"/>
          <w:b w:val="false"/>
          <w:i w:val="false"/>
          <w:color w:val="000000"/>
          <w:sz w:val="28"/>
        </w:rPr>
        <w:t>
      44. Швейцария қор биржасы (SIX Swiss Exchange)</w:t>
      </w:r>
    </w:p>
    <w:bookmarkEnd w:id="80"/>
    <w:bookmarkStart w:name="z91" w:id="81"/>
    <w:p>
      <w:pPr>
        <w:spacing w:after="0"/>
        <w:ind w:left="0"/>
        <w:jc w:val="both"/>
      </w:pPr>
      <w:r>
        <w:rPr>
          <w:rFonts w:ascii="Times New Roman"/>
          <w:b w:val="false"/>
          <w:i w:val="false"/>
          <w:color w:val="000000"/>
          <w:sz w:val="28"/>
        </w:rPr>
        <w:t>
      45. Шэньчжень қор биржасы (Shenchzhen Stock Exchange)</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