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b279" w14:textId="3f4b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28 сәуірдегі № 111 қаулысы. Қостанай облысының Әділет департаментінде 2025 жылғы 29 сәуірде № 10451-10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3840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"Әкімдіктің 2012 жылғы 24 қыркүйектегі № 410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2013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4229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дін істері жөніндегі басқармасы"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