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6308" w14:textId="a3d6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облысында жергілікті маңызы бар балық шаруашылығы су айдындарының және (немесе) учаскелерінің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2025 жылғы 24 ақпандағы № 12/01 қаулысы. Қарағанды облысының Әділет департаментінде 2025 жылғы 28 ақпанда № 6725-09 болып тіркелді. Күші жойылды - Қарағанды облысының әкімдігінің 2026 жылғы 4 наурыздағы № 15/01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04.03.2026 </w:t>
      </w:r>
      <w:r>
        <w:rPr>
          <w:rFonts w:ascii="Times New Roman"/>
          <w:b w:val="false"/>
          <w:i w:val="false"/>
          <w:color w:val="ff0000"/>
          <w:sz w:val="28"/>
        </w:rPr>
        <w:t>№ 15/01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Жануарлар дүниесін қорғау, өсімін молайту және пайдалану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жергілікті маңызы бар балық шаруашылығы су айдындарының және (немесе) учаскелерінің тiзбесi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әкімдігінің 2024 жылғы 23 сәуірдегі № 26/01 "Жергілікті маңызы бар балық шаруашылығы су айдындарының және (немесе) учаскелерінің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6593-09 болып тіркелген).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облысында жергілікті маңызы бар балық шаруашылығы су айдындарының және (немесе) учаскелерінің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су айдынының және (немесе) учаскесінің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шаруашылығын жүргізу түрі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Қарағандыдан 55 шақырымда орналасқан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ауылының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Есенгелидинская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Есенгелді ауылынан батысқа қарай 15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Құлайгыр ауылынан оңтүстік-шығысқа қарай 14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Ақбастау ауылынан оңтүстік-батысқа қарай 4,5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карьері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қаласынан батысқа қарай 6,5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Қойбас кентінен оңтүстік-шығысқа қарай 5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Котлован №1,2,3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ауылынан оңтүстік-батысқа қарай 8,2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оңтүстікке қарай 800 метр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оңтүстік-шығысқа қарай 3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Қараған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Қараған ауылынан оңтүстік-батысқа қарай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қаласынан солтүстік-шығысқа қарай 500 метр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(1,2,3,4,5 бөлімдері)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қаласынан оңтүстік-батысқа қарай 8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Есенгелді ауылынан оңтүстік-батысқа қарай 8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Ақбастау ауылынан оңтүстік-шығысқа қарай 4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оңтүстік-батысқа қарай 30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Шурф №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қаласынан батысқа қарай 5,5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Бектау-Ата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солтүстікке қарай 60 шақырым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Үлкен Қаракөл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Былкылдак өзенінің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 ауылынан 15 шақырым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өзені сағасында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Бұқар-жырау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қаласынан 120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Нива ауылынан солтүстік-батысқа қарай 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ауылынан шығысқа қарай 20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45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Ботақара селосынан шығысқа қарай 58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ауылының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ауылынан шығысқа қарай 1,5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солтүстік-шығысқа қарай 100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Сарыкөл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ауылынан 1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ауылынан 6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су қоймасының солтүстігінен 8,7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Белағаш ауылының оңтүстік-шығысынан 9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 жырау ауылынан солтүстікке қарай 13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95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Бухар-жырау ауылы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 шаруашылығы ғылыми-зерттеу институты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ауылынан солтүстікке қарай 2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ауылынан солтүстікке қарай 5,4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оңтүстік-шығысқа қарай 6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ауылынан солтүстікке қарай 8,6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көлдік-тауарлық балық өсіру шаруашылығы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Қызыл Нива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 Нива ауылының жанында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Қызыл Нива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Нива ауылынан оңтүстік-шығысқа қарай 3,3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ауылынан 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Шаңырақ кемер тауы табаны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Құрғанкөл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селосынан 3 шақырымо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кентінен батысқа қарай 2 шақырым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Майөзек ауылы маңында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Миньков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35 шақырым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Новоузенка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ауылынан 1,5 шақырым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ауылынан оңтүстік-батысқа қарай 1,2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Суықсу ауылынан солтүстік-батысқа қарай 500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Покорное ауылының 1 бөлімшесі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Баймырза ауылынан 700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шығысқа қарай 4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70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"Алпатов"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Семізбұғы ауылынан 3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(участок 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(участок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Теміртау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ауылынан солтүстікке қарай 3,5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№1 Сортировка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 ауылынан солтүстік-батысқа қарай 1,2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Тасауыл ауылынан оңтүстік-шығысқа қарай 800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 ауылынан солтүстікке қарай 13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 Узенка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Узенка ауылынан 3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ауылынан 15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солтүстік-батысқа қарай 25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Шалқар ауылының жанында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балласт карьері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ауылынан солтүстік-батысқа қарай 3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Шоқай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35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Байтаркөл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Карбушевка ауылынан шығысқа қарай 10,5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17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солтүстік-батысқа қарай 8,3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көлдік-тауарлық балық өсіру шаруашылығы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Қарқаралы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3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көлдік-тауарлық балық өсіру шаруашылығы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17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көлдік-тауарлық балық өсіру шаруашылығы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Карбушевка ауылынан 10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батысқа қарай 4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көлінен оңтүстікке қарай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көлдік-тауарлық балық өсіру шаруашылығы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Көлбасы ауылынан батысқа қарай 0,5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көлдік-тауарлық балық өсіру шаруашылығы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Карбушевка ауылынан 16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көлдік-тауарлық балық өсіру шаруашылығы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Мырза-Шоккы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оңтүстік-шығысқа қарай 20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путь селосынан солтүстік-батысқа қарай 9,5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ауылынан солтүстік-батысқа қарай 11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көлдік-тауарлы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Қарағанды-Қарқаралы трассасынан 500 метр қашықтықта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кентінен солтүстікке қарай 7 шақырым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Шенгіл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Карбушевка ауылынан 30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оңтүстік-шығысқа қарай 6,6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ауылынан солтүстік-батысқа қарай 2,5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Амантау Жалтырыс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ауылынан оңтүстік-шығысқа қарай 17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ауылынан солтүстікке қарай 3,5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 басқармасы 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құрылыс ауылынан батысқа қарай 19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ауылынан оңтүстік-батысқа қарай 8,5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Завьялов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ауылынан шығысқа қарай 17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Қосарал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Қосарал ауылынан оңтүстікке қарай 8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Амантау ауылынан 3,5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 ауылынан оңтүстікке қарай 1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әуесқойлық (спорттық) балық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ауылынан оңтүстік-шығысқа қарай 15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Боршино ауылынан солтүстік-батысқа қарай 38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Отарбай ауылынан солтүстікке қарай 13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 ауылынан оңтүстік-шығысқа қарай 28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Арыкты селосынан шығысқа қарай 42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Күрен-ала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ауылынан солтүстік-батысқа қарай 10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Қырауқамыс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 ауылынан батысқа қарай 9,2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Майқараган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 ауылынан оңтүстік-шығысқа қарай 39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Қоңей ауылынан оңтүстікке қарай 6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ауылынан солтүстік-батысқа қарай 18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ауылынан шығысқа қарай 13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Тікенекті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ауылынан батысқа қарай 100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құрылыс ауылынан батысқа қарай 16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ауылынан солтүстікке қарай 14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 ауданы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ауылынан оңтүстік-батысқа қарай 17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Ағаштыколь-2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Ағашкөл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 оңтүстік-батысынан 4.2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Вольское ауылынан оңтүстік-шығысқа қарай 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ауылынан 20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Галатыков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Әбдем селосынан шығысқа қарай 15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Шұкыркөл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ауылынан батысқа қарай 1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ауылынан батысқа қарай 1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кентінен оңтүстік-батысқа қарай 6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көлдік-тауарлы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ауылынан 8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ауылынан оңтүстік-шығысқа қарай 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Тельманское ауылынан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көлдік-тауарлық балық өсіру шаруашылығы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Колхозное ауылынан батысқа қарай 10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ауылынан солтүстікке қарай 2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Крещеновка ауылынан солтүстікке қарай 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селосынан оңтүстік-шығысқа қарай 29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Ошағанды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ауылының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Оскаровка кентінен оңтүстік-шығысқа қарай 8,5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ауылынан оңтүстік-батысқа қарай 2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Ивановка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Ивановка ауылынан оңтүстікке қарай 100 метр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селосынан шығысқа қарай 2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селосынан оңтүстік-батысқа қарай 4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Соскай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кентінен оңтүстікке қарай 6,3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Тоқсұмақ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Осакаровка ауылынан 12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 ауылынан солтүстікке қарай 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ауылынан оңтүстікке қарай 8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 ауданы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Айғыржал ауылынан оңтүстікке қарай 7,3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Ақтұмсык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ауылынан оңтүстік-шығысқа қарай 29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 селосынан солтүстік-батысқа қарай 1,5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станциясынан солтүстік-шығысқа қарай16,7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 селосынан оңтүстікке қарай 2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 (Бұрма 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Бурма ауылынан солтүстікке қарай 100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Ақой (Ақой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Ақой ауылынан шығысқа қарай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Калиновка (Бұрма 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Бурма ауылынан солтүстік-батысқа қарай 1,5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ауылынан солтүстік-батысқа қарай 40,5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Дерипсал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Дерипсал ауылынан батысқа қарай 2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ауылынан солтүстік-батысқа қарай 15,5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Просторное селосынан солтүстік-шығысқа қарай 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ауылының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балық өсіру шаруашылығы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Көктенкөл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Көктіңкөл ауылынан селодан батысқа қарай 8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ауылынан батысқа қарай 3,2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көлдік-тауарлық балық өсіру шаруашылығы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солтүстік-батысқа қарай 100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ауылынан 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көлдік-тауарлық балық өсіру шаруашылығы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Бурма ауылынан оңтүстік-шығысқа қарай 3,9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көлдік-тауарлы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аулынан солтүстік-батысқа қарай 4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Унрек ауылынан оңтүстік-шығысқа қарай 7,6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Ақой (Ақой 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Ақой ауылынан солтүстік-батысқа қарай 100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Калиновка (Бұрма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Бурма ауылынан 2,5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 ауылынан солтүстік-батысқа қарай 18,5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көлдік-тауарлы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Сулы-Шоқы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қыстағынан оңтүстік-шығысқа қарай 25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көлдік-тауарлық балық өсіру шаруашылығы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Батық ауылының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көлдік-тауарлық балық өсіру шаруашылығы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Ақшатау ауылынан 12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Тұматай Нұраталды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қаласынан 80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көлдік-тауарлық балық өсіру шаруашылығы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Тұматай Босаға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Босаға ауылының солтүстік-батысында 8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көлдік-тауарлық балық өсіру шаруашылығы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Унрек ауылынан шығысқа қарай 6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 разьездінен 12 шақырым шығысқа қарай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Әлихан Бөкейхан атындағы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Көк тоғандар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көлдік-тауарлық балық өсіру шаруашылығы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Көк тоғандар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көлдік-тауарлық балық өсіру шаруашылығы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Көк тоғандар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көлдік-тауарлық балық өсіру шаруашылығы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 Көк тоғандар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көлдік-тауарлық балық өсіру шаруашылығы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33-34 Шахтасы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көлдік-тауарлық балық өсіру шаруашылығы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қаласы Майқұдық ауданының солтүстік-шығысында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көлдік-тауарлы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Қазыбек би атындағы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Компанейск ауылынан оңтүстікке қарай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Алыс Карьер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оңтүстік бөлігінде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көлдік-тауарлық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Федоровское (учаскесі)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торлы балық өсіру шаруашылығы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Саяқ селосынан оңтүстік-батысқа қарай 31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көлдік-тауарлық балық өсіру шаруашылығы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карьерлері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селосынан солтүстік-батысқа қарай 3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Шерубай-Нұра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қаласынан солтүстік-шығысқа қарай 3,8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