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07076a" w14:textId="00707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Қаратал аудандық мәслихатының 2023 жылғы 22 қарашадағы "Қаратал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14-49 шешіміне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Жетісу облысы Қаратал аудандық мәслихатының 2025 жылғы 9 сәуірдегі № 35-197 шешімі. Жетісу облысы Әділет департаментінде 2025 жылы 11 сәуірде № 296-19 болып тіркелді. Күші жойылды - Жетісу облысы Қаратал аудандық мәслихатының 2026 жылғы 01 шілдедегі № 60-164 шешімімен.</w:t>
      </w:r>
    </w:p>
    <w:p>
      <w:pPr>
        <w:spacing w:after="0"/>
        <w:ind w:left="0"/>
        <w:jc w:val="both"/>
      </w:pPr>
      <w:r>
        <w:rPr>
          <w:rFonts w:ascii="Times New Roman"/>
          <w:b w:val="false"/>
          <w:i w:val="false"/>
          <w:color w:val="ff0000"/>
          <w:sz w:val="28"/>
        </w:rPr>
        <w:t xml:space="preserve">
      Ескерту. Күші жойылды - Жетісу облысы Қаратал аудандық мәслихатының 01.07.2026 </w:t>
      </w:r>
      <w:r>
        <w:rPr>
          <w:rFonts w:ascii="Times New Roman"/>
          <w:b w:val="false"/>
          <w:i w:val="false"/>
          <w:color w:val="ff0000"/>
          <w:sz w:val="28"/>
        </w:rPr>
        <w:t>№ 60-164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7" w:id="0"/>
    <w:p>
      <w:pPr>
        <w:spacing w:after="0"/>
        <w:ind w:left="0"/>
        <w:jc w:val="both"/>
      </w:pPr>
      <w:r>
        <w:rPr>
          <w:rFonts w:ascii="Times New Roman"/>
          <w:b w:val="false"/>
          <w:i w:val="false"/>
          <w:color w:val="000000"/>
          <w:sz w:val="28"/>
        </w:rPr>
        <w:t>
      Қаратал аудандық мәслихаты ШЕШІМ ҚАБЫЛДАДЫ:</w:t>
      </w:r>
    </w:p>
    <w:bookmarkEnd w:id="0"/>
    <w:bookmarkStart w:name="z8" w:id="1"/>
    <w:p>
      <w:pPr>
        <w:spacing w:after="0"/>
        <w:ind w:left="0"/>
        <w:jc w:val="both"/>
      </w:pPr>
      <w:r>
        <w:rPr>
          <w:rFonts w:ascii="Times New Roman"/>
          <w:b w:val="false"/>
          <w:i w:val="false"/>
          <w:color w:val="000000"/>
          <w:sz w:val="28"/>
        </w:rPr>
        <w:t xml:space="preserve">
      1. Қаратал аудандық мәслихатының 2023 жылғы 22 қарашадағы "Қаратал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Pr>
          <w:rFonts w:ascii="Times New Roman"/>
          <w:b w:val="false"/>
          <w:i w:val="false"/>
          <w:color w:val="000000"/>
          <w:sz w:val="28"/>
        </w:rPr>
        <w:t>№ 14-49</w:t>
      </w:r>
      <w:r>
        <w:rPr>
          <w:rFonts w:ascii="Times New Roman"/>
          <w:b w:val="false"/>
          <w:i w:val="false"/>
          <w:color w:val="000000"/>
          <w:sz w:val="28"/>
        </w:rPr>
        <w:t xml:space="preserve"> шешіміне (Нормативтік құқықтық актілерді мемлекеттік тіркеу тізілімінде № 189651 болып тіркелген) келесі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көрсетілген шешіммен бекітілген Қаратал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қағидаларында: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"4. Әлеуметтік көмек бір рет және (немесе) мезгіл-мезгіл (ай сайын, жылына 1 рет) көрсетіледі.";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3" w:id="4"/>
    <w:p>
      <w:pPr>
        <w:spacing w:after="0"/>
        <w:ind w:left="0"/>
        <w:jc w:val="both"/>
      </w:pPr>
      <w:r>
        <w:rPr>
          <w:rFonts w:ascii="Times New Roman"/>
          <w:b w:val="false"/>
          <w:i w:val="false"/>
          <w:color w:val="000000"/>
          <w:sz w:val="28"/>
        </w:rPr>
        <w:t>
      "7. Әлеуметтік көмек алушылардың санатының тізбесі және шекті мөлшерлері:</w:t>
      </w:r>
    </w:p>
    <w:bookmarkEnd w:id="4"/>
    <w:bookmarkStart w:name="z14" w:id="5"/>
    <w:p>
      <w:pPr>
        <w:spacing w:after="0"/>
        <w:ind w:left="0"/>
        <w:jc w:val="both"/>
      </w:pPr>
      <w:r>
        <w:rPr>
          <w:rFonts w:ascii="Times New Roman"/>
          <w:b w:val="false"/>
          <w:i w:val="false"/>
          <w:color w:val="000000"/>
          <w:sz w:val="28"/>
        </w:rPr>
        <w:t xml:space="preserve">
      1) Ұлы Отан соғысының ардагерлері - 509 (бес жүз тоғыз) айлық есептік көрсеткіш, жылына бір рет; </w:t>
      </w:r>
    </w:p>
    <w:bookmarkEnd w:id="5"/>
    <w:bookmarkStart w:name="z15" w:id="6"/>
    <w:p>
      <w:pPr>
        <w:spacing w:after="0"/>
        <w:ind w:left="0"/>
        <w:jc w:val="both"/>
      </w:pPr>
      <w:r>
        <w:rPr>
          <w:rFonts w:ascii="Times New Roman"/>
          <w:b w:val="false"/>
          <w:i w:val="false"/>
          <w:color w:val="000000"/>
          <w:sz w:val="28"/>
        </w:rPr>
        <w:t>
      2) Басқа мемлекеттердiң аумағындағы ұрыс қимылдарының ардагерлері:</w:t>
      </w:r>
    </w:p>
    <w:bookmarkEnd w:id="6"/>
    <w:bookmarkStart w:name="z16" w:id="7"/>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 - 50 (елу) айлық есептік көрсеткіш, жылына бір рет;</w:t>
      </w:r>
    </w:p>
    <w:bookmarkEnd w:id="7"/>
    <w:bookmarkStart w:name="z17" w:id="8"/>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 - 50 (елу) айлық есептік көрсеткіш, жылына бір рет;</w:t>
      </w:r>
    </w:p>
    <w:bookmarkEnd w:id="8"/>
    <w:bookmarkStart w:name="z18" w:id="9"/>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 - 50 (елу) айлық есептік көрсеткіш, жылына бір рет;</w:t>
      </w:r>
    </w:p>
    <w:bookmarkEnd w:id="9"/>
    <w:bookmarkStart w:name="z19" w:id="10"/>
    <w:p>
      <w:pPr>
        <w:spacing w:after="0"/>
        <w:ind w:left="0"/>
        <w:jc w:val="both"/>
      </w:pPr>
      <w:r>
        <w:rPr>
          <w:rFonts w:ascii="Times New Roman"/>
          <w:b w:val="false"/>
          <w:i w:val="false"/>
          <w:color w:val="000000"/>
          <w:sz w:val="28"/>
        </w:rPr>
        <w:t>
      Ауғанстандағы кеңестік әскери контингентке қызмет көрсеткен, ұрыс қимылдарын қамтамасыз етуге қатысу барысында жарақат алған немесе мертіккен жұмысшылар мен қызметшiлер - 50 (елу) айлық есептік көрсеткіш, жылына бір рет;</w:t>
      </w:r>
    </w:p>
    <w:bookmarkEnd w:id="10"/>
    <w:bookmarkStart w:name="z20" w:id="11"/>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- 50 (елу) айлық есептік көрсеткіш, жылына бір рет;</w:t>
      </w:r>
    </w:p>
    <w:bookmarkEnd w:id="11"/>
    <w:bookmarkStart w:name="z21" w:id="12"/>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 - 50 (елу) айлық есептік көрсеткіш, жылына бір рет;</w:t>
      </w:r>
    </w:p>
    <w:bookmarkEnd w:id="12"/>
    <w:bookmarkStart w:name="z22" w:id="13"/>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 - 50 (елу) айлық есептік көрсеткіш, жылына бір рет.</w:t>
      </w:r>
    </w:p>
    <w:bookmarkEnd w:id="13"/>
    <w:bookmarkStart w:name="z23" w:id="14"/>
    <w:p>
      <w:pPr>
        <w:spacing w:after="0"/>
        <w:ind w:left="0"/>
        <w:jc w:val="both"/>
      </w:pPr>
      <w:r>
        <w:rPr>
          <w:rFonts w:ascii="Times New Roman"/>
          <w:b w:val="false"/>
          <w:i w:val="false"/>
          <w:color w:val="000000"/>
          <w:sz w:val="28"/>
        </w:rPr>
        <w:t>
      3) Жеңілдіктер бойынша Ұлы Отан соғысының ардагерлеріне теңестірілген ардагерлер:</w:t>
      </w:r>
    </w:p>
    <w:bookmarkEnd w:id="14"/>
    <w:bookmarkStart w:name="z24" w:id="15"/>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 - 50 (елу) айлық есептік көрсеткіш, жылына бір рет;</w:t>
      </w:r>
    </w:p>
    <w:bookmarkEnd w:id="15"/>
    <w:bookmarkStart w:name="z25" w:id="16"/>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 - 26 (жиырма алты) айлық есептік көрсеткіш, жылына бір рет;</w:t>
      </w:r>
    </w:p>
    <w:bookmarkEnd w:id="16"/>
    <w:bookmarkStart w:name="z26" w:id="17"/>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 - 50 (елу) айлық есептік көрсеткіш, жылына бір рет.</w:t>
      </w:r>
    </w:p>
    <w:bookmarkEnd w:id="17"/>
    <w:bookmarkStart w:name="z27" w:id="18"/>
    <w:p>
      <w:pPr>
        <w:spacing w:after="0"/>
        <w:ind w:left="0"/>
        <w:jc w:val="both"/>
      </w:pPr>
      <w:r>
        <w:rPr>
          <w:rFonts w:ascii="Times New Roman"/>
          <w:b w:val="false"/>
          <w:i w:val="false"/>
          <w:color w:val="000000"/>
          <w:sz w:val="28"/>
        </w:rPr>
        <w:t>
      4) Еңбек ардагерлері:</w:t>
      </w:r>
    </w:p>
    <w:bookmarkEnd w:id="18"/>
    <w:bookmarkStart w:name="z28" w:id="19"/>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- 26 (жиырма алты) айлық есептік көрсеткіш, жылына бір рет;</w:t>
      </w:r>
    </w:p>
    <w:bookmarkEnd w:id="19"/>
    <w:bookmarkStart w:name="z29" w:id="20"/>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- 26 (жиырма алты) айлық есептік көрсеткіш, жылына бір рет.</w:t>
      </w:r>
    </w:p>
    <w:bookmarkEnd w:id="20"/>
    <w:bookmarkStart w:name="z30" w:id="21"/>
    <w:p>
      <w:pPr>
        <w:spacing w:after="0"/>
        <w:ind w:left="0"/>
        <w:jc w:val="both"/>
      </w:pPr>
      <w:r>
        <w:rPr>
          <w:rFonts w:ascii="Times New Roman"/>
          <w:b w:val="false"/>
          <w:i w:val="false"/>
          <w:color w:val="000000"/>
          <w:sz w:val="28"/>
        </w:rPr>
        <w:t>
      5) Басқа да адамдар:</w:t>
      </w:r>
    </w:p>
    <w:bookmarkEnd w:id="21"/>
    <w:bookmarkStart w:name="z31" w:id="22"/>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 - 50 (елу) айлық есептік көрсеткіш, жылына бір рет;</w:t>
      </w:r>
    </w:p>
    <w:bookmarkEnd w:id="22"/>
    <w:bookmarkStart w:name="z32" w:id="23"/>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 - 50 (елу) айлық есептік көрсеткіш, жылына бір рет;</w:t>
      </w:r>
    </w:p>
    <w:bookmarkEnd w:id="23"/>
    <w:bookmarkStart w:name="z33" w:id="24"/>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 - 50 (елу) айлық есептік көрсеткіш, жылына бір рет;</w:t>
      </w:r>
    </w:p>
    <w:bookmarkEnd w:id="24"/>
    <w:bookmarkStart w:name="z34" w:id="25"/>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 - 26 (жиырма алты) айлық есептік көрсеткіш, жылына бір рет;</w:t>
      </w:r>
    </w:p>
    <w:bookmarkEnd w:id="25"/>
    <w:bookmarkStart w:name="z35" w:id="26"/>
    <w:p>
      <w:pPr>
        <w:spacing w:after="0"/>
        <w:ind w:left="0"/>
        <w:jc w:val="both"/>
      </w:pPr>
      <w:r>
        <w:rPr>
          <w:rFonts w:ascii="Times New Roman"/>
          <w:b w:val="false"/>
          <w:i w:val="false"/>
          <w:color w:val="000000"/>
          <w:sz w:val="28"/>
        </w:rPr>
        <w:t xml:space="preserve">
      6) Әлеуметтік маңызы бар аурулардың салдарынан тыныс-тіршілігінің шектелуі деп танылған тұлғалар (отбасы): </w:t>
      </w:r>
    </w:p>
    <w:bookmarkEnd w:id="26"/>
    <w:bookmarkStart w:name="z36" w:id="27"/>
    <w:p>
      <w:pPr>
        <w:spacing w:after="0"/>
        <w:ind w:left="0"/>
        <w:jc w:val="both"/>
      </w:pPr>
      <w:r>
        <w:rPr>
          <w:rFonts w:ascii="Times New Roman"/>
          <w:b w:val="false"/>
          <w:i w:val="false"/>
          <w:color w:val="000000"/>
          <w:sz w:val="28"/>
        </w:rPr>
        <w:t>
      әлеуметтік маңызы бар ауруымен диспансерлік есепте тұрған адамдарға жан басына шаққандағы орташа кірісін есепке алмай - 7 (жеті) айлық есептік көрсеткіш, ай сайын;</w:t>
      </w:r>
    </w:p>
    <w:bookmarkEnd w:id="27"/>
    <w:bookmarkStart w:name="z37" w:id="28"/>
    <w:p>
      <w:pPr>
        <w:spacing w:after="0"/>
        <w:ind w:left="0"/>
        <w:jc w:val="both"/>
      </w:pPr>
      <w:r>
        <w:rPr>
          <w:rFonts w:ascii="Times New Roman"/>
          <w:b w:val="false"/>
          <w:i w:val="false"/>
          <w:color w:val="000000"/>
          <w:sz w:val="28"/>
        </w:rPr>
        <w:t>
      адамның иммунитет тапшылығы вирусын жұқтырған балалардың ата-аналарына немесе өзге де заңды өкілдеріне жан басына шаққандағы орташа кірісін есепке алмай, тиісті қаржы жылына арналған республикалық бюджет туралы Қазақстан Республикасының Заңында белгіленген ең төменгі күнкөріс деңгейінің 2 еселенген мөлшерінде, ай сайын;</w:t>
      </w:r>
    </w:p>
    <w:bookmarkEnd w:id="28"/>
    <w:bookmarkStart w:name="z38" w:id="29"/>
    <w:p>
      <w:pPr>
        <w:spacing w:after="0"/>
        <w:ind w:left="0"/>
        <w:jc w:val="both"/>
      </w:pPr>
      <w:r>
        <w:rPr>
          <w:rFonts w:ascii="Times New Roman"/>
          <w:b w:val="false"/>
          <w:i w:val="false"/>
          <w:color w:val="000000"/>
          <w:sz w:val="28"/>
        </w:rPr>
        <w:t>
      7) дүлей апаттың немесе өрттің салдарынан зардап шеккен осы мекенжайда тұрақты тұратын және тіркелген азаматтарға (отбасыларға) не оның мүлкіне зиян келтірген жағдайда, үш айдан кешіктірмей, жан басына шаққандағы орташа кірісін есепке алмай - 200 (екі жүз) айлық есептік көрсеткіш, жылына бір рет;</w:t>
      </w:r>
    </w:p>
    <w:bookmarkEnd w:id="29"/>
    <w:bookmarkStart w:name="z39" w:id="30"/>
    <w:p>
      <w:pPr>
        <w:spacing w:after="0"/>
        <w:ind w:left="0"/>
        <w:jc w:val="both"/>
      </w:pPr>
      <w:r>
        <w:rPr>
          <w:rFonts w:ascii="Times New Roman"/>
          <w:b w:val="false"/>
          <w:i w:val="false"/>
          <w:color w:val="000000"/>
          <w:sz w:val="28"/>
        </w:rPr>
        <w:t>
      8) мұқтаж азаматтарға (отбасыларға) ең төменгі күнкөріс деңгейі мөлшерінің бір еселік шегінен аспайтын (бас бостандығынан айыру орындарынан босатылған адамдарға, пробация қызметінің есебінде тұрған адамдарға) жан басына шаққандағы орташа кірісі есепке алынып - 15 (он бес) айлық есептік көрсеткіш, жылына бір рет;</w:t>
      </w:r>
    </w:p>
    <w:bookmarkEnd w:id="30"/>
    <w:bookmarkStart w:name="z40" w:id="31"/>
    <w:p>
      <w:pPr>
        <w:spacing w:after="0"/>
        <w:ind w:left="0"/>
        <w:jc w:val="both"/>
      </w:pPr>
      <w:r>
        <w:rPr>
          <w:rFonts w:ascii="Times New Roman"/>
          <w:b w:val="false"/>
          <w:i w:val="false"/>
          <w:color w:val="000000"/>
          <w:sz w:val="28"/>
        </w:rPr>
        <w:t>
      9) әлеуметтік көмек тағайындауға жүгінген, жан басына шаққандағы орташа кірісі өтініш жасалған тоқсанның алдындағы облыс бойынша белгіленген ең төменгі күнкөріс деңгейі мөлшерінің бір еселік шегінен аспайтын, отбасы құрамында Қазақстан Республикасының жоғары, техникалық және кәсіптік, орта білімнен кейінгі білім беру ұйымдарының күндізгі бөлімдерінде оқитын балалары бар аз қамтылған отбасылар, табыстарын есепке алмай Қазақстан Республикасының жоғары, техникалық және кәсіптік, орта білімнен кейінгі білім беру ұйымдарының күндізгі бөлімдерінде оқитын жетім балалар және ата-анасының қамқорлығынсыз қалған балалар - 500 (бес жүз) айлық есептік көрсеткіш, бюджетте көзделген ағымдағы қаржы жылына арналған қаражат шегінде, жылына бір рет;</w:t>
      </w:r>
    </w:p>
    <w:bookmarkEnd w:id="31"/>
    <w:bookmarkStart w:name="z41" w:id="32"/>
    <w:p>
      <w:pPr>
        <w:spacing w:after="0"/>
        <w:ind w:left="0"/>
        <w:jc w:val="both"/>
      </w:pPr>
      <w:r>
        <w:rPr>
          <w:rFonts w:ascii="Times New Roman"/>
          <w:b w:val="false"/>
          <w:i w:val="false"/>
          <w:color w:val="000000"/>
          <w:sz w:val="28"/>
        </w:rPr>
        <w:t>
      10) жан басына шаққандағы орташа кірісі облыс бойынша ең төмен күнкөріс деңгейінің жетпіс пайыздық қатынасынан аспайтын, мектепке дейінгі білім беру ұйымдарында тәрбиеленетін және оқитын балалары бар отбасыларға - 5 (бес) айлық есептік көрсеткіш, ай сайын;</w:t>
      </w:r>
    </w:p>
    <w:bookmarkEnd w:id="32"/>
    <w:bookmarkStart w:name="z42" w:id="33"/>
    <w:p>
      <w:pPr>
        <w:spacing w:after="0"/>
        <w:ind w:left="0"/>
        <w:jc w:val="both"/>
      </w:pPr>
      <w:r>
        <w:rPr>
          <w:rFonts w:ascii="Times New Roman"/>
          <w:b w:val="false"/>
          <w:i w:val="false"/>
          <w:color w:val="000000"/>
          <w:sz w:val="28"/>
        </w:rPr>
        <w:t>
      11) мүгедектігі бар балалардың заңды өкілдеріне және бірінші топтағы мүгедектігі бар адамдармен еріп жүретін адамдарға санаторлық-курорттық емдеуге жан басына шаққандағы орташа табысы есепке алынбай, жылына бір рет санаторлық-курорттық емдеу құнын өтеу ретінде ұсынылатын кепілдік берілген соманың 70 (жетпіс) пайызы мөлшерінде;</w:t>
      </w:r>
    </w:p>
    <w:bookmarkEnd w:id="33"/>
    <w:bookmarkStart w:name="z43" w:id="34"/>
    <w:p>
      <w:pPr>
        <w:spacing w:after="0"/>
        <w:ind w:left="0"/>
        <w:jc w:val="both"/>
      </w:pPr>
      <w:r>
        <w:rPr>
          <w:rFonts w:ascii="Times New Roman"/>
          <w:b w:val="false"/>
          <w:i w:val="false"/>
          <w:color w:val="000000"/>
          <w:sz w:val="28"/>
        </w:rPr>
        <w:t>
      12) Ұлы Отан соғысының ардагерлеріне кірісін есепке алмай 3 (үш) айлық есептік көрсеткіш мөлшерінде ай сайынғы әлеуметтік көмек;</w:t>
      </w:r>
    </w:p>
    <w:bookmarkEnd w:id="34"/>
    <w:bookmarkStart w:name="z44" w:id="35"/>
    <w:p>
      <w:pPr>
        <w:spacing w:after="0"/>
        <w:ind w:left="0"/>
        <w:jc w:val="both"/>
      </w:pPr>
      <w:r>
        <w:rPr>
          <w:rFonts w:ascii="Times New Roman"/>
          <w:b w:val="false"/>
          <w:i w:val="false"/>
          <w:color w:val="000000"/>
          <w:sz w:val="28"/>
        </w:rPr>
        <w:t>
      13) Қазақстан Республикасының Конституция күніне - 18 жасқа дейінгі мүгедектігі бар балаларға (ата-аналарының біріне немесе өзге де заңды өкілдеріне) 6 (алты) айлық есептік көрсеткіш мөлшерінде, жылына бір рет.";</w:t>
      </w:r>
    </w:p>
    <w:bookmarkEnd w:id="35"/>
    <w:bookmarkStart w:name="z45" w:id="36"/>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7.1-тармақпен</w:t>
      </w:r>
      <w:r>
        <w:rPr>
          <w:rFonts w:ascii="Times New Roman"/>
          <w:b w:val="false"/>
          <w:i w:val="false"/>
          <w:color w:val="000000"/>
          <w:sz w:val="28"/>
        </w:rPr>
        <w:t xml:space="preserve"> толықтырылсын:</w:t>
      </w:r>
    </w:p>
    <w:bookmarkEnd w:id="3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6" w:id="37"/>
    <w:p>
      <w:pPr>
        <w:spacing w:after="0"/>
        <w:ind w:left="0"/>
        <w:jc w:val="both"/>
      </w:pPr>
      <w:r>
        <w:rPr>
          <w:rFonts w:ascii="Times New Roman"/>
          <w:b w:val="false"/>
          <w:i w:val="false"/>
          <w:color w:val="000000"/>
          <w:sz w:val="28"/>
        </w:rPr>
        <w:t>
      "7.1. Жан басына шаққандағы орташа табысы есепке алынбай, бірақ кепілдік берілген сомадан артық емес, жылына бір рет санаторлық-курорттық емдеу құнын өтеу:</w:t>
      </w:r>
    </w:p>
    <w:bookmarkEnd w:id="37"/>
    <w:bookmarkStart w:name="z47" w:id="38"/>
    <w:p>
      <w:pPr>
        <w:spacing w:after="0"/>
        <w:ind w:left="0"/>
        <w:jc w:val="both"/>
      </w:pPr>
      <w:r>
        <w:rPr>
          <w:rFonts w:ascii="Times New Roman"/>
          <w:b w:val="false"/>
          <w:i w:val="false"/>
          <w:color w:val="000000"/>
          <w:sz w:val="28"/>
        </w:rPr>
        <w:t>
      1) осы қағиданың 7-тармағының 1)-5) тармақшаларында көрсетілген тұлғаларға;</w:t>
      </w:r>
    </w:p>
    <w:bookmarkEnd w:id="38"/>
    <w:bookmarkStart w:name="z48" w:id="39"/>
    <w:p>
      <w:pPr>
        <w:spacing w:after="0"/>
        <w:ind w:left="0"/>
        <w:jc w:val="both"/>
      </w:pPr>
      <w:r>
        <w:rPr>
          <w:rFonts w:ascii="Times New Roman"/>
          <w:b w:val="false"/>
          <w:i w:val="false"/>
          <w:color w:val="000000"/>
          <w:sz w:val="28"/>
        </w:rPr>
        <w:t>
      2) Қазақстандағы 1986 жылғы 17-18 желтоқсан оқиғаларына қатысқаны үшін қуғын-сүргіндерге ұшыраған тұлғаларға.".</w:t>
      </w:r>
    </w:p>
    <w:bookmarkEnd w:id="39"/>
    <w:bookmarkStart w:name="z49" w:id="40"/>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4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Акимжанов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