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941c" w14:textId="2119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облысында меншікке немесе жер пайдалануға берілетін ауыл шаруашылығы мақсатындағы жер телімдерінің ең аз мөлшерлерін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2025 жылғы 22 қазандағы № 42-233 бірлескен шешімі және Алматы облысы әкімдігінің 2025 жылғы 22 қазандағы № 321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Кодексiнiң 50-бабының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жергiлiктi мемлекеттiк басқару және өзiн-өзi басқару туралы" Заңының 6-бабындағы 1-тармақтың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27-бабындағы 1-тармақтың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ШЕШІМ ҚАБЫЛДАДЫ және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Алматы облыстық мәслихаты шешімінің және Алматы облысының әкімдігі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облысында жергiлiктi жағдайларға және көрсетiлген жердi пайдалану ерекшелiктерiне байланысты меншiкке немесе жер пайдалануға берiлетiн ауыл шаруашылығы мақсатындағы жер учаскелерiнiң ең аз мөлшерi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"Алматы облысында меншікке немесе жер пайдалануға берілетін ауыл шаруашылығы мақсатындағы жер телімдерінің ең аз мөлшерлерін белгілеу туралы" бірлескен Алматы облыстық мәслихатының 2011 жылғы 14 қазандағы </w:t>
      </w:r>
      <w:r>
        <w:rPr>
          <w:rFonts w:ascii="Times New Roman"/>
          <w:b w:val="false"/>
          <w:i w:val="false"/>
          <w:color w:val="000000"/>
          <w:sz w:val="28"/>
        </w:rPr>
        <w:t>№ 51-286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және Алматы облысы әкімдігінің 2011 жылғы 17 қазандағы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2080 тіркелген)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Алматы облыстық мәслихаты шешімінің және Алматы облысының әкімдігі қаулысының орындалуын бақылау Алматы облысы әкімінің жетекшілік ететін орынбасарына жүктелсін.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Алматы облыстық мәслихатының шешімі және Алматы облысы әкімдігінің қаулысы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Байғоджаев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Сұлтанғазиев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Алматы облыстық мәслихатының 2025 жылғы 22 қазандағы №42-233 шешімі мен Алматы облысы әкімдігінің 2025 жылғы 22 қазандағы №321 қаулысына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жергiлiктi жағдайларға және көрсетiлген жердi пайдалану ерекшелiктерiне байланысты меншiкке немесе жер пайдалануға берiлетiн ауыл шаруашылығы мақсатындағы жер учаскелерiнiң ең аз мөлшерлерi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(гектармен)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қалалардың атаулары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меншік құқығымен немесе уақытша жер пайдалану құқығымен берілетін ауыл шаруашылығы мақсатындағы жер телімдерінің ең аз мөлшері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қожалығын жүргiзу үшiн Қазақстан Республикасының азаматтарына (ортақ үлестік меншік (үлестік жер пайдалану) құқығының қатысушыларына (мүшелеріне), қолданылмайды)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мемлекеттiк емес заңды тұлғаларына және олардың үлестес тұлғаларына тауарлы ауыл шаруашылығы өндiрiсiн жүргiзу үшiн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 суармалы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 суармалы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жер пайдалану құқығымен берілетін ауыл шаруашылығы мақсатындағы жер телімдерінің ең аз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ауыл шаруашылығы өндірісін жүргізу үшін шетелдіктерге және азаматтығы жоқ адамдарға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ауыл шаруашылығы өндірісін жүргізу үшін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заңды тұлғаларға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 суармалы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 суармалы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