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048f" w14:textId="7dc0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14 қарашадағы № 143 бұйрығы. Қазақстан Республикасының Әділет министрлігінде 2025 жылғы 17 қарашада № 37422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(Нормативтік құқықтық актілерді мемлекеттік тіркеу тізілімінде № 21471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2-қосымшаға сәйкес бекітілген Жоғары технологиялық медициналық көмек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 тілінде жаңа редакцияда жазылсын,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xml:space="preserve">
      2.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мынадай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бұйрыққа 2-қосымшаға сәйкес бекітілген Мамандандырылған, оның ішінде жоғары технологиялық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bookmarkStart w:name="z9"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0"/>
    <w:bookmarkStart w:name="z15" w:id="11"/>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16 қазандағы</w:t>
            </w:r>
            <w:r>
              <w:br/>
            </w:r>
            <w:r>
              <w:rPr>
                <w:rFonts w:ascii="Times New Roman"/>
                <w:b w:val="false"/>
                <w:i w:val="false"/>
                <w:color w:val="000000"/>
                <w:sz w:val="20"/>
              </w:rPr>
              <w:t>№ ҚР ДСМ-134/2020 бұйрығына</w:t>
            </w:r>
            <w:r>
              <w:br/>
            </w:r>
            <w:r>
              <w:rPr>
                <w:rFonts w:ascii="Times New Roman"/>
                <w:b w:val="false"/>
                <w:i w:val="false"/>
                <w:color w:val="000000"/>
                <w:sz w:val="20"/>
              </w:rPr>
              <w:t>2-қосымша</w:t>
            </w:r>
          </w:p>
        </w:tc>
      </w:tr>
    </w:tbl>
    <w:bookmarkStart w:name="z20" w:id="12"/>
    <w:p>
      <w:pPr>
        <w:spacing w:after="0"/>
        <w:ind w:left="0"/>
        <w:jc w:val="left"/>
      </w:pPr>
      <w:r>
        <w:rPr>
          <w:rFonts w:ascii="Times New Roman"/>
          <w:b/>
          <w:i w:val="false"/>
          <w:color w:val="000000"/>
        </w:rPr>
        <w:t xml:space="preserve"> Жоғары технологиялық медициналық көмек түрлерінің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р/с</w:t>
            </w:r>
          </w:p>
          <w:bookmarkEnd w:id="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емдеуге жатқызу кезінде тегін медициналық көмектің кепілдік берілген көлемі шеңберінде көрсетілетін жоғары технологиялық медициналық көмек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жанаспай бивентрикулярлық электрокардиостимуляторды импланттау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ірі тамырлардың транспозициясын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қақпақшаны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жету әдісімен, дискіні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бекітуімен бел және сегізкөз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бауырды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бүйректі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 басқа трансплантаттау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тегін медициналық көмектің кепілдік берілген көлемі шеңберінде және міндетті әлеуметтік медициналық сақтандыру жүйесінде көрсетілетін жоғары технологиялық медициналық көмек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дозалы брахитерапиясы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безінде орналасқан обырдың интерстициалдық сәулелік терапиясы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жолдарының обыры кезіндегі жоғары дозалы брахитерапия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интраперитонеалды химиотерапия (HIPEC)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Протондық терапия (1 сеанс)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міндетті әлеуметтік медициналық сақтандыру жүйесінде көрсетілетін жоғары технологиялық медициналық көмектің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жанаспай бивентрикулярлық электрокардиостимуляторды импланттау (CRT-P)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Стенттерді бассүйекішілік артерияларға тері арқылы импланттау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ағзаларды және/немесе тіндерді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нейростимулятордың электродын (электродтарын) импланттау немесе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эндоваскулярлық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қолқа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қақпақшаны тіндік трансплантатпен ашық және басқаша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ірі тамырлардың транспозициясын толық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қолқакоронарлық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атриялық және/немесе вентрикулярлық электродты (электродтарды)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импланттау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үзігін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Қолқа-өкпе саңылауының пластикасы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қолқасына протезді эндоваскулярлық имплантантаттау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коарктациясын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жасушаларын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болғаннан кейінгі донордан бауырды трансплантаттау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трансплантаттау,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радикалдық нефрэктомия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бүйректі 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сүйектерінде сыртқы бекітуші құрылғыны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бекітумен кеуде және бел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бекітуімен бел және сегізкөз омыртқаларының спондилодезі, алдыңғы жету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жету әдісімен, дискіні протездеу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гемопоэздік дің жасушаларын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143 бұйрығына 2-қосымша</w:t>
            </w:r>
            <w:r>
              <w:br/>
            </w:r>
            <w:r>
              <w:rPr>
                <w:rFonts w:ascii="Times New Roman"/>
                <w:b w:val="false"/>
                <w:i w:val="false"/>
                <w:color w:val="000000"/>
                <w:sz w:val="20"/>
              </w:rPr>
              <w:t>Мамандандырылған, оның ішінде жоғары технологиялық медициналық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bookmarkStart w:name="z24" w:id="14"/>
    <w:p>
      <w:pPr>
        <w:spacing w:after="0"/>
        <w:ind w:left="0"/>
        <w:jc w:val="left"/>
      </w:pPr>
      <w:r>
        <w:rPr>
          <w:rFonts w:ascii="Times New Roman"/>
          <w:b/>
          <w:i w:val="false"/>
          <w:color w:val="000000"/>
        </w:rPr>
        <w:t xml:space="preserve"> Жоғары технологиялық медициналық көмек көрсететін денсаулық сақтау ұйымдарына қойылатын өлшемшарттар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қойылатын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қойылатын өлшемшарттар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жүйенің дефибрилляторын жанаспай бивентрикулярлық электрокардиостимуляторды импланттау (CRT-P)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108 сағат көлемінде соңғы 5 жылда біліктілігін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108 сағат көлемінде соңғы 5 жылда біліктілік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импланттат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эндоваскулярлық нейрохирургия мәселері бойынша кемінде 432 сағат көлемінде біліктілігін арттыру туралы куәлігі бар маманның болуы.</w:t>
            </w:r>
          </w:p>
          <w:bookmarkEnd w:id="15"/>
          <w:p>
            <w:pPr>
              <w:spacing w:after="20"/>
              <w:ind w:left="20"/>
              <w:jc w:val="both"/>
            </w:pPr>
            <w:r>
              <w:rPr>
                <w:rFonts w:ascii="Times New Roman"/>
                <w:b w:val="false"/>
                <w:i w:val="false"/>
                <w:color w:val="000000"/>
                <w:sz w:val="20"/>
              </w:rPr>
              <w:t>
Жылына кемінде 50 рет мидағы қан тамырларға өзі жасаған эндоваскулярлық операцияларды тәжірибесі.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Бипландық ангиографиялық қондырғы. Магниттік өрісте кемінде 1,5 тесла болатын магнитті-резонанстық томограф. Компьютерлік томограф. Гемодинамиканың интраоперациялық мониторингі. Наркоздық-тыныс алу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 үшін кадаврдан ағзаларды және/немесе тіндерді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"Жалпы хирургия (трансплантология)" мамандығы бойынша сертификаты бар кемінде екі маманның болуы, трансплантаттау бөлімшесінде кемінде 3 жыл жұмыс өтілі, ағзаларды трансплантаттау бойынша кемінде 108 сағат көлемінде соңғы 3 жылда біліктілікті арттыру туралы куәлігінің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Гемодиализ және гемодиализ сүзгісіне арналған аппарат – кемінде 2, доплері бар ультрадыбыстық аппарат – кемінде 2, компьютерлік томограф - 1, ангиограф - 1, операциялық коагулятор - кемінде 2, аспирациялық сорғыш - 2, дәрілік заттар дозаторы - 4, электрокардиограф - 1, өкпені жасанды желдету аппараты - 2, микрохирургиялық аспаптар жинағы - 2, тамырлық аспаптар жинағы - 2, хирургиялық аспаптар жинағы (жараны кеңейткіш) - 2, пациентті бақылауға арналған монитор - 2, пациенттің дене салмағын анықтауға арналған таразы - 1, донорлық ағзаны тасымалдауға арналған контейнер - 3, қышқыл-сілтілік жай - күй талдауышы - 1, ультрадыбыстық хирургиялық</w:t>
            </w:r>
          </w:p>
          <w:bookmarkEnd w:id="16"/>
          <w:p>
            <w:pPr>
              <w:spacing w:after="20"/>
              <w:ind w:left="20"/>
              <w:jc w:val="both"/>
            </w:pPr>
            <w:r>
              <w:rPr>
                <w:rFonts w:ascii="Times New Roman"/>
                <w:b w:val="false"/>
                <w:i w:val="false"/>
                <w:color w:val="000000"/>
                <w:sz w:val="20"/>
              </w:rPr>
              <w:t>
аспиратор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Штатта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 (ересектер, балалар)" мамандығы бойынша сертификаты, мамандығы бойынша кемінде 5 жыл жұмыс өтілі бар маманның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3 жылда эпилепсияны хирургиялық емдеу бойынша кемінде 216 сағат көлемінде біліктілігін арттыру туралы куәлігінің болуы.</w:t>
            </w:r>
          </w:p>
          <w:p>
            <w:pPr>
              <w:spacing w:after="20"/>
              <w:ind w:left="20"/>
              <w:jc w:val="both"/>
            </w:pPr>
            <w:r>
              <w:rPr>
                <w:rFonts w:ascii="Times New Roman"/>
                <w:b w:val="false"/>
                <w:i w:val="false"/>
                <w:color w:val="000000"/>
                <w:sz w:val="20"/>
              </w:rPr>
              <w:t>
Бас миына жылына кемінде 50 рет өзі жасаған микрохирургиялық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Интраоперациялық электроэнцефалограф. Бас миын операциялық араласу жүргізу үшін хирургиялық навигациялық құрылғы. Операциялық нейрохирургиялық микроскоп. Функционалдық нейрохирургия мен биопсияға арналған жүйе. Наркоздық-тыныс алу аппараты. Сүйектерді өңдеуге арналған жиынтықтан алынған "Краниотом". Магнит өрісі кемінде 1,5 тесла болатын магниттік-резонанстық томограф. Нейрохирургияға арналған аксессуарлары бар нейрохирургиялық операциялық үстел. Компьютерлік томограф. Нейрохирургиялық құралдар жинағы.</w:t>
            </w:r>
          </w:p>
          <w:bookmarkEnd w:id="18"/>
          <w:p>
            <w:pPr>
              <w:spacing w:after="20"/>
              <w:ind w:left="20"/>
              <w:jc w:val="both"/>
            </w:pPr>
            <w:r>
              <w:rPr>
                <w:rFonts w:ascii="Times New Roman"/>
                <w:b w:val="false"/>
                <w:i w:val="false"/>
                <w:color w:val="000000"/>
                <w:sz w:val="20"/>
              </w:rPr>
              <w:t>
Микронейрохирургиялық құралдар жинағы. Операциялық коагулятор. Ультрадыбыстық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мамандығы бойынша кемінде 5 жыл жұмыс өтілі, соңғы 3 жылда кемінде 216 сағат көлемінде стереотактикалық және функционалдық нейрохирургия бойынша біліктілікті арттыру куәлігі бар маманның болуы. Жылына кемінде 20 рет стереотактикалық жүйені пайдалана отырып,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жинағы.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стереотактикалық және функционалдық нейрохирургия мәселелері бойынша біліктілікті арттыру сертификаты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жинағы.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стереотактикалық және функционалдық нейрохирургия бойынша біліктілікті арттыру сертификаты бар маманның болуы. Жылына кемінде 20 рет стереотактикалық жүйені пайдалана отырып,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 бар стереотактикалық жүйе. Краниотом. Қатты етіп бекіту мүмкіндігі бар нейрохирургиялық операциялық үстел. Нейрохирургиялық құралдар жинағы. Биполярлы коагулятор. Магнит өрісі кемінде 1,5 тесла болатын магнитті-резонанстық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нейростимулятордың электродын (электродтарын) имплантаттатау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мамандығы бойынша кемінде 5 жыл жұмыс өтілі, соңғы 3 жылда кемінде 216 сағат көлемінде функционалдық нейрохирургия бойынша біліктілікті арттыру туралы куәлігі бар маманның болуы. Кемінде жылына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 С-доғалы рентгендік мобильдік хирургиялық аппарат. Жұлын нейрохирургиясына арналған жинағы бар электротрепан. Магниттік-резонанстық томограф. Нейрохирургияға арналған аксессуарлары бар нейрохирургиялық операциялық үстел. Компьютерлік томограф. Жұлын нейрохирургиясы үшін нейрохирургиялық құралдар жинағы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мамандығы бойынша 10 жыл жұмыс өтілі, отохирургия және кохлеарлы имплантация мәселелері бойынша біліктілігін арттыру туралы куәлігі бар маманның болуы. Кохлеарлы импланттатау баптау бойынша біліктілігін арттыру туралы куәліктің болуы. Штатта "Оториноларингология (сурдология) (ересектер, балалар)" мамандығы бойынша сертификаты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Тимпаналдық хирургиялық жинақ. Кохлеарлы имплант. Бормашина. Кохлеарлы имплантты қосу және баптау бағдарламасы бар ноутбук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бар, трансплантология мәселелері, кадаврдан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куәлігі, трансплантаттау бөлімшесінде кемінде 3 жыл жұмыс өтілі, ағзаларды трансплантаттау бойынша кемінде 108 сағат көлемінде соңғы 3 жылда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өкпе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"жүрек-өкпе" кешенін трансплантаттау мәселелері бойынша біліктілігін арттыру туралы куәлігі, трансплантаттау бөлімшесінде жұмыс өтілі кемінде 3 жыл, ағзаларды трансплантаттау бойынша кемінде 108 сағат көлемінде соңғы 3 жылда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 сүзгісіне арналған аппарат. Қолқаішілік баллонды пульсті бақылауға арналған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өкпе және жүрек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эндоваскулярлық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мамандығы бойынша кемінде 5 жыл жұмыс өтілі, мамандық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қолқа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мамандық бойынша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көрсетілген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Бифаздық дефибриллятор. Қолқаішілік баллонды контрпульсатор. Пульс жиілігінің датчигі бар эхокардиография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тіндік трансплантатпен ашық және басқаша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кемінде 50 рет ашық жүрекке жылына өзі жасаған операциялар тәжірибесі, мамандығы бойынша кемінде 108 сағат көлемінде соңғы 5 жыл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xml:space="preserve">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Хирургиялық электрокоагулятор. Өңеш арқылы өтетін датчик. Электролиттерді айқындаумен қышқылды-негізді тепе-теңдік талдауышы. Хирургиялық аспиратор (сорғыш). Жасанды қанайналым аппараты. </w:t>
            </w:r>
          </w:p>
          <w:bookmarkEnd w:id="19"/>
          <w:p>
            <w:pPr>
              <w:spacing w:after="20"/>
              <w:ind w:left="20"/>
              <w:jc w:val="both"/>
            </w:pPr>
            <w:r>
              <w:rPr>
                <w:rFonts w:ascii="Times New Roman"/>
                <w:b w:val="false"/>
                <w:i w:val="false"/>
                <w:color w:val="000000"/>
                <w:sz w:val="20"/>
              </w:rPr>
              <w:t>
Жаңа туған нәрестерлерге арналған мониторингімен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Митралдық қақпақшаны тіндік транплантатпен ашық және басқаша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жіктелмейтін ірі тамырлардың транспозициясын толық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Радиожиілік аблациялы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қолқакоронарлық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мамандығы бойынша кемінде 5 жыл жұмыс өтілі, өзінің қатысуымен ашық жүрекке жылына кемінде 50 рет операция жасау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 Радиожиілік аблациялы генератор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 сын тілу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соңғы 5 жылдың ішінде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жүргізуге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мамандығы бойынша кемінде 3 жыл жұмыс өтілі, мамандығы бойынша кемінде 108 сағат көлемінде соңғы 5 жылдың ішінде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Жүрекішілік және (немесе) өңеш арқылы өтетін датчикпен эхокардиограф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куәлігі, трансплантаттау бөлімшесінде кемінде 3 жыл жұмыс өтілі, ағзаларды трансплантаттау бойынша соңғы 3 жылда кемінде 108 сағат көлемінде біліктілікті арттыру туралы куәлігі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гемодиализ сүзгісіне арналған аппарат. Қолқаішілік баллонды пульсті бақылауға арналған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Экстракорпоралдық мембранды оксигенация жүргізуге арналған аппарат. Афференттік гемокоррекцияға арналған аппарат. Донорлық жүрек перфузиясына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қосалқы жүрек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мамандық бойынша соңғы 3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Наркоздық-тыныс алу аппараты. Жасанды қанайналым аппараты. Афференттік гемокоррекцияға арналған аппарат. Азот монооксидін беруге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атриялық және/немесе вентрикулярлық электродты (электродтарды)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соңғы 5 жылда 216 сағат көлемінде біліктілігін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бар, мамандығы бойынша кемінде 3 жыл жұмыс өтілі, аритмология мәселелері бойынша соңғы 5 жылда кемінде 216 сағат көлемінде біліктілігін арттыру туралы куәлігі,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мамандығы бойынша кемінде 3 жыл жұмыс өтілі, аритмология мәселелері бойынша соңғы 5 жылда кемінде 216 сағат біліктілігін арттыру туралы куәлігі, иондаушы сәулелену көздерімен жұмыска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немесе "Кардиохирургия (ересектер, балалар)" мамандығы бойынша сертификаты бар, мамандығы бойынша кемінде 3 жыл жұмыс өтілі, электрокардиостимяторды импланттау тәжірибесі – кемінде 30 операция, аритмология мәселелері бойынша соңғы 5 жылда кемінде 216 сағат біліктілігін арттыру туралы куәлігі, иондаушы сәулелену көздерімен жұмыс жасауға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 мамандығы бойынша кемінде 5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 жасау бөлмесі. Ми қанайналымының мониторингі. Церебралдық оксиметр немесе транскраниалдық доплер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ашық жүректе жылына кемінде 100 өзі жасаған операциялар тәжірибесі немесе "Ангиохирургия (рентгенохирургия, интервенциялық хирургия) (ересектер, балалар)", мамандығы бойынша кемінде 5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 Экстракорпоралдық мембранды оксигенация. Афференттік гемокоррекцияға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үзігін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өзінің қатысуымен ашық жүрекке жылына кемінде 50 рет өзі жасаған операциялар тәжірибесі, соңғы 5 жылда мамандығы бойынша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және тамырларды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Экстра-интракраниалдық васкулярлық шунттау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мамандығы бойынша кемінде 5 жыл жұмыс өтілі, тамыр нейрохирургиясы бойынша соңғы 3 жылда кемінде 216 сағат біліктілікті арттыру сертификаты бар маманның болуы. Жылына кемінде 50 рет бас ми тамырларына микрохирургиялық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Бипланды ангиографы бар рентген- операция бөлмесі. Гемодинамиканың интраоперациялық мониторингі. Наркоздық-тыныс алу аппараты. Операциялық микроскоп. Аксессуарлары бар операциялық үстел. Нейрохирургиялық құралдар жинағы. Тамырлы нейрохирургияға арналған микронейрохирургиялық құралдар жинағы. Операциялық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Қолқа-өкпе саңылауының пластикасы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мамандығы бойынша кемінде 5 жыл жұмыс өтілі, ашық жүрекке жылына кемінде 50 рет өзі жасаған операциялар тәжірибесі, мамандығы бойынша кемінде 108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Бифазды синхрондау функциясы бар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Инвазиялық гемодинамика функциясы бар монитор. Перфузор. Инфузомат. Өңеш арқылы өтетін датчик. Хирургиялық электрокоагулятор. Электролиттерді айқындаумен қышқылды-негізді тепе-теңдік талдауышы. Хирургиялық аспиратор (сорғыш). Жасанды қанайналым аппараты.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немесе "Ангиохирургия (рентгенхирургия, интервенциялық хирургия)" мамандығы бойынша сертификаты, мамандығы бойынша кемінде 5 жыл жұмыс өтілі, соңғы 3 жылда кемінде 432 сағат эндоваскулярлық нейрохирургия бойынша біліктілікті арттыру сертификаты бар маманның болуы. Жылына кемінде 50 рет ми тамырларына эндоваскулярлық өзі жасаған операциялар тәжірибесі. Иондаушы сәулелену көздерімен жұмысқа рұқсаты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Бипландық ангиографиялық қондырғы. Магниттік өрісі кемінде 1,5 тесла болатын магнитті-резонанстық томограф. Компьютерлік томограф. Гемодинамиканың интраоперациялық мониторингі. Наркоздық-тыныс алу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қолқасына протезді эндоваскулярлық импланттау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мамандығы бойынша кемінде 5 жыл жұмыс өтілі, мамандығы бойынша кемінде 108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дефибриллятор. Жасанды қанайналым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коарктациясын стенттеу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мамандығы бойынша сертификаты, мамандығы бойынша кемінде 3 жыл жұмыс өтілі, мамандығы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Интраоперациялық мониторинг – инвазиялық артериялық қысым. Гемодинамика жүйесі бар ангиографиялық қондырғы. Қан реинфузиясына арналған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төсек-орынды болуы тиіс. Дің жасушаларын дайындау және биотехнология зертханасы биоматериал жинауға арналған жабдықтармен (жасушалар биотехнологиясының механикалық тәсілі немесе жасушалар сепараторы), ағынды цитофлуориметр, дің жасушаларын бөлуге арналған жабдық – ламинарлық шкаф, CO2 – инкубатор болуы тиіс. Зертхана цитологиялық, иммундық-фенотиптік, иммундық-гистохимиялық, молекулалық-генетикалық, гемостазиологиялық және микробиологиялық зерттеулерді,</w:t>
            </w:r>
          </w:p>
          <w:bookmarkEnd w:id="20"/>
          <w:p>
            <w:pPr>
              <w:spacing w:after="20"/>
              <w:ind w:left="20"/>
              <w:jc w:val="both"/>
            </w:pPr>
            <w:r>
              <w:rPr>
                <w:rFonts w:ascii="Times New Roman"/>
                <w:b w:val="false"/>
                <w:i w:val="false"/>
                <w:color w:val="000000"/>
                <w:sz w:val="20"/>
              </w:rPr>
              <w:t>
 сондай-ақ (HLA) иммунологиялық типтеуді жүргізу жүйесін (шарттық негізінде)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гемопоэздік дің жасушаларын тазартусыз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трансплантаттау мәселелері бойынша кемінде соңғы 5 жылда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сүзгілермен және (немесе) өзге ауаның ламинарлық ағынын айдаушы құрылғылармен жабдықталады. Палаталар тәулік бойғы посты бар бір төсек-орынды болуы тиіс. Палаталар кемінде 1 төсек-орынға 2 инфузоматымен, өкпені жасанды желдету кемінде 2 пациент мониторымен, газ өткізілген консольдермен жарақтандырылуы тиіс. Зертханада цитологиялық, цитологиялық-генетикалық, иммунофенотиптік, иммундық-гистиохимиялық, молекулярлық – генетикалық, гемостазиологиялық, микробиологиялық зерттеуді (шарт негізінде) орындайды.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жарақтандырылады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гемопоэздік дің жасушаларын тазартусыз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5 жыл жұмыс өтілі, сүйек кемігін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сүзгілермен немесе өзге ауаның ламинарлық ағынын айдаушы құрылғылармен жабдықталады. Палаталар тәулік бойғы посты бар бір төсек-орынды болуы тиіс. Палаталар кемінде 1 төсек-орынға 2 инфузоматымен, өкпені жасанды желдету кемінде 2, пациент мониторымен, газ өткізілген консольдермен жарақтандырылуы тиіс. Зертханада цитологиялық, цитологиялық-генетикалық, иммунофенотиптік, иммундық-гистиохимиялық, молекулярлық – генетикалық, гемостазиологиялық, микробиологиялық зерттеуді (шарт негізінде) орындайды.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жарақтандырылады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мамандығы бойынша кемінде 5 жыл жұмыс өтілі, гемопоэздік дің жасушаларын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жабдықталған; палаталар тәулік бойғы посты бар бір төсек-орынды болуы тиіс. Зертхана цитологиялық, цитологиялық-генетикалық, иммундық-фенотиптік, иммундық-гистиохимиялық, молекулалық–генетикалық, гемостазиологиялық, микробиологиялық зерттеулерді, HLA типтеуді (шарт негізінде мүмкін) орындауға мүмкіндік беруі тиіс. Дің жасушаларын дайындау және биотехнология зертханасы биоматериал жинауға арналған жабдықтармен (жасушалар сепараторы және/немесе жасушалар биотехнологиясының механикалық тәсілі), ағынды цитофлуориметрмен, криосақтағышқа арналған жабдықтармен және ламинарлық шкафтармен (шарт негізінде) жарақтандырылуы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жасушаларын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мамандығы бойынша кемінде 5 жыл жұмыс өтілі, гемопоэздік дің жасушаларын трансплантаттау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жабдықталған; палаталар тәулік бойғы посты бар бір немесе екі төсек-орынды болуы тиіс. Дің жасушаларды дайындау және биотехнология зертханасы биоматериал жинауға арналған жабдықтармен (жасушалар биотехнологиясының механикалық тәсілі және/немесе жасушалар сепараторы), ағынды цитофлуориметр, дің жасушаларын бөлуге арналған жабдық – ламинарлық шкаф, CO2 – инкубатор жабдықтарымен жарақтандырылған. Зертхана цитологиялық, иммундық-фенотиптік, иммундық-гистохимиялық, молекулалық-генетикалық, гемостазиологиялық және микробиологиялық зерттеулерді, сондай-ақ (HLA) иммунологиялық типтеуді жүргізу жүйесін (шарт негізінде) орындауға мүмкіндік беруі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бауырды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кадаврадан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мәселелері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Байпас-қанайналымға арналған айналмалы аппарат. Гемодиализге және гемодиализ сүзгілеріне арналған аппарат - кемінде 2, доплері бар ультрадыбыстық аппарат – кемінде 2, компьютерлік томограф-1, ангиограф -1, моно-биполярлық электрокоагулятор - 2,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жинағы -2, тамырлық аспаптар жинағы -2, С-доғалы рентгенологиялық аппарат -1, гармоникалық ультрадыбыстық скальпель - 2,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Байпас-қанайналымға арналған айналмалы аппарат. Гемодиализге және гемодиализ сүзгілеріне арналған аппарат - 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жинағы -2, тамырлық аспаптар жинағы -2, С-доғалы рентгенологиялық аппарат -1, гармоникалық ультрадыбыстық скальпель -2, лапароскопиялық эндобейнехирургиялық баған-1,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контейнер-1,қанның реинфузиясына арналған аппарат-1, қышқыл-сілтілік жай-күйді талдауыш - 1, ультрадыбыстық хирургиялық аспиратор-1</w:t>
            </w:r>
          </w:p>
          <w:bookmarkEnd w:id="21"/>
          <w:p>
            <w:pPr>
              <w:spacing w:after="20"/>
              <w:ind w:left="20"/>
              <w:jc w:val="both"/>
            </w:pPr>
            <w:r>
              <w:rPr>
                <w:rFonts w:ascii="Times New Roman"/>
                <w:b w:val="false"/>
                <w:i w:val="false"/>
                <w:color w:val="000000"/>
                <w:sz w:val="20"/>
              </w:rPr>
              <w:t xml:space="preserve">
Моно-биполярлық электрокоагулятор –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панкреотомия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(абдоминалдық хирургия)" немесе "Онкология (ересектер)" мамандығы бойынша сертификаты, кемінде 10 жыл жұмыс өтілі, бейін бойынша кемінде 108 сағат көлемінде біліктілігін арттыру туралы куәлігі бар маманның болуы. Осы қызметті 18 жасқа дейін тұлғаларға көрсеткенде штатта "Бала хирургия" (неонатальды хирургия) мамандығы бойынша сертификаты, мамандығы бойынша кемінде 10 жыл жұмыс өтілі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жинақ. Тамырлық хирургиясының жинағы. Моно-биполярлық электрокоагулятор. Монофиламенттік тігу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трансплантаттау,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мәселелері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гемодиализ сүзгілеріне арналған аппарат-кемінде 2, доплері бар ультрадыбыстық аппарат – кемінде 2, компьютерлік томограф-1, ангиограф -1, моно-биполярлық электрокоагулятор - 2,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жинағы-2, тамырлық аспаптар жинағы -2, гармоникалық ультрадыбыстық скальпель -2,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 ультрадыбыстық хирургиялық аспиратор-1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интраперитонеалды химиотерапия (HIPEC)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(ересектер)" мамандығы бойынша сертификаты, мамандығы бойынша кемінде 10 жыл жұмыс өтілі, бейіні бойынша біліктілігін арттыру туралы кемінде 108 сағат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Өкпені жасанды желдету аппараты. Наркоздық</w:t>
            </w:r>
          </w:p>
          <w:bookmarkEnd w:id="22"/>
          <w:p>
            <w:pPr>
              <w:spacing w:after="20"/>
              <w:ind w:left="20"/>
              <w:jc w:val="both"/>
            </w:pPr>
            <w:r>
              <w:rPr>
                <w:rFonts w:ascii="Times New Roman"/>
                <w:b w:val="false"/>
                <w:i w:val="false"/>
                <w:color w:val="000000"/>
                <w:sz w:val="20"/>
              </w:rPr>
              <w:t>
 аппараты. Электрлік операциялық үстел. Реанимация бөлімшеcі. Рентгенографиялық қондырғы. Шприц инжекторы бар компьютерлік томография немесе магнитті-резонанстық томография, ультрадыбыстық диагностика аппараты. Клиникалық-диагностикалық зертхана. Патоморфология зертханасы (гистология, цитология). Үлкен хирургиялық жинақ. Тиісті шығыс материалдары бар гипертермиялық интраперитонеальді химиотерапияны (HIPEC) жүргізуге арналған аппараттың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радикалдық нефрэктомия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немесе "Онкология (ересектер)" мамандығы бойынша сертификаты, мамандығы бойынша кемінде 10 жыл жұмыс өтілі, тамыр хирургиясы мәселелері бойынша кемінде 108 сағат, онкоурология бойынша кемінде 108 сағат көлемінде біліктілігін арттыру туралы куәлігі бар маманның болуы. Штатта "Ангиохирургия (ересектер, балалар)" мамандығы бойынша сертификаты бар маманның болуы немесе ангиохирургия бойынша емдеу қызметтерін көрсету үшін шарттың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Наркоздық аппараты. Электрлік операциялық үстел. Реанимациялық бөлімшсі. Рентгенографиялық қондырғы. Шприцтік инжекторы бар компьютерлік томография аппараты немесе магниттік-резонанстық томография аппараты. Ультрадыбыстық зерттеу аппараты. Клиникалық- диагностикалық зертхана. Патоморфология (гистология, цитология) зертханасы. Доплерографияға арналған аппарат. Үлкен хирургиялық жинақ. Қантамырлық хирургиялық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кейінгі донордан бүйректі 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трансплантаттау мәселелері бойынша соңғы 3 жылда кемінде 108 сағат көлемінде біліктілігін арттыру туралы куәлігі, трансплантаттау бөлімшесінде кемінде 3 жыл жұмыс өтілі бар кемінде екі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гемодиализ сүзгілеріне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-2,микрохирургиялық аспаптар жинақ -2, тамырлық аспаптар жинағы -2, хирургиялық аспаптар жинағы (жара 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жай-күйді талдауыш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мамандығы бойынша кемінде 10 жыл жұмыс өтілі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xml:space="preserve">
Өкпені жасанды желдету аппараты. Наркоздық аппараты. Операциялық </w:t>
            </w:r>
          </w:p>
          <w:bookmarkEnd w:id="23"/>
          <w:p>
            <w:pPr>
              <w:spacing w:after="20"/>
              <w:ind w:left="20"/>
              <w:jc w:val="both"/>
            </w:pPr>
            <w:r>
              <w:rPr>
                <w:rFonts w:ascii="Times New Roman"/>
                <w:b w:val="false"/>
                <w:i w:val="false"/>
                <w:color w:val="000000"/>
                <w:sz w:val="20"/>
              </w:rPr>
              <w:t>
электрлік үстел. Реанимациялық бөлімше. Рентгенографиялық қондырғы. Шприц инжекторы бар компьютерлік томография немесе магнитті-резонанстың томография. Ультрадыбыстық зерттеу аппараты. Клиникалық- диагностикалық зертхана. Патоморфология (гистология, цитология) зертханасы. Үлкен хирургиялық жинақ. Тамырлық хирургиялық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мамандығы бойынша кемінде 10 жыл жұмыс өтілі, гениталдық хирургия мәселелері бойынша кемінде 216 сағат көлемінде соңғы 5 жылда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жинағы. Үлкен жиынтықтағы хирургиялық аспаптар жинағы. Наркоздық-тыныс алу аппараты. Жоғары жиілікті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сүйектерінде сыртқы бекітуші құрылғыны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мамандығы бойынша кемінде 5 жыл жұмыс өтілі, мамандығы бойынша кемінде соңғы 5 жылда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(электрдрелі). Рентген-негативтік әмбебап операциялық үстелінің травматологиялық және ортопедиялық қосалқы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бекітуімен кеуде және бел омыртқаларының спондилодезі,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w:t>
            </w:r>
          </w:p>
          <w:bookmarkEnd w:id="24"/>
          <w:p>
            <w:pPr>
              <w:spacing w:after="20"/>
              <w:ind w:left="20"/>
              <w:jc w:val="both"/>
            </w:pPr>
            <w:r>
              <w:rPr>
                <w:rFonts w:ascii="Times New Roman"/>
                <w:b w:val="false"/>
                <w:i w:val="false"/>
                <w:color w:val="000000"/>
                <w:sz w:val="20"/>
              </w:rPr>
              <w:t>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25"/>
          <w:p>
            <w:pPr>
              <w:spacing w:after="20"/>
              <w:ind w:left="20"/>
              <w:jc w:val="both"/>
            </w:pPr>
            <w:r>
              <w:rPr>
                <w:rFonts w:ascii="Times New Roman"/>
                <w:b w:val="false"/>
                <w:i w:val="false"/>
                <w:color w:val="000000"/>
                <w:sz w:val="20"/>
              </w:rPr>
              <w:t>
Магниттік өрісімен кемінде 1,5 тесла болатын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бекітумен кеуде және бел омыртқаларының спондилодезі,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Электрондық-оптикалық түрлендіргіш. Күш жұмсалатын аспап (электрдрелі).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26"/>
          <w:p>
            <w:pPr>
              <w:spacing w:after="20"/>
              <w:ind w:left="20"/>
              <w:jc w:val="both"/>
            </w:pPr>
            <w:r>
              <w:rPr>
                <w:rFonts w:ascii="Times New Roman"/>
                <w:b w:val="false"/>
                <w:i w:val="false"/>
                <w:color w:val="000000"/>
                <w:sz w:val="20"/>
              </w:rPr>
              <w:t>
Магнитті өрісі кемінде 1,5 тесла болатын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Эндотүзеткіштерді ішкі бекітуімен бел және сегізкөз омыртқаларының спондилодезі, алдыңғы жету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Электрондық-оптикалық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27"/>
          <w:p>
            <w:pPr>
              <w:spacing w:after="20"/>
              <w:ind w:left="20"/>
              <w:jc w:val="both"/>
            </w:pPr>
            <w:r>
              <w:rPr>
                <w:rFonts w:ascii="Times New Roman"/>
                <w:b w:val="false"/>
                <w:i w:val="false"/>
                <w:color w:val="000000"/>
                <w:sz w:val="20"/>
              </w:rPr>
              <w:t>
Магниттік өрісі кемінде 1,5 тесла болатын магниттік-резонанстық томограф. Компьютерлік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сегізкөз омыртқаларының спондилодезі, бүйір көлденең жету әдісімен, дискіні протездеу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болуы. Мамандығы бойынша кемінде 5 жыл жұмыс өтілі. Омыртқа хирургиясы бойынша соңғы 3 жылда кемінде 216 сағат көлемінде біліктілігін арттыру туралы куәлігінің болуы. Жылына кемінде 50 рет омыртқа мен жұлынға өзі жасаған операциялар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Электрондық-оптикалық түрлендіргіш. Күшпен жұмыс істейтін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bookmarkEnd w:id="28"/>
          <w:p>
            <w:pPr>
              <w:spacing w:after="20"/>
              <w:ind w:left="20"/>
              <w:jc w:val="both"/>
            </w:pPr>
            <w:r>
              <w:rPr>
                <w:rFonts w:ascii="Times New Roman"/>
                <w:b w:val="false"/>
                <w:i w:val="false"/>
                <w:color w:val="000000"/>
                <w:sz w:val="20"/>
              </w:rPr>
              <w:t>
Магнит өрісімен кемінде 1,5 тесла болатын магниттік-резонанстық томограф. Компьютерлік томограф. Бинокулярлық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ауыстыруын тексеру,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w:t>
            </w:r>
          </w:p>
          <w:bookmarkEnd w:id="29"/>
          <w:p>
            <w:pPr>
              <w:spacing w:after="20"/>
              <w:ind w:left="20"/>
              <w:jc w:val="both"/>
            </w:pPr>
            <w:r>
              <w:rPr>
                <w:rFonts w:ascii="Times New Roman"/>
                <w:b w:val="false"/>
                <w:i w:val="false"/>
                <w:color w:val="000000"/>
                <w:sz w:val="20"/>
              </w:rPr>
              <w:t>
Мамандығы бойынша кемінде 5 жыл жұмыс өтілі. Буындарды эндопротездеу бойынша соңғы 5 жылда кемінде 216 сағат көлемінде біліктілігін арттыру туралы куәлігінің болуы. Соңғы 5 жылда жүргізілген алғашқы протездеу саны жылына кемінде 60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Күшпен жұмыс істейтін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ауыстыруын тексеру,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w:t>
            </w:r>
          </w:p>
          <w:bookmarkEnd w:id="30"/>
          <w:p>
            <w:pPr>
              <w:spacing w:after="20"/>
              <w:ind w:left="20"/>
              <w:jc w:val="both"/>
            </w:pPr>
            <w:r>
              <w:rPr>
                <w:rFonts w:ascii="Times New Roman"/>
                <w:b w:val="false"/>
                <w:i w:val="false"/>
                <w:color w:val="000000"/>
                <w:sz w:val="20"/>
              </w:rPr>
              <w:t>
Мамандығы бойынша кемінде 5 жыл жұмыс өтілі. Буындарды эндопротездеу бойынша соңғы 5 жылда кемінде 216 сағат көлемінде біліктілігін арттыру туралы куәлігінің болуы. Соңғы 5 жылда жүргізілген алғашқы протездеу саны жылына кемінде 30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Күшпен жұмыс істейтін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болуы, онколог консультанттың болуы.</w:t>
            </w:r>
          </w:p>
          <w:bookmarkEnd w:id="31"/>
          <w:p>
            <w:pPr>
              <w:spacing w:after="20"/>
              <w:ind w:left="20"/>
              <w:jc w:val="both"/>
            </w:pPr>
            <w:r>
              <w:rPr>
                <w:rFonts w:ascii="Times New Roman"/>
                <w:b w:val="false"/>
                <w:i w:val="false"/>
                <w:color w:val="000000"/>
                <w:sz w:val="20"/>
              </w:rPr>
              <w:t>
Мамандығы бойынша кемінде 10 жыл жұмыс өтілі, тірек-қимыл аппараты ісіктері мәселелері бойынша соңғы 5 жылда кемінде 216 сағат көлемінде біліктілігін арттыру туралы куәлігінің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xml:space="preserve">
Компьютерлік немесе магниттік-резонанстық томограф. Ірі буындарды эндопротездеу бойынша операция жүргізуге арналған құрылғылар. Микрохирургиялық жинақ. </w:t>
            </w:r>
          </w:p>
          <w:bookmarkEnd w:id="32"/>
          <w:p>
            <w:pPr>
              <w:spacing w:after="20"/>
              <w:ind w:left="20"/>
              <w:jc w:val="both"/>
            </w:pPr>
            <w:r>
              <w:rPr>
                <w:rFonts w:ascii="Times New Roman"/>
                <w:b w:val="false"/>
                <w:i w:val="false"/>
                <w:color w:val="000000"/>
                <w:sz w:val="20"/>
              </w:rPr>
              <w:t>
Онкологиялық эндопротездер. Операциялық рентген қондырғы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(ересектер)" мамандығы бойынша сертификаты, мамандығы бойынша кемінде 10 жыл жұмыс өтілі, бейіні бойынша кемінде 108 сағат біліктілікті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Анестезия аппараты. Операциялық электрлік үстел. Реанимация бөлімшесі. Клиникалық-диагностикалық зертхана. Патоморфология зертханасы (гистология, цитология). Шағын хирургиялық жинақ. Шығын материалдары бар электрохимиотерапия жүргізуге арналған аппараттың (клинипаратор), оның ішінде мамандандырылған зондтың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аллотрансплантаттау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 балалар)" маманы және (немесе) "Пластикалық хирургия" мамандығы бойынша сертификат бар, дәрігер ретінде кемінде 5 жыл жұмыс өтілі бар, соңғы 5 жылда кемінде 216 сағат көлемінде комбустиология бойынша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жасушаларының аллогендік суспензиясы – фибробласттардың диплоидтік өсіндісі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дозалы брахитерапиясы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(радиология) мамандығы бойынша сертификаты, мамандығы бойынша 5 жыл жұмыс өтілі, жоғары мөлшерлі брахитерапия мәселелері бойынша соңғы 5 жылда кемінде 108 сағат көлемінде біліктілігін арттырутуралы куәлігі бар маманның болуы. Физика бойынша жоғары білімі және (немесе) дозиметрия немесе сәулелі терапияны жоспарлау бойынша (медициналық физик) жоғары техникалық біліммен маманның болуы, мамандығы бойынша кемінде 5 жыл жұмыс өтілі, сәулелі терапияның жоғары технологиялық әдістемелерін жоспарлау мәселелері бойынша соңғы 5 жылда кемінде 108 сағат көлемінде біліктілігін арттыру туралы куәлігінің болуы. Сәулелік шығару көздерімен жұмысқа рұқсаттың болуы. "Анестезиология және реаниматология" (ересектер) мамандығы бойынша сертификаты бар маманның болуы, 3 жыл жұмыс өтілінің болуы. Штатта "Онкология" немесе "Урология және андрология" (ересектер, балалар) мамандығы бойынша сертификаты, кемінде 5 жыл жұмыс өтілі, сәулелі терапия мәселелері бойынша соңғы 5 жылда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Брахитерапиялық жоғары мөлшерлі жүйелерге арналған бағдарламалық жасақтамасы. Стабилизаторды брахитерапияға арналған, бекіту құрылғысымен степперді, ультра дыбыс датчигін, позиционирлеу жүйесін, шаблонды қамтитын керек-жарақтары бар жабдықтар. Керек-жарақтары бар ультрадыбыстық аппарат болуы тиіс (екіжоспарлы трансректальды датчигімен және суретке координатты торды салу режимімен брахитерапияға арналған бағдарламалық жасақтамасы). Операциялық стерильді бөлме, алмалы-салмалы керек-жарақтармен жиынтықта операциялық үстел. Брахитерапияға арналған 18 Ch диаметрімен ине. Брахитерапияға арналған тұрақтандырылған ине. Бір реттік брахитерапияға арналған баллон. 192 ирридия көзімен брахитерапияға арналған аппарат. Қосымша жабдықтар: дозиметр жинағы. Рентгеннен қорғайтын жабық халат алдынан 0,5 мм Pb және артынан 0,25 мм Pb қорғасын эквиваленті. Рентгеннен қорғайтын жаға 0,35 мм Pb. Рентгеннен қорғайтын бас киім 0,35 мм Pb, рентген қорғайтын қолғап 0,25мм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безінде орналасқан обырдың интерстициалдық сәулелік терапиясы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(радиациялық онкология)" мамандығы бойынша сертификаты, мамандығы бойынша 5 жыл жұмыс өтілі, интерстициалдық сәулелі терапия (брахитерапия) тақырыптары бойынша кемінде 108 сағат көлемінде соңғы 5 жылда біліктілігін арттыру туралы куәлігі бар маманның болуы. Физика бойынша жоғары білімі немесе дозиметрия және сәулелі терапияны жоспарлау бойынша (медициналық физик) маманданудан өткен жоғары техникалық білімі бар маманның болуы, мамандығы бойынша кемінде 5 жыл жұмыс өтілі бар, сәулелі терапияның жоғары технологиялық әдістемелерін жоспарлау мәселелері бойынша соңғы 5 жылда кемінде 108 сағат көлемінде біліктілігін арттыру туралы куәлігі бар маманның болуы. Сәуле көздерімен жұмысқа рұқсатының болуы. Штатта "Анестезиология және реаниматология" (ересектер) мамандығы бойынша сертификаты, кемінде 3 жыл жұмыс өтілі бар маманның болуы. Штатта "Онкология (ересек)" немесе "Урология және андрология" (ересектер, балалар) мамандығы бойынша сертификаты, мамандығы бойынша кемінде 5 жыл жұмыс өтілі, сәулелі терапия мәселелері бойынша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Брахитерапевтік дозасы төмен жүйелерге арналған бағдарламалық жасақтама. Стабилизаторды брахитерапияға арналған, бекіту құрылғысымен степперді, ультра дыбыс датчигін, позиционирлеу жүйесін, шаблонды қамтитын керек-жарақтары бар жабдықтар</w:t>
            </w:r>
          </w:p>
          <w:bookmarkEnd w:id="33"/>
          <w:p>
            <w:pPr>
              <w:spacing w:after="20"/>
              <w:ind w:left="20"/>
              <w:jc w:val="both"/>
            </w:pPr>
            <w:r>
              <w:rPr>
                <w:rFonts w:ascii="Times New Roman"/>
                <w:b w:val="false"/>
                <w:i w:val="false"/>
                <w:color w:val="000000"/>
                <w:sz w:val="20"/>
              </w:rPr>
              <w:t>
Керек-жарақтары бар ультрадыбыстық аппарат болуы тиіс (бижоспарлы трансректальды датчигімен және суретке координатты торды салу режимімен брахитерапияға арналған бағдарламалық жасақтамасы). Операциялық стерильді бөлме, алмалы-салмалы керек-жарақтармен жиынтықта операциялық үстел керек. йод-125 имплант жүргізілетін түйіннің радиактивті сәуле шығару көздері. Парафинирленген және парафинирленбеген брахитерапия инесі. Бір реттік брахитерапияға арналған баллон. Қосалқы жабдықтар: дозиметр жинағы. Рентгеннен қорғайтын жабық халат. Алдынан 0,5 мм Pb және артынан 0,25 мм Pb қорғасын эквиваленті. Рентгеннен қорғайтын жаға 0,35 мм Pb. Рентгеннен қорғайтын бас киім 0,35 мм Pb, рентгеннен қорғайтын қолғап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жолдарының обыры кезіндегі жоғары дозалы брахитерапия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(радиациялық онкология)" мамандығы бойынша сертификаты бар маманның болуы. Мамандығы бойынша еңбек өтілі кемінде 5 жыл, брахитерапия мәселелері бойынша соңғы 5 жылда кемінде 216 сағат біліктілігін арттыру туралы куәлігінің болуы. Штатта физика пәні бойынша жоғары білімі немесе жоғары техникалық білімі мамандығы бойынша кемінде 3 жыл жұмыс өтілі бар, брахитерапияға арналған аппаратпен кемінде 2 жыл жұмыс тәжірибесі бар маманның болуы. Иондаушы сәулелеу көздерімен жұмыс істеуге рұқсаты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Қосымша керек-жарақтары бар (аппликаторлар мен катетерлер) жоғары қуаты IR-192 немесе Co-60 көзі бар брахитерапияға арналған жабдық.</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Магниттік-резонанстық томограф -1.</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томограф -1.</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Дозиметриялық жабдықтың стандартты жинағы.</w:t>
            </w:r>
          </w:p>
          <w:p>
            <w:pPr>
              <w:spacing w:after="20"/>
              <w:ind w:left="20"/>
              <w:jc w:val="both"/>
            </w:pPr>
            <w:r>
              <w:rPr>
                <w:rFonts w:ascii="Times New Roman"/>
                <w:b w:val="false"/>
                <w:i w:val="false"/>
                <w:color w:val="000000"/>
                <w:sz w:val="20"/>
              </w:rPr>
              <w:t>
Компьютерлік жоспарлау бағдарламасы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аппаратын қолдана отырып, орталық нерв жүйесі ауруларын емдеудің радиохирургиялық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мамандығы бойынша сертификаты бар, кемінде 5 жыл жұмыс өтілі, кемінде 108 сағат көлемінде Гамма-пышақ аппаратында жұмыс істеуге оқудан өткені туралы сертификаты бар маманның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Гамма-пышақ аппараты: Сәулелеу блогы; Радиоактивті көздер жинағы-192 дана. кобальт-60 60Co; пациентті орналастыру жүйесі; ісікті контурлауға, радиохирургиялық емдеу кезінде оңтайлы дозаны есептеуге және жеткізуге арналған компьютерлік жоспарлау жүйесі, қатты етіп бекітуге арналған стереотаксикалық рамка. Магниттік-резонанстық томограф-1. Компьютерлік томограф -1, Ангиограф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ядролық физика бойынша жоғары білімі, мамандығы бойынша кемінде 3 жыл жұмыс өтілі, кемінде 2 жыл иондаушы сәулелену көздерімен жұмыс істеу тәжірибесі, Гамма-пышақ аппаратында кемінде 108 сағат көлемінде жұмыс істеуге оқудан өткені туралы сертификат бар кемінде екі маманның болуы. Штатта онкологтың не мамандардың бірінде "Сәулелік терапия" (радиациялық онкология) медициналық мамандығы бойынша қайта даярлаудан өткені туралы сертификаттың болуы. Штаттағы барлық мамандарда 54 сағат көлемінде иондаушы сәулелену көздерімен жұмыс істеуге оқудан өткені туралы сертификаттың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Протондық терапия</w:t>
            </w:r>
          </w:p>
          <w:p>
            <w:pPr>
              <w:spacing w:after="20"/>
              <w:ind w:left="20"/>
              <w:jc w:val="both"/>
            </w:pPr>
            <w:r>
              <w:rPr>
                <w:rFonts w:ascii="Times New Roman"/>
                <w:b w:val="false"/>
                <w:i w:val="false"/>
                <w:color w:val="000000"/>
                <w:sz w:val="20"/>
              </w:rPr>
              <w:t>
(1 сеанс)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Штатта</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1.1. "Сәулелік онкология (сәулелік терапия)" мамандығы бойынша жарамды маман сертификаты бар радиациялық онкологтың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мамандық бойынша кемінде 5 жыл жұмыс тәжірибесі бар. Жоғары технологиялық сәулелік терапия әдістері бойынша біліктілікті арттыруды құжатталған растау- оқу көлемі: соңғы 5 жыл ішінде кемінде 216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3.2. Медициналық физик - физика (ядролық медицина, техникалық, қолданбалы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техникалық ғылым (электроника, радиотехника, желілік техника және т.б.), бағыттары бойнша жоғарғы физикалық – техниқалық білімі;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 Кемінде 2 жыл ұзақтығымең желілік үдеткіштерде жұмыс тәжірибесі;</w:t>
            </w:r>
          </w:p>
          <w:p>
            <w:pPr>
              <w:spacing w:after="20"/>
              <w:ind w:left="20"/>
              <w:jc w:val="both"/>
            </w:pPr>
            <w:r>
              <w:rPr>
                <w:rFonts w:ascii="Times New Roman"/>
                <w:b w:val="false"/>
                <w:i w:val="false"/>
                <w:color w:val="000000"/>
                <w:sz w:val="20"/>
              </w:rPr>
              <w:t xml:space="preserve">
3. Сәулелік жабдықтың (радиотерапия технологы) мейіргері. Орта медициналық білімі. Рентген – зертханашы сертификаты (кемінде 300 сағат). Кемінде 1 жыл ұзақтығымен желілік үдеткіштерде жұмыс тәржірибесі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Мыналардан тұратын: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Протондық терапия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Pencil Beam Scanning (PBS) технологиясы бойынша сканерлеу мүмкінідікгімен циклдік үдеткіш (синхроциклотрон немесе циклотрон) дозаны тереңдігі (Range Modulation) бойынша модуляциялау. Пациенттің айналасында айналу мүмкіндігімен Гентри-жүйесі (бұрыш ≥ 180°) не көп позициялы үстелі бар бекітілген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көру және позициялау жүйесі, дәлдігі ±1 мм-ден аспайтын лазерлік позициялау жүйесі, бостаудың 6 дәрежесі бар роботтандырылған үстел;</w:t>
            </w:r>
          </w:p>
          <w:p>
            <w:pPr>
              <w:spacing w:after="20"/>
              <w:ind w:left="20"/>
              <w:jc w:val="both"/>
            </w:pPr>
            <w:r>
              <w:rPr>
                <w:rFonts w:ascii="Times New Roman"/>
                <w:b w:val="false"/>
                <w:i w:val="false"/>
                <w:color w:val="000000"/>
                <w:sz w:val="20"/>
              </w:rPr>
              <w:t xml:space="preserve">
– терапиялық жүйемен толық интеграцияланған емдеуді жоспарлау жүйесі (TPS), модельдеу, тіндердің гетерогендігін ескере отырып доза есебін, DICOM импорттау/экспорттау мүмкіндігімен 3D/4D модельдеуді қолдау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мамандығы бойынша кемінде 3 жыл жұмыс өтілі, соңғы 5 жылда сүйек кемігін трансплантаттау мәселелері бойынша кемінде 108 сағат көлемінде біліктілігін арттыру туралы куәлігі бар маманның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Гепа–сүзгімен жабдықталған немесе ауаның, өкпені жасанды желдету аппаратымен, пациенттің мониторларымен жарақтандырылған ламинарлық ағынын айдайтын өзге де құрылғылары бар бір және екі орындық палаталардың болуы. Дің жасушаларын дайындау зертханасы жасушаларды алуға арналған жабдықпен (жасушалар сепараторы), ағынды цитофлуориметрмен, криосақтағышқа арналған жабдықпен (қызмет көрсетуге арналған шарт бойынша) жарақтандырылуы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