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a7a9" w14:textId="e85a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(көмек) көрсету, дәрілік заттар мен медициналық бұйымдар айналысы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қазандағы № 121 және Қазақстан Республикасы Ұлттық экономика министрінің м.а. 2025 жылғы 31 қазандағы № 115 бірлескен бұйрығы. Қазақстан Республикасының Әділет министрлігінде 2025 жылғы 3 қарашада № 37335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"Медициналық қызметтер (көмек) көрсету, дәрілік заттар мен медициналық бұйымдар айналысы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 xml:space="preserve">бірлескен бұйрығына </w:t>
      </w:r>
      <w:r>
        <w:rPr>
          <w:rFonts w:ascii="Times New Roman"/>
          <w:b w:val="false"/>
          <w:i w:val="false"/>
          <w:color w:val="000000"/>
          <w:sz w:val="28"/>
        </w:rPr>
        <w:t>(Нормативтік құқықтық актілерді мемлекеттік тіркеу тізілімінде № 17744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"4. Осы бірлескен бұйрықтың орындалуын бақылау медициналық қызметтер (көмек) көрсету саласындағы мемлекеттік бақылау мен қадағалауды және денсаулық сақтауды цифрландыруға жетекшілік ететін Денсаулық сақтау вице-министрлеріне жүктелсін.";</w:t>
      </w:r>
    </w:p>
    <w:bookmarkEnd w:id="2"/>
    <w:bookmarkStart w:name="z8" w:id="3"/>
    <w:p>
      <w:pPr>
        <w:spacing w:after="0"/>
        <w:ind w:left="0"/>
        <w:jc w:val="both"/>
      </w:pPr>
      <w:r>
        <w:rPr>
          <w:rFonts w:ascii="Times New Roman"/>
          <w:b w:val="false"/>
          <w:i w:val="false"/>
          <w:color w:val="000000"/>
          <w:sz w:val="28"/>
        </w:rPr>
        <w:t xml:space="preserve">
      бірлескен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бірлескен бұйрықты ресми жарияланғаннан кейін оны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w:t>
      </w:r>
    </w:p>
    <w:bookmarkEnd w:id="7"/>
    <w:bookmarkStart w:name="z13" w:id="8"/>
    <w:p>
      <w:pPr>
        <w:spacing w:after="0"/>
        <w:ind w:left="0"/>
        <w:jc w:val="both"/>
      </w:pPr>
      <w:r>
        <w:rPr>
          <w:rFonts w:ascii="Times New Roman"/>
          <w:b w:val="false"/>
          <w:i w:val="false"/>
          <w:color w:val="000000"/>
          <w:sz w:val="28"/>
        </w:rPr>
        <w:t>
      4) осы бірлескен бұйрықтың Қазақстан Республикасының Әділет министрлігінде мемлекеттік тіркегеннен кейін бес жұмыс күні ішінде тексеру субъектілері мен объектілерінің Бірыңғай тізілімінде орналастыру үшін құқықтық статистика және арнайы есепке алу жөніндегі уәкілетті органға жіберуді қамтамасыз етсін.</w:t>
      </w:r>
    </w:p>
    <w:bookmarkEnd w:id="8"/>
    <w:bookmarkStart w:name="z14" w:id="9"/>
    <w:p>
      <w:pPr>
        <w:spacing w:after="0"/>
        <w:ind w:left="0"/>
        <w:jc w:val="both"/>
      </w:pPr>
      <w:r>
        <w:rPr>
          <w:rFonts w:ascii="Times New Roman"/>
          <w:b w:val="false"/>
          <w:i w:val="false"/>
          <w:color w:val="000000"/>
          <w:sz w:val="28"/>
        </w:rPr>
        <w:t>
      3. Осы бірлескен бұйрықтың орындалуын бақылау медициналық қызметтер (көмек) көрсету саласындағы мемлекеттік бақылау мен қадағалауды және денсаулық сақтауды цифрландыруға жетекшілік ететін Денсаулық сақтау вице-министрлеріне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Министрдің м.а</w:t>
            </w:r>
          </w:p>
          <w:bookmarkEnd w:id="11"/>
          <w:p>
            <w:pPr>
              <w:spacing w:after="20"/>
              <w:ind w:left="20"/>
              <w:jc w:val="both"/>
            </w:pPr>
            <w:r>
              <w:rPr>
                <w:rFonts w:ascii="Times New Roman"/>
                <w:b w:val="false"/>
                <w:i w:val="false"/>
                <w:color w:val="000000"/>
                <w:sz w:val="20"/>
              </w:rPr>
              <w:t>__________А. Амрин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w:t>
            </w:r>
          </w:p>
          <w:p>
            <w:pPr>
              <w:spacing w:after="20"/>
              <w:ind w:left="20"/>
              <w:jc w:val="both"/>
            </w:pPr>
            <w:r>
              <w:rPr>
                <w:rFonts w:ascii="Times New Roman"/>
                <w:b w:val="false"/>
                <w:i w:val="false"/>
                <w:color w:val="000000"/>
                <w:sz w:val="20"/>
              </w:rPr>
              <w:t xml:space="preserve"> __________А. Альназарова</w:t>
            </w:r>
          </w:p>
        </w:tc>
      </w:tr>
    </w:tbl>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есепке алу жөнiндегi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 № 121</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Медициналық қызметтер (көмек) көрсету саласындағы тәуекел дәрежесін бағалау өлшемшарттары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медициналық қызметтер (көмек) көрсету сапасы саласындағы тәуекелдер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22 маусымдағы 2022 жылғы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тіркелген)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тіркелген) сәйкес әзірленді.</w:t>
      </w:r>
    </w:p>
    <w:bookmarkEnd w:id="15"/>
    <w:bookmarkStart w:name="z22" w:id="16"/>
    <w:p>
      <w:pPr>
        <w:spacing w:after="0"/>
        <w:ind w:left="0"/>
        <w:jc w:val="both"/>
      </w:pPr>
      <w:r>
        <w:rPr>
          <w:rFonts w:ascii="Times New Roman"/>
          <w:b w:val="false"/>
          <w:i w:val="false"/>
          <w:color w:val="000000"/>
          <w:sz w:val="28"/>
        </w:rPr>
        <w:t>
      2. Осы Өлшемшарттарда мынадай ұғымдар пайдаланылады:</w:t>
      </w:r>
    </w:p>
    <w:bookmarkEnd w:id="16"/>
    <w:bookmarkStart w:name="z23" w:id="17"/>
    <w:p>
      <w:pPr>
        <w:spacing w:after="0"/>
        <w:ind w:left="0"/>
        <w:jc w:val="both"/>
      </w:pPr>
      <w:r>
        <w:rPr>
          <w:rFonts w:ascii="Times New Roman"/>
          <w:b w:val="false"/>
          <w:i w:val="false"/>
          <w:color w:val="000000"/>
          <w:sz w:val="28"/>
        </w:rPr>
        <w:t>
      1) балл – тәуекелді есептеудің сандық өлшемі;</w:t>
      </w:r>
    </w:p>
    <w:bookmarkEnd w:id="17"/>
    <w:bookmarkStart w:name="z24" w:id="18"/>
    <w:p>
      <w:pPr>
        <w:spacing w:after="0"/>
        <w:ind w:left="0"/>
        <w:jc w:val="both"/>
      </w:pPr>
      <w:r>
        <w:rPr>
          <w:rFonts w:ascii="Times New Roman"/>
          <w:b w:val="false"/>
          <w:i w:val="false"/>
          <w:color w:val="000000"/>
          <w:sz w:val="28"/>
        </w:rPr>
        <w:t>
      2) елеусіз бұзушылықтар – Қазақстан Республикасының медициналық қызметтер (көмек) көрсету саласындағы заңнамасы талаптарының бұзылуы оларды сақтамау формальды түрде жол берілген, бірақ адам өмірі мен денсаулығына ешқандай зиян келтірмеген кезде;</w:t>
      </w:r>
    </w:p>
    <w:bookmarkEnd w:id="18"/>
    <w:bookmarkStart w:name="z25" w:id="19"/>
    <w:p>
      <w:pPr>
        <w:spacing w:after="0"/>
        <w:ind w:left="0"/>
        <w:jc w:val="both"/>
      </w:pPr>
      <w:r>
        <w:rPr>
          <w:rFonts w:ascii="Times New Roman"/>
          <w:b w:val="false"/>
          <w:i w:val="false"/>
          <w:color w:val="000000"/>
          <w:sz w:val="28"/>
        </w:rPr>
        <w:t>
      3) елеулі бұзушылықтар – өрескел және елеусіз бұзушылықтарға жатпайтын бұзушылықтар, оның ішінде медициналық қызметтер (көмек) көрсету саласындағы заңнама талаптарына сәйкессіздіктер;</w:t>
      </w:r>
    </w:p>
    <w:bookmarkEnd w:id="19"/>
    <w:bookmarkStart w:name="z26" w:id="20"/>
    <w:p>
      <w:pPr>
        <w:spacing w:after="0"/>
        <w:ind w:left="0"/>
        <w:jc w:val="both"/>
      </w:pPr>
      <w:r>
        <w:rPr>
          <w:rFonts w:ascii="Times New Roman"/>
          <w:b w:val="false"/>
          <w:i w:val="false"/>
          <w:color w:val="000000"/>
          <w:sz w:val="28"/>
        </w:rPr>
        <w:t>
      4) медициналық қызметтер (көмек) көрсету саласындағы тәуекел – бақылау мен қадағалау субъектісінің (объектісінің) медициналық қызметті жүзеге асыру нәтижесінде адамның өміріне немесе денсаулығына, жеке және заңды тұлғалардың, мемлекеттің заңды мүдделеріне зиян келтіру ықтималдығы;</w:t>
      </w:r>
    </w:p>
    <w:bookmarkEnd w:id="20"/>
    <w:bookmarkStart w:name="z27" w:id="21"/>
    <w:p>
      <w:pPr>
        <w:spacing w:after="0"/>
        <w:ind w:left="0"/>
        <w:jc w:val="both"/>
      </w:pPr>
      <w:r>
        <w:rPr>
          <w:rFonts w:ascii="Times New Roman"/>
          <w:b w:val="false"/>
          <w:i w:val="false"/>
          <w:color w:val="000000"/>
          <w:sz w:val="28"/>
        </w:rPr>
        <w:t>
      5) өрескел бұзушылықтар – Қазақстан Республикасының медициналық қызметтер (көмек) көрсету саласындағы заңнамасын қасақана немесе абайсызда айқын және елеулі түрде бұзу оларды сақтамау адамдардың денсаулығына ауыр зардаптарға әкеп соқтырған және (немесе) әкеп соғуы мүмкін;</w:t>
      </w:r>
    </w:p>
    <w:bookmarkEnd w:id="21"/>
    <w:bookmarkStart w:name="z28" w:id="22"/>
    <w:p>
      <w:pPr>
        <w:spacing w:after="0"/>
        <w:ind w:left="0"/>
        <w:jc w:val="both"/>
      </w:pPr>
      <w:r>
        <w:rPr>
          <w:rFonts w:ascii="Times New Roman"/>
          <w:b w:val="false"/>
          <w:i w:val="false"/>
          <w:color w:val="000000"/>
          <w:sz w:val="28"/>
        </w:rPr>
        <w:t>
      6) тәуекелдерді басқару және бағалау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мен қадағалау субъектісіне (объектісіне) бару арқылы профилактикалық бақылауды және біліктілік талаптарға сәйкестігін тексеруді (бұдан әрі – талаптарға сәйкестігін тексеру) кейіннен жүзеге асыру үшін бақылау мен қадағалау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мен қадағалау субъектісі (объектісі) үшін тәуекел деңгейін өзгертуге бағытталған басқарушылық шешімдерді қабылдау және (немесе) осындай бақылау мен қадағалау субъектісін (объектісін) бақылау мен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22"/>
    <w:bookmarkStart w:name="z29" w:id="23"/>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қызметті жүзеге асыру кезінде медициналық қызметтер (көмек) көрсету саласындағы тәуекел дәрежесіне байланысты бақылау мен қадағалау субъектілерін (объектілерін) іріктеу үшін пайдаланылатын, бақылау мен қадағалау жеке субъектісіне (объектісіне) тікелей бағынысты емес өлшемшарттар;</w:t>
      </w:r>
    </w:p>
    <w:bookmarkEnd w:id="23"/>
    <w:bookmarkStart w:name="z30" w:id="24"/>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мен қадағалау субъектісінің (объектісінің) қызметінің нәтижелеріне байланысты профилактикалық бақылау жүргізу және талаптарға сәйкестігін тексеру жүргізудің ерекше тәртібіне бақылау мен қадағалау субъектілерін (объектілерін) іріктеу үшін пайдаланылатын тәуекел дәрежесін бағалау өлшемшарттары.</w:t>
      </w:r>
    </w:p>
    <w:bookmarkEnd w:id="24"/>
    <w:bookmarkStart w:name="z31" w:id="25"/>
    <w:p>
      <w:pPr>
        <w:spacing w:after="0"/>
        <w:ind w:left="0"/>
        <w:jc w:val="both"/>
      </w:pPr>
      <w:r>
        <w:rPr>
          <w:rFonts w:ascii="Times New Roman"/>
          <w:b w:val="false"/>
          <w:i w:val="false"/>
          <w:color w:val="000000"/>
          <w:sz w:val="28"/>
        </w:rPr>
        <w:t>
      3. Талаптарға сәйкестігін тексеру бақылау мен қадағалау субъектісіне (объектісіне) бара отырып профилактикалық бақылау жүргізу үшін тәуекел дәрежесін бағалау өлшемшарттары объективті және субъективті өлшемшарттарды анықтау арқылы қалыптастырылады.</w:t>
      </w:r>
    </w:p>
    <w:bookmarkEnd w:id="25"/>
    <w:bookmarkStart w:name="z32" w:id="26"/>
    <w:p>
      <w:pPr>
        <w:spacing w:after="0"/>
        <w:ind w:left="0"/>
        <w:jc w:val="left"/>
      </w:pPr>
      <w:r>
        <w:rPr>
          <w:rFonts w:ascii="Times New Roman"/>
          <w:b/>
          <w:i w:val="false"/>
          <w:color w:val="000000"/>
        </w:rPr>
        <w:t xml:space="preserve"> 2-тарау. Бақылау мен қадағалау субъектілерінің (объектілерінің) талаптарға сәйкестігіне тексеру жүргізу және профилактикалық бақылау үшін тәуекел дәрежесін бағалаудың объективті өлшемшарттары</w:t>
      </w:r>
    </w:p>
    <w:bookmarkEnd w:id="26"/>
    <w:bookmarkStart w:name="z33" w:id="27"/>
    <w:p>
      <w:pPr>
        <w:spacing w:after="0"/>
        <w:ind w:left="0"/>
        <w:jc w:val="both"/>
      </w:pPr>
      <w:r>
        <w:rPr>
          <w:rFonts w:ascii="Times New Roman"/>
          <w:b w:val="false"/>
          <w:i w:val="false"/>
          <w:color w:val="000000"/>
          <w:sz w:val="28"/>
        </w:rPr>
        <w:t>
      4. Объективті өлшемшарттарды анықтау мынадай өлшемшарттардың бірі ескеріле отырып жүзеге асырылатын мемлекеттік бақылау мен қадағалау тәуекелін анықтау арқылы жүзеге асырылады:</w:t>
      </w:r>
    </w:p>
    <w:bookmarkEnd w:id="27"/>
    <w:bookmarkStart w:name="z34" w:id="28"/>
    <w:p>
      <w:pPr>
        <w:spacing w:after="0"/>
        <w:ind w:left="0"/>
        <w:jc w:val="both"/>
      </w:pPr>
      <w:r>
        <w:rPr>
          <w:rFonts w:ascii="Times New Roman"/>
          <w:b w:val="false"/>
          <w:i w:val="false"/>
          <w:color w:val="000000"/>
          <w:sz w:val="28"/>
        </w:rPr>
        <w:t>
      1) жүзеге асырылатын қызметке байланысты бақылау мен қадағалау субъектінің (объектінің) қауіптілік (күрделілік) деңгейі;</w:t>
      </w:r>
    </w:p>
    <w:bookmarkEnd w:id="28"/>
    <w:bookmarkStart w:name="z35" w:id="29"/>
    <w:p>
      <w:pPr>
        <w:spacing w:after="0"/>
        <w:ind w:left="0"/>
        <w:jc w:val="both"/>
      </w:pPr>
      <w:r>
        <w:rPr>
          <w:rFonts w:ascii="Times New Roman"/>
          <w:b w:val="false"/>
          <w:i w:val="false"/>
          <w:color w:val="000000"/>
          <w:sz w:val="28"/>
        </w:rPr>
        <w:t>
      2) медициналық қызметті жүзеге асыру процесінде болуы мүмкін зиянның жағымсыз салдары ауырлығының ауқымы;</w:t>
      </w:r>
    </w:p>
    <w:bookmarkEnd w:id="29"/>
    <w:bookmarkStart w:name="z36" w:id="30"/>
    <w:p>
      <w:pPr>
        <w:spacing w:after="0"/>
        <w:ind w:left="0"/>
        <w:jc w:val="both"/>
      </w:pPr>
      <w:r>
        <w:rPr>
          <w:rFonts w:ascii="Times New Roman"/>
          <w:b w:val="false"/>
          <w:i w:val="false"/>
          <w:color w:val="000000"/>
          <w:sz w:val="28"/>
        </w:rPr>
        <w:t>
      3) адам денсаулығына, жеке және заңды тұлғалардың, мемлекеттің заңды мүдделеріне қолайсыз әсер ету мүмкіндіктері объективті өлшемшарттары ескеріле отырып жүзеге асырылады.</w:t>
      </w:r>
    </w:p>
    <w:bookmarkEnd w:id="30"/>
    <w:bookmarkStart w:name="z37" w:id="31"/>
    <w:p>
      <w:pPr>
        <w:spacing w:after="0"/>
        <w:ind w:left="0"/>
        <w:jc w:val="both"/>
      </w:pPr>
      <w:r>
        <w:rPr>
          <w:rFonts w:ascii="Times New Roman"/>
          <w:b w:val="false"/>
          <w:i w:val="false"/>
          <w:color w:val="000000"/>
          <w:sz w:val="28"/>
        </w:rPr>
        <w:t>
      5. Барлық ықтимал тәуекелдерді талдау негізінде бақылау мен қадағалау субъектілері (объектілері) тәуекелдің үш дәрежесіне (жоғары, орташа және төмен) бөлінеді.</w:t>
      </w:r>
    </w:p>
    <w:bookmarkEnd w:id="31"/>
    <w:bookmarkStart w:name="z38" w:id="32"/>
    <w:p>
      <w:pPr>
        <w:spacing w:after="0"/>
        <w:ind w:left="0"/>
        <w:jc w:val="both"/>
      </w:pPr>
      <w:r>
        <w:rPr>
          <w:rFonts w:ascii="Times New Roman"/>
          <w:b w:val="false"/>
          <w:i w:val="false"/>
          <w:color w:val="000000"/>
          <w:sz w:val="28"/>
        </w:rPr>
        <w:t>
      Тәуекел дәрежесі жоғары бақылау мен қадағалау субъектілеріне (объектілеріне) стационарлық көмек көрсететін субъетілер (объектілер) (аудандық аурухана, нөмірлік аудандық аурухана, көп бейінді ауданаралық аурухана, қалалық аурухана, көп бейінді қалалық аурухана, көп бейінді қалалық балалар ауруханасы, көп бейінді облыстық аурухана, көп бейінді облыстық балалар ауруханасы), босандыру субъектілері (объектілері), гемодиализ көмегін көрсететін субъектілер (объектілер), жедел медициналық жәрдем, оның ішінде медициналық авиацияны тарта отырып көрсететін субъектілер (объектілер), қан қызметі саласындағы қызметті жүзеге асыратын ұйымдар, стоматологиялық емхана (орталық, кабинет), фтизиопульмонологиялық ұйымдар, онкологиялық орталық немесе диспансер, ядролық медицина орталықтары, апаттар медицинасы ұйымдары, АИТВ-инфекциясының профилактикасы саласындағы қызметті жүзеге асыратын денсаулық сақтау ұйымдары жатады.</w:t>
      </w:r>
    </w:p>
    <w:bookmarkEnd w:id="32"/>
    <w:bookmarkStart w:name="z39" w:id="33"/>
    <w:p>
      <w:pPr>
        <w:spacing w:after="0"/>
        <w:ind w:left="0"/>
        <w:jc w:val="both"/>
      </w:pPr>
      <w:r>
        <w:rPr>
          <w:rFonts w:ascii="Times New Roman"/>
          <w:b w:val="false"/>
          <w:i w:val="false"/>
          <w:color w:val="000000"/>
          <w:sz w:val="28"/>
        </w:rPr>
        <w:t>
      Тәуекел дәрежесі орташа бақылау мен қадағалау субъектілеріне (объектілеріне) медициналық-санитариялық алғашқы көмек көрсететін субъектілер (объектілер) (медициналық пункт, фельдшерлік-акушерлік пункт, дәрігерлік амбулатория, медициналық-санитариялық алғашқы көмек орталығы, нөмірлік аудандық емхана, аудандық емхана, қалалық емхана), амбулаториялық жағдайда мамандандырылған медициналық көмек көрсететін субъектілер (объектілер), патологиялық-анатомиялық диагностиканы жүзеге асыратын денсаулық сақтау ұйымдары, зертханалық диагностиканы жүзеге асыратын денсаулық сақтау ұйымдары, психикалық денсаулық саласында медициналық көмек көрсететін субъектілер (объектілер), дәстүрлі медицинаның субъектілері (объектілері), кәсіптік патология бойынша медициналық көмек көрсететін субъектілер (объектілер) жатады.</w:t>
      </w:r>
    </w:p>
    <w:bookmarkEnd w:id="33"/>
    <w:bookmarkStart w:name="z40" w:id="34"/>
    <w:p>
      <w:pPr>
        <w:spacing w:after="0"/>
        <w:ind w:left="0"/>
        <w:jc w:val="both"/>
      </w:pPr>
      <w:r>
        <w:rPr>
          <w:rFonts w:ascii="Times New Roman"/>
          <w:b w:val="false"/>
          <w:i w:val="false"/>
          <w:color w:val="000000"/>
          <w:sz w:val="28"/>
        </w:rPr>
        <w:t>
      Тәуекел дәрежесі төмен бақылау мен қадағалау субъектілеріне (объектілеріне) қалпына келтіру емі мен медициналық оңалтуды жүзеге асыратын субъектілері (объектілері), паллиативтік көмек пен мейіргерлік күтім көрсететін субъектілері (объектілері) және дәрігерге дейінгі медициналық көмек көрсететін субъектілері (объектілері) жатады.</w:t>
      </w:r>
    </w:p>
    <w:bookmarkEnd w:id="34"/>
    <w:bookmarkStart w:name="z41" w:id="35"/>
    <w:p>
      <w:pPr>
        <w:spacing w:after="0"/>
        <w:ind w:left="0"/>
        <w:jc w:val="both"/>
      </w:pPr>
      <w:r>
        <w:rPr>
          <w:rFonts w:ascii="Times New Roman"/>
          <w:b w:val="false"/>
          <w:i w:val="false"/>
          <w:color w:val="000000"/>
          <w:sz w:val="28"/>
        </w:rPr>
        <w:t>
      6. Тәуекелдің жоғары және орташа дәрежесіне жатқызылған бақылау мен қадағалау субъектілеріне (объектілеріне) қатысты біліктілік талаптарына сәйкестігіне тексеру, бақылау мен қадағалау субъектісіне (объектісіне) бара отырып профилактикалық бақылау, бақылау мен қадағалау субъектісіне (объектісіне) бармай профилактикалық бақылау және жоспардан тыс тексеру жүргізіледі.</w:t>
      </w:r>
    </w:p>
    <w:bookmarkEnd w:id="35"/>
    <w:bookmarkStart w:name="z42" w:id="36"/>
    <w:p>
      <w:pPr>
        <w:spacing w:after="0"/>
        <w:ind w:left="0"/>
        <w:jc w:val="both"/>
      </w:pPr>
      <w:r>
        <w:rPr>
          <w:rFonts w:ascii="Times New Roman"/>
          <w:b w:val="false"/>
          <w:i w:val="false"/>
          <w:color w:val="000000"/>
          <w:sz w:val="28"/>
        </w:rPr>
        <w:t>
      7. Тәуекелдің төмен дәрежесіне жатқызылған бақылау мен қадағалау субъектілеріне (объектілеріне) қатысты біліктілік талаптарына сәйкестігіне тексеру, бақылау мен қадағалау субъектісіне (объектісіне) бармай профилактикалық бақылау және жоспардан тыс тексеру жүргізіледі.</w:t>
      </w:r>
    </w:p>
    <w:bookmarkEnd w:id="36"/>
    <w:bookmarkStart w:name="z43" w:id="37"/>
    <w:p>
      <w:pPr>
        <w:spacing w:after="0"/>
        <w:ind w:left="0"/>
        <w:jc w:val="left"/>
      </w:pPr>
      <w:r>
        <w:rPr>
          <w:rFonts w:ascii="Times New Roman"/>
          <w:b/>
          <w:i w:val="false"/>
          <w:color w:val="000000"/>
        </w:rPr>
        <w:t xml:space="preserve"> 3-тарау. Бақылау мен қадағалау субъектілерінің (объектілерінің) талаптарға сәйкестігіне тексеру және профилактикалық бақылау жүргізу үшін тәуекел дәрежесін бағалаудың субъективті өлшемшарттары</w:t>
      </w:r>
    </w:p>
    <w:bookmarkEnd w:id="37"/>
    <w:bookmarkStart w:name="z44" w:id="38"/>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38"/>
    <w:bookmarkStart w:name="z45" w:id="39"/>
    <w:p>
      <w:pPr>
        <w:spacing w:after="0"/>
        <w:ind w:left="0"/>
        <w:jc w:val="both"/>
      </w:pPr>
      <w:r>
        <w:rPr>
          <w:rFonts w:ascii="Times New Roman"/>
          <w:b w:val="false"/>
          <w:i w:val="false"/>
          <w:color w:val="000000"/>
          <w:sz w:val="28"/>
        </w:rPr>
        <w:t>
      1) деректер базасын қалыптастыру және ақпарат жинау;</w:t>
      </w:r>
    </w:p>
    <w:bookmarkEnd w:id="39"/>
    <w:bookmarkStart w:name="z46" w:id="40"/>
    <w:p>
      <w:pPr>
        <w:spacing w:after="0"/>
        <w:ind w:left="0"/>
        <w:jc w:val="both"/>
      </w:pPr>
      <w:r>
        <w:rPr>
          <w:rFonts w:ascii="Times New Roman"/>
          <w:b w:val="false"/>
          <w:i w:val="false"/>
          <w:color w:val="000000"/>
          <w:sz w:val="28"/>
        </w:rPr>
        <w:t>
      2) ақпаратты талдау және тәуекелдерді бағалау.</w:t>
      </w:r>
    </w:p>
    <w:bookmarkEnd w:id="40"/>
    <w:bookmarkStart w:name="z47" w:id="41"/>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заңнамасын бұзатын бақылау мен қадағалау субъектілерін (объектілерін) анықтау үшін қажет.</w:t>
      </w:r>
    </w:p>
    <w:bookmarkEnd w:id="41"/>
    <w:bookmarkStart w:name="z48" w:id="42"/>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End w:id="42"/>
    <w:bookmarkStart w:name="z49" w:id="43"/>
    <w:p>
      <w:pPr>
        <w:spacing w:after="0"/>
        <w:ind w:left="0"/>
        <w:jc w:val="both"/>
      </w:pPr>
      <w:r>
        <w:rPr>
          <w:rFonts w:ascii="Times New Roman"/>
          <w:b w:val="false"/>
          <w:i w:val="false"/>
          <w:color w:val="000000"/>
          <w:sz w:val="28"/>
        </w:rPr>
        <w:t>
      10. Бақылау мен қадағалау субъектісіне (объектісіне) бара отырып профилактикалық бақылау жүргізу үшін тәуекелдер дәрежесін бағалаудың субъективті өлшемшарттарын анықтау үшін мынадай ақпарат көздері пайдаланылады:</w:t>
      </w:r>
    </w:p>
    <w:bookmarkEnd w:id="43"/>
    <w:bookmarkStart w:name="z50" w:id="44"/>
    <w:p>
      <w:pPr>
        <w:spacing w:after="0"/>
        <w:ind w:left="0"/>
        <w:jc w:val="both"/>
      </w:pPr>
      <w:r>
        <w:rPr>
          <w:rFonts w:ascii="Times New Roman"/>
          <w:b w:val="false"/>
          <w:i w:val="false"/>
          <w:color w:val="000000"/>
          <w:sz w:val="28"/>
        </w:rPr>
        <w:t>
      1) бақылау мен қадағалау субъектілеріне (объектілеріне) алдыңғы жоспардан тыс тексерулер мен бару арқылы профилактикалық бақылаудың нәтижелері (бұл ретте бұзушылықтардың ауырлық дәрежесі тексеру парақтарында белгіленген талаптар сақталмаған кезде белгіленеді);</w:t>
      </w:r>
    </w:p>
    <w:bookmarkEnd w:id="44"/>
    <w:bookmarkStart w:name="z51" w:id="45"/>
    <w:p>
      <w:pPr>
        <w:spacing w:after="0"/>
        <w:ind w:left="0"/>
        <w:jc w:val="both"/>
      </w:pPr>
      <w:r>
        <w:rPr>
          <w:rFonts w:ascii="Times New Roman"/>
          <w:b w:val="false"/>
          <w:i w:val="false"/>
          <w:color w:val="000000"/>
          <w:sz w:val="28"/>
        </w:rPr>
        <w:t>
      2) бақылау мен қадағалау субъектісі (объектісі) ұсынатын есепті деректер мониторингінің нәтижелері;</w:t>
      </w:r>
    </w:p>
    <w:bookmarkEnd w:id="45"/>
    <w:bookmarkStart w:name="z52" w:id="46"/>
    <w:p>
      <w:pPr>
        <w:spacing w:after="0"/>
        <w:ind w:left="0"/>
        <w:jc w:val="both"/>
      </w:pPr>
      <w:r>
        <w:rPr>
          <w:rFonts w:ascii="Times New Roman"/>
          <w:b w:val="false"/>
          <w:i w:val="false"/>
          <w:color w:val="000000"/>
          <w:sz w:val="28"/>
        </w:rPr>
        <w:t>
      3) бақылау мен қадағалау субъектісіне (объектісіне) бармай профилактикалық бақылау нәтижелері (бақылау мен қадағалау субъектісіне (объектісіне) бармай профилактикалық бақылау нәтижелері бойынша берілген қорытынды құжаттар).</w:t>
      </w:r>
    </w:p>
    <w:bookmarkEnd w:id="46"/>
    <w:bookmarkStart w:name="z53" w:id="47"/>
    <w:p>
      <w:pPr>
        <w:spacing w:after="0"/>
        <w:ind w:left="0"/>
        <w:jc w:val="both"/>
      </w:pPr>
      <w:r>
        <w:rPr>
          <w:rFonts w:ascii="Times New Roman"/>
          <w:b w:val="false"/>
          <w:i w:val="false"/>
          <w:color w:val="000000"/>
          <w:sz w:val="28"/>
        </w:rPr>
        <w:t>
      11. Тәуекелдер дәрежесін бағалаудың субъективті критерийлерін анықтау үшін біліктілік талаптарына сәйкестігіне тексеру жүргізу үшін мынадай ақпарат көздері пайдаланылады:</w:t>
      </w:r>
    </w:p>
    <w:bookmarkEnd w:id="47"/>
    <w:bookmarkStart w:name="z54" w:id="48"/>
    <w:p>
      <w:pPr>
        <w:spacing w:after="0"/>
        <w:ind w:left="0"/>
        <w:jc w:val="both"/>
      </w:pPr>
      <w:r>
        <w:rPr>
          <w:rFonts w:ascii="Times New Roman"/>
          <w:b w:val="false"/>
          <w:i w:val="false"/>
          <w:color w:val="000000"/>
          <w:sz w:val="28"/>
        </w:rPr>
        <w:t>
      1) бақылау мен қадағалау субъектілеріне (объектілеріне) қатысты алдыңғы тексерулердің нәтижелері.</w:t>
      </w:r>
    </w:p>
    <w:bookmarkEnd w:id="48"/>
    <w:bookmarkStart w:name="z55" w:id="49"/>
    <w:p>
      <w:pPr>
        <w:spacing w:after="0"/>
        <w:ind w:left="0"/>
        <w:jc w:val="both"/>
      </w:pPr>
      <w:r>
        <w:rPr>
          <w:rFonts w:ascii="Times New Roman"/>
          <w:b w:val="false"/>
          <w:i w:val="false"/>
          <w:color w:val="000000"/>
          <w:sz w:val="28"/>
        </w:rPr>
        <w:t>
      2) бақылау мен қадағалау субъектілері (объектілері) қызметкерлерінің соңғы 5 жылдағы сертификаттау, біліктілігін арттыру нәтижелері;</w:t>
      </w:r>
    </w:p>
    <w:bookmarkEnd w:id="49"/>
    <w:bookmarkStart w:name="z56" w:id="50"/>
    <w:p>
      <w:pPr>
        <w:spacing w:after="0"/>
        <w:ind w:left="0"/>
        <w:jc w:val="both"/>
      </w:pPr>
      <w:r>
        <w:rPr>
          <w:rFonts w:ascii="Times New Roman"/>
          <w:b w:val="false"/>
          <w:i w:val="false"/>
          <w:color w:val="000000"/>
          <w:sz w:val="28"/>
        </w:rPr>
        <w:t>
      3) берілетін рұқсаттардың жеделдігі кезінде бақылау мен қадағалау субъектілерін (объектілерін) аккредиттеудің болуы;</w:t>
      </w:r>
    </w:p>
    <w:bookmarkEnd w:id="50"/>
    <w:bookmarkStart w:name="z57" w:id="51"/>
    <w:p>
      <w:pPr>
        <w:spacing w:after="0"/>
        <w:ind w:left="0"/>
        <w:jc w:val="both"/>
      </w:pPr>
      <w:r>
        <w:rPr>
          <w:rFonts w:ascii="Times New Roman"/>
          <w:b w:val="false"/>
          <w:i w:val="false"/>
          <w:color w:val="000000"/>
          <w:sz w:val="28"/>
        </w:rPr>
        <w:t>
      4) бақылау мен қадағалау субъектісі (объектісі) ұсынатын есептілік пен мәліметтер мониторингінің нәтижелері;</w:t>
      </w:r>
    </w:p>
    <w:bookmarkEnd w:id="51"/>
    <w:bookmarkStart w:name="z58" w:id="52"/>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bookmarkEnd w:id="52"/>
    <w:bookmarkStart w:name="z59" w:id="53"/>
    <w:p>
      <w:pPr>
        <w:spacing w:after="0"/>
        <w:ind w:left="0"/>
        <w:jc w:val="both"/>
      </w:pPr>
      <w:r>
        <w:rPr>
          <w:rFonts w:ascii="Times New Roman"/>
          <w:b w:val="false"/>
          <w:i w:val="false"/>
          <w:color w:val="000000"/>
          <w:sz w:val="28"/>
        </w:rPr>
        <w:t>
      12. Қолда бар ақпарат көздері негізінде реттеуші мемлекеттік органдар бағалауға жататын субъективті өлшемшарттарды қалыптастырады.</w:t>
      </w:r>
    </w:p>
    <w:bookmarkEnd w:id="53"/>
    <w:bookmarkStart w:name="z60" w:id="54"/>
    <w:p>
      <w:pPr>
        <w:spacing w:after="0"/>
        <w:ind w:left="0"/>
        <w:jc w:val="both"/>
      </w:pPr>
      <w:r>
        <w:rPr>
          <w:rFonts w:ascii="Times New Roman"/>
          <w:b w:val="false"/>
          <w:i w:val="false"/>
          <w:color w:val="000000"/>
          <w:sz w:val="28"/>
        </w:rPr>
        <w:t>
      Субъективті өлшемшарттарды талдау және бағалау бақылау мен қадағалау субъектісінің (объектісінің) неғұрлым ықтимал тәуекелі бар бақылау мен қадағалау субъектісіне (объектісіне) қатысты талаптарға сәйкестігіне тексеру жүргізуді және бақылау мен қадағалау субъектісінің (объектісінің) профилактикалық бақылауын шоғырландыруға мүмкіндік береді.</w:t>
      </w:r>
    </w:p>
    <w:bookmarkEnd w:id="54"/>
    <w:bookmarkStart w:name="z61" w:id="55"/>
    <w:p>
      <w:pPr>
        <w:spacing w:after="0"/>
        <w:ind w:left="0"/>
        <w:jc w:val="both"/>
      </w:pPr>
      <w:r>
        <w:rPr>
          <w:rFonts w:ascii="Times New Roman"/>
          <w:b w:val="false"/>
          <w:i w:val="false"/>
          <w:color w:val="000000"/>
          <w:sz w:val="28"/>
        </w:rPr>
        <w:t>
      Субъективті өлшемшарттардың тәуекел дәрежесінің көрсеткіштері бойынша бақылау мен қадағалау субъектісі (объектісі) мыналарға:</w:t>
      </w:r>
    </w:p>
    <w:bookmarkEnd w:id="55"/>
    <w:bookmarkStart w:name="z62" w:id="5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56"/>
    <w:bookmarkStart w:name="z63" w:id="5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57"/>
    <w:bookmarkStart w:name="z64" w:id="58"/>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58"/>
    <w:bookmarkStart w:name="z65" w:id="59"/>
    <w:p>
      <w:pPr>
        <w:spacing w:after="0"/>
        <w:ind w:left="0"/>
        <w:jc w:val="both"/>
      </w:pPr>
      <w:r>
        <w:rPr>
          <w:rFonts w:ascii="Times New Roman"/>
          <w:b w:val="false"/>
          <w:i w:val="false"/>
          <w:color w:val="000000"/>
          <w:sz w:val="28"/>
        </w:rPr>
        <w:t>
      Бұл ретте талдау және бағалау кезінде бақылаудың нақты бақылау мен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кодексіне сәйкес талап қою мерзімі өткен деректер қолданылмайды.</w:t>
      </w:r>
    </w:p>
    <w:bookmarkEnd w:id="59"/>
    <w:bookmarkStart w:name="z66" w:id="60"/>
    <w:p>
      <w:pPr>
        <w:spacing w:after="0"/>
        <w:ind w:left="0"/>
        <w:jc w:val="both"/>
      </w:pPr>
      <w:r>
        <w:rPr>
          <w:rFonts w:ascii="Times New Roman"/>
          <w:b w:val="false"/>
          <w:i w:val="false"/>
          <w:color w:val="000000"/>
          <w:sz w:val="28"/>
        </w:rPr>
        <w:t>
      Бару арқылы жүргізілген профилактикалық бақылау қорытындылары бойынша берілген бұзушылықтарды талаптарға сәйкестігін тексерумен толық көлемде жойған бақылау мен қадағалау субъектілеріне (объектілеріне) қатысты мемлекеттік бақылаудың кезекті кезеңіне кестелер мен тізімдерді қалыптастыру кезінде оларды қосуға жол берілмейді.</w:t>
      </w:r>
    </w:p>
    <w:bookmarkEnd w:id="60"/>
    <w:bookmarkStart w:name="z67" w:id="61"/>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3, 4, 5, 6, 7, 8, 9, 10, 11, 12, 13, 14, 15, 16, 17, 18 және 19-қосымшаларға сәйкес нысан бойынша субъективті өлшемшарттар бойынша тәуекел дәрежесін анықтау үшін субъективті өлшемшарттар тізбесіне сәйкес тәуекел дәрежесін бағалау өлшемшарттарында белгіленеді.</w:t>
      </w:r>
    </w:p>
    <w:bookmarkEnd w:id="61"/>
    <w:bookmarkStart w:name="z68" w:id="62"/>
    <w:p>
      <w:pPr>
        <w:spacing w:after="0"/>
        <w:ind w:left="0"/>
        <w:jc w:val="both"/>
      </w:pPr>
      <w:r>
        <w:rPr>
          <w:rFonts w:ascii="Times New Roman"/>
          <w:b w:val="false"/>
          <w:i w:val="false"/>
          <w:color w:val="000000"/>
          <w:sz w:val="28"/>
        </w:rPr>
        <w:t>
       Субъективті өлшемшарттардың көрсеткіштері бақылау мен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бақылау мен қадағалау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62"/>
    <w:bookmarkStart w:name="z69" w:id="63"/>
    <w:p>
      <w:pPr>
        <w:spacing w:after="0"/>
        <w:ind w:left="0"/>
        <w:jc w:val="both"/>
      </w:pPr>
      <w:r>
        <w:rPr>
          <w:rFonts w:ascii="Times New Roman"/>
          <w:b w:val="false"/>
          <w:i w:val="false"/>
          <w:color w:val="000000"/>
          <w:sz w:val="28"/>
        </w:rPr>
        <w:t>
      13. Медициналық қызметтер (көмек) көрсету саласындағы талаптарды бұзушылықтар өрескел, елеулі, елеусіз дәрежелерге бөлінеді.</w:t>
      </w:r>
    </w:p>
    <w:bookmarkEnd w:id="63"/>
    <w:bookmarkStart w:name="z70" w:id="64"/>
    <w:p>
      <w:pPr>
        <w:spacing w:after="0"/>
        <w:ind w:left="0"/>
        <w:jc w:val="both"/>
      </w:pPr>
      <w:r>
        <w:rPr>
          <w:rFonts w:ascii="Times New Roman"/>
          <w:b w:val="false"/>
          <w:i w:val="false"/>
          <w:color w:val="000000"/>
          <w:sz w:val="28"/>
        </w:rPr>
        <w:t>
      Бұзушылықтардың маңыздылық дәрежесі мен ақпарат көздері бойынша бөле отырып, бақылау мен қадағалау субъектілеріне (объектілеріне) бару арқылы бақылау мен қадағалау субъектілерінің (объектілерінің) талаптарына сәйкестігіне тексерулер жүргізу және профилактикалық бақылау үшін субъективті талаптар осы Өлшемшарттарға 1 және 2-қосымшаларда келтірілген. Талап сәйкессіздігі бұзушылықтардың тиісті дәрежесін анықтайды.</w:t>
      </w:r>
    </w:p>
    <w:bookmarkEnd w:id="64"/>
    <w:bookmarkStart w:name="z71" w:id="65"/>
    <w:p>
      <w:pPr>
        <w:spacing w:after="0"/>
        <w:ind w:left="0"/>
        <w:jc w:val="both"/>
      </w:pPr>
      <w:r>
        <w:rPr>
          <w:rFonts w:ascii="Times New Roman"/>
          <w:b w:val="false"/>
          <w:i w:val="false"/>
          <w:color w:val="000000"/>
          <w:sz w:val="28"/>
        </w:rPr>
        <w:t>
      14. Егер бақылау мен қадағалау субъектісінде (объектісінде) қызметтің аккредиттеу стандарттарына сәйкестігіне сыртқы кешенді бағалау (аккредиттеу) жүргізілсе және тексерілетін кезеңге аккредиттеу туралы куәлік ұсынылса, бақылау мен қадағалау субъектілері (объектілері) бақылау мен қадағалау субъектілерінің (объектілерінің) талаптарына сәйкестігін тексеруден және профилактикалық бақылаудан келесі күнтізбелік жылға босатылады.</w:t>
      </w:r>
    </w:p>
    <w:bookmarkEnd w:id="65"/>
    <w:bookmarkStart w:name="z72" w:id="66"/>
    <w:p>
      <w:pPr>
        <w:spacing w:after="0"/>
        <w:ind w:left="0"/>
        <w:jc w:val="both"/>
      </w:pPr>
      <w:r>
        <w:rPr>
          <w:rFonts w:ascii="Times New Roman"/>
          <w:b w:val="false"/>
          <w:i w:val="false"/>
          <w:color w:val="000000"/>
          <w:sz w:val="28"/>
        </w:rPr>
        <w:t xml:space="preserve">
      15. Бақылау мен қадағалау субъектісіне (объектіге) бару арқылы талаптарға сәйкестігін тексеру және профилактикалық бақылау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халыққа медициналық қызметтер (көмек) көрсету саласындағы тексеру парақтарына сәйкес объектілердің мақсаты мен қызмет түрлеріне байланысты жүргізіледі.</w:t>
      </w:r>
    </w:p>
    <w:bookmarkEnd w:id="66"/>
    <w:bookmarkStart w:name="z73" w:id="67"/>
    <w:p>
      <w:pPr>
        <w:spacing w:after="0"/>
        <w:ind w:left="0"/>
        <w:jc w:val="both"/>
      </w:pPr>
      <w:r>
        <w:rPr>
          <w:rFonts w:ascii="Times New Roman"/>
          <w:b w:val="false"/>
          <w:i w:val="false"/>
          <w:color w:val="000000"/>
          <w:sz w:val="28"/>
        </w:rPr>
        <w:t>
      16. Тәуекел дәрежесі жоғары бақылау мен қадағалау субъектілері (объектілері) ақпараттық жүйені қолдана отырып, тәуекелдің орташа дәрежесіне немесе тәуекелдің орташа дәрежесімен бақылау мен қадағалау субъектілері (объектілері) қызметінің тиісті салаларында тәуекелдің төмен дәрежесіне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немесе тексерулер жүргізу арқылы профилактикалық бақылаудан босату жағдайлары болған кезде ауыстырылады.</w:t>
      </w:r>
    </w:p>
    <w:bookmarkEnd w:id="67"/>
    <w:bookmarkStart w:name="z74" w:id="68"/>
    <w:p>
      <w:pPr>
        <w:spacing w:after="0"/>
        <w:ind w:left="0"/>
        <w:jc w:val="both"/>
      </w:pPr>
      <w:r>
        <w:rPr>
          <w:rFonts w:ascii="Times New Roman"/>
          <w:b w:val="false"/>
          <w:i w:val="false"/>
          <w:color w:val="000000"/>
          <w:sz w:val="28"/>
        </w:rPr>
        <w:t>
      17. Бақылау органы бақылау мен қадағалау субъектісіне (объектісіне) барып, профилактикалық бақылаудың талаптарға сәйкестігін тексеру кестесін және жартыжылдық тізімдерін жасаған кезде сол бақылау мен қадағалау субъектілеріне (объектілеріне) қатысты оларды жүргізу кезеңінің бірыңғай мерзімдері белгіленеді.</w:t>
      </w:r>
    </w:p>
    <w:bookmarkEnd w:id="68"/>
    <w:bookmarkStart w:name="z75" w:id="69"/>
    <w:p>
      <w:pPr>
        <w:spacing w:after="0"/>
        <w:ind w:left="0"/>
        <w:jc w:val="both"/>
      </w:pPr>
      <w:r>
        <w:rPr>
          <w:rFonts w:ascii="Times New Roman"/>
          <w:b w:val="false"/>
          <w:i w:val="false"/>
          <w:color w:val="000000"/>
          <w:sz w:val="28"/>
        </w:rPr>
        <w:t>
      18. Тәуекелдің жоғары дәрежесіне жатқызылған бақылау мен қадағалау субъектілері (объектілері) үшін талаптарға сәйкестігіне тексеру жүргізудің еселігі тәуекел дәрежесін бағалау өлшемшарттарымен айқындалады, бірақ жылына бір реттен жиі емес.</w:t>
      </w:r>
    </w:p>
    <w:bookmarkEnd w:id="69"/>
    <w:bookmarkStart w:name="z76" w:id="70"/>
    <w:p>
      <w:pPr>
        <w:spacing w:after="0"/>
        <w:ind w:left="0"/>
        <w:jc w:val="both"/>
      </w:pPr>
      <w:r>
        <w:rPr>
          <w:rFonts w:ascii="Times New Roman"/>
          <w:b w:val="false"/>
          <w:i w:val="false"/>
          <w:color w:val="000000"/>
          <w:sz w:val="28"/>
        </w:rPr>
        <w:t>
      Тәуекелдің орташа дәрежесіне жатқызылған бақылау мен қадағалау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екі жылда бір реттен жиі емес.</w:t>
      </w:r>
    </w:p>
    <w:bookmarkEnd w:id="70"/>
    <w:bookmarkStart w:name="z77" w:id="71"/>
    <w:p>
      <w:pPr>
        <w:spacing w:after="0"/>
        <w:ind w:left="0"/>
        <w:jc w:val="both"/>
      </w:pPr>
      <w:r>
        <w:rPr>
          <w:rFonts w:ascii="Times New Roman"/>
          <w:b w:val="false"/>
          <w:i w:val="false"/>
          <w:color w:val="000000"/>
          <w:sz w:val="28"/>
        </w:rPr>
        <w:t>
      Тәуекелдің төмен дәрежесіне жатқызылған бақылау мен қадағалау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үш жылда бір реттен жиі емес.</w:t>
      </w:r>
    </w:p>
    <w:bookmarkEnd w:id="71"/>
    <w:bookmarkStart w:name="z78" w:id="72"/>
    <w:p>
      <w:pPr>
        <w:spacing w:after="0"/>
        <w:ind w:left="0"/>
        <w:jc w:val="left"/>
      </w:pPr>
      <w:r>
        <w:rPr>
          <w:rFonts w:ascii="Times New Roman"/>
          <w:b/>
          <w:i w:val="false"/>
          <w:color w:val="000000"/>
        </w:rPr>
        <w:t xml:space="preserve"> 4-тарау. Субъективті өлшемшарттар бойынша тәуекел дәрежесін есептеу тәртібі</w:t>
      </w:r>
    </w:p>
    <w:bookmarkEnd w:id="72"/>
    <w:bookmarkStart w:name="z79" w:id="73"/>
    <w:p>
      <w:pPr>
        <w:spacing w:after="0"/>
        <w:ind w:left="0"/>
        <w:jc w:val="both"/>
      </w:pPr>
      <w:r>
        <w:rPr>
          <w:rFonts w:ascii="Times New Roman"/>
          <w:b w:val="false"/>
          <w:i w:val="false"/>
          <w:color w:val="000000"/>
          <w:sz w:val="28"/>
        </w:rPr>
        <w:t>
      19. Осы Қағидалардың 3-тармағына сәйкес бақылау мен қадағалау субъектісін (объектісін) тәуекел дәрежесіне жатқызу үшін тәуекел дәрежесінің көрсеткішін есептеудің мынадай тәртібі қолданылады.</w:t>
      </w:r>
    </w:p>
    <w:bookmarkEnd w:id="73"/>
    <w:bookmarkStart w:name="z80" w:id="74"/>
    <w:p>
      <w:pPr>
        <w:spacing w:after="0"/>
        <w:ind w:left="0"/>
        <w:jc w:val="both"/>
      </w:pPr>
      <w:r>
        <w:rPr>
          <w:rFonts w:ascii="Times New Roman"/>
          <w:b w:val="false"/>
          <w:i w:val="false"/>
          <w:color w:val="000000"/>
          <w:sz w:val="28"/>
        </w:rPr>
        <w:t>
      20. Субъективті өлшемшарттар бойынша тәуекел дәрежесінің көрсеткішін (R) есептеу алдыңғы тексерулер мен бақылау мен қадағалау субъектілеріне (объектілеріне) (SP) бару арқылы профилактикалық бақылау нәтижелері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74"/>
    <w:bookmarkStart w:name="z81" w:id="75"/>
    <w:p>
      <w:pPr>
        <w:spacing w:after="0"/>
        <w:ind w:left="0"/>
        <w:jc w:val="both"/>
      </w:pPr>
      <w:r>
        <w:rPr>
          <w:rFonts w:ascii="Times New Roman"/>
          <w:b w:val="false"/>
          <w:i w:val="false"/>
          <w:color w:val="000000"/>
          <w:sz w:val="28"/>
        </w:rPr>
        <w:t>
      Rарал = SP + SC , мұнда</w:t>
      </w:r>
    </w:p>
    <w:bookmarkEnd w:id="75"/>
    <w:bookmarkStart w:name="z82" w:id="76"/>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76"/>
    <w:bookmarkStart w:name="z83" w:id="77"/>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77"/>
    <w:bookmarkStart w:name="z84" w:id="78"/>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End w:id="78"/>
    <w:bookmarkStart w:name="z85" w:id="79"/>
    <w:p>
      <w:pPr>
        <w:spacing w:after="0"/>
        <w:ind w:left="0"/>
        <w:jc w:val="both"/>
      </w:pPr>
      <w:r>
        <w:rPr>
          <w:rFonts w:ascii="Times New Roman"/>
          <w:b w:val="false"/>
          <w:i w:val="false"/>
          <w:color w:val="000000"/>
          <w:sz w:val="28"/>
        </w:rPr>
        <w:t>
       Есеп мемлекеттік бақылау мен қадағалаудың әрбір саласының мемлекеттік бақылау мен қадағалау субъектілерінің (объектілерінің) біртекті тобы бойынша жүргізіледі. Бұл ретте мемлекеттік бақылау мен қадағалаудың бір саласының бақылау мен қадағалау субъектілерінің (объектілерінің) біртекті тобына жатқызылатын, бағаланатын бақылау мен қадағалау субъектілерінің (объектілерінің) тізбесі деректерді кейіннен қалыпқа келтіру үшін іріктеу жиынтығын (іріктемені) құрайды.</w:t>
      </w:r>
    </w:p>
    <w:bookmarkEnd w:id="79"/>
    <w:bookmarkStart w:name="z86" w:id="80"/>
    <w:p>
      <w:pPr>
        <w:spacing w:after="0"/>
        <w:ind w:left="0"/>
        <w:jc w:val="both"/>
      </w:pPr>
      <w:r>
        <w:rPr>
          <w:rFonts w:ascii="Times New Roman"/>
          <w:b w:val="false"/>
          <w:i w:val="false"/>
          <w:color w:val="000000"/>
          <w:sz w:val="28"/>
        </w:rPr>
        <w:t>
      21. Алдыңғы тексерулер және бақылау мен қадағалау субъектілеріне (объектілеріне) профилактикалық бақылауға бару арқылы нәтижелері бойынша алынған деректер көрсеткіші 0-ден 100-ге дейінгі баллмен бағаланатын бұзушылықтар қалыптастырылады.</w:t>
      </w:r>
    </w:p>
    <w:bookmarkEnd w:id="80"/>
    <w:bookmarkStart w:name="z87" w:id="81"/>
    <w:p>
      <w:pPr>
        <w:spacing w:after="0"/>
        <w:ind w:left="0"/>
        <w:jc w:val="both"/>
      </w:pPr>
      <w:r>
        <w:rPr>
          <w:rFonts w:ascii="Times New Roman"/>
          <w:b w:val="false"/>
          <w:i w:val="false"/>
          <w:color w:val="000000"/>
          <w:sz w:val="28"/>
        </w:rPr>
        <w:t>
      Осы Қағидалардың 10 және 11-тармақтарында көрсетілген ақпарат көздерінің кез келгені бойынша бір өрескел бұзушылық анықталған жағдайда бақылау мен қадағалау субъектісіне (объектісіне) бұзушылықтар бойынша тәуекел дәрежесінің көрсеткіші (SP) 100 балл теңестіріледі және оған қатысты бақылау мен қадағалау субъектісіне (объектісіне) бара отырып, талаптарға сәйкестігіне тексеру және (немесе) профилактикалық бақылау жүргізіледі.</w:t>
      </w:r>
    </w:p>
    <w:bookmarkEnd w:id="81"/>
    <w:bookmarkStart w:name="z88" w:id="82"/>
    <w:p>
      <w:pPr>
        <w:spacing w:after="0"/>
        <w:ind w:left="0"/>
        <w:jc w:val="both"/>
      </w:pPr>
      <w:r>
        <w:rPr>
          <w:rFonts w:ascii="Times New Roman"/>
          <w:b w:val="false"/>
          <w:i w:val="false"/>
          <w:color w:val="000000"/>
          <w:sz w:val="28"/>
        </w:rPr>
        <w:t>
      Өрескел бұзушылықтар анықталмаған жағдайда бұзушылықтар бойынша тәуекел дәрежесінің көрсеткіші елеулі және елеусіз дәрежедегі бұзушылықтар бойынша жиынтық көрсеткішпен есептеледі.</w:t>
      </w:r>
    </w:p>
    <w:bookmarkEnd w:id="82"/>
    <w:bookmarkStart w:name="z89" w:id="83"/>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83"/>
    <w:bookmarkStart w:name="z90" w:id="84"/>
    <w:p>
      <w:pPr>
        <w:spacing w:after="0"/>
        <w:ind w:left="0"/>
        <w:jc w:val="both"/>
      </w:pPr>
      <w:r>
        <w:rPr>
          <w:rFonts w:ascii="Times New Roman"/>
          <w:b w:val="false"/>
          <w:i w:val="false"/>
          <w:color w:val="000000"/>
          <w:sz w:val="28"/>
        </w:rPr>
        <w:t>
      Бұл көрсеткіш келесі формула бойынша есептеледі:</w:t>
      </w:r>
    </w:p>
    <w:bookmarkEnd w:id="84"/>
    <w:bookmarkStart w:name="z91" w:id="85"/>
    <w:p>
      <w:pPr>
        <w:spacing w:after="0"/>
        <w:ind w:left="0"/>
        <w:jc w:val="both"/>
      </w:pPr>
      <w:r>
        <w:rPr>
          <w:rFonts w:ascii="Times New Roman"/>
          <w:b w:val="false"/>
          <w:i w:val="false"/>
          <w:color w:val="000000"/>
          <w:sz w:val="28"/>
        </w:rPr>
        <w:t>
      SРз = (SР2 х 100/SР1) х 0,7, мұнда</w:t>
      </w:r>
    </w:p>
    <w:bookmarkEnd w:id="85"/>
    <w:bookmarkStart w:name="z92" w:id="86"/>
    <w:p>
      <w:pPr>
        <w:spacing w:after="0"/>
        <w:ind w:left="0"/>
        <w:jc w:val="both"/>
      </w:pPr>
      <w:r>
        <w:rPr>
          <w:rFonts w:ascii="Times New Roman"/>
          <w:b w:val="false"/>
          <w:i w:val="false"/>
          <w:color w:val="000000"/>
          <w:sz w:val="28"/>
        </w:rPr>
        <w:t>
      SРз – елеулі бұзушылықтардың көрсеткіші;</w:t>
      </w:r>
    </w:p>
    <w:bookmarkEnd w:id="86"/>
    <w:bookmarkStart w:name="z93" w:id="87"/>
    <w:p>
      <w:pPr>
        <w:spacing w:after="0"/>
        <w:ind w:left="0"/>
        <w:jc w:val="both"/>
      </w:pPr>
      <w:r>
        <w:rPr>
          <w:rFonts w:ascii="Times New Roman"/>
          <w:b w:val="false"/>
          <w:i w:val="false"/>
          <w:color w:val="000000"/>
          <w:sz w:val="28"/>
        </w:rPr>
        <w:t>
      SР1 – елеулі бұзушылықтардың талап етілетін саны;</w:t>
      </w:r>
    </w:p>
    <w:bookmarkEnd w:id="87"/>
    <w:bookmarkStart w:name="z94" w:id="88"/>
    <w:p>
      <w:pPr>
        <w:spacing w:after="0"/>
        <w:ind w:left="0"/>
        <w:jc w:val="both"/>
      </w:pPr>
      <w:r>
        <w:rPr>
          <w:rFonts w:ascii="Times New Roman"/>
          <w:b w:val="false"/>
          <w:i w:val="false"/>
          <w:color w:val="000000"/>
          <w:sz w:val="28"/>
        </w:rPr>
        <w:t>
      SР2 – анықталған елеулі бұзушылықтардың саны.</w:t>
      </w:r>
    </w:p>
    <w:bookmarkEnd w:id="88"/>
    <w:bookmarkStart w:name="z95" w:id="89"/>
    <w:p>
      <w:pPr>
        <w:spacing w:after="0"/>
        <w:ind w:left="0"/>
        <w:jc w:val="both"/>
      </w:pPr>
      <w:r>
        <w:rPr>
          <w:rFonts w:ascii="Times New Roman"/>
          <w:b w:val="false"/>
          <w:i w:val="false"/>
          <w:color w:val="000000"/>
          <w:sz w:val="28"/>
        </w:rPr>
        <w:t>
      Елеусіз бұзушылықтардың көрсеткішін анықтау кезінде 0,3 коэффициенті қолданылады.</w:t>
      </w:r>
    </w:p>
    <w:bookmarkEnd w:id="89"/>
    <w:bookmarkStart w:name="z96" w:id="90"/>
    <w:p>
      <w:pPr>
        <w:spacing w:after="0"/>
        <w:ind w:left="0"/>
        <w:jc w:val="both"/>
      </w:pPr>
      <w:r>
        <w:rPr>
          <w:rFonts w:ascii="Times New Roman"/>
          <w:b w:val="false"/>
          <w:i w:val="false"/>
          <w:color w:val="000000"/>
          <w:sz w:val="28"/>
        </w:rPr>
        <w:t>
      Бұл көрсеткіш келесі формула бойынша есептеледі:</w:t>
      </w:r>
    </w:p>
    <w:bookmarkEnd w:id="90"/>
    <w:bookmarkStart w:name="z97" w:id="91"/>
    <w:p>
      <w:pPr>
        <w:spacing w:after="0"/>
        <w:ind w:left="0"/>
        <w:jc w:val="both"/>
      </w:pPr>
      <w:r>
        <w:rPr>
          <w:rFonts w:ascii="Times New Roman"/>
          <w:b w:val="false"/>
          <w:i w:val="false"/>
          <w:color w:val="000000"/>
          <w:sz w:val="28"/>
        </w:rPr>
        <w:t>
      SРн = (SР2 х 100/SР1) х 0,3, мұнда</w:t>
      </w:r>
    </w:p>
    <w:bookmarkEnd w:id="91"/>
    <w:bookmarkStart w:name="z98" w:id="92"/>
    <w:p>
      <w:pPr>
        <w:spacing w:after="0"/>
        <w:ind w:left="0"/>
        <w:jc w:val="both"/>
      </w:pPr>
      <w:r>
        <w:rPr>
          <w:rFonts w:ascii="Times New Roman"/>
          <w:b w:val="false"/>
          <w:i w:val="false"/>
          <w:color w:val="000000"/>
          <w:sz w:val="28"/>
        </w:rPr>
        <w:t>
      SРн – елеусіз бұзушылықтардың көрсеткіші;</w:t>
      </w:r>
    </w:p>
    <w:bookmarkEnd w:id="92"/>
    <w:bookmarkStart w:name="z99" w:id="93"/>
    <w:p>
      <w:pPr>
        <w:spacing w:after="0"/>
        <w:ind w:left="0"/>
        <w:jc w:val="both"/>
      </w:pPr>
      <w:r>
        <w:rPr>
          <w:rFonts w:ascii="Times New Roman"/>
          <w:b w:val="false"/>
          <w:i w:val="false"/>
          <w:color w:val="000000"/>
          <w:sz w:val="28"/>
        </w:rPr>
        <w:t>
      SР1 – елеусіз бұзушылықтардың талап етілетін саны;</w:t>
      </w:r>
    </w:p>
    <w:bookmarkEnd w:id="93"/>
    <w:bookmarkStart w:name="z100" w:id="94"/>
    <w:p>
      <w:pPr>
        <w:spacing w:after="0"/>
        <w:ind w:left="0"/>
        <w:jc w:val="both"/>
      </w:pPr>
      <w:r>
        <w:rPr>
          <w:rFonts w:ascii="Times New Roman"/>
          <w:b w:val="false"/>
          <w:i w:val="false"/>
          <w:color w:val="000000"/>
          <w:sz w:val="28"/>
        </w:rPr>
        <w:t>
      SР2 – анықталған елеусіз бұзушылықтардың саны.</w:t>
      </w:r>
    </w:p>
    <w:bookmarkEnd w:id="94"/>
    <w:bookmarkStart w:name="z101" w:id="95"/>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 формула бойынша елеулі және елеусіз бұзушылықтардың көрсеткіштерін қосу арқылы айқындалады:</w:t>
      </w:r>
    </w:p>
    <w:bookmarkEnd w:id="95"/>
    <w:bookmarkStart w:name="z102" w:id="96"/>
    <w:p>
      <w:pPr>
        <w:spacing w:after="0"/>
        <w:ind w:left="0"/>
        <w:jc w:val="both"/>
      </w:pPr>
      <w:r>
        <w:rPr>
          <w:rFonts w:ascii="Times New Roman"/>
          <w:b w:val="false"/>
          <w:i w:val="false"/>
          <w:color w:val="000000"/>
          <w:sz w:val="28"/>
        </w:rPr>
        <w:t>
      SР = SРз + SРн, мұнда</w:t>
      </w:r>
    </w:p>
    <w:bookmarkEnd w:id="96"/>
    <w:bookmarkStart w:name="z103" w:id="97"/>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97"/>
    <w:bookmarkStart w:name="z104" w:id="98"/>
    <w:p>
      <w:pPr>
        <w:spacing w:after="0"/>
        <w:ind w:left="0"/>
        <w:jc w:val="both"/>
      </w:pPr>
      <w:r>
        <w:rPr>
          <w:rFonts w:ascii="Times New Roman"/>
          <w:b w:val="false"/>
          <w:i w:val="false"/>
          <w:color w:val="000000"/>
          <w:sz w:val="28"/>
        </w:rPr>
        <w:t>
      SРз – елеулі бұзушылықтардың көрсеткіші;</w:t>
      </w:r>
    </w:p>
    <w:bookmarkEnd w:id="98"/>
    <w:bookmarkStart w:name="z105" w:id="99"/>
    <w:p>
      <w:pPr>
        <w:spacing w:after="0"/>
        <w:ind w:left="0"/>
        <w:jc w:val="both"/>
      </w:pPr>
      <w:r>
        <w:rPr>
          <w:rFonts w:ascii="Times New Roman"/>
          <w:b w:val="false"/>
          <w:i w:val="false"/>
          <w:color w:val="000000"/>
          <w:sz w:val="28"/>
        </w:rPr>
        <w:t>
      SРн – елеусіз бұзушылықтардың көрсеткіші.</w:t>
      </w:r>
    </w:p>
    <w:bookmarkEnd w:id="99"/>
    <w:bookmarkStart w:name="z106" w:id="100"/>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саналады.</w:t>
      </w:r>
    </w:p>
    <w:bookmarkEnd w:id="100"/>
    <w:bookmarkStart w:name="z107" w:id="101"/>
    <w:p>
      <w:pPr>
        <w:spacing w:after="0"/>
        <w:ind w:left="0"/>
        <w:jc w:val="both"/>
      </w:pPr>
      <w:r>
        <w:rPr>
          <w:rFonts w:ascii="Times New Roman"/>
          <w:b w:val="false"/>
          <w:i w:val="false"/>
          <w:color w:val="000000"/>
          <w:sz w:val="28"/>
        </w:rPr>
        <w:t>
      22. Субъективті өлшемшарттар бойынша тәуекел дәрежесінің көрсеткішін есептеу 0-ден 100 балға дейінгі шәкіл бойынша жүргізіледі және келесі формула бойынша жүзеге асырылады:</w:t>
      </w:r>
    </w:p>
    <w:bookmarkEnd w:id="101"/>
    <w:bookmarkStart w:name="z10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xi - субъективті өлшемшарт көрсеткіші,</w:t>
      </w:r>
    </w:p>
    <w:bookmarkEnd w:id="103"/>
    <w:bookmarkStart w:name="z110" w:id="104"/>
    <w:p>
      <w:pPr>
        <w:spacing w:after="0"/>
        <w:ind w:left="0"/>
        <w:jc w:val="both"/>
      </w:pPr>
      <w:r>
        <w:rPr>
          <w:rFonts w:ascii="Times New Roman"/>
          <w:b w:val="false"/>
          <w:i w:val="false"/>
          <w:color w:val="000000"/>
          <w:sz w:val="28"/>
        </w:rPr>
        <w:t>
      wi - субъективті өлшем көрсеткішінің үлес салмағы xi,</w:t>
      </w:r>
    </w:p>
    <w:bookmarkEnd w:id="104"/>
    <w:bookmarkStart w:name="z111" w:id="105"/>
    <w:p>
      <w:pPr>
        <w:spacing w:after="0"/>
        <w:ind w:left="0"/>
        <w:jc w:val="both"/>
      </w:pPr>
      <w:r>
        <w:rPr>
          <w:rFonts w:ascii="Times New Roman"/>
          <w:b w:val="false"/>
          <w:i w:val="false"/>
          <w:color w:val="000000"/>
          <w:sz w:val="28"/>
        </w:rPr>
        <w:t>
      n – көрсеткіштер саны.</w:t>
      </w:r>
    </w:p>
    <w:bookmarkEnd w:id="105"/>
    <w:bookmarkStart w:name="z112" w:id="106"/>
    <w:p>
      <w:pPr>
        <w:spacing w:after="0"/>
        <w:ind w:left="0"/>
        <w:jc w:val="both"/>
      </w:pPr>
      <w:r>
        <w:rPr>
          <w:rFonts w:ascii="Times New Roman"/>
          <w:b w:val="false"/>
          <w:i w:val="false"/>
          <w:color w:val="000000"/>
          <w:sz w:val="28"/>
        </w:rPr>
        <w:t>
      Алынған көрсеткішінің мәні бойынша субъективті өлшемшарттар тәуекел дәрежесі субъективті өлшемшарттар бойынша тәуекел дәрежесі көрсеткішінің есебіне енгізіледі.</w:t>
      </w:r>
    </w:p>
    <w:bookmarkEnd w:id="106"/>
    <w:bookmarkStart w:name="z113" w:id="107"/>
    <w:p>
      <w:pPr>
        <w:spacing w:after="0"/>
        <w:ind w:left="0"/>
        <w:jc w:val="both"/>
      </w:pPr>
      <w:r>
        <w:rPr>
          <w:rFonts w:ascii="Times New Roman"/>
          <w:b w:val="false"/>
          <w:i w:val="false"/>
          <w:color w:val="000000"/>
          <w:sz w:val="28"/>
        </w:rPr>
        <w:t>
      Талаптарға сәйкестігін тексеру кестесіне және (немесе) барып профилактикалық бақылау жүргізу тізіміне автоматты түрде енгізу көзделген тәуекелдің субъективті өлшемшарты көрсеткіштерінің бұзылуы анықталған кезде бақылау мен қадағалау субъектісіне (объектісіне) тәуекел дәрежесінің қорытынды көрсеткіші (R) 100 балл теңестіріледі және оған қатысты талаптарға сәйкестігіне тексеру және (немесе) профилактикалық бақылау мен қадағалау субъектісіне (объектісіне) барумен жүргізіледі.</w:t>
      </w:r>
    </w:p>
    <w:bookmarkEnd w:id="107"/>
    <w:bookmarkStart w:name="z114" w:id="108"/>
    <w:p>
      <w:pPr>
        <w:spacing w:after="0"/>
        <w:ind w:left="0"/>
        <w:jc w:val="both"/>
      </w:pPr>
      <w:r>
        <w:rPr>
          <w:rFonts w:ascii="Times New Roman"/>
          <w:b w:val="false"/>
          <w:i w:val="false"/>
          <w:color w:val="000000"/>
          <w:sz w:val="28"/>
        </w:rPr>
        <w:t>
      23. R көрсеткіші бойынша бақылау мен қадағалау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келесі формула әдісін пайдалана отырып жүзеге асырылады:</w:t>
      </w:r>
    </w:p>
    <w:bookmarkEnd w:id="108"/>
    <w:bookmarkStart w:name="z11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317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R – бақылау мен қадағалау жеке субъектісінің (объектісінің) субъективті өлшемшарттар бойынша тәуекел дәрежесінің көрсеткіші (қорытынды),</w:t>
      </w:r>
    </w:p>
    <w:bookmarkEnd w:id="110"/>
    <w:bookmarkStart w:name="z117" w:id="111"/>
    <w:p>
      <w:pPr>
        <w:spacing w:after="0"/>
        <w:ind w:left="0"/>
        <w:jc w:val="both"/>
      </w:pPr>
      <w:r>
        <w:rPr>
          <w:rFonts w:ascii="Times New Roman"/>
          <w:b w:val="false"/>
          <w:i w:val="false"/>
          <w:color w:val="000000"/>
          <w:sz w:val="28"/>
        </w:rPr>
        <w:t>
      Rmax – бір таңдау бойынша жиынтыққа (таңдау) кіретін бақылау мен қадағалау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111"/>
    <w:bookmarkStart w:name="z118" w:id="112"/>
    <w:p>
      <w:pPr>
        <w:spacing w:after="0"/>
        <w:ind w:left="0"/>
        <w:jc w:val="both"/>
      </w:pPr>
      <w:r>
        <w:rPr>
          <w:rFonts w:ascii="Times New Roman"/>
          <w:b w:val="false"/>
          <w:i w:val="false"/>
          <w:color w:val="000000"/>
          <w:sz w:val="28"/>
        </w:rPr>
        <w:t>
      Rmin – бір таңдау бойынша жиынтыққа (таңдау) кіретін бақылау мен қадағалау субъектілер (объектілер) бойынша субъективті өлшемшарттар бойынша тәуекел дәрежесінің шәкілі бойынша ең төменгі ықтимал мән (шкаланың төменгі шегі),</w:t>
      </w:r>
    </w:p>
    <w:bookmarkEnd w:id="112"/>
    <w:bookmarkStart w:name="z119" w:id="113"/>
    <w:p>
      <w:pPr>
        <w:spacing w:after="0"/>
        <w:ind w:left="0"/>
        <w:jc w:val="both"/>
      </w:pPr>
      <w:r>
        <w:rPr>
          <w:rFonts w:ascii="Times New Roman"/>
          <w:b w:val="false"/>
          <w:i w:val="false"/>
          <w:color w:val="000000"/>
          <w:sz w:val="28"/>
        </w:rPr>
        <w:t>
      Rарал – осы Қағидалардың 20-тармағына сәйкес есептелген субъективті өлшемшарттар бойынша тәуекел дәрежесінің аралық көрсеткіші.</w:t>
      </w:r>
    </w:p>
    <w:bookmarkEnd w:id="113"/>
    <w:bookmarkStart w:name="z120" w:id="114"/>
    <w:p>
      <w:pPr>
        <w:spacing w:after="0"/>
        <w:ind w:left="0"/>
        <w:jc w:val="both"/>
      </w:pPr>
      <w:r>
        <w:rPr>
          <w:rFonts w:ascii="Times New Roman"/>
          <w:b w:val="false"/>
          <w:i w:val="false"/>
          <w:color w:val="000000"/>
          <w:sz w:val="28"/>
        </w:rPr>
        <w:t>
      24. Медициналық қызметтер (көмек) көрсету саласындағы реттеуші мемлекеттік орган бақылау мен қадағалау субъектісіне (объектісіне) бару арқылы профилактикалық бақылау жүргізудің жартыжылдық тізімдерін және талаптарға сәйкестік кестесін автоматты режимде қалыптастыруға арналған ақпараттық жүйені ағымдағы күнтізбелік жылдың 1 мамырына дейінгі мерзімде, бақылау мен қадағалау субъектісіне (объектісіне) бару арқылы профилактикалық бақылау жүргізудің алдыңғы жылының 20 қазанына дейін қажетті деректермен толтыруды қамтамасыз етеді.</w:t>
      </w:r>
    </w:p>
    <w:bookmarkEnd w:id="114"/>
    <w:bookmarkStart w:name="z121" w:id="115"/>
    <w:p>
      <w:pPr>
        <w:spacing w:after="0"/>
        <w:ind w:left="0"/>
        <w:jc w:val="left"/>
      </w:pPr>
      <w:r>
        <w:rPr>
          <w:rFonts w:ascii="Times New Roman"/>
          <w:b/>
          <w:i w:val="false"/>
          <w:color w:val="000000"/>
        </w:rPr>
        <w:t xml:space="preserve"> 5-тарау. Жедел ден қою шаралары</w:t>
      </w:r>
    </w:p>
    <w:bookmarkEnd w:id="115"/>
    <w:bookmarkStart w:name="z122" w:id="116"/>
    <w:p>
      <w:pPr>
        <w:spacing w:after="0"/>
        <w:ind w:left="0"/>
        <w:jc w:val="both"/>
      </w:pPr>
      <w:r>
        <w:rPr>
          <w:rFonts w:ascii="Times New Roman"/>
          <w:b w:val="false"/>
          <w:i w:val="false"/>
          <w:color w:val="000000"/>
          <w:sz w:val="28"/>
        </w:rPr>
        <w:t>
      25. Медициналық қызметтер (көмек) көрсету саласындағы бақылау мен қадағалау органдарының мемлекеттік бақылауды жүзеге асыру барысында және (немесе) нәтижелері бойынша мынадай жедел ден қою шаралары (бұдан әрі – ЖДШ) қолданылады:</w:t>
      </w:r>
    </w:p>
    <w:bookmarkEnd w:id="116"/>
    <w:bookmarkStart w:name="z123" w:id="117"/>
    <w:p>
      <w:pPr>
        <w:spacing w:after="0"/>
        <w:ind w:left="0"/>
        <w:jc w:val="both"/>
      </w:pPr>
      <w:r>
        <w:rPr>
          <w:rFonts w:ascii="Times New Roman"/>
          <w:b w:val="false"/>
          <w:i w:val="false"/>
          <w:color w:val="000000"/>
          <w:sz w:val="28"/>
        </w:rPr>
        <w:t xml:space="preserve">
      1)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 </w:t>
      </w:r>
    </w:p>
    <w:bookmarkEnd w:id="117"/>
    <w:bookmarkStart w:name="z124" w:id="118"/>
    <w:p>
      <w:pPr>
        <w:spacing w:after="0"/>
        <w:ind w:left="0"/>
        <w:jc w:val="both"/>
      </w:pPr>
      <w:r>
        <w:rPr>
          <w:rFonts w:ascii="Times New Roman"/>
          <w:b w:val="false"/>
          <w:i w:val="false"/>
          <w:color w:val="000000"/>
          <w:sz w:val="28"/>
        </w:rPr>
        <w:t xml:space="preserve">
      2) денсаулық сақтау саласындағы маманның сертификаты жоқ қызмет анықталған кезде адамдарды жұмыстан уақытша шеттету. </w:t>
      </w:r>
    </w:p>
    <w:bookmarkEnd w:id="118"/>
    <w:bookmarkStart w:name="z125" w:id="119"/>
    <w:p>
      <w:pPr>
        <w:spacing w:after="0"/>
        <w:ind w:left="0"/>
        <w:jc w:val="both"/>
      </w:pPr>
      <w:r>
        <w:rPr>
          <w:rFonts w:ascii="Times New Roman"/>
          <w:b w:val="false"/>
          <w:i w:val="false"/>
          <w:color w:val="000000"/>
          <w:sz w:val="28"/>
        </w:rPr>
        <w:t>
      26. Анықталған бұзушылықтарды жою мерзімдері оны жүзеге асырудың нақты мүмкіндігіне әсер ететін мән-жайларды ескере отырып белгіленеді.</w:t>
      </w:r>
    </w:p>
    <w:bookmarkEnd w:id="119"/>
    <w:bookmarkStart w:name="z126" w:id="120"/>
    <w:p>
      <w:pPr>
        <w:spacing w:after="0"/>
        <w:ind w:left="0"/>
        <w:jc w:val="both"/>
      </w:pPr>
      <w:r>
        <w:rPr>
          <w:rFonts w:ascii="Times New Roman"/>
          <w:b w:val="false"/>
          <w:i w:val="false"/>
          <w:color w:val="000000"/>
          <w:sz w:val="28"/>
        </w:rPr>
        <w:t>
      27. Лицензияның және (немесе) лицензия қосымшасының болмауы анықталған кезде, ЖДШ қызметті немесе оның жекелеген түрлерін (процестерді, әрекеттерді) тоқтата тұру түрінде қолданылады және оны қолдану туралы қаулы табыс етілген күннен бастап 90 (тоқсан) күнтізбелік күнге дейінгі мерзімді құрайды.</w:t>
      </w:r>
    </w:p>
    <w:bookmarkEnd w:id="120"/>
    <w:bookmarkStart w:name="z127" w:id="121"/>
    <w:p>
      <w:pPr>
        <w:spacing w:after="0"/>
        <w:ind w:left="0"/>
        <w:jc w:val="both"/>
      </w:pPr>
      <w:r>
        <w:rPr>
          <w:rFonts w:ascii="Times New Roman"/>
          <w:b w:val="false"/>
          <w:i w:val="false"/>
          <w:color w:val="000000"/>
          <w:sz w:val="28"/>
        </w:rPr>
        <w:t xml:space="preserve">
      Денсаулық сақтау саласындағы маман сертификаты жоқ қызмет анықталған кезде, ЖДШ тұлғаны жұмыстан уақытша шеттету түрінде қаулы табыс етілген күннен бастап 30 (отыз) күнтізбелік күн мерзімге қолданылады. </w:t>
      </w:r>
    </w:p>
    <w:bookmarkEnd w:id="121"/>
    <w:bookmarkStart w:name="z128" w:id="122"/>
    <w:p>
      <w:pPr>
        <w:spacing w:after="0"/>
        <w:ind w:left="0"/>
        <w:jc w:val="both"/>
      </w:pPr>
      <w:r>
        <w:rPr>
          <w:rFonts w:ascii="Times New Roman"/>
          <w:b w:val="false"/>
          <w:i w:val="false"/>
          <w:color w:val="000000"/>
          <w:sz w:val="28"/>
        </w:rPr>
        <w:t xml:space="preserve">
      Қаулы бақылау мен қадағалау субъектісіне мынадай тәсілдердің бірімен: </w:t>
      </w:r>
    </w:p>
    <w:bookmarkEnd w:id="122"/>
    <w:bookmarkStart w:name="z129" w:id="123"/>
    <w:p>
      <w:pPr>
        <w:spacing w:after="0"/>
        <w:ind w:left="0"/>
        <w:jc w:val="both"/>
      </w:pPr>
      <w:r>
        <w:rPr>
          <w:rFonts w:ascii="Times New Roman"/>
          <w:b w:val="false"/>
          <w:i w:val="false"/>
          <w:color w:val="000000"/>
          <w:sz w:val="28"/>
        </w:rPr>
        <w:t>
      1) қолын қойғызу арқылы қолма-қол;</w:t>
      </w:r>
    </w:p>
    <w:bookmarkEnd w:id="123"/>
    <w:bookmarkStart w:name="z130" w:id="124"/>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124"/>
    <w:bookmarkStart w:name="z131" w:id="125"/>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табыс етіледі.</w:t>
      </w:r>
    </w:p>
    <w:bookmarkEnd w:id="125"/>
    <w:bookmarkStart w:name="z132" w:id="126"/>
    <w:p>
      <w:pPr>
        <w:spacing w:after="0"/>
        <w:ind w:left="0"/>
        <w:jc w:val="both"/>
      </w:pPr>
      <w:r>
        <w:rPr>
          <w:rFonts w:ascii="Times New Roman"/>
          <w:b w:val="false"/>
          <w:i w:val="false"/>
          <w:color w:val="000000"/>
          <w:sz w:val="28"/>
        </w:rPr>
        <w:t>
      28. Рұқсат беру құжатынсыз (лицензиясыз, лицензияға қосымшасыз, денсаулық сақтау саласындағы маман сертификатынсыз) медициналық қызметтер (көмек) көрсету жедел ден қою шараларын қолдануға негіз болып табылады.</w:t>
      </w:r>
    </w:p>
    <w:bookmarkEnd w:id="126"/>
    <w:bookmarkStart w:name="z133" w:id="127"/>
    <w:p>
      <w:pPr>
        <w:spacing w:after="0"/>
        <w:ind w:left="0"/>
        <w:jc w:val="both"/>
      </w:pPr>
      <w:r>
        <w:rPr>
          <w:rFonts w:ascii="Times New Roman"/>
          <w:b w:val="false"/>
          <w:i w:val="false"/>
          <w:color w:val="000000"/>
          <w:sz w:val="28"/>
        </w:rPr>
        <w:t>
      29. Қолданылу мақсатына және қызмет түрлеріне қарамастан объектілерге қатысты тексеру парағында көзделген бұзушылықтар үшін ЖДШ келесі түрлері қолданылады:</w:t>
      </w:r>
    </w:p>
    <w:bookmarkEnd w:id="127"/>
    <w:bookmarkStart w:name="z134" w:id="128"/>
    <w:p>
      <w:pPr>
        <w:spacing w:after="0"/>
        <w:ind w:left="0"/>
        <w:jc w:val="both"/>
      </w:pPr>
      <w:r>
        <w:rPr>
          <w:rFonts w:ascii="Times New Roman"/>
          <w:b w:val="false"/>
          <w:i w:val="false"/>
          <w:color w:val="000000"/>
          <w:sz w:val="28"/>
        </w:rPr>
        <w:t>
      қызметті немесе оның жекелеген түрлерін тоқтата тұру – Медициналық қызметтер (көмек) көрсету саласындағы тәуекел дәрежесін бағалау өлшемшарттарына 1-қосымшаның 1 және 2-тармақтары;</w:t>
      </w:r>
    </w:p>
    <w:bookmarkEnd w:id="128"/>
    <w:bookmarkStart w:name="z135" w:id="129"/>
    <w:p>
      <w:pPr>
        <w:spacing w:after="0"/>
        <w:ind w:left="0"/>
        <w:jc w:val="both"/>
      </w:pPr>
      <w:r>
        <w:rPr>
          <w:rFonts w:ascii="Times New Roman"/>
          <w:b w:val="false"/>
          <w:i w:val="false"/>
          <w:color w:val="000000"/>
          <w:sz w:val="28"/>
        </w:rPr>
        <w:t>
      адамдарды жұмыстан уақытша шеттету – Медициналық қызметтер (көмек) көрсету саласындағы тәуекел дәрежесін бағалау өлшемшарттарына 1-қосымшаның 1- тармағы.</w:t>
      </w:r>
    </w:p>
    <w:bookmarkEnd w:id="129"/>
    <w:bookmarkStart w:name="z136" w:id="130"/>
    <w:p>
      <w:pPr>
        <w:spacing w:after="0"/>
        <w:ind w:left="0"/>
        <w:jc w:val="both"/>
      </w:pPr>
      <w:r>
        <w:rPr>
          <w:rFonts w:ascii="Times New Roman"/>
          <w:b w:val="false"/>
          <w:i w:val="false"/>
          <w:color w:val="000000"/>
          <w:sz w:val="28"/>
        </w:rPr>
        <w:t>
      30. Стационарлық, стационарды алмастыратын көмек көрсететін субъектілерге (объектілерге), амбулаториялық-емханалық көмек (медициналық-санитариялық алғашқы көмек және консультациялық-диагностикалық көмек), өз құрамында босандыру бөлімшелері және жаңа туған нәрестелер патологиясы бөлімшелері бар стационарлық ұйымдар, кардиологиялық, кардиохирургиялық көмек, гемодиализ көмегін, стоматологиялық көмек, фтизиопульмонологиялық көмек, онкологиялық көмек, психикалық денсаулық саласында медициналық-әлеуметтік көмек, зертханалық диагностика, жедел медициналық көмек, оның ішінде медициналық авиацияны тарта отырып көрсететін, АИТВ инфекциясының профилактикасы саласындағы қызметті жүзеге асыратын, қан қызметі саласындағы қызметті жүзеге асыратын, патологиялық-анатомиялық диагностика, ядролық медицина саласында көмек, кәсіптік патология бойынша медициналық көмек, тергеу изоляторларында және қылмыстық-атқару (пенитенциарлық) жүйесінің мекемелерінде ұсталатын адамдарға медициналық көмек көрсететін субъектілерге (объектілерге) қатысты тексеру парағында көзделген бұзушылықтар үшін ЖДШ-ның келесі түрлері қолданылады:</w:t>
      </w:r>
    </w:p>
    <w:bookmarkEnd w:id="130"/>
    <w:bookmarkStart w:name="z137" w:id="131"/>
    <w:p>
      <w:pPr>
        <w:spacing w:after="0"/>
        <w:ind w:left="0"/>
        <w:jc w:val="both"/>
      </w:pPr>
      <w:r>
        <w:rPr>
          <w:rFonts w:ascii="Times New Roman"/>
          <w:b w:val="false"/>
          <w:i w:val="false"/>
          <w:color w:val="000000"/>
          <w:sz w:val="28"/>
        </w:rPr>
        <w:t>
      қызметті немесе оның жекелеген түрлерін тоқтата тұру – Медициналық қызметтер (көмек) көрсету саласындағы тәуекел дәрежесін бағалау өлшемшарттарына 1-қосымшаның 1 және 2-тармақтары;</w:t>
      </w:r>
    </w:p>
    <w:bookmarkEnd w:id="131"/>
    <w:bookmarkStart w:name="z138" w:id="132"/>
    <w:p>
      <w:pPr>
        <w:spacing w:after="0"/>
        <w:ind w:left="0"/>
        <w:jc w:val="both"/>
      </w:pPr>
      <w:r>
        <w:rPr>
          <w:rFonts w:ascii="Times New Roman"/>
          <w:b w:val="false"/>
          <w:i w:val="false"/>
          <w:color w:val="000000"/>
          <w:sz w:val="28"/>
        </w:rPr>
        <w:t>
      адамдарды жұмыстан уақытша шеттету – Медициналық қызметтер (көмек) көрсету саласындағы тәуекел дәрежесін бағалау өлшемшарттарына 1-қосымшаның 1- тармағы.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40" w:id="133"/>
    <w:p>
      <w:pPr>
        <w:spacing w:after="0"/>
        <w:ind w:left="0"/>
        <w:jc w:val="left"/>
      </w:pPr>
      <w:r>
        <w:rPr>
          <w:rFonts w:ascii="Times New Roman"/>
          <w:b/>
          <w:i w:val="false"/>
          <w:color w:val="000000"/>
        </w:rPr>
        <w:t xml:space="preserve"> Бақылау мен қадағалау субъектілерінің (объектілерінің) талаптарына сәйкестігіне тексеру жүргізу үшін талаптардың бұзылу дәрежесі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 бойынша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42" w:id="134"/>
    <w:p>
      <w:pPr>
        <w:spacing w:after="0"/>
        <w:ind w:left="0"/>
        <w:jc w:val="left"/>
      </w:pPr>
      <w:r>
        <w:rPr>
          <w:rFonts w:ascii="Times New Roman"/>
          <w:b/>
          <w:i w:val="false"/>
          <w:color w:val="000000"/>
        </w:rPr>
        <w:t xml:space="preserve"> Бақылау мен қадағалау субъектілеріне (объектілеріне) профилактикалық бақылау жүргізу үшін талаптардың бұзылу дәрежесі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объектілері және (немесе) құрамында босандыру бөлімшелері және жаңа туған нәрестелер патологиясы бөлімшелері бар стационарлық ұйымдарға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(бұдан әрі – ЭКҰ) кезінде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ортақ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туралы медициналық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құжаттамада растайтын жазбаның болуы.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бойынша пациенттердің 3 тобы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 </w:t>
            </w:r>
          </w:p>
          <w:bookmarkEnd w:id="136"/>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жазбаның болуы: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одан кейін-күн сайын бөлімше меңгерушісінің ауыр науқастарды қарап – тексеруді жүргізгені туралы растайтын медициналық құжаттамада жазбаның болуы.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 туралы растайтын медициналық құжаттамада жазбаның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bookmarkEnd w:id="138"/>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медициналық құжаттаманың болуы: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дәрігерлік-консультациялық комиссияның (бұдан әрі -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медициналық құжаттамада жазбаның болуы: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АИТВ және В және С гепатиттеріне 1, 3, 6 айдан кейін қайта зерттеп-қарау қажеттілігі туралы жазбаша эпикризде ұсынымдардың болуы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Гемотрансфузиядан өткен пациенттер туралы стационардан МСАК-қа активтердің берілуін растайтын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(стационарлық пациенттің 001/е н медициналық картасына "Күнделік" 2-қосымша парақ)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түрінде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1"/>
          <w:p>
            <w:pPr>
              <w:spacing w:after="20"/>
              <w:ind w:left="20"/>
              <w:jc w:val="both"/>
            </w:pPr>
            <w:r>
              <w:rPr>
                <w:rFonts w:ascii="Times New Roman"/>
                <w:b w:val="false"/>
                <w:i w:val="false"/>
                <w:color w:val="000000"/>
                <w:sz w:val="20"/>
              </w:rPr>
              <w:t>
Патологиялық-анатомиялық ашып қарау кезінде мынадай іс-әрекеттердің сақталуын растайтын медициналық құжаттаманың болуы: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ресімдеу: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ағуы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14)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2"/>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сақталуын растайтын медициналық құжаттаманың болуы: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 факторлары бойынша"әйелдерді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реципиенттің жыныс жасушаларын, ұрпақты болу органдарының тіндерін пайдалануы үшін ерлі-зайыптылардың екеуінің де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донорды реципиенттер үшін пайдалануды тоқтатуға негіз болып табылатын бір донордан 10 (он) баланың туылғанын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3"/>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 донорының медициналық-генетикалық тексеруден өтуімен жыныс жасушаларының, ұрпақты болу органдарының тіндерінің донорларына қойылатын талаптарды сақтай отырып, суперовуляция индукциясын жүргізуге не табиғи циклде донордың жазбаша хабардар етілген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Донорлық ооциттерді пайдалана отырып, ЭКҰ жүргізу көрсеткіштер бойынша жүргізілетін туралы растайтын медициналық құжаттаманың болуы: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менопаузаға байланысты ооциттердің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 бездердің суперовуляция индукциясына жеткіліксіз реакциясы, сапасыз эмбриондарды бірнеше рет алу кезінде ЭКҰ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RH-арасындағы қақтығыс ерлер мен әйелдер.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Әйелдегі кариотиптегі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5"/>
          <w:p>
            <w:pPr>
              <w:spacing w:after="20"/>
              <w:ind w:left="20"/>
              <w:jc w:val="both"/>
            </w:pPr>
            <w:r>
              <w:rPr>
                <w:rFonts w:ascii="Times New Roman"/>
                <w:b w:val="false"/>
                <w:i w:val="false"/>
                <w:color w:val="000000"/>
                <w:sz w:val="20"/>
              </w:rPr>
              <w:t>
Алгоритм бойынша ооциттер донорлығын жүргізу туралы растайтын медициналық құжаттаманың болуы: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донор мен реципиентті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криоконсервіленген эмбриондарды тасымалдау процедурасы (циклдарды синхрондау жүргізілмейді);</w:t>
            </w:r>
          </w:p>
          <w:p>
            <w:pPr>
              <w:spacing w:after="20"/>
              <w:ind w:left="20"/>
              <w:jc w:val="both"/>
            </w:pPr>
            <w:r>
              <w:rPr>
                <w:rFonts w:ascii="Times New Roman"/>
                <w:b w:val="false"/>
                <w:i w:val="false"/>
                <w:color w:val="000000"/>
                <w:sz w:val="20"/>
              </w:rPr>
              <w:t xml:space="preserve">
5) реципиенттерге пайдалану үшін ооциттерді алу процедурасы немесе жыныс жасушаларының банкі үшін криоконсервация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6"/>
          <w:p>
            <w:pPr>
              <w:spacing w:after="20"/>
              <w:ind w:left="20"/>
              <w:jc w:val="both"/>
            </w:pPr>
            <w:r>
              <w:rPr>
                <w:rFonts w:ascii="Times New Roman"/>
                <w:b w:val="false"/>
                <w:i w:val="false"/>
                <w:color w:val="000000"/>
                <w:sz w:val="20"/>
              </w:rPr>
              <w:t>
Қарсы көрсетілімдер кезінде донорлық ооциттерді пайдалана отырып, ЭКҰ-дан бас тарту жөніндегі талаптардың сақталуы туралы растайтын медициналық құжаттамада жазбаның болуы: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без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7"/>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медициналық құжаттамада жазбаның болуы. 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донор мен реципиенттің кездесу мүмкіндігін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Донорлық ұрыққа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эякулят көлемі 1,5 миллилитрден астам (бұдан әрі - мл);</w:t>
            </w:r>
          </w:p>
          <w:p>
            <w:pPr>
              <w:spacing w:after="20"/>
              <w:ind w:left="20"/>
              <w:jc w:val="both"/>
            </w:pPr>
            <w:r>
              <w:rPr>
                <w:rFonts w:ascii="Times New Roman"/>
                <w:b w:val="false"/>
                <w:i w:val="false"/>
                <w:color w:val="000000"/>
                <w:sz w:val="20"/>
              </w:rPr>
              <w:t>
</w:t>
            </w:r>
            <w:r>
              <w:rPr>
                <w:rFonts w:ascii="Times New Roman"/>
                <w:b w:val="false"/>
                <w:i w:val="false"/>
                <w:color w:val="000000"/>
                <w:sz w:val="20"/>
              </w:rPr>
              <w:t>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прогрессивті-жылжымалы нысандардың үлесі (а+В) 32% және одан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8"/>
          <w:p>
            <w:pPr>
              <w:spacing w:after="20"/>
              <w:ind w:left="20"/>
              <w:jc w:val="both"/>
            </w:pPr>
            <w:r>
              <w:rPr>
                <w:rFonts w:ascii="Times New Roman"/>
                <w:b w:val="false"/>
                <w:i w:val="false"/>
                <w:color w:val="000000"/>
                <w:sz w:val="20"/>
              </w:rPr>
              <w:t xml:space="preserve">
Айғақтар бойынша донорлық ұрықты пайдалана отырып, ЭКҰ жүргізу туралы растайтын медициналық құжаттаманың болуы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Радиотерапиядан немесе химиотерапиядан кейінгі жағдай.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Репродуктивті жүйенің дамуындағы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Сперматозоидтардың ДНҚ фрагментациясының жоғары индексінде (дезоксирибонуклеин қышқылы) ЭКҰ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толтырған және кодтаған донордың жеке картасының болуы. (кодтау схемасы-тегін, донордың өтініші және оның жеке картасы қызметтік пайдалануға арналған құжаттар ретінде сейфте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9"/>
          <w:p>
            <w:pPr>
              <w:spacing w:after="20"/>
              <w:ind w:left="20"/>
              <w:jc w:val="both"/>
            </w:pPr>
            <w:r>
              <w:rPr>
                <w:rFonts w:ascii="Times New Roman"/>
                <w:b w:val="false"/>
                <w:i w:val="false"/>
                <w:color w:val="000000"/>
                <w:sz w:val="20"/>
              </w:rPr>
              <w:t>
Донорлармен уроандролог-дәрігермен және эмбриолог-дәрігермен жұмыс жүргізу туралы растайтын медициналық құжаттамада жазбаның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Эмбриолог криоконсервация мен сперматозоидты ерітеді, криоконсервацияға дейін және одан кейін сперматозоидтардың сапасын бағалайды, сперматозоидтарды сақтаудың қажетті режимін қамтамасыз етеді, материалдың есебін жүргізеді.</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0"/>
          <w:p>
            <w:pPr>
              <w:spacing w:after="20"/>
              <w:ind w:left="20"/>
              <w:jc w:val="both"/>
            </w:pPr>
            <w:r>
              <w:rPr>
                <w:rFonts w:ascii="Times New Roman"/>
                <w:b w:val="false"/>
                <w:i w:val="false"/>
                <w:color w:val="000000"/>
                <w:sz w:val="20"/>
              </w:rPr>
              <w:t>
Эмбрион донорлары пайдаланылмаған криоконсервіленген эмбриондары банкте қалатын ЭКҰ емшарасының пациенттері болуы талаптардың сақталуы туралы растайтын құжаттаманың болуы.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Ооциттердің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Қолайсыз медициналық-генетикалық болжам.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1"/>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медициналық құжаттамада жазбаның болуы: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акушер гинеколог дәрігерді тағайындауларын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2"/>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медициналық құжаттамада жазбаның болуы: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әйелдерге медициналық-психологиялық көмекті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жүкті әйелдердің, босанатын әйелдердің, босанатын әйелдердің ауыр жағдайы кезінде дифференциалды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жүкті әйелдердің, босанатын әйелдердің, босанатын әйелдердің ауыр жағдайы кезінде клиникалық тексерулердің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кемінде үш дәрігердің қатысуымен диагноз қою, емдеу тактикасын анықтау және ауруды болжау мақсатында жүкті әйелдердің, босанатын әйелдердің, босанатын әйелдердің ауыр жай-күйі кезінде консилиумды уақтылы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жедел абдоминальды босануды қажет ететін жүкті әйелдер, босанатын әйелдер үшін мамандардың қажеттілігі (акушер-гинекологтар, анестезиологтар-реаниматологтар, неонатологтар, жедел медициналық жәрдем дәрігерлері, зертханалық қызмет дәрігерлері, акушерлер, анестезистер, медбикелер) кесариялық бөлімнің жедел техникасын меңгеру;</w:t>
            </w:r>
          </w:p>
          <w:p>
            <w:pPr>
              <w:spacing w:after="20"/>
              <w:ind w:left="20"/>
              <w:jc w:val="both"/>
            </w:pPr>
            <w:r>
              <w:rPr>
                <w:rFonts w:ascii="Times New Roman"/>
                <w:b w:val="false"/>
                <w:i w:val="false"/>
                <w:color w:val="000000"/>
                <w:sz w:val="20"/>
              </w:rPr>
              <w:t>
 19) жүкті әйелдерге, босанатын әйелдерге және босанатын әйелдерге анестезиолог-дәрігердің консультация беруін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3"/>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медициналық құжаттамада жазбаның болуы: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(бұдан әрі - ЖЖ)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неонаталдық посттың, клиникалық, биохимиялық және бактериологиялық зертхананың, әйелдер мен жаңа туған нәрестелерге арналған анестезиология, реанимация және қарқынды терапия бөлімшесінің (бұдан әрі - АРҚТБ),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реанимациялық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қарқынды және демеуші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оттегі терапиясы;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инвазивті немесе инвазивті емес респираторлық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емдік гипотермия;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инфузиялық терапия және / немесе парентеральды тамақтану;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4"/>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медициналық құжаттамада жазбаның болуы: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инвазивті және инвазивті емес тыныс алу терапиясын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оны толық қарап-тексеру және босанғаннан кейін 2 сағаттан соң басқа да іс-шаралар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көрсетілімдер бойынша жаңа туған нәрестелерді қарқынды терапия палатасына немесе реанимация бөлімшесіне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5"/>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медициналық құжаттамада жазбаның болуы: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және ананың бала күтімін жүзеге асыруға тұрақты қатысуы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жүргізу тактикасын нақтылау үшін консилиум ұйымдастыру туралы растайтын медициналық құжаттамада жазбаның болуы. Шұғыл медициналық көмек көрсету, қарқынды терапия палатасына немесе жаңа туған нәрестелерді реанимация бөлімшесіне уақтылы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6"/>
          <w:p>
            <w:pPr>
              <w:spacing w:after="20"/>
              <w:ind w:left="20"/>
              <w:jc w:val="both"/>
            </w:pPr>
            <w:r>
              <w:rPr>
                <w:rFonts w:ascii="Times New Roman"/>
                <w:b w:val="false"/>
                <w:i w:val="false"/>
                <w:color w:val="000000"/>
                <w:sz w:val="20"/>
              </w:rPr>
              <w:t>
Ана мен бала бірге болатын палаталарда медицина қызметкерлерінің талаптарды сақтауын растайтын медициналық құжаттамада жазбаның болуы: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консультациялар туралы, емшек сүтімен емізудің артықшылықтары туралы, емшек сүтін қолмен айдау техникасы мен жиілігі туралы, емшек ұшының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ананы (ата-ананы немесе заңды өкілді) балаларды тамақтандырудың баламалы әдістеріне үйрету туралы; жаңа туған нәрестелер бөлек болған жағдайда босанатын әйелдерге лактацияны қалай қолдау керектігі туралы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оның жай-күйін тұрақтандыру және анасымен бірге екінші немесе үшінші деңгейдегі босандыру ұйымына тасымалдауға дайындық дәрежесін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 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медициналық құжаттамада жазбаның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ауыстырылуы қаматамасыз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одан әрі тәулік бойы медициналық бақылау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(көмек)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жүрек-қантамыр жүйесінің туа біткен даму ақауы анықталған кезде балалар кардиологының (кардиохирургінің) консультациясын өткізуді, және медициналық көрсетілімдер болған жағдайда жаңа туған нәрестені бейінді стационарға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кезде баланы бейінді республикалық ұйымдарға ауыстыруын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7"/>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алмау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(көмек) көрсету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("Жүкті және босанған әйелдің айырбастау картасы" № 048/е нысаны, "Патологиялық-анатомиялық зерттеудің хаттамасы (картасы) № ____" № 002/е нысаны, "Жүкті және босанған әйелдің жеке картасы" № 077/е нысаны және басқалар) электрондық және (немесе)) қағаз тасығышта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стационарды алмастыратын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қайта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Cтационардың қабылдау бөлімшесінде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МСАК ұйымдастыру кезінде ЖМК бригадасының немесе ЖМК бөлімшесінің болуы туралы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8"/>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растайтын жазбаның болуы.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бойынша пациенттердің 3 тобы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пациентті емдеуге жатқызуды ("Стационарлық пациенттің медициналық картасы" №001/е нысаны), содан кейін жағдайы тұрақталғаннан кейін одан әрі тексеру және емдеу үшін ауру бейіні бойынша басқа медициналық ұйымға ауыстырылуы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9"/>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("Медициналық ақпараттық жүйелерден қабылдау және емдеуге жатқызудан бас тарту журналы", №027/е нысаны бойынша анықтама (емдеуге жатқызудан бас тарту)) туралы растайтын медициналық құжаттамада жазбаның болуы</w:t>
            </w:r>
          </w:p>
          <w:bookmarkEnd w:id="159"/>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0"/>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медициналық құжаттамада жазбалардың болуы: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құжаттамада жазбаның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61"/>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("Стационарлық пациенттің медициналық картасы" №001/е нысаны) жүргізу туралы растайтын медициналық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2"/>
          <w:p>
            <w:pPr>
              <w:spacing w:after="20"/>
              <w:ind w:left="20"/>
              <w:jc w:val="both"/>
            </w:pPr>
            <w:r>
              <w:rPr>
                <w:rFonts w:ascii="Times New Roman"/>
                <w:b w:val="false"/>
                <w:i w:val="false"/>
                <w:color w:val="000000"/>
                <w:sz w:val="20"/>
              </w:rPr>
              <w:t>
Жоспарлы емдеуге жатқызу кезінде талаптарды сақтау туралы растайтын медициналық құжаттаманың болуы: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3"/>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медициналық картасына 2-қосымша парақ "Күнделік")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(Қанның, оның компоненттерінің және диагностикалық стандарттардың қозғалысын есепке алу нысаны" №003/е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4"/>
          <w:p>
            <w:pPr>
              <w:spacing w:after="20"/>
              <w:ind w:left="20"/>
              <w:jc w:val="both"/>
            </w:pPr>
            <w:r>
              <w:rPr>
                <w:rFonts w:ascii="Times New Roman"/>
                <w:b w:val="false"/>
                <w:i w:val="false"/>
                <w:color w:val="000000"/>
                <w:sz w:val="20"/>
              </w:rPr>
              <w:t>
Амбулаториялық-емханалық ұйымдарының жанындағы күндізгі стационарға және үйдегі стационарға жатқызу үшін айғақтар туралы растайтын медициналық құжаттаманың болуы: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65"/>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растайтын медициналық құжаттамада жазбаның болуы: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папулярлы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мүшелерінің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сау адамдардағы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6"/>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"Дәрігерлік-консультациялық комиссияның қорытындыларын жазу үшін журналы" № 025/е, "Еңбекке уақытша жарамсыздық туралы парақтарды тіркеу кітабы" № 029/е нысаны, "Студенттің колледж, кәсіптік-техникалық училище оқушысының сырқаттануы, карантині және мектепке, мектепке дейінгі балалар ұйымына баратын баланың болмауының өзге де себептері туралы (қажеттісінің астын сызу керек) уақытша еңбекке жарамсыздығы туралы №__________анықтамасы" № 037/е нысаны, "Еңбекке уақытша жарамсыздық туралы № _____анықтама" № 038/е нысаны және басқалар) растайтын медициналық құжаттамада жазбаның болуы: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ДКК қорытындысы бойынша медициналық ұйымға өткен күндері уақтылы жүгінбеген кезде психикалық аурумен ауыратын адамдарға еңбекке уақытша жарамсыздық парағы мен анықтамасын медициналық ұйымның басшысымен бірлесіп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7"/>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xml:space="preserve">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68"/>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ашып-қарауды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патологиялық-анатомиялық зерттеу хаттамасы түрінде ашу нәтижелерін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кетуі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психикаға белсенді әсер ететін заттың құрамын анықтауға биологиялық материалдарды кейіннен ала отырып, медициналық құжаттамада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"Стационарлық пациенттің медициналық картасы" №001/е нысаны)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жағдайда пациентті бейінді республикалық ұйымдарға ауыстыру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растайтын медициналық құжаттамада жазбаның болуы (жеткілікті азықтандыруды қолдау, су балансын сақтау, ауырсынуды бақылау, қызбаны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дәрігердің күнделікті қарап тексеруі, меңгерушінің қарап тексеруі (бірінші тәулікте, аптасына кемінде 1 рет қайта түскен кезде)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9"/>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 жүргізу "Стационарлық пациенттің медициналық картасы" (№001/е нысаны, "Оңалту картасы" нысаны) туралы растайтын медициналық құжаттаманың болуы. Клиникалық хаттамаларға сәйкес негізгі ауруды емдеу №047/е шеңберінде асқынулардың алдын алу және функционалдық қалпына келтіруді жеделдету үшін реабилитолог дәрігердің кеңесінен кейін оңалтудың бірінші кезеңін тағайындау. Медициналық оңалту курсының ұзақтығы, көрсетілетін қызметтердің тізбесі мен көлемі пациентті оңалтудың жеке бағдарламасының медициналық бөлігін ресімдей отырып, негізгі ауруды базалық емдеуді ескере отырып, оңалту дәрігерінің немесе мультидисциплинарлық топтың (бұдан әрі - МДТ) қорытындысы негізінде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және кейіннен ауру қажеттілігі бойынша ("Стационарлық пациенттің медициналық картасы" №001/е нысаны)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0"/>
          <w:p>
            <w:pPr>
              <w:spacing w:after="20"/>
              <w:ind w:left="20"/>
              <w:jc w:val="both"/>
            </w:pPr>
            <w:r>
              <w:rPr>
                <w:rFonts w:ascii="Times New Roman"/>
                <w:b w:val="false"/>
                <w:i w:val="false"/>
                <w:color w:val="000000"/>
                <w:sz w:val="20"/>
              </w:rPr>
              <w:t>
Стационарлық жағдайларда офтальмологиялық көмек көрсету талаптарының сақталуын растайтын медициналық құжаттамада жазбаның болуы: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шұғыл мамандандырылған офтальмологиялық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тәртіппен жоғары білікті мамандандырылған, оның ішінде жоғары технологиялық офтальмологиялық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емдеу және диагностикалық (зертханалық, аспаптық және функционалдық) іс-шаралар, дәрілік қамтамасыз ету, емдік тамақтануды ұйымдастыру және тиісті күтім;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офтальмологиялық көмек көрсететін республикалық деңгейдегі ұйымдардың бейінді мамандарын қоса алғанда, консультация (пациентті біліктілігі анағұрлым жоғары немесе басқа бейіндегі маманның қарауы) және/немесе консилиум (қажет болған жағдайда диагнозды сәйкестендіру, емдеу тактикасын және аурудың болжамын анықтау мақсатында)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стационарда емдеу аяқталғаннан кейін пациентке жүргізілген тексеру, емдеу нәтижелері бар медициналық картадан үзінді көшірме және пациентті одан әрі емдеу тактикасы бойынша ұсыным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есептік және есептік статистикалық нысандардың мониторингі мен талдауы, көру органдары ауруларынан сырқаттанушылықтың, мүгедектіктің негізгі Медициналық-статистикалық көрсеткіштерінің мониторингі;</w:t>
            </w:r>
          </w:p>
          <w:p>
            <w:pPr>
              <w:spacing w:after="20"/>
              <w:ind w:left="20"/>
              <w:jc w:val="both"/>
            </w:pPr>
            <w:r>
              <w:rPr>
                <w:rFonts w:ascii="Times New Roman"/>
                <w:b w:val="false"/>
                <w:i w:val="false"/>
                <w:color w:val="000000"/>
                <w:sz w:val="20"/>
              </w:rPr>
              <w:t>
7) емдеу-диагностикалық процесті, МСАК ұйымдарымен, басқа медициналық ұйымдармен, офтальмологиялық және басқа да бейінді қызметтермен офтальмологиялық көмек көрсетудің барлық кезеңдерінде сабақтастықты және өзара байланысты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71"/>
          <w:p>
            <w:pPr>
              <w:spacing w:after="20"/>
              <w:ind w:left="20"/>
              <w:jc w:val="both"/>
            </w:pPr>
            <w:r>
              <w:rPr>
                <w:rFonts w:ascii="Times New Roman"/>
                <w:b w:val="false"/>
                <w:i w:val="false"/>
                <w:color w:val="000000"/>
                <w:sz w:val="20"/>
              </w:rPr>
              <w:t>
Инсульт орталықтары (ИО) жағдайында стационарлық деңгейде ми қан айналымының жіті бұзылуы (бұдан әрі – МҚЖБ) кезінде медициналық көмек көрсетуді ұйымдастыру талаптарының сақталуын растайтын медициналық құжаттамада жазбаның болуы: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Инсультке немесе өтпелі ишемиялық шабуылға күдік туындаған жағдайда науқастар шұғыл түрде аумақтық орналасуы бойынша жақын маңдағы бастапқы немесе өңірлік инсульт орталықтарына жатқызылады.</w:t>
            </w:r>
          </w:p>
          <w:p>
            <w:pPr>
              <w:spacing w:after="20"/>
              <w:ind w:left="20"/>
              <w:jc w:val="both"/>
            </w:pPr>
            <w:r>
              <w:rPr>
                <w:rFonts w:ascii="Times New Roman"/>
                <w:b w:val="false"/>
                <w:i w:val="false"/>
                <w:color w:val="000000"/>
                <w:sz w:val="20"/>
              </w:rPr>
              <w:t>
МҚЖБ бар науқастарға медициналық көмек көрсету кезеңділігі инсультпен ауыратын науқастарға ауруханаға дейінгі, стационарлық, амбулаториялық көмек көрсету алгоритміне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72"/>
          <w:p>
            <w:pPr>
              <w:spacing w:after="20"/>
              <w:ind w:left="20"/>
              <w:jc w:val="both"/>
            </w:pPr>
            <w:r>
              <w:rPr>
                <w:rFonts w:ascii="Times New Roman"/>
                <w:b w:val="false"/>
                <w:i w:val="false"/>
                <w:color w:val="000000"/>
                <w:sz w:val="20"/>
              </w:rPr>
              <w:t>
Стационарға түскен әрбір пациентке толтырылатын медициналық ұйымның негізгі медициналық құжаты болып табылатын "Стационарлық пациенттің медициналық картасы" № 001/е нысаны бойынша бекітілген Стационарлық пациенттің медициналық картасының болуы.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пациенттің медициналық картасы стационарда болған барлық уақыт ішінде пациенттің жай-күйін, оны емдеуді ұйымдастыруды, объективті және зертханалық зерттеулер мен тағайындаулардың деректерін сипаттайтын барлық қажетті мәліметтерді қамтиды.</w:t>
            </w:r>
          </w:p>
          <w:p>
            <w:pPr>
              <w:spacing w:after="20"/>
              <w:ind w:left="20"/>
              <w:jc w:val="both"/>
            </w:pPr>
            <w:r>
              <w:rPr>
                <w:rFonts w:ascii="Times New Roman"/>
                <w:b w:val="false"/>
                <w:i w:val="false"/>
                <w:color w:val="000000"/>
                <w:sz w:val="20"/>
              </w:rPr>
              <w:t>
Стационарлық пациенттің медициналық картасынан алынған деректер емдеу-диагностикалық процесті ұйымдастырудың дұрыстығын бақылауға мүмкіндік береді және мәліметтерді ұсыну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(МСАК және консультациялық-диагностикалық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73"/>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74"/>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МСАК ұйымдарының талаптарды сақтауы туралы құжаттаманың болуы: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75"/>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МСАК көрсететін медициналық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xml:space="preserve">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76"/>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көрсетудің мынадай талаптарға сәйкестігі туралы құжаттаманың болуы: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контактілерді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қатар жүретін ауруларды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77"/>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медициналық құжаттамада жазбаның болуы: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науқастарды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 басқару және емдеу тактикасын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78"/>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медициналық құжаттамада жазбаның болуы: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туа біткен ақаулар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репродуктивті функция ерекшеліктерінің жазбасының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79"/>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медициналық құжаттамада жазбаның болуы: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акушер-гинекологқа әрбір барған кезде № 077/е "Жүкті және босанған әйелдің жеке картасы №___" нысанында және № 048/е "Жүкті және босанған әйелдің айырбастау картасы №___" нысанында кейінгі тексерулер мен зерттеулердің нәтижелері мен қосымша деректері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 жүргізгенін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80"/>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xml:space="preserve">
5) есептік-есептік құжаттаманы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81"/>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№______анықтамасы, № 038/е нысаны "Еңбекке уақытша жарамсыздық туралы № _____ анықтама" және басқалар) туралы растайтын медициналық құжаттамада жазбаның болуы: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82"/>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 туралы растайтын медициналық құжаттамада жазбаның болуы: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83"/>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84"/>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растайтын медициналық құжаттамада жазбаның болуы: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сақтауын, байқау кезеңділігі мен мерзімдерінің, диагностикалық зерттеулердің міндетті минимумы мен еселігінің сәйкестігін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баруына қойылатын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85"/>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растайтын медициналық құжаттамада жазбаның болуы: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балаларды қалпына келтіру лечение және медициналық оңалту;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xml:space="preserve">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86"/>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87"/>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растайтын медициналық құжаттамада жазбаның болуы: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88"/>
          <w:p>
            <w:pPr>
              <w:spacing w:after="20"/>
              <w:ind w:left="20"/>
              <w:jc w:val="both"/>
            </w:pPr>
            <w:r>
              <w:rPr>
                <w:rFonts w:ascii="Times New Roman"/>
                <w:b w:val="false"/>
                <w:i w:val="false"/>
                <w:color w:val="000000"/>
                <w:sz w:val="20"/>
              </w:rPr>
              <w:t>
Нефрологиялық көмек көрсету талаптарын сақтау туралы растайтын медициналық құжаттамада жазбаның болуы: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дәрігердің қарауы, бүйректің зақымдану белгілерін анықтау және аурулардың сатысын, этиологиясы мен белсенділік дәрежесін анықтау үшін КХ бойынша клиникалық-диагностикалық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КХ бойынша нефрологтардың ұсынымдарын ескере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нефролог дәрігерлердің және КХ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еңбекке уақытша жарамсыздыққа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мүгедектікті анықтау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 </w:t>
            </w:r>
          </w:p>
          <w:p>
            <w:pPr>
              <w:spacing w:after="20"/>
              <w:ind w:left="20"/>
              <w:jc w:val="both"/>
            </w:pPr>
            <w:r>
              <w:rPr>
                <w:rFonts w:ascii="Times New Roman"/>
                <w:b w:val="false"/>
                <w:i w:val="false"/>
                <w:color w:val="000000"/>
                <w:sz w:val="20"/>
              </w:rPr>
              <w:t xml:space="preserve">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89"/>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растайтын медициналық құжаттамада жазбаның болуы: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МСАК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айғақтар бойынша ауруханаға жатқызуға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нейрохирургті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90"/>
          <w:p>
            <w:pPr>
              <w:spacing w:after="20"/>
              <w:ind w:left="20"/>
              <w:jc w:val="both"/>
            </w:pPr>
            <w:r>
              <w:rPr>
                <w:rFonts w:ascii="Times New Roman"/>
                <w:b w:val="false"/>
                <w:i w:val="false"/>
                <w:color w:val="000000"/>
                <w:sz w:val="20"/>
              </w:rPr>
              <w:t>
Патронаж жүргізудің сақталуын растайтын медициналық құжаттамада жазбаның болуы: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5 жасқа дейінгі балаларға, оның ішінде жаңа туған нәрестелерге;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әйелдер мен босанған әйелдерге;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3) 5 жасқа дейінгі балалары бар отбасыларға, жүкті әйелдерге немесе олардың өміріне, денсаулығына және қауіпсіздігіне қауіп төндіретін медициналық немесе әлеуметтік сипаттағы тәуекелдер анықталған босанған әйелдерге;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қозғалысын шектеу кезінде асқынудан тыс созылмалы аурулары бар пациенттерге;</w:t>
            </w:r>
          </w:p>
          <w:p>
            <w:pPr>
              <w:spacing w:after="20"/>
              <w:ind w:left="20"/>
              <w:jc w:val="both"/>
            </w:pPr>
            <w:r>
              <w:rPr>
                <w:rFonts w:ascii="Times New Roman"/>
                <w:b w:val="false"/>
                <w:i w:val="false"/>
                <w:color w:val="000000"/>
                <w:sz w:val="20"/>
              </w:rPr>
              <w:t>
5) паллиативтік көмекке мұқтаж пациенттерге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91"/>
          <w:p>
            <w:pPr>
              <w:spacing w:after="20"/>
              <w:ind w:left="20"/>
              <w:jc w:val="both"/>
            </w:pPr>
            <w:r>
              <w:rPr>
                <w:rFonts w:ascii="Times New Roman"/>
                <w:b w:val="false"/>
                <w:i w:val="false"/>
                <w:color w:val="000000"/>
                <w:sz w:val="20"/>
              </w:rPr>
              <w:t>
МСАК ұйымы маманының үйде пациенттің белсенді баруын растайтын медициналық құжаттамада жазбаның болуы:</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қозғалысын шектеу кезінде стационардан шығару немесе жедел медициналық жәрдем станциясынан, ауыр жағдайы бар пациенттерден ақпарат (активтер)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әйелдер мен босанған әйелдің белгіленген күннен кейін 3 күн ішінде қабылдауға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тіркелген мәртебесіне қарамастан, акушерлік-гинекологиялық көмек көрсететін денсаулық сақтау ұйымдарынан келіп түскен мәліметтер бойынша қызмет көрсетілетін аумаққа перзентхана келген;</w:t>
            </w:r>
          </w:p>
          <w:p>
            <w:pPr>
              <w:spacing w:after="20"/>
              <w:ind w:left="20"/>
              <w:jc w:val="both"/>
            </w:pPr>
            <w:r>
              <w:rPr>
                <w:rFonts w:ascii="Times New Roman"/>
                <w:b w:val="false"/>
                <w:i w:val="false"/>
                <w:color w:val="000000"/>
                <w:sz w:val="20"/>
              </w:rPr>
              <w:t>
4) жұқпалы ауру эпидемиясының, оның ішінде вакцинациядан бас тартқан немесе жұқпалы аурумен ауыратын науқастарды анықтаған адамдардың, олармен байланыста болған адамдардың және жұқпалы ауруға күдікті адамдардың пайда болу қаупіне үй-жайларды аралау жолымен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шақыруға қызмет көрсету үшін айғақтардың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топтарға профилактикалық медициналық тексерулер жүргізуді қамтамасыз ету және мінез құлық қауіп факторларын ерте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паллиативтік көмек және мейіргерлік күтім қызметтерін ұйымдастыруды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92"/>
          <w:p>
            <w:pPr>
              <w:spacing w:after="20"/>
              <w:ind w:left="20"/>
              <w:jc w:val="both"/>
            </w:pPr>
            <w:r>
              <w:rPr>
                <w:rFonts w:ascii="Times New Roman"/>
                <w:b w:val="false"/>
                <w:i w:val="false"/>
                <w:color w:val="000000"/>
                <w:sz w:val="20"/>
              </w:rPr>
              <w:t>
Диагностиканың, емдеудің, медициналық оңалтудың арнайы әдістерін талап ететін аурулар кезінде амбулаториялық жағдайларда мамандандырылған медициналық көмек көрсетуді қамтамасыз ету туралы растайтын медициналық құжаттамада жазбаның болуы: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шығу орны бойынша, оның ішінде үйде;</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медициналық кешендерде, медициналық пойыздарда;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ұйымдарында;</w:t>
            </w:r>
          </w:p>
          <w:p>
            <w:pPr>
              <w:spacing w:after="20"/>
              <w:ind w:left="20"/>
              <w:jc w:val="both"/>
            </w:pPr>
            <w:r>
              <w:rPr>
                <w:rFonts w:ascii="Times New Roman"/>
                <w:b w:val="false"/>
                <w:i w:val="false"/>
                <w:color w:val="000000"/>
                <w:sz w:val="20"/>
              </w:rPr>
              <w:t>
қашықтықтан медициналық қызмет көрсету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жеріне қарамастан барлық пациенттерге профилактиканы, диагностиканы және емдеуді қамтитын МСАК қызметтерін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 көрсететін медициналық қызметтер тізбесі бойынша дәрігердің қатысуын талап етпейтін аурулар кезінде немесе жағдайларда орта медицина қызметкерлерінің дәрігерге дейінгі медициналық көмек көрсетуін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 көрсететін медициналық қызметтер тізбесі бойынша білікті медициналық көмек көрсетуді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шақыруды қамтамасыз етуді және шұғыл түрде пациентті бейіні бойынша тәулік бойғы стационарға шұғыл жағдайға байланысты МСАК ұйымына жүгінген кезде жолдауы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93"/>
          <w:p>
            <w:pPr>
              <w:spacing w:after="20"/>
              <w:ind w:left="20"/>
              <w:jc w:val="both"/>
            </w:pPr>
            <w:r>
              <w:rPr>
                <w:rFonts w:ascii="Times New Roman"/>
                <w:b w:val="false"/>
                <w:i w:val="false"/>
                <w:color w:val="000000"/>
                <w:sz w:val="20"/>
              </w:rPr>
              <w:t>
Медициналық көмек көрсетудің бастапқы және қайталама деңгейіндегі мамандарды жібермей ТМККК шеңберінде және (немесе) МӘМС жүйесінде амбулаториялық жағдайларда мамандандырылған медициналық көмек көрсетудің сақталуын қамтамасыз ету туралы растайтын медициналық құжаттамада жазбаның болуы: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жағдайлар мен жарақаттар, оның ішінде офтальмологиялық, оториноларингологиялық және басқа да жарақаттар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 шұғыл және жоспарлы стоматологиялық көмек көрсету жөнінде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 дерматовенерологиялық бейіндегі аурулар бойынша бейінді маманға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 бойынша есепке қою жағдайларын қоспағанда, пациент акушер-гинекологқа және тіркелген жері бойынша психологқа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 онкологиялық және гематологиялық бейіндегі ауруға күдік бойынша бейінді маманға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 жастар денсаулық орталықтарына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пациент динамикалық байқау ауруының бейіні бойынша денсаулық сақтау ұйымына бейінді маманға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бейінді маманға ауруға байланысты бір рет жүгінген жағдайда, сондай-ақ ісікке күдік болған кезде;</w:t>
            </w:r>
          </w:p>
          <w:p>
            <w:pPr>
              <w:spacing w:after="20"/>
              <w:ind w:left="20"/>
              <w:jc w:val="both"/>
            </w:pPr>
            <w:r>
              <w:rPr>
                <w:rFonts w:ascii="Times New Roman"/>
                <w:b w:val="false"/>
                <w:i w:val="false"/>
                <w:color w:val="000000"/>
                <w:sz w:val="20"/>
              </w:rPr>
              <w:t>
9) жылжымалы медициналық кешендермен және медициналық поездармен қызметтер көрсету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науқастардың қатерлі ісікке дейінгі және онкологиялық аурулардың алдын алу және белсенді ерте анықтау жөніндегі іс-шаралар кешенін ұйымдастыруды және жүргізуді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медициналық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94"/>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бойынша пациенттердің 3 тобы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кейіннен жағдай тұрақталғаннан кейін одан әрі тексеру және емдеу үшін аурудың бейіні бойынша басқа медициналық ұйымға ауыстырыла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95"/>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bookmarkEnd w:id="195"/>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96"/>
          <w:p>
            <w:pPr>
              <w:spacing w:after="20"/>
              <w:ind w:left="20"/>
              <w:jc w:val="both"/>
            </w:pPr>
            <w:r>
              <w:rPr>
                <w:rFonts w:ascii="Times New Roman"/>
                <w:b w:val="false"/>
                <w:i w:val="false"/>
                <w:color w:val="000000"/>
                <w:sz w:val="20"/>
              </w:rPr>
              <w:t>
Ауруханаға жатқызу үшін көрсетілімдер туралы медициналық құжаттамада жазбаның болуы: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медициналық құжаттамада жазбаның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97"/>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медициналық құжаттамада жазбаның болуы: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электрокардиограмманы тәуліктік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98"/>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медициналық құжаттамада жазбаның болуы, атап айтқанда:</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электрокардиограммалар және оны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эхокардиография;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 гастродуоденоскопия;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бронхоскопия;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қан тамырларын ультрадыбыстық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ангиокардиографиямен жүрек қуысының катетеризациясы;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микроультрафильтрация және диализ;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экстракорпоральды мембраналық оксигенация;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қолқа ішілік контрпульсация;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айналып өтіп, катетеризация зертханасына жатқызылғанын растайтын медициналық құжаттамада ОАРИТ және пациентте сегменті көтерілген жіті коронарлық синдром диагнозы, жіті миокард инфарктісі анықтау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99"/>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00"/>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растайтын медициналық құжаттамада жазбаның болуы: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бірінші деңгейде жедел медициналық көмек, МСАК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01"/>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медициналық құжаттамада жазбаның болуы: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консультациялар немесе консилиум өткізілгені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02"/>
          <w:p>
            <w:pPr>
              <w:spacing w:after="20"/>
              <w:ind w:left="20"/>
              <w:jc w:val="both"/>
            </w:pPr>
            <w:r>
              <w:rPr>
                <w:rFonts w:ascii="Times New Roman"/>
                <w:b w:val="false"/>
                <w:i w:val="false"/>
                <w:color w:val="000000"/>
                <w:sz w:val="20"/>
              </w:rPr>
              <w:t>
Стационарлық деңгейде емдеуге жатқызу туралы растайтын медициналық құжаттамада жазбаның болуы:</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туралы медициналық құжаттамада жазбаның болуы. Үзінді көшірме бойынша деректер үзінді көшірменің нақты уақыты көрсетіле отырып, ақпараттық жүйелерге күніне бір күн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03"/>
          <w:p>
            <w:pPr>
              <w:spacing w:after="20"/>
              <w:ind w:left="20"/>
              <w:jc w:val="both"/>
            </w:pPr>
            <w:r>
              <w:rPr>
                <w:rFonts w:ascii="Times New Roman"/>
                <w:b w:val="false"/>
                <w:i w:val="false"/>
                <w:color w:val="000000"/>
                <w:sz w:val="20"/>
              </w:rPr>
              <w:t>
Шығару кезінде критерийлердің сақталуы туралы медициналық құжаттамада жазбаның болуы, атап айтқанда: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 (бірінші басшы бекіткен ішкі құжат)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04"/>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папулярлы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мүшелерінің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бұрын сау адамдарда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05"/>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06"/>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 туралы растайтын құжаттаманың болуы: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07"/>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медициналық құжаттамада жазбаның болуы: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қалпына келтіру емі және оңалту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КДК көрсету үшін клиникалық-диагностикалық орталыққа консультацияға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пациентті бейінді республикалық ұйымдарға ауыстыру жүзеге асыру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08"/>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растайтын медициналық құжаттамада жазбаның болуы: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09"/>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10"/>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растайтын құжаттаманың болуы:</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кетуі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11"/>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 туралы растайтын құжаттаманың болуы: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КДК көрсету кезінде пациентті консультациялық қызметтерге жіберген МСАК дәрігеріне ҚАЖА бар пациентті одан әрі емдеу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МҰ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АРҚТБ (палатасын) айналып өтіп, катетеризация зертханасына жатқызу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12"/>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растайтын медициналық құжаттамада жазбаның болуы:</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емдеу тактикасын анықтау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ЖЖ жүргізу мүмкіндігінсіз медициналық мекемеде емделіп жатқан пациентті тәулік бойы ЖЖ жүргізу мүмкіндігімен медициналық мекемеде медициналық авиацияны қоса алғанда, санитариялық автокөлікпен дереу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13"/>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медициналық құжаттамада жазбаның болуы:</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көмегін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және нефрологиялық көмек көрсету стандартының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14"/>
          <w:p>
            <w:pPr>
              <w:spacing w:after="20"/>
              <w:ind w:left="20"/>
              <w:jc w:val="both"/>
            </w:pPr>
            <w:r>
              <w:rPr>
                <w:rFonts w:ascii="Times New Roman"/>
                <w:b w:val="false"/>
                <w:i w:val="false"/>
                <w:color w:val="000000"/>
                <w:sz w:val="20"/>
              </w:rPr>
              <w:t xml:space="preserve">
Бүйректі алмастыратын бағдарламалық терапияға жоспарлы ауыстыруға көрсеткіштер туралы растайтын медициналық құжаттамада жазбаның болуы шумақтық (гломерулярлық) сүзілу жылдамдығының деңгейі (бұдан әрі – ШСЖ) болып табылады: </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ШСЖ ≤ 6 мл/мин терапияны бастау үшін абсолютті көрсеткіш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ШСЖ &lt;10 мл/мин – уремияның бір және одан да көп симптомдары болған кезде: бақыланбайтын гипергидратация және ісіну, бақыланбайтын гипертензия, нутритивтік статустың және қышқыл-негіздік жай-күйдің үдемелі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ШСЖ ≤ 20 мл/мин – жоғары қауіпті пациенттерде (бақыланбайтын ісіну, диабеттік нефропатия және нефротикалық синдром кезінде, жүрек фракциясы төмен, коморбидті жағдайлары бар пациенттерде).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Ануриямен немесе олигуриямен ауыратын науқастарға (тәулігіне &lt;600 мл диурез) аптасына кемінде 3 рет ГД сеанстарын өткізу ұсынылады, Жалпы тиімді диализ уақыты 720 минуттан асады.</w:t>
            </w:r>
          </w:p>
          <w:p>
            <w:pPr>
              <w:spacing w:after="20"/>
              <w:ind w:left="20"/>
              <w:jc w:val="both"/>
            </w:pPr>
            <w:r>
              <w:rPr>
                <w:rFonts w:ascii="Times New Roman"/>
                <w:b w:val="false"/>
                <w:i w:val="false"/>
                <w:color w:val="000000"/>
                <w:sz w:val="20"/>
              </w:rPr>
              <w:t>
Тәуліктік диурез &gt;600 мл бар емделушілерге сеанстардың жиілігін (аптасына 1-2 рет) және/немесе жалпы тиімді диализ уақытын (аптасына 240-690 минут) азайта отырып, ГД емдеуді бастау мүмкіндігін жеке қарастырған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15"/>
          <w:p>
            <w:pPr>
              <w:spacing w:after="20"/>
              <w:ind w:left="20"/>
              <w:jc w:val="both"/>
            </w:pPr>
            <w:r>
              <w:rPr>
                <w:rFonts w:ascii="Times New Roman"/>
                <w:b w:val="false"/>
                <w:i w:val="false"/>
                <w:color w:val="000000"/>
                <w:sz w:val="20"/>
              </w:rPr>
              <w:t xml:space="preserve">
БСА 4-5 сатысы бар және/немесе ЖБА-ға күдікті пациенттерде бүйректі шұғыл алмастыратын терапияға абсолютті көрсеткіштерге сәйкестігі туралы растайтын медициналық құжаттамада жазбаның болуы: </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қан сарысуындағы мочевина 37,5 ммоль / л жоғары, ШСЖ төмендеуі &lt;5 мл/мин (қант диабетімен ауыратын науқастарда – ШСЖ кезінде &lt;10 мл/мин);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ЭКГ-ға тән өзгерістері бар 6,5 ммоль/л жоғары түзетілмейтін гиперкалиемия;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ануриямен және терең сіңір рефлекстерінің болмауымен гипермагнезиемия&gt;4 ммоль/л;</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қанның рН (пиаш) 7,15-тен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диуретиктерге сезімтал емес гиперволемия;</w:t>
            </w:r>
          </w:p>
          <w:p>
            <w:pPr>
              <w:spacing w:after="20"/>
              <w:ind w:left="20"/>
              <w:jc w:val="both"/>
            </w:pPr>
            <w:r>
              <w:rPr>
                <w:rFonts w:ascii="Times New Roman"/>
                <w:b w:val="false"/>
                <w:i w:val="false"/>
                <w:color w:val="000000"/>
                <w:sz w:val="20"/>
              </w:rPr>
              <w:t>
6) ми мен өкпенің ісінуі, уремиялық коматозды немесе прекоматозды жай-күй түріндегі қауіпті клиникалық көріністер, уремиялық энцефалопатияның, уремиялық перикардиттің, плевриттің, уремиялық қан кету синдромының, тұрақты құсудың, эритропоэтиндермен емдеуге келмейтін уремиялық генез анемиясының, диуретиктерге, анасаркаға, үдемелі төмендеуге төзімді жаппай ісінулердің клиникалық көріністері дене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16"/>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пациентті "Жасанды бүйрек" аппаратына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бүйрек" аппаратында қан ағымының жылдамдығын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 антикоагуляцияны бақылау (үнемі көзбен);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17"/>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өлшемшарттар бойынша бағалау:</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18"/>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талаптардың сақталуы туралы растайтын медициналық құжаттамада жазбаның болуы: </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шұғыл емдеуге жатқызу үшін көрсеткіштерді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аймағының жарақаттары;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аймағынан қан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Клиникалық хаттамалар болмаған жағдайда, дәлелді медицина негізінде халықаралық стандарттар мен нұсқаулықтар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(№058/е нысаны "Стоматологиялық пациенттің медициналық картасы (санацияны қоса алғанда) №___" барлық меншік нысанындағы стоматологиялық ұйымдардың терапевтік және хирургиялық тәсілдерінің стоматолог-дәрігерінің күнделікті есебінің жиынтық ведомосы және басқалар) электрондық және (немесе) қағаз жеткізгіште жұмыс істейтін бейінді мамандардың стоматологиялық көмек көрсететін денсаулық сақтау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анықтау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19"/>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жолдама бойынша консультациялық-диагностикалық көмек және өзін-өзі айналым түрінде қамтитын туралы растайтын медициналық құжаттамада жазбаның болуы</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тіс дәрігерінің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жалпы)қолдана отырып, көрсеткіштер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дәрігерлерінің стационарлық жағдайда стоматологиялық көмек көрсетуі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жүргізілгенін немесе қашықтықтан медициналық қызметтерді қолданғаны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балаларды қоса алғанда және жүкті әйелдерді динамикалық бақылау мен стоматологиялық тексеру жүргізілгені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ересектер үшін ауыз қуысының гигиеналық жай-күйін бақылауды, тістерді тазалау бойынша нұсқаманы, ауыз қуысының гигиенасы құралдары мен заттарын таңдауды, ауыз қуысының кәсіби гигиенасын, ауыз қуысының санациясын (қазіргі заманғы материалдар мен технологияларды пайдалана отырып), қауіп факторлары туралы ақпараттық түсіндіру жұмысын қамтитын профилактикалық іс-шаралардың көрсетілгенін стоматологиялық аурулардың пайда болуы жүкті әйелді алғашқы профилактикалық тексеру бағыты бойынша жүргізілетіні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20"/>
          <w:p>
            <w:pPr>
              <w:spacing w:after="20"/>
              <w:ind w:left="20"/>
              <w:jc w:val="both"/>
            </w:pPr>
            <w:r>
              <w:rPr>
                <w:rFonts w:ascii="Times New Roman"/>
                <w:b w:val="false"/>
                <w:i w:val="false"/>
                <w:color w:val="000000"/>
                <w:sz w:val="20"/>
              </w:rPr>
              <w:t>
ДКК ұйымдастыру және өткізу кезінде талаптардың сақталуын растайтын құжаттаманың болуы: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ДКК құру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мүшелерінің құрамы, саны туралы (кемінде үш дәрігер),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 ДКК жұмысы және кестесі туралы;</w:t>
            </w:r>
          </w:p>
          <w:p>
            <w:pPr>
              <w:spacing w:after="20"/>
              <w:ind w:left="20"/>
              <w:jc w:val="both"/>
            </w:pPr>
            <w:r>
              <w:rPr>
                <w:rFonts w:ascii="Times New Roman"/>
                <w:b w:val="false"/>
                <w:i w:val="false"/>
                <w:color w:val="000000"/>
                <w:sz w:val="20"/>
              </w:rPr>
              <w:t>
2) ДКК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221"/>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22"/>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23"/>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Фтизиопульмонологиялық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24"/>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қатар жүретін ауруларды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аурудың жоғары қаупі бар және міндетті жыл сайынғы флюорографиялық тексеруге жататын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әрі-ҰАТ) ұйымдастыру туралы растайтын құжаттаманың болуы. Науқас дәрі-дәрмектерді ҰАТ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225"/>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асыратыны туралы растайтын медициналық құжаттамада жазбаның болуы.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26"/>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227"/>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медициналық құжаттамада жазбаның болуы:</w:t>
            </w:r>
          </w:p>
          <w:bookmarkEnd w:id="227"/>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МСАК көрсететін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фтизиопульмонологиялық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28"/>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bookmarkEnd w:id="228"/>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229"/>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 туралы растайтын медициналық құжаттамада жазбаның болуы.</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анықтау үшін күрделі жағдайларда консилиумды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30"/>
          <w:p>
            <w:pPr>
              <w:spacing w:after="20"/>
              <w:ind w:left="20"/>
              <w:jc w:val="both"/>
            </w:pPr>
            <w:r>
              <w:rPr>
                <w:rFonts w:ascii="Times New Roman"/>
                <w:b w:val="false"/>
                <w:i w:val="false"/>
                <w:color w:val="000000"/>
                <w:sz w:val="20"/>
              </w:rPr>
              <w:t xml:space="preserve">
Туберкулезбен ауыратын науқасты стационардан шығару талаптарының сақталуы туралы растайтын медициналық құжаттамада жазбаның болуы: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бар екені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31"/>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(бірінші басшы бекіткен ішкі құжат) жіберуді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32"/>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папулалық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ағзаларының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 алып деформацияланатын контагиозды моллюск;</w:t>
            </w:r>
          </w:p>
          <w:p>
            <w:pPr>
              <w:spacing w:after="20"/>
              <w:ind w:left="20"/>
              <w:jc w:val="both"/>
            </w:pPr>
            <w:r>
              <w:rPr>
                <w:rFonts w:ascii="Times New Roman"/>
                <w:b w:val="false"/>
                <w:i w:val="false"/>
                <w:color w:val="000000"/>
                <w:sz w:val="20"/>
              </w:rPr>
              <w:t>
</w:t>
            </w:r>
            <w:r>
              <w:rPr>
                <w:rFonts w:ascii="Times New Roman"/>
                <w:b w:val="false"/>
                <w:i w:val="false"/>
                <w:color w:val="000000"/>
                <w:sz w:val="20"/>
              </w:rPr>
              <w:t>34) сау адамдардағы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233"/>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"Eңбекке уақытша жарамсыздық туралы № ____анықтама № 038/е нысаны" және басқалар) туралы растайтын медициналық құжаттамада жазбаның болуы:</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234"/>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және оны мынадай критерийлер бойынша бағалау құжаттаманың болуы:</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235"/>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 сақтау туралы растайтын құжаттаманың болуы: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ағуы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ашып-қарауды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36"/>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37"/>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 туралы растайтын құжаттаманың болуы</w:t>
            </w:r>
          </w:p>
          <w:bookmarkEnd w:id="237"/>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238"/>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диагностикасы қиын ҚІ күдікті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ҚІ рецидиві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 нысаналы және иммундық препараттарға мұқтаж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39"/>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пациенттің жай – күйін анықтау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МСАК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240"/>
          <w:p>
            <w:pPr>
              <w:spacing w:after="20"/>
              <w:ind w:left="20"/>
              <w:jc w:val="both"/>
            </w:pPr>
            <w:r>
              <w:rPr>
                <w:rFonts w:ascii="Times New Roman"/>
                <w:b w:val="false"/>
                <w:i w:val="false"/>
                <w:color w:val="000000"/>
                <w:sz w:val="20"/>
              </w:rPr>
              <w:t>
КДК көрсету туралы растайтын медициналық құжаттаманың болуы, оған мыналар кіреді:</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жай-күйін анықтау және диагноз қою мақсатында дәрігерлік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241"/>
          <w:p>
            <w:pPr>
              <w:spacing w:after="20"/>
              <w:ind w:left="20"/>
              <w:jc w:val="both"/>
            </w:pPr>
            <w:r>
              <w:rPr>
                <w:rFonts w:ascii="Times New Roman"/>
                <w:b w:val="false"/>
                <w:i w:val="false"/>
                <w:color w:val="000000"/>
                <w:sz w:val="20"/>
              </w:rPr>
              <w:t xml:space="preserve">
Егер ісік ауруы күдіктенсе немесе анықталса, пациенттің ЖПД-ны онкологқа немесе ОККҮ-ге жіберу туралы растайтын медициналық құжаттамада жазбаның болуы.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анықтау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242"/>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талаптарының сақталуын туралы растайтын медициналық құжаттамада жазбаның болуы:</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онкологиялық науқастарды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пациентті басқару және емдеу тактикасын анықтау;</w:t>
            </w:r>
          </w:p>
          <w:p>
            <w:pPr>
              <w:spacing w:after="20"/>
              <w:ind w:left="20"/>
              <w:jc w:val="both"/>
            </w:pPr>
            <w:r>
              <w:rPr>
                <w:rFonts w:ascii="Times New Roman"/>
                <w:b w:val="false"/>
                <w:i w:val="false"/>
                <w:color w:val="000000"/>
                <w:sz w:val="20"/>
              </w:rPr>
              <w:t>
7)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43"/>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медициналық құжаттамада жазбаның болуы:</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медициналық құжаттамада жазбаның болуы. Телеконсультациялар өткізу мерзімі отыз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244"/>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медициналық құжаттамада жазбаның болуы: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кабинетінің маманы ісік ауруы күдіктенген немесе анықталған кезде "Қатерлі ісіктің сергектігі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ЖПД бейінді маманмен бірлесіп, "Қатерлі ісіктің сергектігі 2" 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"Қатерлі ісіктің сергектігі 3" маркерін белгілей отырып, жүргізудің және емдеудің кейінгі тактикасын анықтау үшін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45"/>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медициналық құжаттамада жазбаның болуы: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ІА тобы-ҚІ күдікті ауруы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ІБ тобы-ісікке дейінгі аурулары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ісікке дейінгі ауру анықталған кезде пациент ІБ клиникалық топқа ауыстырылады;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аурудың бірінші жылы ішінде-үш айда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аурудың екінші жылы ішінде-алты айда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үшінші жылдан бастап – жылына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246"/>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 туралы растайтын медициналық құжаттамада жазбаның болуы.</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ҚІ бар Пациент келесі жағдайларда есептен шығарылады: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247"/>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bookmarkEnd w:id="247"/>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248"/>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медициналық құжаттамада жазбаның болуы:</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249"/>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"Еңбекке уақытша жарамсыздық туралы № ____ анықтама" № 038/е нысаны және басқалар):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250"/>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 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аурудың нәтижесіне теріс әсер еткен симптомдар мен синдромдарды қате түсіндіруге әкелген консультацияның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251"/>
          <w:p>
            <w:pPr>
              <w:spacing w:after="20"/>
              <w:ind w:left="20"/>
              <w:jc w:val="both"/>
            </w:pPr>
            <w:r>
              <w:rPr>
                <w:rFonts w:ascii="Times New Roman"/>
                <w:b w:val="false"/>
                <w:i w:val="false"/>
                <w:color w:val="000000"/>
                <w:sz w:val="20"/>
              </w:rPr>
              <w:t xml:space="preserve">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медициналық құжаттаманың болуы. </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Әрбір пациентке ісікке қарсы дәрілік заттарды сұйылтуға өтінімдерді клиникалық бөлімшенің дәрігері ЦДАК жауапты маманымен бірлесіп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252"/>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медициналық құжаттамада жазбаның болуы.</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53"/>
          <w:p>
            <w:pPr>
              <w:spacing w:after="20"/>
              <w:ind w:left="20"/>
              <w:jc w:val="both"/>
            </w:pPr>
            <w:r>
              <w:rPr>
                <w:rFonts w:ascii="Times New Roman"/>
                <w:b w:val="false"/>
                <w:i w:val="false"/>
                <w:color w:val="000000"/>
                <w:sz w:val="20"/>
              </w:rPr>
              <w:t xml:space="preserve">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медициналық құжаттамада жазбаның болуы. </w:t>
            </w:r>
          </w:p>
          <w:bookmarkEnd w:id="253"/>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254"/>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255"/>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папулярлы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ағзаларының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бұрын сау адамдарда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256"/>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257"/>
          <w:p>
            <w:pPr>
              <w:spacing w:after="20"/>
              <w:ind w:left="20"/>
              <w:jc w:val="both"/>
            </w:pPr>
            <w:r>
              <w:rPr>
                <w:rFonts w:ascii="Times New Roman"/>
                <w:b w:val="false"/>
                <w:i w:val="false"/>
                <w:color w:val="000000"/>
                <w:sz w:val="20"/>
              </w:rPr>
              <w:t xml:space="preserve">
КСТ емдеу әдісі мен тактикасын анықтау туралы растайтын медициналық құжаттаманың болуы.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258"/>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259"/>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260"/>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іс-қимылдардың сақталғаны туралы растайтын медициналық құжаттаманың болуы: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ағуы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261"/>
          <w:p>
            <w:pPr>
              <w:spacing w:after="20"/>
              <w:ind w:left="20"/>
              <w:jc w:val="both"/>
            </w:pPr>
            <w:r>
              <w:rPr>
                <w:rFonts w:ascii="Times New Roman"/>
                <w:b w:val="false"/>
                <w:i w:val="false"/>
                <w:color w:val="000000"/>
                <w:sz w:val="20"/>
              </w:rPr>
              <w:t>
Үйде онкологиялық көмек көрсету туралы растайтын медициналық құжаттаманың болуы:</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деңгейде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262"/>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медициналық құжаттаманың болуы: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2Б-тұрақтандырылған күйлері бар, процестің орташа прогрессивті ағымы және өздігінен ремиссиясы бар тұлғалар;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Динамикалық наркологиялық бақылау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стационарлық емдеу жағдайында ПБЗ қолдану салдарынан психотикалық бұзылудан кейін ПБЗ қолдану салдарынан ПБЗ;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әлеуметтік қауіпті әрекеттерге бейім адамдарда беттік-белсенді заттарды қолдану салдарынан ПМҚБ; </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психиатриялық бақылау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2а-үш айда бір реттен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2Б-алты айда бір реттен кем емес;</w:t>
            </w:r>
          </w:p>
          <w:p>
            <w:pPr>
              <w:spacing w:after="20"/>
              <w:ind w:left="20"/>
              <w:jc w:val="both"/>
            </w:pPr>
            <w:r>
              <w:rPr>
                <w:rFonts w:ascii="Times New Roman"/>
                <w:b w:val="false"/>
                <w:i w:val="false"/>
                <w:color w:val="000000"/>
                <w:sz w:val="20"/>
              </w:rPr>
              <w:t xml:space="preserve">
динамикалық наркологиялық бақылау тобы-жеке басының ерекшеліктеріне және аурудың ағымына байланысты жылына кемінде алты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етуге қойылатын талаптардың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263"/>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талаптардың сақталуы туралы растайтын медициналық құжаттаманың болуы: </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Адамды ПМҚБ басқа топқа ауыстыру критерийлері:</w:t>
            </w:r>
          </w:p>
          <w:p>
            <w:pPr>
              <w:spacing w:after="20"/>
              <w:ind w:left="20"/>
              <w:jc w:val="both"/>
            </w:pPr>
            <w:r>
              <w:rPr>
                <w:rFonts w:ascii="Times New Roman"/>
                <w:b w:val="false"/>
                <w:i w:val="false"/>
                <w:color w:val="000000"/>
                <w:sz w:val="20"/>
              </w:rPr>
              <w:t xml:space="preserve">
ПМҚБ бар адамдарды динамикалық байқауға алу критерийлерінің болмауы, кемінде 12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264"/>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медициналық құжаттамада жазбаның болуы:</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анықтау,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265"/>
          <w:p>
            <w:pPr>
              <w:spacing w:after="20"/>
              <w:ind w:left="20"/>
              <w:jc w:val="both"/>
            </w:pPr>
            <w:r>
              <w:rPr>
                <w:rFonts w:ascii="Times New Roman"/>
                <w:b w:val="false"/>
                <w:i w:val="false"/>
                <w:color w:val="000000"/>
                <w:sz w:val="20"/>
              </w:rPr>
              <w:t xml:space="preserve">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266"/>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медициналық құжаттамада жазбаның болуы:</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пациентті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клиникалық хаттамалар бойынша диагностикалық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 </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медициналық құжаттаманы толтыру;</w:t>
            </w:r>
          </w:p>
          <w:p>
            <w:pPr>
              <w:spacing w:after="20"/>
              <w:ind w:left="20"/>
              <w:jc w:val="both"/>
            </w:pPr>
            <w:r>
              <w:rPr>
                <w:rFonts w:ascii="Times New Roman"/>
                <w:b w:val="false"/>
                <w:i w:val="false"/>
                <w:color w:val="000000"/>
                <w:sz w:val="20"/>
              </w:rPr>
              <w:t xml:space="preserve">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267"/>
          <w:p>
            <w:pPr>
              <w:spacing w:after="20"/>
              <w:ind w:left="20"/>
              <w:jc w:val="both"/>
            </w:pPr>
            <w:r>
              <w:rPr>
                <w:rFonts w:ascii="Times New Roman"/>
                <w:b w:val="false"/>
                <w:i w:val="false"/>
                <w:color w:val="000000"/>
                <w:sz w:val="20"/>
              </w:rPr>
              <w:t xml:space="preserve">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клиникалық хаттамалар бойынша диагностикалық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ДКК жолдаманы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алғашқы медициналық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268"/>
          <w:p>
            <w:pPr>
              <w:spacing w:after="20"/>
              <w:ind w:left="20"/>
              <w:jc w:val="both"/>
            </w:pPr>
            <w:r>
              <w:rPr>
                <w:rFonts w:ascii="Times New Roman"/>
                <w:b w:val="false"/>
                <w:i w:val="false"/>
                <w:color w:val="000000"/>
                <w:sz w:val="20"/>
              </w:rPr>
              <w:t xml:space="preserve">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клиникалық хаттамалар бойынша диагностикалық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269"/>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270"/>
          <w:p>
            <w:pPr>
              <w:spacing w:after="20"/>
              <w:ind w:left="20"/>
              <w:jc w:val="both"/>
            </w:pPr>
            <w:r>
              <w:rPr>
                <w:rFonts w:ascii="Times New Roman"/>
                <w:b w:val="false"/>
                <w:i w:val="false"/>
                <w:color w:val="000000"/>
                <w:sz w:val="20"/>
              </w:rPr>
              <w:t>
Стационарлық клиникалық бөлімшелерге жатқызудың негізділігі туралы растайтын медициналық құжаттамада жазбаның болуы.</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психиатриялық бейіндегі дәрігердің жолдамасы;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сот-тергеу органдарының қаулысы, шешімі, ұйғарымы;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әскери-дәрігерлік комиссияның жолдамасы;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айғақтар болған кезде адамның жазбаша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271"/>
          <w:p>
            <w:pPr>
              <w:spacing w:after="20"/>
              <w:ind w:left="20"/>
              <w:jc w:val="both"/>
            </w:pPr>
            <w:r>
              <w:rPr>
                <w:rFonts w:ascii="Times New Roman"/>
                <w:b w:val="false"/>
                <w:i w:val="false"/>
                <w:color w:val="000000"/>
                <w:sz w:val="20"/>
              </w:rPr>
              <w:t xml:space="preserve">
РПДҒПО, ПДО стационарлық клиникалық бөлімшелеріне жоспарлы емдеуге жатқызу кезінде жүргізілген іс-шаралардың толықтығы талаптарын сақтау туралы растайтын медициналық құжаттамада жазбаның болуы.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272"/>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 талаптарын сақтау туралы растайтын медициналық құжаттамада жазбаның болуы.</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273"/>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 талаптарын сақтау туралы растайтын медициналық құжаттамада жазбаның болуы.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 бар құжаттаманың болуын және сәйкестігін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сәйкестендіруді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274"/>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пациентті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275"/>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276"/>
          <w:p>
            <w:pPr>
              <w:spacing w:after="20"/>
              <w:ind w:left="20"/>
              <w:jc w:val="both"/>
            </w:pPr>
            <w:r>
              <w:rPr>
                <w:rFonts w:ascii="Times New Roman"/>
                <w:b w:val="false"/>
                <w:i w:val="false"/>
                <w:color w:val="000000"/>
                <w:sz w:val="20"/>
              </w:rPr>
              <w:t>
Бақылау режимдерін сақтау туралы растайтын құжаттаманың болуы.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төндірмейтін өткір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тікелей қауіп;</w:t>
            </w:r>
          </w:p>
          <w:p>
            <w:pPr>
              <w:spacing w:after="20"/>
              <w:ind w:left="20"/>
              <w:jc w:val="both"/>
            </w:pPr>
            <w:r>
              <w:rPr>
                <w:rFonts w:ascii="Times New Roman"/>
                <w:b w:val="false"/>
                <w:i w:val="false"/>
                <w:color w:val="000000"/>
                <w:sz w:val="20"/>
              </w:rPr>
              <w:t>
</w:t>
            </w:r>
            <w:r>
              <w:rPr>
                <w:rFonts w:ascii="Times New Roman"/>
                <w:b w:val="false"/>
                <w:i w:val="false"/>
                <w:color w:val="000000"/>
                <w:sz w:val="20"/>
              </w:rPr>
              <w:t>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адам бақылаусыз қалса, денсаулыққа елеулі зиян келтіруі мүмкін. </w:t>
            </w:r>
          </w:p>
          <w:p>
            <w:pPr>
              <w:spacing w:after="20"/>
              <w:ind w:left="20"/>
              <w:jc w:val="both"/>
            </w:pPr>
            <w:r>
              <w:rPr>
                <w:rFonts w:ascii="Times New Roman"/>
                <w:b w:val="false"/>
                <w:i w:val="false"/>
                <w:color w:val="000000"/>
                <w:sz w:val="20"/>
              </w:rPr>
              <w:t>
</w:t>
            </w:r>
            <w:r>
              <w:rPr>
                <w:rFonts w:ascii="Times New Roman"/>
                <w:b w:val="false"/>
                <w:i w:val="false"/>
                <w:color w:val="000000"/>
                <w:sz w:val="20"/>
              </w:rPr>
              <w:t>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277"/>
          <w:p>
            <w:pPr>
              <w:spacing w:after="20"/>
              <w:ind w:left="20"/>
              <w:jc w:val="both"/>
            </w:pPr>
            <w:r>
              <w:rPr>
                <w:rFonts w:ascii="Times New Roman"/>
                <w:b w:val="false"/>
                <w:i w:val="false"/>
                <w:color w:val="000000"/>
                <w:sz w:val="20"/>
              </w:rPr>
              <w:t xml:space="preserve">
Стационарға мәжбүрлеп жатқызу туралы өлшемшарттардың сақталуы туралы растайтын құжаттаманың болуы: </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278"/>
          <w:p>
            <w:pPr>
              <w:spacing w:after="20"/>
              <w:ind w:left="20"/>
              <w:jc w:val="both"/>
            </w:pPr>
            <w:r>
              <w:rPr>
                <w:rFonts w:ascii="Times New Roman"/>
                <w:b w:val="false"/>
                <w:i w:val="false"/>
                <w:color w:val="000000"/>
                <w:sz w:val="20"/>
              </w:rPr>
              <w:t>
Үзінді көшірме шарттарын сақтау туралы растайтын медициналық құжаттамада жазбаның болуы.</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279"/>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280"/>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 бар туралы растайтын медициналық құжаттамада жазбаның болуы ППР бар адамдар үшін стационарды алмастыратын жағдайларда емдеуге арналған көрсеткіштер: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бақылауды талап етпейтін ППР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281"/>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туралы растайтын медициналық құжаттамада жазбаның болуы: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 мен емдеудің клиникалық хаттамалары бойынша алдын ала диагноз қою, дифференциалды диагностиканың, емдік тамақтанудың және басқа да емдеу-диагностикалық іс-шаралардың көлемін анықтау;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282"/>
          <w:p>
            <w:pPr>
              <w:spacing w:after="20"/>
              <w:ind w:left="20"/>
              <w:jc w:val="both"/>
            </w:pPr>
            <w:r>
              <w:rPr>
                <w:rFonts w:ascii="Times New Roman"/>
                <w:b w:val="false"/>
                <w:i w:val="false"/>
                <w:color w:val="000000"/>
                <w:sz w:val="20"/>
              </w:rPr>
              <w:t>
Емдеу ұзақтығы және күндізгі стационарда болу уақыты бойынша талаптарды сақтау туралы растайтын медициналық құжаттамада жазбаның болуы.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283"/>
          <w:p>
            <w:pPr>
              <w:spacing w:after="20"/>
              <w:ind w:left="20"/>
              <w:jc w:val="both"/>
            </w:pPr>
            <w:r>
              <w:rPr>
                <w:rFonts w:ascii="Times New Roman"/>
                <w:b w:val="false"/>
                <w:i w:val="false"/>
                <w:color w:val="000000"/>
                <w:sz w:val="20"/>
              </w:rPr>
              <w:t>
Күндізгі стационардан шығаруға қойылатын талаптарды сақтау туралы растайтын медициналық құжаттамада жазбаның болуы.</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ПЦӨЗ, көз-ге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284"/>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субъектілерге (объектілерге)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көрсететін ұйымның немесе ПДО құрамында ұйымдастырылған мамандандырылған бригадалардың жедел мамандандырылған психиатриялық көмек көрсетуі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285"/>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медициналық құжаттамада жазбаның болуы.</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286"/>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медициналық құжаттамада жазбаның болуы.</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растайтын медициналық құжаттамада жазбаның болуы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медициналық құжаттама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287"/>
          <w:p>
            <w:pPr>
              <w:spacing w:after="20"/>
              <w:ind w:left="20"/>
              <w:jc w:val="both"/>
            </w:pPr>
            <w:r>
              <w:rPr>
                <w:rFonts w:ascii="Times New Roman"/>
                <w:b w:val="false"/>
                <w:i w:val="false"/>
                <w:color w:val="000000"/>
                <w:sz w:val="20"/>
              </w:rPr>
              <w:t xml:space="preserve">
МДТ қызметін жүзеге асыру бойынша туралы растайтын медициналық құжаттаманың болуы.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психиатр дәрігер; </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 медицина қызметкері.</w:t>
            </w:r>
          </w:p>
          <w:p>
            <w:pPr>
              <w:spacing w:after="20"/>
              <w:ind w:left="20"/>
              <w:jc w:val="both"/>
            </w:pPr>
            <w:r>
              <w:rPr>
                <w:rFonts w:ascii="Times New Roman"/>
                <w:b w:val="false"/>
                <w:i w:val="false"/>
                <w:color w:val="000000"/>
                <w:sz w:val="20"/>
              </w:rPr>
              <w:t>
МДТ құрамы қызметтер тізбесі және (немесе) көлемі ұлғайған кезде кеңейтіледі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288"/>
          <w:p>
            <w:pPr>
              <w:spacing w:after="20"/>
              <w:ind w:left="20"/>
              <w:jc w:val="both"/>
            </w:pPr>
            <w:r>
              <w:rPr>
                <w:rFonts w:ascii="Times New Roman"/>
                <w:b w:val="false"/>
                <w:i w:val="false"/>
                <w:color w:val="000000"/>
                <w:sz w:val="20"/>
              </w:rPr>
              <w:t>
Медициналық-әлеуметтік оңалту ұзақтығына қойылатын талаптар туралы растайтын медициналық құжаттаманың болуы.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289"/>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медициналық құжаттамада жазбаның болуы.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290"/>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медициналық құжаттамада жазбаның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bookmarkEnd w:id="290"/>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291"/>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медициналық құжаттамада жазбаның болуы.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292"/>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медициналық құжаттамада жазбаның болуы.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куәландыру;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293"/>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медициналық құжаттамада жазбаның болуы.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294"/>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медициналық құжаттамада жазбаның болуы.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295"/>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медициналық құжаттамада жазбаның болуы</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296"/>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медициналық құжаттамада жазбаның болуы.</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байсалды(а);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ББЗ қолдану фактісі, мас болу белгілері анықталмаған;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алкогольдік мас болу (жеңіл, орташа, ауыр дәреже);</w:t>
            </w:r>
          </w:p>
          <w:p>
            <w:pPr>
              <w:spacing w:after="20"/>
              <w:ind w:left="20"/>
              <w:jc w:val="both"/>
            </w:pPr>
            <w:r>
              <w:rPr>
                <w:rFonts w:ascii="Times New Roman"/>
                <w:b w:val="false"/>
                <w:i w:val="false"/>
                <w:color w:val="000000"/>
                <w:sz w:val="20"/>
              </w:rPr>
              <w:t>
4) 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297"/>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медициналық құжаттамада жазбаның болуы.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298"/>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bookmarkEnd w:id="298"/>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 (объектілерге)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299"/>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медициналық құжаттамада жазбаның болуы:</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300"/>
          <w:p>
            <w:pPr>
              <w:spacing w:after="20"/>
              <w:ind w:left="20"/>
              <w:jc w:val="both"/>
            </w:pPr>
            <w:r>
              <w:rPr>
                <w:rFonts w:ascii="Times New Roman"/>
                <w:b w:val="false"/>
                <w:i w:val="false"/>
                <w:color w:val="000000"/>
                <w:sz w:val="20"/>
              </w:rPr>
              <w:t>
Ішкі істер органдары қызметкерлерінің жеткізілген жеке басын анықтағаны туралы растайтын жазбаның және УБДО медициналық персоналына хабарламаның болуы туралы растайтын жазбаның болуы.</w:t>
            </w:r>
          </w:p>
          <w:bookmarkEnd w:id="300"/>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УБДО-ға орналастырудан бас тартуға негіз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301"/>
          <w:p>
            <w:pPr>
              <w:spacing w:after="20"/>
              <w:ind w:left="20"/>
              <w:jc w:val="both"/>
            </w:pPr>
            <w:r>
              <w:rPr>
                <w:rFonts w:ascii="Times New Roman"/>
                <w:b w:val="false"/>
                <w:i w:val="false"/>
                <w:color w:val="000000"/>
                <w:sz w:val="20"/>
              </w:rPr>
              <w:t>
Алкогольдік масаңдыққа күдікпен жеткізілген адамды тіркеу туралы қабылдаулар мен емдеуге жатқызудан бас тартуларды есепке алу журналында жазбаның болуы.</w:t>
            </w:r>
          </w:p>
          <w:bookmarkEnd w:id="301"/>
          <w:p>
            <w:pPr>
              <w:spacing w:after="20"/>
              <w:ind w:left="20"/>
              <w:jc w:val="both"/>
            </w:pPr>
            <w:r>
              <w:rPr>
                <w:rFonts w:ascii="Times New Roman"/>
                <w:b w:val="false"/>
                <w:i w:val="false"/>
                <w:color w:val="000000"/>
                <w:sz w:val="20"/>
              </w:rPr>
              <w:t>
Психиатр-дәрігердің (наркологтың) УБДО-ға орналастыруға айғақтар мен қарсы айғақтардың бар-жоғын анықтау үшін адамға медициналық куәландыру жүргізу туралы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302"/>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ресімделгені туралы растайтын медициналық құжаттаманың болуы</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УБДО орналастыруға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УБДО үй-жайда бас тартылды.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303"/>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 туралы растайтын медициналық құжаттаманың болуы.</w:t>
            </w:r>
          </w:p>
          <w:bookmarkEnd w:id="303"/>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Дәрігерлік тексерулердің жиілігі науқастың жағдайына байланысты дәрігердің тағайындаулары пациенттің картасына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асыратыны туралы медициналық құжаттаманың болуы. Шығару кезінде пациенттің картасына және емдеуге жатқызудан бас тарту мен қабылдауды есепке алу журналына тиісті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пациенттердің құжаттары мен жеке заттарын тіркеу журналындағы жазбаға сәйкес пациенттің өз құжаттары мен жеке заттарын алғанын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 (объектілерге) және жыныстық сәйкестендіру бұзылыстары бар адамдар үшін жынысын ауыстыруды жүргізуге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304"/>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 </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305"/>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bookmarkEnd w:id="305"/>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тест-жолақтарда портативті анализаторлардың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306"/>
          <w:p>
            <w:pPr>
              <w:spacing w:after="20"/>
              <w:ind w:left="20"/>
              <w:jc w:val="both"/>
            </w:pPr>
            <w:r>
              <w:rPr>
                <w:rFonts w:ascii="Times New Roman"/>
                <w:b w:val="false"/>
                <w:i w:val="false"/>
                <w:color w:val="000000"/>
                <w:sz w:val="20"/>
              </w:rPr>
              <w:t xml:space="preserve">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 </w:t>
            </w:r>
          </w:p>
          <w:bookmarkEnd w:id="306"/>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АРҚТБ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КДЗ-дағы жұмысты дәрігерлер мен зертханашылардан тұратын кезекші бригада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 кезеңдік қағидат бойынша жүргізу сапасын басқаруды растайтын медициналық құжаттаманың болуы, оған мыналар кіреді: преаналитикалық кезең (жарамсыз сәйкестендіру, тағайындауларды жазудағы қателіктер, үлгінің қате түрі, үлгінің дұрыс толтырылмауы, тасымалдауға жарамсыз үлгілер және сақтау мәселелері, ластанған үлгілер, гемолизденген үлгілер, ұйыған үлгілер, зерттеуге сұраныстардағы қателіктер, үлгіні жинау уақытының сәйкессіздігі, сұраныстың анық және/немесе түсінікті жазылмауы, сәйкес емес сұраныстар), аналитикалық кезең (Сыртқы сапаны бағалау жүйесі (ССБЖ) бойынша қабылданбайтын деректері бар тесттер, ішкі сапаны бақылау (ІСБ) қамтылмаған тесттер, ІСБ талаптарына сәйкес келмейтін тесттер), постаналитикалық кезең (түсініктемелер, нәтижелерді интерпретациялау және т.б., зерттеу нәтижелері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тест-жүйелерді және зерттеулерді орындау үшін жиынтықтаушы шығыс материалдарын пайдалану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 жүргізуді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оның ішінде медициналық авиацияны тарта отырып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307"/>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жедел медициналық жәрдем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автокөлікті радиобайланыспен және навигациялық жүйемен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кемінде 2 жыл сақтау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 диспетчер алған сәттен бастап 5 минуттық өңдеу жөніндегі талаптардың сақталуы туралы медициналық құжаттамада жазбаның болуы, оның барысында шақырудың жеделдігі санаты бойынша сұрыптау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 туралы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308"/>
          <w:p>
            <w:pPr>
              <w:spacing w:after="20"/>
              <w:ind w:left="20"/>
              <w:jc w:val="both"/>
            </w:pPr>
            <w:r>
              <w:rPr>
                <w:rFonts w:ascii="Times New Roman"/>
                <w:b w:val="false"/>
                <w:i w:val="false"/>
                <w:color w:val="000000"/>
                <w:sz w:val="20"/>
              </w:rPr>
              <w:t>
ЖМК диспетчерінің шұғылдық санаты бойынша шақыруларды дұрыс анықтағаны туралы медициналық құжаттамада жазбаның болуы:</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309"/>
          <w:p>
            <w:pPr>
              <w:spacing w:after="20"/>
              <w:ind w:left="20"/>
              <w:jc w:val="both"/>
            </w:pPr>
            <w:r>
              <w:rPr>
                <w:rFonts w:ascii="Times New Roman"/>
                <w:b w:val="false"/>
                <w:i w:val="false"/>
                <w:color w:val="000000"/>
                <w:sz w:val="20"/>
              </w:rPr>
              <w:t>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бірін МСАК ұйымдастыру кезінде ЖМКК бригадасының немесе ЖМК бөлімшесінің фельдшерінің немесе дәрігерінің қабылдағаны туралы медициналық құжаттамада жазбаның болуы:</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310"/>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тегі, аты, әкесінің аты (бар болса), жасы және жынысы;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жай-күйі бойынша деректер және жазатайым оқиғаның, жарақаттың немесе аурудың мән-жайлары;</w:t>
            </w:r>
          </w:p>
          <w:p>
            <w:pPr>
              <w:spacing w:after="20"/>
              <w:ind w:left="20"/>
              <w:jc w:val="both"/>
            </w:pPr>
            <w:r>
              <w:rPr>
                <w:rFonts w:ascii="Times New Roman"/>
                <w:b w:val="false"/>
                <w:i w:val="false"/>
                <w:color w:val="000000"/>
                <w:sz w:val="20"/>
              </w:rPr>
              <w:t>
3) мекенжайы мен телефоны, сондай-ақ пациенттің орналасқан жеріне жол жүру бойынша шамамен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311"/>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 туралы медициналық құжаттамада жазбаның болуы:</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жеделдіктің 1 санаты - он минутқа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2 шұғылдық санаты-он бес минутқа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 туралы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көрсетілетін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жедел медициналық көмек көрсету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 ЖМК қызметінен және басқа да шұғыл қызметтерден шақыру) үшін негіздердің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авиацияны тарта отырып жедел медициналық көмек көрсету жөніндегі білікті мамандардың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312"/>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авиацияны тарта отырып, жедел медициналық көмек көрсетуге ақпараттандырылған келісімінің болуы.</w:t>
            </w:r>
          </w:p>
          <w:bookmarkEnd w:id="312"/>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313"/>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 туралы растайтын медициналық құжаттаманың болуы.</w:t>
            </w:r>
          </w:p>
          <w:bookmarkEnd w:id="313"/>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095/е нысанына сәйкес АИТВ жұқтырған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314"/>
          <w:p>
            <w:pPr>
              <w:spacing w:after="20"/>
              <w:ind w:left="20"/>
              <w:jc w:val="both"/>
            </w:pPr>
            <w:r>
              <w:rPr>
                <w:rFonts w:ascii="Times New Roman"/>
                <w:b w:val="false"/>
                <w:i w:val="false"/>
                <w:color w:val="000000"/>
                <w:sz w:val="20"/>
              </w:rPr>
              <w:t>
Теріс нәтижелерді беру мерзімдерінің сақталуы туралы растайтын медициналық құжаттаманың болуы.</w:t>
            </w:r>
          </w:p>
          <w:bookmarkEnd w:id="314"/>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315"/>
          <w:p>
            <w:pPr>
              <w:spacing w:after="20"/>
              <w:ind w:left="20"/>
              <w:jc w:val="both"/>
            </w:pPr>
            <w:r>
              <w:rPr>
                <w:rFonts w:ascii="Times New Roman"/>
                <w:b w:val="false"/>
                <w:i w:val="false"/>
                <w:color w:val="000000"/>
                <w:sz w:val="20"/>
              </w:rPr>
              <w:t>
Сарысу үлгілерін РГОЗ-ға жіберу мерзімдерінің сақталуы туралы растайтын медициналық құжаттаманың болуы.</w:t>
            </w:r>
          </w:p>
          <w:bookmarkEnd w:id="315"/>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РГОЗ зертханасына соңғы қойылған сәттен бастап үш жұмыс күнінен кешіктірілмейтін мерзімде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316"/>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медициналық құжаттаманың болуы.</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317"/>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Тестке дейінгі кеңес беру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 нәтижелерінің құпиялылығына кепілдік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Тексерілгендерге тесттен кейінгі кеңес берудің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Тесттен кейінгі кеңес беру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пациентке тестілеу нәтижесін және нәтиженің мәнін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(ауруханаішілік) жіберуі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095/е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318"/>
          <w:p>
            <w:pPr>
              <w:spacing w:after="20"/>
              <w:ind w:left="20"/>
              <w:jc w:val="both"/>
            </w:pPr>
            <w:r>
              <w:rPr>
                <w:rFonts w:ascii="Times New Roman"/>
                <w:b w:val="false"/>
                <w:i w:val="false"/>
                <w:color w:val="000000"/>
                <w:sz w:val="20"/>
              </w:rPr>
              <w:t>
ЖЖБИ диагностикасын және емдеуді жүзеге асыру туралы растайтын медициналық құжаттаманың болуы.</w:t>
            </w:r>
          </w:p>
          <w:bookmarkEnd w:id="318"/>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319"/>
          <w:p>
            <w:pPr>
              <w:spacing w:after="20"/>
              <w:ind w:left="20"/>
              <w:jc w:val="both"/>
            </w:pPr>
            <w:r>
              <w:rPr>
                <w:rFonts w:ascii="Times New Roman"/>
                <w:b w:val="false"/>
                <w:i w:val="false"/>
                <w:color w:val="000000"/>
                <w:sz w:val="20"/>
              </w:rPr>
              <w:t>
Белгіленген мерзімде контактілерді бақылаудың болуы.</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АИТВ жұқтырған аналардан туған балалар-он сегіз ай;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жағдайда медицина қызметкерлері-үш ай;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донорлық биоматериалды реципиенттер-үш ай;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320"/>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321"/>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(немесе) міндетті әлеуметтік медициналық сақтандыру жүйесі шеңберінде қан мен компоненттерді өткізу және медициналық қызметтерді орындау жөніндегі шарттық міндеттемелердің орындалғанын (оның ішінде электрондық құжат айналымының) (медициналық қызметтер көрсетуге арналған шарт және Шартқа қосымшалар, шот-фактуралар мен орындалған жұмыстар актілері) растайтын медициналық құжаттаманың болуы тегін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қызметкерлердің кәсіби жауапкершілігін сақтандыру шартының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(жабдықтар тізілімі, реагенттерді сатып алуға арналған шарт)екі кезеңде АИТВ-1,2, ВГВ, ВГС, мерез маркерлеріне донорлық қан үлгілерін зертханалық зерттеу талаптарының сәйкестігін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дайындалған қан мен оның компоненттерінің ілеспе құжаттамасымен бастапқы фракциялау блогына беру жөніндегі құжаттардың сәйкестігінің (№126 нысан/е "қан донорының және оның компоненттерінің медициналық картасы", № 129/е нысаны "Аферез әдісімен толық қан мен донорлық қан компоненттерін дайындауды есепке алу нысаны", № 131/е нысаны "Донорлық қан компоненттерінің өндірісін есепке алу нысаны", № 153/е нысаны "Өндіріс кезеңдерінде гемопродукцияның орнын ауыстыруға арналған жүкқұжат") электрондық ақпараттық дерекқорында тіркелуінің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 және оның компоненттерін медициналық куәландыру донациялауға ерікті ақпараттандырылған келісім болған кезде жүргізілетінін және мыналарды қамтиды: құпия әңгімелесу, алдын ала және қосымша зертханалық тексерулердің нәтижелерін бағалау, жалпы қарап-тексеру және физикалық тексеру (126/е нысаны "Қан донорының және оның компоненттерінің медициналық картасы", № 141/е нысаны" "Донацияға дейінгі алғашқы зертханалық зерттеулер нәтижелерінің ведомосы", донордың сауалнамасы)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322"/>
          <w:p>
            <w:pPr>
              <w:spacing w:after="20"/>
              <w:ind w:left="20"/>
              <w:jc w:val="both"/>
            </w:pPr>
            <w:r>
              <w:rPr>
                <w:rFonts w:ascii="Times New Roman"/>
                <w:b w:val="false"/>
                <w:i w:val="false"/>
                <w:color w:val="000000"/>
                <w:sz w:val="20"/>
              </w:rPr>
              <w:t xml:space="preserve">
Қан өнімдерін өндіруге дайындалған шикізатты өндірістік бақылауға қойылатын талаптардың орындалуын: </w:t>
            </w:r>
          </w:p>
          <w:bookmarkEnd w:id="322"/>
          <w:p>
            <w:pPr>
              <w:spacing w:after="20"/>
              <w:ind w:left="20"/>
              <w:jc w:val="both"/>
            </w:pPr>
            <w:r>
              <w:rPr>
                <w:rFonts w:ascii="Times New Roman"/>
                <w:b w:val="false"/>
                <w:i w:val="false"/>
                <w:color w:val="000000"/>
                <w:sz w:val="20"/>
              </w:rPr>
              <w:t>
иммуногематологиялық зерттеулер (АВО жүйесі бойынша қан топтары, резус тиістілігі, Резус жүйесінің антигендері бойынша фенотип, Келл жүйесіне антиген, эритроциттерге қарсы тұрақты емес антиденелерді скрининг және сәйкестендіру), гемо трансмиссивтік инфекциялар (1,2 типті адамның иммун тапшылығы вирусы (бұдан әрі – АИТВ-1,2), В вирустық гепатиттері (бұдан әрі - ВВГ) және С маркерлерінің скринингі (бұдан әрі-сифилис) (№124/е нысаны "Биохимиялық және иммуногематологиялық зерттеулер ведомосы", № 156/е нысаны "Гемотрансмиссивті инфекциялар маркерлеріне зерттеу ведомосы")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мен оның компоненттерін донациялауға жазбаша хабардар етілген ("Қан мен оның компоненттерін донациялауға ақпараттандырылған ерікті келісім нысаны" құжатының болуы)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талаптарының сақталуын (біліктілікті тексеру провайдерінің есебі)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Номенклатурасын қан қызметі ұйымының бірінші басшысы бекітетін реагенттердің, тест-жүйелердің кіріс бақылауы жөніндегі талаптардың сақталуын (басшының бұйрығының болуы, "Кіріс бақылау актісі" №118у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көрсететін субъектілерге (объектілерге)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туралы растайтын медициналық құжаттамада жазбаның болуы.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(операциялық) және аутопсиялық материалдың микроскопиялық сипаттамасын ("№____патологиялық анатомиялық зерттеудің хаттамасы (картасы)" № 002/е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парафиндік блоктарда тіндік үлгілерді сақтау талабының орындалуын растайтын, бірыңғай архивте ұйымдастырылған, түзу нөмірлеу принципі бойынша жүзеге асырылған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болуының тікелей себебі анықталмаған кезде жұбайының (зайыбының) немесе жақын туыстарының бірінің немесе патологиялық-анатомиялық диагностика жүргізу үшін заңды өкілінің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ашып-қарау жүргізілген күні ресімдеу жөніндегі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туралы растайтын медициналық құжаттамада жазбаның болуы,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туралы растайтын медициналық құжаттамада жазбаның болуы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ашып-қарау жөніндегі талаптарды сақтау туралы растайтын медициналық құжаттамада жазбаның болуы,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ашып-қарау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323"/>
          <w:p>
            <w:pPr>
              <w:spacing w:after="20"/>
              <w:ind w:left="20"/>
              <w:jc w:val="both"/>
            </w:pPr>
            <w:r>
              <w:rPr>
                <w:rFonts w:ascii="Times New Roman"/>
                <w:b w:val="false"/>
                <w:i w:val="false"/>
                <w:color w:val="000000"/>
                <w:sz w:val="20"/>
              </w:rPr>
              <w:t>
Патологоанатомиялық ашып-қарау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 туралы медициналық құжаттамада растайтын жазбаның болуы: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аурудың асқынуы;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өлімнің себебі;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324"/>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 туралы медициналық құжаттамада растайтын жазбаның болуы: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325"/>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 туралы растайтын медициналық құжаттамада жазбаның болуы.</w:t>
            </w:r>
          </w:p>
          <w:bookmarkEnd w:id="325"/>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 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326"/>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 туралы растайтын медициналық құжаттамада жазбаның болуы: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туралы растайтын медициналық құжаттамада жазбаның болуы. Жағындыларды түпкілікті микроскопиялық зерттеуді және зерттеу нәтижелерінің хаттамасын ресімдеуді Цитолог-дәрігер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327"/>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радиофармацевтикалық дәрі-дәрмек өндірісін және сапаны бақылау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РНД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РНТ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328"/>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РФЛП қолдану арқылы РНТ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РФЛП әзірлеу, игеру және өндіріске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ядролық медицина мәселелері бойынша резидентурада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329"/>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330"/>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bookmarkEnd w:id="330"/>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331"/>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растайтын медициналық құжаттамада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бойынша медициналық көмек көрсететін субъектілерге (объектілерге) қойылатын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кәсіптік патология бойынша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332"/>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патологтың клиникалық хаттамалары мен ұсынымдарына сәйкес кәсіптік аурудың белгіленген диагнозы бар пациенттерді динамикалық бақылауды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жүргізу қағидалары мен кезеңділігіне сәйкес алдын ала және мерзімді міндетті медициналық қарап-тексерулер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333"/>
          <w:p>
            <w:pPr>
              <w:spacing w:after="20"/>
              <w:ind w:left="20"/>
              <w:jc w:val="both"/>
            </w:pPr>
            <w:r>
              <w:rPr>
                <w:rFonts w:ascii="Times New Roman"/>
                <w:b w:val="false"/>
                <w:i w:val="false"/>
                <w:color w:val="000000"/>
                <w:sz w:val="20"/>
              </w:rPr>
              <w:t>
Медициналық ұйымның медициналық қарап-тексеру жүргізу және күнтізбелік жоспар (бұдан әрі-жоспар) жасау үшін дәрігерлік комиссия құрамын құруы және бекітуі туралы құжаттаманың болуы, онда зиянды өндірістік факторлардың ерекшелігін ескере отырып, зертханалық және басқа зерттеулердің түрі мен көлемін, санитария саласындағы мемлекеттік орган ведомствосының аумақтық бөлімшелерімен келісілгенді алғаннан кейін дәрігерлік комиссияның жұмыс уақыты мен мерзімдерін айқындайды.- медициналық тексеруге жататын контингент тізімдері халқының эпидемиологиялық саламаттылығы. Жоспар ұйымның (кәсіпорынның) әкімшілігімен (жұмыс берушімен) келісіледі.</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Дәрігерлік комиссияның құрамына мынадай медицина қызметкерлері кіреді: терапевт, хирург, невропатолог, оториноларинголог, офтальмолог, дерматовенеролог, гинеколог, рентгенолог, Функционалдық диагностика жөніндегі дәрігер, кәсіби патология бойынша даярлықтан өткен дәрігер-зертханашы.</w:t>
            </w:r>
          </w:p>
          <w:p>
            <w:pPr>
              <w:spacing w:after="20"/>
              <w:ind w:left="20"/>
              <w:jc w:val="both"/>
            </w:pPr>
            <w:r>
              <w:rPr>
                <w:rFonts w:ascii="Times New Roman"/>
                <w:b w:val="false"/>
                <w:i w:val="false"/>
                <w:color w:val="000000"/>
                <w:sz w:val="20"/>
              </w:rPr>
              <w:t>
Кәсіптік патология бойынша кәсіптік қайта даярлаудан өткен және маман (кәсіптік патолог) сертификаты бар кәсіптік патолог дәрігер дәрігерлік комиссияның төрағасы болып табылады. Дәрігерлік комиссияның жұмысына кәсіби патология бойынша даярлықтан өткен басқа да мамандар (стоматолог, кардиолог, аллерголог, эндокринолог, фтизиатр, гематолог) тартылады. Медициналық тексеруге қатысатын медицина қызметкерлері өндірістік факторлардың сипаттамасымен және жұмыс беруші ұсынған жұмысшылардың еңбек жағдайларымен танысады.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актіні жасай отырып және халықтың санитариялық-эпидемиологиялық саламаттылығы саласындағы мемлекеттік орган ведомствосының аумақтық бөлімшесіне (оның ішінде көлікте) жиынтық есеп бере отырып, міндетті мерзімді медициналық қарап-тексерулердің нәтижелерін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334"/>
          <w:p>
            <w:pPr>
              <w:spacing w:after="20"/>
              <w:ind w:left="20"/>
              <w:jc w:val="both"/>
            </w:pPr>
            <w:r>
              <w:rPr>
                <w:rFonts w:ascii="Times New Roman"/>
                <w:b w:val="false"/>
                <w:i w:val="false"/>
                <w:color w:val="000000"/>
                <w:sz w:val="20"/>
              </w:rPr>
              <w:t>
Еңбек (қызметтік) міндеттерін орындай отырып, кәсіптік ауру диагнозын белгілеу туралы медициналық құжаттамада жазбаның болуы.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Жіті кәсіптік аурудың түпкілікті диагнозын пациенттің жүгінген және (немесе) емделген жері бойынша медициналық ұйым белгілейді.</w:t>
            </w:r>
          </w:p>
          <w:p>
            <w:pPr>
              <w:spacing w:after="20"/>
              <w:ind w:left="20"/>
              <w:jc w:val="both"/>
            </w:pPr>
            <w:r>
              <w:rPr>
                <w:rFonts w:ascii="Times New Roman"/>
                <w:b w:val="false"/>
                <w:i w:val="false"/>
                <w:color w:val="000000"/>
                <w:sz w:val="20"/>
              </w:rPr>
              <w:t>
Созылмалы кәсіптік аурудың түпкілікті диагнозын кәсіптік денсаулық клиникасының сараптамалық кәсіптік патологиялық комиссиясы және (немесе) денсаулық сақтау саласындағы білім беру ұйымының Республикалық сараптамалық жанжалды кәсіптік патологиялық комиссиясы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335"/>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336"/>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стационарлық деңгейде кәсіби патология кезінде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337"/>
          <w:p>
            <w:pPr>
              <w:spacing w:after="20"/>
              <w:ind w:left="20"/>
              <w:jc w:val="both"/>
            </w:pPr>
            <w:r>
              <w:rPr>
                <w:rFonts w:ascii="Times New Roman"/>
                <w:b w:val="false"/>
                <w:i w:val="false"/>
                <w:color w:val="000000"/>
                <w:sz w:val="20"/>
              </w:rPr>
              <w:t>
Стационарлық жағдайларда кәсіптік патология кезінде медициналық көмек көрсету талаптарын сақтау туралы растайтын медициналық құжаттамада жазбаның болуы: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дәрігердің күнделікті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меңгерушісінің келіп түскен кезде және кейіннен қажеттілік бойынша қарап-тексеруі;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бейінді мамандардың консультациялары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КХ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5) емдеуге жатқызуға себеп болған негізгі ауруды дәрілік заттарды, медициналық бұйымдарды пайдалана отырып, медициналық манипуляциялар және хирургиялық операциялар жүргізу жолымен емдеу, оның ішінде ерте оңалту;</w:t>
            </w:r>
          </w:p>
          <w:p>
            <w:pPr>
              <w:spacing w:after="20"/>
              <w:ind w:left="20"/>
              <w:jc w:val="both"/>
            </w:pPr>
            <w:r>
              <w:rPr>
                <w:rFonts w:ascii="Times New Roman"/>
                <w:b w:val="false"/>
                <w:i w:val="false"/>
                <w:color w:val="000000"/>
                <w:sz w:val="20"/>
              </w:rPr>
              <w:t>
6) негізгі ауру бойынша медициналық оңалтудың бірінші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338"/>
          <w:p>
            <w:pPr>
              <w:spacing w:after="20"/>
              <w:ind w:left="20"/>
              <w:jc w:val="both"/>
            </w:pPr>
            <w:r>
              <w:rPr>
                <w:rFonts w:ascii="Times New Roman"/>
                <w:b w:val="false"/>
                <w:i w:val="false"/>
                <w:color w:val="000000"/>
                <w:sz w:val="20"/>
              </w:rPr>
              <w:t>
Сараптамалық кәсіптік патологиялық комиссияны (СКПК) өткізу кезінде мынадай талаптардың сақталуы туралы растайтын медициналық құжаттаманың болуы:</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ұйымды нысан бойынша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нысан бойынша дәрігерлік-консультациялық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амбулаториялық пациенттің (амбулаториялық, стационарлық) медициналық карталарынан міндетті (алдын ала және мерзімді) медициналық қарап-тексерулердің деректерімен, нысан бойынша зертханалық және функционалдық зерттеулердің нәтижелерімен бірге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 бойынша амбулаториялық пациенттің медициналық картасының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жағдайларының санитариялық-эпидемиологиялық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қызметіне байланысты жазатайым оқиға туралы актіні пациент ұсынады;</w:t>
            </w:r>
          </w:p>
          <w:p>
            <w:pPr>
              <w:spacing w:after="20"/>
              <w:ind w:left="20"/>
              <w:jc w:val="both"/>
            </w:pPr>
            <w:r>
              <w:rPr>
                <w:rFonts w:ascii="Times New Roman"/>
                <w:b w:val="false"/>
                <w:i w:val="false"/>
                <w:color w:val="000000"/>
                <w:sz w:val="20"/>
              </w:rPr>
              <w:t xml:space="preserve">
7) қызметкердің еңбек қызметін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339"/>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"Cтационарлық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_______ анықтама" және басқалар) туралы растайтын медициналық құжаттамада жазбаның болуы: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340"/>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 көрсету ("Стационарлық пациенттің медициналық картасы" №001/е нысаны, №047/е нысаны "Оңалту картасы")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(пенитенциарлық) жүйесінің мекемелерінде ұсталатын адамдарға медициналық көмек көрсететін субъектілерге (объектілерге) қойылатын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үшін денсаулық сақтау ұйымдарын медициналық мекемеге әкету қажеттілігі туралы медицина қызметкерінің баянатының (тағайындалуының)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бостандығы шектелген азаматтығы жоқ адамдар үшін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Бостандығы шектелген куәландырылатын (қайта куәландырылатын) адамның МӘС-ке жолдамасы бойынша дәрігерлік-консультативтік комиссияның қорытындысы туралы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341"/>
          <w:p>
            <w:pPr>
              <w:spacing w:after="20"/>
              <w:ind w:left="20"/>
              <w:jc w:val="both"/>
            </w:pPr>
            <w:r>
              <w:rPr>
                <w:rFonts w:ascii="Times New Roman"/>
                <w:b w:val="false"/>
                <w:i w:val="false"/>
                <w:color w:val="000000"/>
                <w:sz w:val="20"/>
              </w:rPr>
              <w:t>
Амбулаториялық-емханалық көмек нысанында сотталғандарға онкологиялық көмек көрсету талаптарын сақтау туралы растайтын медициналық құжаттамада жазбаның болуы: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науқастарды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 басқару және емдеу тактикасын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342"/>
          <w:p>
            <w:pPr>
              <w:spacing w:after="20"/>
              <w:ind w:left="20"/>
              <w:jc w:val="both"/>
            </w:pPr>
            <w:r>
              <w:rPr>
                <w:rFonts w:ascii="Times New Roman"/>
                <w:b w:val="false"/>
                <w:i w:val="false"/>
                <w:color w:val="000000"/>
                <w:sz w:val="20"/>
              </w:rPr>
              <w:t>
Пациентті қолдау қызметінің клиникалық аудитті және сотталғандардың ішкі сараптамасын жүргізуі туралы құжаттаманың (ішкі бұйрықтардың, ережелердің, хаттамалардың, сауалнамалардың, Талдамалық анықтамалардың) болуы және оны мынадай критерийлер бойынша бағалау:</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343"/>
          <w:p>
            <w:pPr>
              <w:spacing w:after="20"/>
              <w:ind w:left="20"/>
              <w:jc w:val="both"/>
            </w:pPr>
            <w:r>
              <w:rPr>
                <w:rFonts w:ascii="Times New Roman"/>
                <w:b w:val="false"/>
                <w:i w:val="false"/>
                <w:color w:val="000000"/>
                <w:sz w:val="20"/>
              </w:rPr>
              <w:t>
Амбулаториялық-емханалық деңгейде сотталған пациенттерге хирургиялық (іш, кеуде, колопроктологиялық) көмек көрсету талаптарын сақтау туралы құжаттаманың болуы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 байқау кезеңділігі мен мерзімдерінің, диагностикалық зерттеулердің міндетті минимумы мен еселігінің сәйкестігі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344"/>
          <w:p>
            <w:pPr>
              <w:spacing w:after="20"/>
              <w:ind w:left="20"/>
              <w:jc w:val="both"/>
            </w:pPr>
            <w:r>
              <w:rPr>
                <w:rFonts w:ascii="Times New Roman"/>
                <w:b w:val="false"/>
                <w:i w:val="false"/>
                <w:color w:val="000000"/>
                <w:sz w:val="20"/>
              </w:rPr>
              <w:t xml:space="preserve">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травматолог-дәрігердің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Травматология және ортопедия кабинеттерінің, травматикалық пункттердің болуы және: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ҚАЖ мекемелерінде ұсталатын адамдарға олардың бастамасы бойынша басқа медициналық ұйымдардың мамандарын тарта отырып, тергеу изоляторлары мен ҚАЖ мекемелерінде ұсталатын адамдарға медициналық көмек көрсететін медициналық ұйымдар жағдайында ақылы медициналық қызметтер көрсетуді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қарап-тексеру немесе денсаулық сақтау субъектілерінің бейінді мамандарына аурулар бейіні бойынша консультацияға жіберілуі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345"/>
          <w:p>
            <w:pPr>
              <w:spacing w:after="20"/>
              <w:ind w:left="20"/>
              <w:jc w:val="both"/>
            </w:pPr>
            <w:r>
              <w:rPr>
                <w:rFonts w:ascii="Times New Roman"/>
                <w:b w:val="false"/>
                <w:i w:val="false"/>
                <w:color w:val="000000"/>
                <w:sz w:val="20"/>
              </w:rPr>
              <w:t>
Акушер-гинекологқа баруды тағайындау туралы растайтын медициналық құжаттамада жазбаның болуы: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жүктіліктің I жартысы-айына 1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жүктіліктің II жартысы 30 (отыз) аптаға дейін-айына 2 (екі)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жүктіліктің 30 (отыз) аптасынан кейін – апта сайын;</w:t>
            </w:r>
          </w:p>
          <w:p>
            <w:pPr>
              <w:spacing w:after="20"/>
              <w:ind w:left="20"/>
              <w:jc w:val="both"/>
            </w:pPr>
            <w:r>
              <w:rPr>
                <w:rFonts w:ascii="Times New Roman"/>
                <w:b w:val="false"/>
                <w:i w:val="false"/>
                <w:color w:val="000000"/>
                <w:sz w:val="20"/>
              </w:rPr>
              <w:t>
4) ауырлатылған акушерлік анамнез, әйел ауруы немесе осы жүктіліктің патологиялық ағымы кезінде (емдеуге жатқызуды талап етпейтін) қарап-тексеру жиілігі жеке шешіледі, зертханалық зерттеулер медициналық айғақтар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нысаны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есепке алу құжаттамасының нысандарын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2121" w:id="346"/>
    <w:p>
      <w:pPr>
        <w:spacing w:after="0"/>
        <w:ind w:left="0"/>
        <w:jc w:val="both"/>
      </w:pPr>
      <w:r>
        <w:rPr>
          <w:rFonts w:ascii="Times New Roman"/>
          <w:b w:val="false"/>
          <w:i w:val="false"/>
          <w:color w:val="000000"/>
          <w:sz w:val="28"/>
        </w:rPr>
        <w:t>
      Ескерту:</w:t>
      </w:r>
    </w:p>
    <w:bookmarkEnd w:id="346"/>
    <w:bookmarkStart w:name="z2122" w:id="347"/>
    <w:p>
      <w:pPr>
        <w:spacing w:after="0"/>
        <w:ind w:left="0"/>
        <w:jc w:val="both"/>
      </w:pPr>
      <w:r>
        <w:rPr>
          <w:rFonts w:ascii="Times New Roman"/>
          <w:b w:val="false"/>
          <w:i w:val="false"/>
          <w:color w:val="000000"/>
          <w:sz w:val="28"/>
        </w:rPr>
        <w:t>
      АИТВ - адамның иммун тапшылығы вирусы</w:t>
      </w:r>
    </w:p>
    <w:bookmarkEnd w:id="347"/>
    <w:bookmarkStart w:name="z2123" w:id="348"/>
    <w:p>
      <w:pPr>
        <w:spacing w:after="0"/>
        <w:ind w:left="0"/>
        <w:jc w:val="both"/>
      </w:pPr>
      <w:r>
        <w:rPr>
          <w:rFonts w:ascii="Times New Roman"/>
          <w:b w:val="false"/>
          <w:i w:val="false"/>
          <w:color w:val="000000"/>
          <w:sz w:val="28"/>
        </w:rPr>
        <w:t>
      ЗСП - зертханаішілік сапаны бақылау</w:t>
      </w:r>
    </w:p>
    <w:bookmarkEnd w:id="348"/>
    <w:bookmarkStart w:name="z2124" w:id="349"/>
    <w:p>
      <w:pPr>
        <w:spacing w:after="0"/>
        <w:ind w:left="0"/>
        <w:jc w:val="both"/>
      </w:pPr>
      <w:r>
        <w:rPr>
          <w:rFonts w:ascii="Times New Roman"/>
          <w:b w:val="false"/>
          <w:i w:val="false"/>
          <w:color w:val="000000"/>
          <w:sz w:val="28"/>
        </w:rPr>
        <w:t>
      ССБ - сапаны сыртқы бағалау</w:t>
      </w:r>
    </w:p>
    <w:bookmarkEnd w:id="349"/>
    <w:bookmarkStart w:name="z2125" w:id="350"/>
    <w:p>
      <w:pPr>
        <w:spacing w:after="0"/>
        <w:ind w:left="0"/>
        <w:jc w:val="both"/>
      </w:pPr>
      <w:r>
        <w:rPr>
          <w:rFonts w:ascii="Times New Roman"/>
          <w:b w:val="false"/>
          <w:i w:val="false"/>
          <w:color w:val="000000"/>
          <w:sz w:val="28"/>
        </w:rPr>
        <w:t>
      ЖЖБИ - жыныстық жолмен берілетін инфекциялар</w:t>
      </w:r>
    </w:p>
    <w:bookmarkEnd w:id="350"/>
    <w:bookmarkStart w:name="z2126" w:id="351"/>
    <w:p>
      <w:pPr>
        <w:spacing w:after="0"/>
        <w:ind w:left="0"/>
        <w:jc w:val="both"/>
      </w:pPr>
      <w:r>
        <w:rPr>
          <w:rFonts w:ascii="Times New Roman"/>
          <w:b w:val="false"/>
          <w:i w:val="false"/>
          <w:color w:val="000000"/>
          <w:sz w:val="28"/>
        </w:rPr>
        <w:t>
      КДК - консультациялық-диагностикалық көмек</w:t>
      </w:r>
    </w:p>
    <w:bookmarkEnd w:id="351"/>
    <w:bookmarkStart w:name="z2127" w:id="352"/>
    <w:p>
      <w:pPr>
        <w:spacing w:after="0"/>
        <w:ind w:left="0"/>
        <w:jc w:val="both"/>
      </w:pPr>
      <w:r>
        <w:rPr>
          <w:rFonts w:ascii="Times New Roman"/>
          <w:b w:val="false"/>
          <w:i w:val="false"/>
          <w:color w:val="000000"/>
          <w:sz w:val="28"/>
        </w:rPr>
        <w:t>
      КСТ - көпсалалы топ</w:t>
      </w:r>
    </w:p>
    <w:bookmarkEnd w:id="352"/>
    <w:bookmarkStart w:name="z2128" w:id="353"/>
    <w:p>
      <w:pPr>
        <w:spacing w:after="0"/>
        <w:ind w:left="0"/>
        <w:jc w:val="both"/>
      </w:pPr>
      <w:r>
        <w:rPr>
          <w:rFonts w:ascii="Times New Roman"/>
          <w:b w:val="false"/>
          <w:i w:val="false"/>
          <w:color w:val="000000"/>
          <w:sz w:val="28"/>
        </w:rPr>
        <w:t>
      ПАЗ - психоактивті заттар</w:t>
      </w:r>
    </w:p>
    <w:bookmarkEnd w:id="353"/>
    <w:bookmarkStart w:name="z2129" w:id="354"/>
    <w:p>
      <w:pPr>
        <w:spacing w:after="0"/>
        <w:ind w:left="0"/>
        <w:jc w:val="both"/>
      </w:pPr>
      <w:r>
        <w:rPr>
          <w:rFonts w:ascii="Times New Roman"/>
          <w:b w:val="false"/>
          <w:i w:val="false"/>
          <w:color w:val="000000"/>
          <w:sz w:val="28"/>
        </w:rPr>
        <w:t>
      МСАК - медициналық-санитарлық алғашқы көмек</w:t>
      </w:r>
    </w:p>
    <w:bookmarkEnd w:id="354"/>
    <w:bookmarkStart w:name="z2130" w:id="355"/>
    <w:p>
      <w:pPr>
        <w:spacing w:after="0"/>
        <w:ind w:left="0"/>
        <w:jc w:val="both"/>
      </w:pPr>
      <w:r>
        <w:rPr>
          <w:rFonts w:ascii="Times New Roman"/>
          <w:b w:val="false"/>
          <w:i w:val="false"/>
          <w:color w:val="000000"/>
          <w:sz w:val="28"/>
        </w:rPr>
        <w:t>
      ПОСТИН-қарқынды бақыланатын мамандандырылған типтегі психиатриялық ұйым</w:t>
      </w:r>
    </w:p>
    <w:bookmarkEnd w:id="355"/>
    <w:bookmarkStart w:name="z2131" w:id="356"/>
    <w:p>
      <w:pPr>
        <w:spacing w:after="0"/>
        <w:ind w:left="0"/>
        <w:jc w:val="both"/>
      </w:pPr>
      <w:r>
        <w:rPr>
          <w:rFonts w:ascii="Times New Roman"/>
          <w:b w:val="false"/>
          <w:i w:val="false"/>
          <w:color w:val="000000"/>
          <w:sz w:val="28"/>
        </w:rPr>
        <w:t>
      ПМҚБ - психикалық, мінез-құлық бұзылыстары</w:t>
      </w:r>
    </w:p>
    <w:bookmarkEnd w:id="356"/>
    <w:bookmarkStart w:name="z2132" w:id="357"/>
    <w:p>
      <w:pPr>
        <w:spacing w:after="0"/>
        <w:ind w:left="0"/>
        <w:jc w:val="both"/>
      </w:pPr>
      <w:r>
        <w:rPr>
          <w:rFonts w:ascii="Times New Roman"/>
          <w:b w:val="false"/>
          <w:i w:val="false"/>
          <w:color w:val="000000"/>
          <w:sz w:val="28"/>
        </w:rPr>
        <w:t>
      ТҚП - туберкулезге қарсы препараттар</w:t>
      </w:r>
    </w:p>
    <w:bookmarkEnd w:id="357"/>
    <w:bookmarkStart w:name="z2133" w:id="358"/>
    <w:p>
      <w:pPr>
        <w:spacing w:after="0"/>
        <w:ind w:left="0"/>
        <w:jc w:val="both"/>
      </w:pPr>
      <w:r>
        <w:rPr>
          <w:rFonts w:ascii="Times New Roman"/>
          <w:b w:val="false"/>
          <w:i w:val="false"/>
          <w:color w:val="000000"/>
          <w:sz w:val="28"/>
        </w:rPr>
        <w:t>
      ПДБО - психикалық денсаулықтың бастапқы орталығы</w:t>
      </w:r>
    </w:p>
    <w:bookmarkEnd w:id="358"/>
    <w:bookmarkStart w:name="z2134" w:id="359"/>
    <w:p>
      <w:pPr>
        <w:spacing w:after="0"/>
        <w:ind w:left="0"/>
        <w:jc w:val="both"/>
      </w:pPr>
      <w:r>
        <w:rPr>
          <w:rFonts w:ascii="Times New Roman"/>
          <w:b w:val="false"/>
          <w:i w:val="false"/>
          <w:color w:val="000000"/>
          <w:sz w:val="28"/>
        </w:rPr>
        <w:t>
      РМДСҰ - АИТВ-инфекциясының алдын алу саласындағы қызметті жүзеге асыратын республикалық мемлекеттік денсаулық сақтау ұйымы</w:t>
      </w:r>
    </w:p>
    <w:bookmarkEnd w:id="359"/>
    <w:bookmarkStart w:name="z2135" w:id="360"/>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bookmarkEnd w:id="360"/>
    <w:bookmarkStart w:name="z2136" w:id="361"/>
    <w:p>
      <w:pPr>
        <w:spacing w:after="0"/>
        <w:ind w:left="0"/>
        <w:jc w:val="both"/>
      </w:pPr>
      <w:r>
        <w:rPr>
          <w:rFonts w:ascii="Times New Roman"/>
          <w:b w:val="false"/>
          <w:i w:val="false"/>
          <w:color w:val="000000"/>
          <w:sz w:val="28"/>
        </w:rPr>
        <w:t>
      ЖМК - жедел медициналық көмек</w:t>
      </w:r>
    </w:p>
    <w:bookmarkEnd w:id="361"/>
    <w:bookmarkStart w:name="z2137" w:id="362"/>
    <w:p>
      <w:pPr>
        <w:spacing w:after="0"/>
        <w:ind w:left="0"/>
        <w:jc w:val="both"/>
      </w:pPr>
      <w:r>
        <w:rPr>
          <w:rFonts w:ascii="Times New Roman"/>
          <w:b w:val="false"/>
          <w:i w:val="false"/>
          <w:color w:val="000000"/>
          <w:sz w:val="28"/>
        </w:rPr>
        <w:t>
      ЖМЖҚ - жедел медициналық жәрдем қызметі</w:t>
      </w:r>
    </w:p>
    <w:bookmarkEnd w:id="362"/>
    <w:bookmarkStart w:name="z2138" w:id="363"/>
    <w:p>
      <w:pPr>
        <w:spacing w:after="0"/>
        <w:ind w:left="0"/>
        <w:jc w:val="both"/>
      </w:pPr>
      <w:r>
        <w:rPr>
          <w:rFonts w:ascii="Times New Roman"/>
          <w:b w:val="false"/>
          <w:i w:val="false"/>
          <w:color w:val="000000"/>
          <w:sz w:val="28"/>
        </w:rPr>
        <w:t>
      ЖҚТА - жүрек-қан тамырлары аурулары</w:t>
      </w:r>
    </w:p>
    <w:bookmarkEnd w:id="363"/>
    <w:bookmarkStart w:name="z2139" w:id="364"/>
    <w:p>
      <w:pPr>
        <w:spacing w:after="0"/>
        <w:ind w:left="0"/>
        <w:jc w:val="both"/>
      </w:pPr>
      <w:r>
        <w:rPr>
          <w:rFonts w:ascii="Times New Roman"/>
          <w:b w:val="false"/>
          <w:i w:val="false"/>
          <w:color w:val="000000"/>
          <w:sz w:val="28"/>
        </w:rPr>
        <w:t>
      ПДО - психикалық денсаулық орталығы</w:t>
      </w:r>
    </w:p>
    <w:bookmarkEnd w:id="364"/>
    <w:bookmarkStart w:name="z2140" w:id="365"/>
    <w:p>
      <w:pPr>
        <w:spacing w:after="0"/>
        <w:ind w:left="0"/>
        <w:jc w:val="both"/>
      </w:pPr>
      <w:r>
        <w:rPr>
          <w:rFonts w:ascii="Times New Roman"/>
          <w:b w:val="false"/>
          <w:i w:val="false"/>
          <w:color w:val="000000"/>
          <w:sz w:val="28"/>
        </w:rPr>
        <w:t>
      МАЖ - медициналық ақпараттық жүйе</w:t>
      </w:r>
    </w:p>
    <w:bookmarkEnd w:id="365"/>
    <w:bookmarkStart w:name="z2141" w:id="366"/>
    <w:p>
      <w:pPr>
        <w:spacing w:after="0"/>
        <w:ind w:left="0"/>
        <w:jc w:val="both"/>
      </w:pPr>
      <w:r>
        <w:rPr>
          <w:rFonts w:ascii="Times New Roman"/>
          <w:b w:val="false"/>
          <w:i w:val="false"/>
          <w:color w:val="000000"/>
          <w:sz w:val="28"/>
        </w:rPr>
        <w:t>
      РНД - радиоизотоптық (радионуклидтік) диагностика</w:t>
      </w:r>
    </w:p>
    <w:bookmarkEnd w:id="366"/>
    <w:bookmarkStart w:name="z2142" w:id="367"/>
    <w:p>
      <w:pPr>
        <w:spacing w:after="0"/>
        <w:ind w:left="0"/>
        <w:jc w:val="both"/>
      </w:pPr>
      <w:r>
        <w:rPr>
          <w:rFonts w:ascii="Times New Roman"/>
          <w:b w:val="false"/>
          <w:i w:val="false"/>
          <w:color w:val="000000"/>
          <w:sz w:val="28"/>
        </w:rPr>
        <w:t>
      РНТ - Радионуклидтік терапия</w:t>
      </w:r>
    </w:p>
    <w:bookmarkEnd w:id="367"/>
    <w:bookmarkStart w:name="z2143" w:id="368"/>
    <w:p>
      <w:pPr>
        <w:spacing w:after="0"/>
        <w:ind w:left="0"/>
        <w:jc w:val="both"/>
      </w:pPr>
      <w:r>
        <w:rPr>
          <w:rFonts w:ascii="Times New Roman"/>
          <w:b w:val="false"/>
          <w:i w:val="false"/>
          <w:color w:val="000000"/>
          <w:sz w:val="28"/>
        </w:rPr>
        <w:t>
      РФДП - радиофармацевтикалық дәрілік препарат</w:t>
      </w:r>
    </w:p>
    <w:bookmarkEnd w:id="368"/>
    <w:bookmarkStart w:name="z2144" w:id="369"/>
    <w:p>
      <w:pPr>
        <w:spacing w:after="0"/>
        <w:ind w:left="0"/>
        <w:jc w:val="both"/>
      </w:pPr>
      <w:r>
        <w:rPr>
          <w:rFonts w:ascii="Times New Roman"/>
          <w:b w:val="false"/>
          <w:i w:val="false"/>
          <w:color w:val="000000"/>
          <w:sz w:val="28"/>
        </w:rPr>
        <w:t>
      ПЭТ/КТ – компьютерлік томографпен біріктірілген позитронды-эмиссиялық томограф</w:t>
      </w:r>
    </w:p>
    <w:bookmarkEnd w:id="369"/>
    <w:bookmarkStart w:name="z2145" w:id="370"/>
    <w:p>
      <w:pPr>
        <w:spacing w:after="0"/>
        <w:ind w:left="0"/>
        <w:jc w:val="both"/>
      </w:pPr>
      <w:r>
        <w:rPr>
          <w:rFonts w:ascii="Times New Roman"/>
          <w:b w:val="false"/>
          <w:i w:val="false"/>
          <w:color w:val="000000"/>
          <w:sz w:val="28"/>
        </w:rPr>
        <w:t>
      БФЭКТ - бір фотонды эмиссиялық компьютерлік томограф</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2147" w:id="371"/>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арналған </w:t>
      </w:r>
      <w:r>
        <w:br/>
      </w:r>
      <w:r>
        <w:rPr>
          <w:rFonts w:ascii="Times New Roman"/>
          <w:b/>
          <w:i w:val="false"/>
          <w:color w:val="000000"/>
        </w:rPr>
        <w:t xml:space="preserve"> субъективті өлшемшарттар тізбесі</w:t>
      </w:r>
    </w:p>
    <w:bookmarkEnd w:id="371"/>
    <w:bookmarkStart w:name="z2148" w:id="372"/>
    <w:p>
      <w:pPr>
        <w:spacing w:after="0"/>
        <w:ind w:left="0"/>
        <w:jc w:val="both"/>
      </w:pPr>
      <w:r>
        <w:rPr>
          <w:rFonts w:ascii="Times New Roman"/>
          <w:b w:val="false"/>
          <w:i w:val="false"/>
          <w:color w:val="000000"/>
          <w:sz w:val="28"/>
        </w:rPr>
        <w:t>
      ______________________________________________________</w:t>
      </w:r>
    </w:p>
    <w:bookmarkEnd w:id="372"/>
    <w:bookmarkStart w:name="z2149" w:id="373"/>
    <w:p>
      <w:pPr>
        <w:spacing w:after="0"/>
        <w:ind w:left="0"/>
        <w:jc w:val="both"/>
      </w:pPr>
      <w:r>
        <w:rPr>
          <w:rFonts w:ascii="Times New Roman"/>
          <w:b w:val="false"/>
          <w:i w:val="false"/>
          <w:color w:val="000000"/>
          <w:sz w:val="28"/>
        </w:rPr>
        <w:t>
      Қазақстан Республикасы Кәсіпкерлік кодексінің</w:t>
      </w:r>
    </w:p>
    <w:bookmarkEnd w:id="373"/>
    <w:bookmarkStart w:name="z2150" w:id="374"/>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374"/>
    <w:bookmarkStart w:name="z2151" w:id="375"/>
    <w:p>
      <w:pPr>
        <w:spacing w:after="0"/>
        <w:ind w:left="0"/>
        <w:jc w:val="both"/>
      </w:pPr>
      <w:r>
        <w:rPr>
          <w:rFonts w:ascii="Times New Roman"/>
          <w:b w:val="false"/>
          <w:i w:val="false"/>
          <w:color w:val="000000"/>
          <w:sz w:val="28"/>
        </w:rPr>
        <w:t xml:space="preserve">
      амбулаториялық-емханалық көмек (медициналық-санитариялық алғашқы көмек және </w:t>
      </w:r>
    </w:p>
    <w:bookmarkEnd w:id="375"/>
    <w:bookmarkStart w:name="z2152" w:id="376"/>
    <w:p>
      <w:pPr>
        <w:spacing w:after="0"/>
        <w:ind w:left="0"/>
        <w:jc w:val="both"/>
      </w:pPr>
      <w:r>
        <w:rPr>
          <w:rFonts w:ascii="Times New Roman"/>
          <w:b w:val="false"/>
          <w:i w:val="false"/>
          <w:color w:val="000000"/>
          <w:sz w:val="28"/>
        </w:rPr>
        <w:t>
      консультациялық-диагностикалық көмек) көрсететін субъектілерге (объектілерге)</w:t>
      </w:r>
    </w:p>
    <w:bookmarkEnd w:id="376"/>
    <w:bookmarkStart w:name="z2153" w:id="377"/>
    <w:p>
      <w:pPr>
        <w:spacing w:after="0"/>
        <w:ind w:left="0"/>
        <w:jc w:val="both"/>
      </w:pPr>
      <w:r>
        <w:rPr>
          <w:rFonts w:ascii="Times New Roman"/>
          <w:b w:val="false"/>
          <w:i w:val="false"/>
          <w:color w:val="000000"/>
          <w:sz w:val="28"/>
        </w:rPr>
        <w:t>
      қатысты_____________________________________________</w:t>
      </w:r>
    </w:p>
    <w:bookmarkEnd w:id="377"/>
    <w:bookmarkStart w:name="z2154" w:id="378"/>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w:t>
            </w:r>
            <w:r>
              <w:rPr>
                <w:rFonts w:ascii="Times New Roman"/>
                <w:b/>
                <w:i w:val="false"/>
                <w:color w:val="000000"/>
                <w:sz w:val="20"/>
              </w:rPr>
              <w:t>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және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мүлдем қарсы болатын экстрагенитальды патологиясы бар фертильді жастағы әйелдердің жүктілігінің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(АХЖ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 тамыр жүйесі ауруларының асқынулары бар науқастарды ауруханаға жатқызу үшін (артериялық гипертензия, миокард инфарктісі, инсульт)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жері бойынша 3 жұмыс күні ішінде стационардан шығарылғаннан кейін диспансерлік есепке алынған МҚЖБ бар пациенттер үлесінің жылдық көрсеткіші- пациенттердің саны/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(I00-I99) диагнозымен ҚЖА-нан,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мен қадағалау субъектісі (объектісі) ұсынатын есептілік пен мәліметтер мониторингінің нәтижелері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3-4 сатысы бар алғаш рет анықталған науқастардың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379"/>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2160" w:id="380"/>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bookmarkEnd w:id="380"/>
    <w:bookmarkStart w:name="z2161" w:id="381"/>
    <w:p>
      <w:pPr>
        <w:spacing w:after="0"/>
        <w:ind w:left="0"/>
        <w:jc w:val="both"/>
      </w:pPr>
      <w:r>
        <w:rPr>
          <w:rFonts w:ascii="Times New Roman"/>
          <w:b w:val="false"/>
          <w:i w:val="false"/>
          <w:color w:val="000000"/>
          <w:sz w:val="28"/>
        </w:rPr>
        <w:t>
      _______________________________________________________________</w:t>
      </w:r>
    </w:p>
    <w:bookmarkEnd w:id="381"/>
    <w:bookmarkStart w:name="z2162" w:id="382"/>
    <w:p>
      <w:pPr>
        <w:spacing w:after="0"/>
        <w:ind w:left="0"/>
        <w:jc w:val="both"/>
      </w:pPr>
      <w:r>
        <w:rPr>
          <w:rFonts w:ascii="Times New Roman"/>
          <w:b w:val="false"/>
          <w:i w:val="false"/>
          <w:color w:val="000000"/>
          <w:sz w:val="28"/>
        </w:rPr>
        <w:t>
      Қазақстан Республикасы Кәсіпкерлік кодексінің</w:t>
      </w:r>
    </w:p>
    <w:bookmarkEnd w:id="382"/>
    <w:bookmarkStart w:name="z2163" w:id="383"/>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383"/>
    <w:bookmarkStart w:name="z2164" w:id="384"/>
    <w:p>
      <w:pPr>
        <w:spacing w:after="0"/>
        <w:ind w:left="0"/>
        <w:jc w:val="both"/>
      </w:pPr>
      <w:r>
        <w:rPr>
          <w:rFonts w:ascii="Times New Roman"/>
          <w:b w:val="false"/>
          <w:i w:val="false"/>
          <w:color w:val="000000"/>
          <w:sz w:val="28"/>
        </w:rPr>
        <w:t xml:space="preserve">
      стационарлық, стационарды алмастыратын көмек көрсететін субъектілерге </w:t>
      </w:r>
    </w:p>
    <w:bookmarkEnd w:id="384"/>
    <w:bookmarkStart w:name="z2165" w:id="385"/>
    <w:p>
      <w:pPr>
        <w:spacing w:after="0"/>
        <w:ind w:left="0"/>
        <w:jc w:val="both"/>
      </w:pPr>
      <w:r>
        <w:rPr>
          <w:rFonts w:ascii="Times New Roman"/>
          <w:b w:val="false"/>
          <w:i w:val="false"/>
          <w:color w:val="000000"/>
          <w:sz w:val="28"/>
        </w:rPr>
        <w:t>
      (объектілерге) қатысты_________________________________</w:t>
      </w:r>
    </w:p>
    <w:bookmarkEnd w:id="385"/>
    <w:bookmarkStart w:name="z2166" w:id="386"/>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w:t>
            </w:r>
            <w:r>
              <w:rPr>
                <w:rFonts w:ascii="Times New Roman"/>
                <w:b/>
                <w:i w:val="false"/>
                <w:color w:val="000000"/>
                <w:sz w:val="20"/>
              </w:rPr>
              <w:t>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жағдай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387"/>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2172" w:id="388"/>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bookmarkEnd w:id="388"/>
    <w:bookmarkStart w:name="z2173" w:id="389"/>
    <w:p>
      <w:pPr>
        <w:spacing w:after="0"/>
        <w:ind w:left="0"/>
        <w:jc w:val="both"/>
      </w:pPr>
      <w:r>
        <w:rPr>
          <w:rFonts w:ascii="Times New Roman"/>
          <w:b w:val="false"/>
          <w:i w:val="false"/>
          <w:color w:val="000000"/>
          <w:sz w:val="28"/>
        </w:rPr>
        <w:t>
      _______________________________________________________________</w:t>
      </w:r>
    </w:p>
    <w:bookmarkEnd w:id="389"/>
    <w:bookmarkStart w:name="z2174" w:id="390"/>
    <w:p>
      <w:pPr>
        <w:spacing w:after="0"/>
        <w:ind w:left="0"/>
        <w:jc w:val="both"/>
      </w:pPr>
      <w:r>
        <w:rPr>
          <w:rFonts w:ascii="Times New Roman"/>
          <w:b w:val="false"/>
          <w:i w:val="false"/>
          <w:color w:val="000000"/>
          <w:sz w:val="28"/>
        </w:rPr>
        <w:t>
      Қазақстан Республикасы Кәсіпкерлік кодексінің</w:t>
      </w:r>
    </w:p>
    <w:bookmarkEnd w:id="390"/>
    <w:bookmarkStart w:name="z2175" w:id="391"/>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391"/>
    <w:bookmarkStart w:name="z2176" w:id="392"/>
    <w:p>
      <w:pPr>
        <w:spacing w:after="0"/>
        <w:ind w:left="0"/>
        <w:jc w:val="both"/>
      </w:pPr>
      <w:r>
        <w:rPr>
          <w:rFonts w:ascii="Times New Roman"/>
          <w:b w:val="false"/>
          <w:i w:val="false"/>
          <w:color w:val="000000"/>
          <w:sz w:val="28"/>
        </w:rPr>
        <w:t xml:space="preserve">
      босандыру субъектілері (объектілері) және (немесе) өз құрамында босандыру </w:t>
      </w:r>
    </w:p>
    <w:bookmarkEnd w:id="392"/>
    <w:bookmarkStart w:name="z2177" w:id="393"/>
    <w:p>
      <w:pPr>
        <w:spacing w:after="0"/>
        <w:ind w:left="0"/>
        <w:jc w:val="both"/>
      </w:pPr>
      <w:r>
        <w:rPr>
          <w:rFonts w:ascii="Times New Roman"/>
          <w:b w:val="false"/>
          <w:i w:val="false"/>
          <w:color w:val="000000"/>
          <w:sz w:val="28"/>
        </w:rPr>
        <w:t xml:space="preserve">
      бөлімшелері және жаңа туған нәрестелер патологиясы бөлімшелері </w:t>
      </w:r>
    </w:p>
    <w:bookmarkEnd w:id="393"/>
    <w:bookmarkStart w:name="z2178" w:id="394"/>
    <w:p>
      <w:pPr>
        <w:spacing w:after="0"/>
        <w:ind w:left="0"/>
        <w:jc w:val="both"/>
      </w:pPr>
      <w:r>
        <w:rPr>
          <w:rFonts w:ascii="Times New Roman"/>
          <w:b w:val="false"/>
          <w:i w:val="false"/>
          <w:color w:val="000000"/>
          <w:sz w:val="28"/>
        </w:rPr>
        <w:t xml:space="preserve">
      бар субъектілерге (объектілерге) </w:t>
      </w:r>
    </w:p>
    <w:bookmarkEnd w:id="394"/>
    <w:bookmarkStart w:name="z2179" w:id="395"/>
    <w:p>
      <w:pPr>
        <w:spacing w:after="0"/>
        <w:ind w:left="0"/>
        <w:jc w:val="both"/>
      </w:pPr>
      <w:r>
        <w:rPr>
          <w:rFonts w:ascii="Times New Roman"/>
          <w:b w:val="false"/>
          <w:i w:val="false"/>
          <w:color w:val="000000"/>
          <w:sz w:val="28"/>
        </w:rPr>
        <w:t>
      қатысты_____________________________________________</w:t>
      </w:r>
    </w:p>
    <w:bookmarkEnd w:id="395"/>
    <w:bookmarkStart w:name="z2180" w:id="396"/>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w:t>
            </w:r>
            <w:r>
              <w:rPr>
                <w:rFonts w:ascii="Times New Roman"/>
                <w:b/>
                <w:i w:val="false"/>
                <w:color w:val="000000"/>
                <w:sz w:val="20"/>
              </w:rPr>
              <w:t>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жоспарлы кесарь тіліктерінің арақатынасы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10,1-24,9%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жарақаты жағдайларының үлес салмағы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 болмаған кезде медициналық ұйымда ұрықтың интранатальды өлімі жағдайларының саны (ICD-10 q00-Q99.9 кодымен нақтылайтын қорытынды негізгі, ілеспе диагнозы бар карталарды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 көрсеткіші (бір ауруға байланысты бір ай ішінде) (әйел жамбас мүшелерінің қабыну аурулары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0-4,99 %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397"/>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6-қосымша</w:t>
            </w:r>
          </w:p>
        </w:tc>
      </w:tr>
    </w:tbl>
    <w:bookmarkStart w:name="z2186" w:id="398"/>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bookmarkEnd w:id="398"/>
    <w:bookmarkStart w:name="z2187" w:id="399"/>
    <w:p>
      <w:pPr>
        <w:spacing w:after="0"/>
        <w:ind w:left="0"/>
        <w:jc w:val="both"/>
      </w:pPr>
      <w:r>
        <w:rPr>
          <w:rFonts w:ascii="Times New Roman"/>
          <w:b w:val="false"/>
          <w:i w:val="false"/>
          <w:color w:val="000000"/>
          <w:sz w:val="28"/>
        </w:rPr>
        <w:t>
      _______________________________________________________________</w:t>
      </w:r>
    </w:p>
    <w:bookmarkEnd w:id="399"/>
    <w:bookmarkStart w:name="z2188" w:id="400"/>
    <w:p>
      <w:pPr>
        <w:spacing w:after="0"/>
        <w:ind w:left="0"/>
        <w:jc w:val="both"/>
      </w:pPr>
      <w:r>
        <w:rPr>
          <w:rFonts w:ascii="Times New Roman"/>
          <w:b w:val="false"/>
          <w:i w:val="false"/>
          <w:color w:val="000000"/>
          <w:sz w:val="28"/>
        </w:rPr>
        <w:t>
      Қазақстан Республикасы Кәсіпкерлік кодексінің</w:t>
      </w:r>
    </w:p>
    <w:bookmarkEnd w:id="400"/>
    <w:bookmarkStart w:name="z2189" w:id="401"/>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01"/>
    <w:bookmarkStart w:name="z2190" w:id="402"/>
    <w:p>
      <w:pPr>
        <w:spacing w:after="0"/>
        <w:ind w:left="0"/>
        <w:jc w:val="both"/>
      </w:pPr>
      <w:r>
        <w:rPr>
          <w:rFonts w:ascii="Times New Roman"/>
          <w:b w:val="false"/>
          <w:i w:val="false"/>
          <w:color w:val="000000"/>
          <w:sz w:val="28"/>
        </w:rPr>
        <w:t>
      кардиологиялық, кардиохирургиялық көмек көрсететін субъектілерге (объектілерге)</w:t>
      </w:r>
    </w:p>
    <w:bookmarkEnd w:id="402"/>
    <w:bookmarkStart w:name="z2191" w:id="403"/>
    <w:p>
      <w:pPr>
        <w:spacing w:after="0"/>
        <w:ind w:left="0"/>
        <w:jc w:val="both"/>
      </w:pPr>
      <w:r>
        <w:rPr>
          <w:rFonts w:ascii="Times New Roman"/>
          <w:b w:val="false"/>
          <w:i w:val="false"/>
          <w:color w:val="000000"/>
          <w:sz w:val="28"/>
        </w:rPr>
        <w:t>
      қатысты_____________________________________________</w:t>
      </w:r>
    </w:p>
    <w:bookmarkEnd w:id="403"/>
    <w:bookmarkStart w:name="z2192" w:id="404"/>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w:t>
            </w:r>
            <w:r>
              <w:rPr>
                <w:rFonts w:ascii="Times New Roman"/>
                <w:b/>
                <w:i w:val="false"/>
                <w:color w:val="000000"/>
                <w:sz w:val="20"/>
              </w:rPr>
              <w:t>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(АХЖ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 жағдайға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9 жағдайға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 тамыр жүйесі ауруларының асқынулары бар науқастарды ауруханаға жатқызу үшін (артериялық гипертензия, миокард инфарктісі, инсульт)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(I00-I99)диагнозымен ҚЖА-нан,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405"/>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7-қосымша</w:t>
            </w:r>
          </w:p>
        </w:tc>
      </w:tr>
    </w:tbl>
    <w:bookmarkStart w:name="z2198" w:id="406"/>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bookmarkEnd w:id="406"/>
    <w:bookmarkStart w:name="z2199" w:id="407"/>
    <w:p>
      <w:pPr>
        <w:spacing w:after="0"/>
        <w:ind w:left="0"/>
        <w:jc w:val="both"/>
      </w:pPr>
      <w:r>
        <w:rPr>
          <w:rFonts w:ascii="Times New Roman"/>
          <w:b w:val="false"/>
          <w:i w:val="false"/>
          <w:color w:val="000000"/>
          <w:sz w:val="28"/>
        </w:rPr>
        <w:t>
      _______________________________________________________________</w:t>
      </w:r>
    </w:p>
    <w:bookmarkEnd w:id="407"/>
    <w:bookmarkStart w:name="z2200" w:id="408"/>
    <w:p>
      <w:pPr>
        <w:spacing w:after="0"/>
        <w:ind w:left="0"/>
        <w:jc w:val="both"/>
      </w:pPr>
      <w:r>
        <w:rPr>
          <w:rFonts w:ascii="Times New Roman"/>
          <w:b w:val="false"/>
          <w:i w:val="false"/>
          <w:color w:val="000000"/>
          <w:sz w:val="28"/>
        </w:rPr>
        <w:t>
      Қазақстан Республикасы Кәсіпкерлік кодексінің</w:t>
      </w:r>
    </w:p>
    <w:bookmarkEnd w:id="408"/>
    <w:bookmarkStart w:name="z2201" w:id="409"/>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09"/>
    <w:bookmarkStart w:name="z2202" w:id="410"/>
    <w:p>
      <w:pPr>
        <w:spacing w:after="0"/>
        <w:ind w:left="0"/>
        <w:jc w:val="both"/>
      </w:pPr>
      <w:r>
        <w:rPr>
          <w:rFonts w:ascii="Times New Roman"/>
          <w:b w:val="false"/>
          <w:i w:val="false"/>
          <w:color w:val="000000"/>
          <w:sz w:val="28"/>
        </w:rPr>
        <w:t>
      гемодиализ көмегін көрсететін субъектілерге (объектілерге) қатысты_____________________________________________</w:t>
      </w:r>
    </w:p>
    <w:bookmarkEnd w:id="410"/>
    <w:bookmarkStart w:name="z2203" w:id="411"/>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w:t>
            </w:r>
            <w:r>
              <w:rPr>
                <w:rFonts w:ascii="Times New Roman"/>
                <w:b/>
                <w:i w:val="false"/>
                <w:color w:val="000000"/>
                <w:sz w:val="20"/>
              </w:rPr>
              <w:t>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412"/>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bookmarkStart w:name="z2209" w:id="413"/>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bookmarkEnd w:id="413"/>
    <w:bookmarkStart w:name="z2210" w:id="414"/>
    <w:p>
      <w:pPr>
        <w:spacing w:after="0"/>
        <w:ind w:left="0"/>
        <w:jc w:val="both"/>
      </w:pPr>
      <w:r>
        <w:rPr>
          <w:rFonts w:ascii="Times New Roman"/>
          <w:b w:val="false"/>
          <w:i w:val="false"/>
          <w:color w:val="000000"/>
          <w:sz w:val="28"/>
        </w:rPr>
        <w:t>
      _______________________________________________________________</w:t>
      </w:r>
    </w:p>
    <w:bookmarkEnd w:id="414"/>
    <w:bookmarkStart w:name="z2211" w:id="415"/>
    <w:p>
      <w:pPr>
        <w:spacing w:after="0"/>
        <w:ind w:left="0"/>
        <w:jc w:val="both"/>
      </w:pPr>
      <w:r>
        <w:rPr>
          <w:rFonts w:ascii="Times New Roman"/>
          <w:b w:val="false"/>
          <w:i w:val="false"/>
          <w:color w:val="000000"/>
          <w:sz w:val="28"/>
        </w:rPr>
        <w:t>
      Қазақстан Республикасы Кәсіпкерлік кодексінің</w:t>
      </w:r>
    </w:p>
    <w:bookmarkEnd w:id="415"/>
    <w:bookmarkStart w:name="z2212" w:id="416"/>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16"/>
    <w:bookmarkStart w:name="z2213" w:id="417"/>
    <w:p>
      <w:pPr>
        <w:spacing w:after="0"/>
        <w:ind w:left="0"/>
        <w:jc w:val="both"/>
      </w:pPr>
      <w:r>
        <w:rPr>
          <w:rFonts w:ascii="Times New Roman"/>
          <w:b w:val="false"/>
          <w:i w:val="false"/>
          <w:color w:val="000000"/>
          <w:sz w:val="28"/>
        </w:rPr>
        <w:t>
      стоматологиялық көмек көрсететін субъектілерге (объектілерге) (қатысты_____________________________________________</w:t>
      </w:r>
    </w:p>
    <w:bookmarkEnd w:id="417"/>
    <w:bookmarkStart w:name="z2214" w:id="418"/>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w:t>
            </w:r>
            <w:r>
              <w:rPr>
                <w:rFonts w:ascii="Times New Roman"/>
                <w:b/>
                <w:i w:val="false"/>
                <w:color w:val="000000"/>
                <w:sz w:val="20"/>
              </w:rPr>
              <w:t>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419"/>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сапасы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9-қосымша</w:t>
            </w:r>
          </w:p>
        </w:tc>
      </w:tr>
    </w:tbl>
    <w:bookmarkStart w:name="z2220" w:id="420"/>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bookmarkEnd w:id="420"/>
    <w:bookmarkStart w:name="z2221" w:id="421"/>
    <w:p>
      <w:pPr>
        <w:spacing w:after="0"/>
        <w:ind w:left="0"/>
        <w:jc w:val="both"/>
      </w:pPr>
      <w:r>
        <w:rPr>
          <w:rFonts w:ascii="Times New Roman"/>
          <w:b w:val="false"/>
          <w:i w:val="false"/>
          <w:color w:val="000000"/>
          <w:sz w:val="28"/>
        </w:rPr>
        <w:t>
      _______________________________________________________________</w:t>
      </w:r>
    </w:p>
    <w:bookmarkEnd w:id="421"/>
    <w:bookmarkStart w:name="z2222" w:id="422"/>
    <w:p>
      <w:pPr>
        <w:spacing w:after="0"/>
        <w:ind w:left="0"/>
        <w:jc w:val="both"/>
      </w:pPr>
      <w:r>
        <w:rPr>
          <w:rFonts w:ascii="Times New Roman"/>
          <w:b w:val="false"/>
          <w:i w:val="false"/>
          <w:color w:val="000000"/>
          <w:sz w:val="28"/>
        </w:rPr>
        <w:t>
      Қазақстан Республикасы Кәсіпкерлік кодексінің</w:t>
      </w:r>
    </w:p>
    <w:bookmarkEnd w:id="422"/>
    <w:bookmarkStart w:name="z2223" w:id="423"/>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23"/>
    <w:bookmarkStart w:name="z2224" w:id="424"/>
    <w:p>
      <w:pPr>
        <w:spacing w:after="0"/>
        <w:ind w:left="0"/>
        <w:jc w:val="both"/>
      </w:pPr>
      <w:r>
        <w:rPr>
          <w:rFonts w:ascii="Times New Roman"/>
          <w:b w:val="false"/>
          <w:i w:val="false"/>
          <w:color w:val="000000"/>
          <w:sz w:val="28"/>
        </w:rPr>
        <w:t xml:space="preserve">
      фтизиопульмонологиялық көмек көрсететін субъектілерге (объектілерге) </w:t>
      </w:r>
    </w:p>
    <w:bookmarkEnd w:id="424"/>
    <w:bookmarkStart w:name="z2225" w:id="425"/>
    <w:p>
      <w:pPr>
        <w:spacing w:after="0"/>
        <w:ind w:left="0"/>
        <w:jc w:val="both"/>
      </w:pPr>
      <w:r>
        <w:rPr>
          <w:rFonts w:ascii="Times New Roman"/>
          <w:b w:val="false"/>
          <w:i w:val="false"/>
          <w:color w:val="000000"/>
          <w:sz w:val="28"/>
        </w:rPr>
        <w:t>
      қатысты_____________________________________________</w:t>
      </w:r>
    </w:p>
    <w:bookmarkEnd w:id="425"/>
    <w:bookmarkStart w:name="z2226" w:id="426"/>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427"/>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10-қосымша</w:t>
            </w:r>
          </w:p>
        </w:tc>
      </w:tr>
    </w:tbl>
    <w:bookmarkStart w:name="z2232" w:id="428"/>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bookmarkEnd w:id="428"/>
    <w:bookmarkStart w:name="z2233" w:id="429"/>
    <w:p>
      <w:pPr>
        <w:spacing w:after="0"/>
        <w:ind w:left="0"/>
        <w:jc w:val="both"/>
      </w:pPr>
      <w:r>
        <w:rPr>
          <w:rFonts w:ascii="Times New Roman"/>
          <w:b w:val="false"/>
          <w:i w:val="false"/>
          <w:color w:val="000000"/>
          <w:sz w:val="28"/>
        </w:rPr>
        <w:t>
      _____________________________________________________________________</w:t>
      </w:r>
    </w:p>
    <w:bookmarkEnd w:id="429"/>
    <w:bookmarkStart w:name="z2234" w:id="430"/>
    <w:p>
      <w:pPr>
        <w:spacing w:after="0"/>
        <w:ind w:left="0"/>
        <w:jc w:val="both"/>
      </w:pPr>
      <w:r>
        <w:rPr>
          <w:rFonts w:ascii="Times New Roman"/>
          <w:b w:val="false"/>
          <w:i w:val="false"/>
          <w:color w:val="000000"/>
          <w:sz w:val="28"/>
        </w:rPr>
        <w:t>
      Қазақстан Республикасы Кәсіпкерлік кодексінің</w:t>
      </w:r>
    </w:p>
    <w:bookmarkEnd w:id="430"/>
    <w:bookmarkStart w:name="z2235" w:id="431"/>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31"/>
    <w:bookmarkStart w:name="z2236" w:id="432"/>
    <w:p>
      <w:pPr>
        <w:spacing w:after="0"/>
        <w:ind w:left="0"/>
        <w:jc w:val="both"/>
      </w:pPr>
      <w:r>
        <w:rPr>
          <w:rFonts w:ascii="Times New Roman"/>
          <w:b w:val="false"/>
          <w:i w:val="false"/>
          <w:color w:val="000000"/>
          <w:sz w:val="28"/>
        </w:rPr>
        <w:t xml:space="preserve">
      онкологиялық көмек көрсететін субъектілерге (объектілерге) </w:t>
      </w:r>
    </w:p>
    <w:bookmarkEnd w:id="432"/>
    <w:bookmarkStart w:name="z2237" w:id="433"/>
    <w:p>
      <w:pPr>
        <w:spacing w:after="0"/>
        <w:ind w:left="0"/>
        <w:jc w:val="both"/>
      </w:pPr>
      <w:r>
        <w:rPr>
          <w:rFonts w:ascii="Times New Roman"/>
          <w:b w:val="false"/>
          <w:i w:val="false"/>
          <w:color w:val="000000"/>
          <w:sz w:val="28"/>
        </w:rPr>
        <w:t>
      қатысты_____________________________________________</w:t>
      </w:r>
    </w:p>
    <w:bookmarkEnd w:id="433"/>
    <w:bookmarkStart w:name="z2238" w:id="434"/>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w:t>
            </w:r>
            <w:r>
              <w:rPr>
                <w:rFonts w:ascii="Times New Roman"/>
                <w:b/>
                <w:i w:val="false"/>
                <w:color w:val="000000"/>
                <w:sz w:val="20"/>
              </w:rPr>
              <w:t>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435"/>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сапасы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11-қосымша</w:t>
            </w:r>
          </w:p>
        </w:tc>
      </w:tr>
    </w:tbl>
    <w:bookmarkStart w:name="z2244" w:id="436"/>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bookmarkEnd w:id="436"/>
    <w:bookmarkStart w:name="z2245" w:id="437"/>
    <w:p>
      <w:pPr>
        <w:spacing w:after="0"/>
        <w:ind w:left="0"/>
        <w:jc w:val="both"/>
      </w:pPr>
      <w:r>
        <w:rPr>
          <w:rFonts w:ascii="Times New Roman"/>
          <w:b w:val="false"/>
          <w:i w:val="false"/>
          <w:color w:val="000000"/>
          <w:sz w:val="28"/>
        </w:rPr>
        <w:t>
      _______________________________________________________________</w:t>
      </w:r>
    </w:p>
    <w:bookmarkEnd w:id="437"/>
    <w:bookmarkStart w:name="z2246" w:id="438"/>
    <w:p>
      <w:pPr>
        <w:spacing w:after="0"/>
        <w:ind w:left="0"/>
        <w:jc w:val="both"/>
      </w:pPr>
      <w:r>
        <w:rPr>
          <w:rFonts w:ascii="Times New Roman"/>
          <w:b w:val="false"/>
          <w:i w:val="false"/>
          <w:color w:val="000000"/>
          <w:sz w:val="28"/>
        </w:rPr>
        <w:t>
      Қазақстан Республикасы Кәсіпкерлік кодексінің</w:t>
      </w:r>
    </w:p>
    <w:bookmarkEnd w:id="438"/>
    <w:bookmarkStart w:name="z2247" w:id="439"/>
    <w:p>
      <w:pPr>
        <w:spacing w:after="0"/>
        <w:ind w:left="0"/>
        <w:jc w:val="both"/>
      </w:pPr>
      <w:r>
        <w:rPr>
          <w:rFonts w:ascii="Times New Roman"/>
          <w:b w:val="false"/>
          <w:i w:val="false"/>
          <w:color w:val="000000"/>
          <w:sz w:val="28"/>
        </w:rPr>
        <w:t>
      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39"/>
    <w:bookmarkStart w:name="z2248" w:id="440"/>
    <w:p>
      <w:pPr>
        <w:spacing w:after="0"/>
        <w:ind w:left="0"/>
        <w:jc w:val="both"/>
      </w:pPr>
      <w:r>
        <w:rPr>
          <w:rFonts w:ascii="Times New Roman"/>
          <w:b w:val="false"/>
          <w:i w:val="false"/>
          <w:color w:val="000000"/>
          <w:sz w:val="28"/>
        </w:rPr>
        <w:t xml:space="preserve">
      психикалық денсаулық саласында медицинаплық-әлеуметтік көмек көрсететін </w:t>
      </w:r>
    </w:p>
    <w:bookmarkEnd w:id="440"/>
    <w:bookmarkStart w:name="z2249" w:id="441"/>
    <w:p>
      <w:pPr>
        <w:spacing w:after="0"/>
        <w:ind w:left="0"/>
        <w:jc w:val="both"/>
      </w:pPr>
      <w:r>
        <w:rPr>
          <w:rFonts w:ascii="Times New Roman"/>
          <w:b w:val="false"/>
          <w:i w:val="false"/>
          <w:color w:val="000000"/>
          <w:sz w:val="28"/>
        </w:rPr>
        <w:t>
      субъектілерге (объектілерге) қатысты_____________________________________________</w:t>
      </w:r>
    </w:p>
    <w:bookmarkEnd w:id="441"/>
    <w:bookmarkStart w:name="z2250" w:id="442"/>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w:t>
            </w:r>
            <w:r>
              <w:rPr>
                <w:rFonts w:ascii="Times New Roman"/>
                <w:b/>
                <w:i w:val="false"/>
                <w:color w:val="000000"/>
                <w:sz w:val="20"/>
              </w:rPr>
              <w:t>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w:t>
            </w:r>
            <w:r>
              <w:rPr>
                <w:rFonts w:ascii="Times New Roman"/>
                <w:b/>
                <w:i w:val="false"/>
                <w:color w:val="000000"/>
                <w:sz w:val="20"/>
              </w:rPr>
              <w:t>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 жоспарлы емдеуге жатқызу кезінде, оның ішінде ПБЗ f00-F99 қолдану салдарынан (стационарда кеткен (шығарылған, қайтыс болған) пациенттердің жалпы санынан қайтыс болғандардың үлес салмағы (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 психикалық және мінез-құлық бұзылыстары бар науқастардың (шығарылған) жалпы санынан 3 төсек-күн болу мерзімімен стационарда кеткен науқастардың (3 төсек/күн және одан аз) (үлес салмағы ( % ) сәйкес келмейтін жағдайлардың болуы, оның ішінде ПБЗ қолдану салдарынан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443"/>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12-қосымша</w:t>
            </w:r>
          </w:p>
        </w:tc>
      </w:tr>
    </w:tbl>
    <w:bookmarkStart w:name="z2256" w:id="444"/>
    <w:p>
      <w:pPr>
        <w:spacing w:after="0"/>
        <w:ind w:left="0"/>
        <w:jc w:val="left"/>
      </w:pPr>
      <w:r>
        <w:rPr>
          <w:rFonts w:ascii="Times New Roman"/>
          <w:b/>
          <w:i w:val="false"/>
          <w:color w:val="000000"/>
        </w:rPr>
        <w:t xml:space="preserve"> Медициналық қызметтер (көмек) көрсету саласында</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bookmarkEnd w:id="444"/>
    <w:bookmarkStart w:name="z2257" w:id="445"/>
    <w:p>
      <w:pPr>
        <w:spacing w:after="0"/>
        <w:ind w:left="0"/>
        <w:jc w:val="both"/>
      </w:pPr>
      <w:r>
        <w:rPr>
          <w:rFonts w:ascii="Times New Roman"/>
          <w:b w:val="false"/>
          <w:i w:val="false"/>
          <w:color w:val="000000"/>
          <w:sz w:val="28"/>
        </w:rPr>
        <w:t>
      _______________________________________________________________</w:t>
      </w:r>
    </w:p>
    <w:bookmarkEnd w:id="445"/>
    <w:bookmarkStart w:name="z2258" w:id="446"/>
    <w:p>
      <w:pPr>
        <w:spacing w:after="0"/>
        <w:ind w:left="0"/>
        <w:jc w:val="both"/>
      </w:pPr>
      <w:r>
        <w:rPr>
          <w:rFonts w:ascii="Times New Roman"/>
          <w:b w:val="false"/>
          <w:i w:val="false"/>
          <w:color w:val="000000"/>
          <w:sz w:val="28"/>
        </w:rPr>
        <w:t>
      Қазақстан Республикасы Кәсіпкерлік кодексінің</w:t>
      </w:r>
    </w:p>
    <w:bookmarkEnd w:id="446"/>
    <w:bookmarkStart w:name="z2259" w:id="447"/>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47"/>
    <w:bookmarkStart w:name="z2260" w:id="448"/>
    <w:p>
      <w:pPr>
        <w:spacing w:after="0"/>
        <w:ind w:left="0"/>
        <w:jc w:val="both"/>
      </w:pPr>
      <w:r>
        <w:rPr>
          <w:rFonts w:ascii="Times New Roman"/>
          <w:b w:val="false"/>
          <w:i w:val="false"/>
          <w:color w:val="000000"/>
          <w:sz w:val="28"/>
        </w:rPr>
        <w:t xml:space="preserve">
      зертханалық диагностиканы жүзеге асыратын субъектілерге (объектілерге) </w:t>
      </w:r>
    </w:p>
    <w:bookmarkEnd w:id="448"/>
    <w:bookmarkStart w:name="z2261" w:id="449"/>
    <w:p>
      <w:pPr>
        <w:spacing w:after="0"/>
        <w:ind w:left="0"/>
        <w:jc w:val="both"/>
      </w:pPr>
      <w:r>
        <w:rPr>
          <w:rFonts w:ascii="Times New Roman"/>
          <w:b w:val="false"/>
          <w:i w:val="false"/>
          <w:color w:val="000000"/>
          <w:sz w:val="28"/>
        </w:rPr>
        <w:t>
      қатысты_____________________________________________</w:t>
      </w:r>
    </w:p>
    <w:bookmarkEnd w:id="449"/>
    <w:bookmarkStart w:name="z2262" w:id="450"/>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w:t>
            </w:r>
            <w:r>
              <w:rPr>
                <w:rFonts w:ascii="Times New Roman"/>
                <w:b/>
                <w:i w:val="false"/>
                <w:color w:val="000000"/>
                <w:sz w:val="20"/>
              </w:rPr>
              <w:t>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w:t>
            </w:r>
            <w:r>
              <w:rPr>
                <w:rFonts w:ascii="Times New Roman"/>
                <w:b/>
                <w:i w:val="false"/>
                <w:color w:val="000000"/>
                <w:sz w:val="20"/>
              </w:rPr>
              <w:t>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451"/>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13-қосымша</w:t>
            </w:r>
          </w:p>
        </w:tc>
      </w:tr>
    </w:tbl>
    <w:bookmarkStart w:name="z2268" w:id="452"/>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bookmarkEnd w:id="452"/>
    <w:bookmarkStart w:name="z2269" w:id="453"/>
    <w:p>
      <w:pPr>
        <w:spacing w:after="0"/>
        <w:ind w:left="0"/>
        <w:jc w:val="both"/>
      </w:pPr>
      <w:r>
        <w:rPr>
          <w:rFonts w:ascii="Times New Roman"/>
          <w:b w:val="false"/>
          <w:i w:val="false"/>
          <w:color w:val="000000"/>
          <w:sz w:val="28"/>
        </w:rPr>
        <w:t>
      _______________________________________________________________</w:t>
      </w:r>
    </w:p>
    <w:bookmarkEnd w:id="453"/>
    <w:bookmarkStart w:name="z2270" w:id="454"/>
    <w:p>
      <w:pPr>
        <w:spacing w:after="0"/>
        <w:ind w:left="0"/>
        <w:jc w:val="both"/>
      </w:pPr>
      <w:r>
        <w:rPr>
          <w:rFonts w:ascii="Times New Roman"/>
          <w:b w:val="false"/>
          <w:i w:val="false"/>
          <w:color w:val="000000"/>
          <w:sz w:val="28"/>
        </w:rPr>
        <w:t>
      Қазақстан Республикасы Кәсіпкерлік кодексінің</w:t>
      </w:r>
    </w:p>
    <w:bookmarkEnd w:id="454"/>
    <w:bookmarkStart w:name="z2271" w:id="455"/>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55"/>
    <w:bookmarkStart w:name="z2272" w:id="456"/>
    <w:p>
      <w:pPr>
        <w:spacing w:after="0"/>
        <w:ind w:left="0"/>
        <w:jc w:val="both"/>
      </w:pPr>
      <w:r>
        <w:rPr>
          <w:rFonts w:ascii="Times New Roman"/>
          <w:b w:val="false"/>
          <w:i w:val="false"/>
          <w:color w:val="000000"/>
          <w:sz w:val="28"/>
        </w:rPr>
        <w:t xml:space="preserve">
      жедел медициналық көмек оның ішінде медициналық авиацияны тарта отырып көрсететін </w:t>
      </w:r>
    </w:p>
    <w:bookmarkEnd w:id="456"/>
    <w:bookmarkStart w:name="z2273" w:id="457"/>
    <w:p>
      <w:pPr>
        <w:spacing w:after="0"/>
        <w:ind w:left="0"/>
        <w:jc w:val="both"/>
      </w:pPr>
      <w:r>
        <w:rPr>
          <w:rFonts w:ascii="Times New Roman"/>
          <w:b w:val="false"/>
          <w:i w:val="false"/>
          <w:color w:val="000000"/>
          <w:sz w:val="28"/>
        </w:rPr>
        <w:t>
      субъектілерге (объектілерге) қатысты_____________________________________________</w:t>
      </w:r>
    </w:p>
    <w:bookmarkEnd w:id="457"/>
    <w:bookmarkStart w:name="z2274" w:id="458"/>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w:t>
            </w:r>
            <w:r>
              <w:rPr>
                <w:rFonts w:ascii="Times New Roman"/>
                <w:b/>
                <w:i w:val="false"/>
                <w:color w:val="000000"/>
                <w:sz w:val="20"/>
              </w:rPr>
              <w:t>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w:t>
            </w:r>
            <w:r>
              <w:rPr>
                <w:rFonts w:ascii="Times New Roman"/>
                <w:b/>
                <w:i w:val="false"/>
                <w:color w:val="000000"/>
                <w:sz w:val="20"/>
              </w:rPr>
              <w:t>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тиісті санаттағы (жедел медициналық көмек көрсететін ұйымдар үшін) келу уақытынан ауытқу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бір тәулік ішінде бір жағдай бойынша қайталап шығу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459"/>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14-қосымша</w:t>
            </w:r>
          </w:p>
        </w:tc>
      </w:tr>
    </w:tbl>
    <w:bookmarkStart w:name="z2280" w:id="460"/>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арналған субъективті өлшемшарттар тізбесі</w:t>
      </w:r>
    </w:p>
    <w:bookmarkEnd w:id="460"/>
    <w:bookmarkStart w:name="z2281" w:id="461"/>
    <w:p>
      <w:pPr>
        <w:spacing w:after="0"/>
        <w:ind w:left="0"/>
        <w:jc w:val="both"/>
      </w:pPr>
      <w:r>
        <w:rPr>
          <w:rFonts w:ascii="Times New Roman"/>
          <w:b w:val="false"/>
          <w:i w:val="false"/>
          <w:color w:val="000000"/>
          <w:sz w:val="28"/>
        </w:rPr>
        <w:t>
      _______________________________________________________________</w:t>
      </w:r>
    </w:p>
    <w:bookmarkEnd w:id="461"/>
    <w:bookmarkStart w:name="z2282" w:id="462"/>
    <w:p>
      <w:pPr>
        <w:spacing w:after="0"/>
        <w:ind w:left="0"/>
        <w:jc w:val="both"/>
      </w:pPr>
      <w:r>
        <w:rPr>
          <w:rFonts w:ascii="Times New Roman"/>
          <w:b w:val="false"/>
          <w:i w:val="false"/>
          <w:color w:val="000000"/>
          <w:sz w:val="28"/>
        </w:rPr>
        <w:t>
      Қазақстан Республикасы Кәсіпкерлік кодексінің</w:t>
      </w:r>
    </w:p>
    <w:bookmarkEnd w:id="462"/>
    <w:bookmarkStart w:name="z2283" w:id="463"/>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63"/>
    <w:bookmarkStart w:name="z2284" w:id="464"/>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w:t>
      </w:r>
    </w:p>
    <w:bookmarkEnd w:id="464"/>
    <w:bookmarkStart w:name="z2285" w:id="465"/>
    <w:p>
      <w:pPr>
        <w:spacing w:after="0"/>
        <w:ind w:left="0"/>
        <w:jc w:val="both"/>
      </w:pPr>
      <w:r>
        <w:rPr>
          <w:rFonts w:ascii="Times New Roman"/>
          <w:b w:val="false"/>
          <w:i w:val="false"/>
          <w:color w:val="000000"/>
          <w:sz w:val="28"/>
        </w:rPr>
        <w:t>
       субъектілерге (объектілерге) қатысты_____________________________________________</w:t>
      </w:r>
    </w:p>
    <w:bookmarkEnd w:id="465"/>
    <w:bookmarkStart w:name="z2286" w:id="466"/>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w:t>
            </w:r>
            <w:r>
              <w:rPr>
                <w:rFonts w:ascii="Times New Roman"/>
                <w:b/>
                <w:i w:val="false"/>
                <w:color w:val="000000"/>
                <w:sz w:val="20"/>
              </w:rPr>
              <w:t>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467"/>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15-қосымша</w:t>
            </w:r>
          </w:p>
        </w:tc>
      </w:tr>
    </w:tbl>
    <w:bookmarkStart w:name="z2292" w:id="468"/>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bookmarkEnd w:id="468"/>
    <w:bookmarkStart w:name="z2293" w:id="469"/>
    <w:p>
      <w:pPr>
        <w:spacing w:after="0"/>
        <w:ind w:left="0"/>
        <w:jc w:val="both"/>
      </w:pPr>
      <w:r>
        <w:rPr>
          <w:rFonts w:ascii="Times New Roman"/>
          <w:b w:val="false"/>
          <w:i w:val="false"/>
          <w:color w:val="000000"/>
          <w:sz w:val="28"/>
        </w:rPr>
        <w:t>
      _______________________________________________________________</w:t>
      </w:r>
    </w:p>
    <w:bookmarkEnd w:id="469"/>
    <w:bookmarkStart w:name="z2294" w:id="470"/>
    <w:p>
      <w:pPr>
        <w:spacing w:after="0"/>
        <w:ind w:left="0"/>
        <w:jc w:val="both"/>
      </w:pPr>
      <w:r>
        <w:rPr>
          <w:rFonts w:ascii="Times New Roman"/>
          <w:b w:val="false"/>
          <w:i w:val="false"/>
          <w:color w:val="000000"/>
          <w:sz w:val="28"/>
        </w:rPr>
        <w:t>
      Қазақстан Республикасы Кәсіпкерлік кодексінің</w:t>
      </w:r>
    </w:p>
    <w:bookmarkEnd w:id="470"/>
    <w:bookmarkStart w:name="z2295" w:id="471"/>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71"/>
    <w:bookmarkStart w:name="z2296" w:id="472"/>
    <w:p>
      <w:pPr>
        <w:spacing w:after="0"/>
        <w:ind w:left="0"/>
        <w:jc w:val="both"/>
      </w:pPr>
      <w:r>
        <w:rPr>
          <w:rFonts w:ascii="Times New Roman"/>
          <w:b w:val="false"/>
          <w:i w:val="false"/>
          <w:color w:val="000000"/>
          <w:sz w:val="28"/>
        </w:rPr>
        <w:t xml:space="preserve">
      қан қызметі саласындағы қызметті жүзеге асыратын субъектілерге (объектілерге) </w:t>
      </w:r>
    </w:p>
    <w:bookmarkEnd w:id="472"/>
    <w:bookmarkStart w:name="z2297" w:id="473"/>
    <w:p>
      <w:pPr>
        <w:spacing w:after="0"/>
        <w:ind w:left="0"/>
        <w:jc w:val="both"/>
      </w:pPr>
      <w:r>
        <w:rPr>
          <w:rFonts w:ascii="Times New Roman"/>
          <w:b w:val="false"/>
          <w:i w:val="false"/>
          <w:color w:val="000000"/>
          <w:sz w:val="28"/>
        </w:rPr>
        <w:t>
      қатысты_____________________________________________</w:t>
      </w:r>
    </w:p>
    <w:bookmarkEnd w:id="473"/>
    <w:bookmarkStart w:name="z2298" w:id="474"/>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w:t>
            </w:r>
            <w:r>
              <w:rPr>
                <w:rFonts w:ascii="Times New Roman"/>
                <w:b/>
                <w:i w:val="false"/>
                <w:color w:val="000000"/>
                <w:sz w:val="20"/>
              </w:rPr>
              <w:t>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w:t>
            </w:r>
            <w:r>
              <w:rPr>
                <w:rFonts w:ascii="Times New Roman"/>
                <w:b/>
                <w:i w:val="false"/>
                <w:color w:val="000000"/>
                <w:sz w:val="20"/>
              </w:rPr>
              <w:t>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475"/>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16-қосымша</w:t>
            </w:r>
          </w:p>
        </w:tc>
      </w:tr>
    </w:tbl>
    <w:bookmarkStart w:name="z2304" w:id="476"/>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bookmarkEnd w:id="476"/>
    <w:bookmarkStart w:name="z2305" w:id="477"/>
    <w:p>
      <w:pPr>
        <w:spacing w:after="0"/>
        <w:ind w:left="0"/>
        <w:jc w:val="both"/>
      </w:pPr>
      <w:r>
        <w:rPr>
          <w:rFonts w:ascii="Times New Roman"/>
          <w:b w:val="false"/>
          <w:i w:val="false"/>
          <w:color w:val="000000"/>
          <w:sz w:val="28"/>
        </w:rPr>
        <w:t>
      _______________________________________________________________</w:t>
      </w:r>
    </w:p>
    <w:bookmarkEnd w:id="477"/>
    <w:bookmarkStart w:name="z2306" w:id="478"/>
    <w:p>
      <w:pPr>
        <w:spacing w:after="0"/>
        <w:ind w:left="0"/>
        <w:jc w:val="both"/>
      </w:pPr>
      <w:r>
        <w:rPr>
          <w:rFonts w:ascii="Times New Roman"/>
          <w:b w:val="false"/>
          <w:i w:val="false"/>
          <w:color w:val="000000"/>
          <w:sz w:val="28"/>
        </w:rPr>
        <w:t>
      Қазақстан Республикасы Кәсіпкерлік кодексінің</w:t>
      </w:r>
    </w:p>
    <w:bookmarkEnd w:id="478"/>
    <w:bookmarkStart w:name="z2307" w:id="479"/>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79"/>
    <w:bookmarkStart w:name="z2308" w:id="480"/>
    <w:p>
      <w:pPr>
        <w:spacing w:after="0"/>
        <w:ind w:left="0"/>
        <w:jc w:val="both"/>
      </w:pPr>
      <w:r>
        <w:rPr>
          <w:rFonts w:ascii="Times New Roman"/>
          <w:b w:val="false"/>
          <w:i w:val="false"/>
          <w:color w:val="000000"/>
          <w:sz w:val="28"/>
        </w:rPr>
        <w:t>
      патологиялық-анатомиялық диагностика көрсететін субъектілерге (объектілерге)</w:t>
      </w:r>
    </w:p>
    <w:bookmarkEnd w:id="480"/>
    <w:bookmarkStart w:name="z2309" w:id="481"/>
    <w:p>
      <w:pPr>
        <w:spacing w:after="0"/>
        <w:ind w:left="0"/>
        <w:jc w:val="both"/>
      </w:pPr>
      <w:r>
        <w:rPr>
          <w:rFonts w:ascii="Times New Roman"/>
          <w:b w:val="false"/>
          <w:i w:val="false"/>
          <w:color w:val="000000"/>
          <w:sz w:val="28"/>
        </w:rPr>
        <w:t>
      қатысты_____________________________________________</w:t>
      </w:r>
    </w:p>
    <w:bookmarkEnd w:id="481"/>
    <w:bookmarkStart w:name="z2310" w:id="482"/>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w:t>
            </w:r>
            <w:r>
              <w:rPr>
                <w:rFonts w:ascii="Times New Roman"/>
                <w:b/>
                <w:i w:val="false"/>
                <w:color w:val="000000"/>
                <w:sz w:val="20"/>
              </w:rPr>
              <w:t>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w:t>
            </w:r>
            <w:r>
              <w:rPr>
                <w:rFonts w:ascii="Times New Roman"/>
                <w:b/>
                <w:i w:val="false"/>
                <w:color w:val="000000"/>
                <w:sz w:val="20"/>
              </w:rPr>
              <w:t>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483"/>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 тегін медициналық көмектің кепілдік берілген көлемі және міндетті әлеуметтік медициналық сақтандыру шеңберінде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bookmarkEnd w:id="483"/>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17-қосымша</w:t>
            </w:r>
          </w:p>
        </w:tc>
      </w:tr>
    </w:tbl>
    <w:bookmarkStart w:name="z2313" w:id="484"/>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арналған субъективті өлшемшарттар тізбесі</w:t>
      </w:r>
    </w:p>
    <w:bookmarkEnd w:id="484"/>
    <w:bookmarkStart w:name="z2314" w:id="485"/>
    <w:p>
      <w:pPr>
        <w:spacing w:after="0"/>
        <w:ind w:left="0"/>
        <w:jc w:val="both"/>
      </w:pPr>
      <w:r>
        <w:rPr>
          <w:rFonts w:ascii="Times New Roman"/>
          <w:b w:val="false"/>
          <w:i w:val="false"/>
          <w:color w:val="000000"/>
          <w:sz w:val="28"/>
        </w:rPr>
        <w:t>
      _______________________________________________________________</w:t>
      </w:r>
    </w:p>
    <w:bookmarkEnd w:id="485"/>
    <w:bookmarkStart w:name="z2315" w:id="486"/>
    <w:p>
      <w:pPr>
        <w:spacing w:after="0"/>
        <w:ind w:left="0"/>
        <w:jc w:val="both"/>
      </w:pPr>
      <w:r>
        <w:rPr>
          <w:rFonts w:ascii="Times New Roman"/>
          <w:b w:val="false"/>
          <w:i w:val="false"/>
          <w:color w:val="000000"/>
          <w:sz w:val="28"/>
        </w:rPr>
        <w:t>
      Қазақстан Республикасы Кәсіпкерлік кодексінің</w:t>
      </w:r>
    </w:p>
    <w:bookmarkEnd w:id="486"/>
    <w:bookmarkStart w:name="z2316" w:id="487"/>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87"/>
    <w:bookmarkStart w:name="z2317" w:id="488"/>
    <w:p>
      <w:pPr>
        <w:spacing w:after="0"/>
        <w:ind w:left="0"/>
        <w:jc w:val="both"/>
      </w:pPr>
      <w:r>
        <w:rPr>
          <w:rFonts w:ascii="Times New Roman"/>
          <w:b w:val="false"/>
          <w:i w:val="false"/>
          <w:color w:val="000000"/>
          <w:sz w:val="28"/>
        </w:rPr>
        <w:t xml:space="preserve">
      ядролық медицина саласында көмек көрсететін субъектілерге (объектілерге) </w:t>
      </w:r>
    </w:p>
    <w:bookmarkEnd w:id="488"/>
    <w:bookmarkStart w:name="z2318" w:id="489"/>
    <w:p>
      <w:pPr>
        <w:spacing w:after="0"/>
        <w:ind w:left="0"/>
        <w:jc w:val="both"/>
      </w:pPr>
      <w:r>
        <w:rPr>
          <w:rFonts w:ascii="Times New Roman"/>
          <w:b w:val="false"/>
          <w:i w:val="false"/>
          <w:color w:val="000000"/>
          <w:sz w:val="28"/>
        </w:rPr>
        <w:t>
      қатысты_____________________________________________</w:t>
      </w:r>
    </w:p>
    <w:bookmarkEnd w:id="489"/>
    <w:bookmarkStart w:name="z2319" w:id="490"/>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w:t>
            </w:r>
            <w:r>
              <w:rPr>
                <w:rFonts w:ascii="Times New Roman"/>
                <w:b/>
                <w:i w:val="false"/>
                <w:color w:val="000000"/>
                <w:sz w:val="20"/>
              </w:rPr>
              <w:t>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491"/>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 тегін медициналық көмектің кепілдік берілген көлемі және міндетті әлеуметтік медициналық сақтандыру шеңберінде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bookmarkEnd w:id="491"/>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18-қосымша</w:t>
            </w:r>
          </w:p>
        </w:tc>
      </w:tr>
    </w:tbl>
    <w:bookmarkStart w:name="z2322" w:id="492"/>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субъективті өлшемшарттар бойынша тәуекел дәрежесін анықтауға арналған субъективті өлшемшарттар тізбесі</w:t>
      </w:r>
    </w:p>
    <w:bookmarkEnd w:id="492"/>
    <w:bookmarkStart w:name="z2323" w:id="493"/>
    <w:p>
      <w:pPr>
        <w:spacing w:after="0"/>
        <w:ind w:left="0"/>
        <w:jc w:val="both"/>
      </w:pPr>
      <w:r>
        <w:rPr>
          <w:rFonts w:ascii="Times New Roman"/>
          <w:b w:val="false"/>
          <w:i w:val="false"/>
          <w:color w:val="000000"/>
          <w:sz w:val="28"/>
        </w:rPr>
        <w:t>
      _______________________________________________________________</w:t>
      </w:r>
    </w:p>
    <w:bookmarkEnd w:id="493"/>
    <w:bookmarkStart w:name="z2324" w:id="494"/>
    <w:p>
      <w:pPr>
        <w:spacing w:after="0"/>
        <w:ind w:left="0"/>
        <w:jc w:val="both"/>
      </w:pPr>
      <w:r>
        <w:rPr>
          <w:rFonts w:ascii="Times New Roman"/>
          <w:b w:val="false"/>
          <w:i w:val="false"/>
          <w:color w:val="000000"/>
          <w:sz w:val="28"/>
        </w:rPr>
        <w:t>
      Қазақстан Республикасы Кәсіпкерлік кодексінің</w:t>
      </w:r>
    </w:p>
    <w:bookmarkEnd w:id="494"/>
    <w:bookmarkStart w:name="z2325" w:id="495"/>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495"/>
    <w:bookmarkStart w:name="z2326" w:id="496"/>
    <w:p>
      <w:pPr>
        <w:spacing w:after="0"/>
        <w:ind w:left="0"/>
        <w:jc w:val="both"/>
      </w:pPr>
      <w:r>
        <w:rPr>
          <w:rFonts w:ascii="Times New Roman"/>
          <w:b w:val="false"/>
          <w:i w:val="false"/>
          <w:color w:val="000000"/>
          <w:sz w:val="28"/>
        </w:rPr>
        <w:t>
      кәсіптік патология бойынша медициналық көмек көрсететін субъектілер (объектілер)</w:t>
      </w:r>
    </w:p>
    <w:bookmarkEnd w:id="496"/>
    <w:bookmarkStart w:name="z2327" w:id="497"/>
    <w:p>
      <w:pPr>
        <w:spacing w:after="0"/>
        <w:ind w:left="0"/>
        <w:jc w:val="both"/>
      </w:pPr>
      <w:r>
        <w:rPr>
          <w:rFonts w:ascii="Times New Roman"/>
          <w:b w:val="false"/>
          <w:i w:val="false"/>
          <w:color w:val="000000"/>
          <w:sz w:val="28"/>
        </w:rPr>
        <w:t>
      қатысты_____________________________________________</w:t>
      </w:r>
    </w:p>
    <w:bookmarkEnd w:id="497"/>
    <w:bookmarkStart w:name="z2328" w:id="498"/>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499"/>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тегін медициналық көмектің кепілдік берілген көлемі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міндетті әлеуметтік медициналық сақтандыру шеңберінде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w:t>
            </w:r>
            <w:r>
              <w:br/>
            </w:r>
            <w:r>
              <w:rPr>
                <w:rFonts w:ascii="Times New Roman"/>
                <w:b w:val="false"/>
                <w:i w:val="false"/>
                <w:color w:val="000000"/>
                <w:sz w:val="20"/>
              </w:rPr>
              <w:t>көрсету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19-қосымша</w:t>
            </w:r>
          </w:p>
        </w:tc>
      </w:tr>
    </w:tbl>
    <w:bookmarkStart w:name="z2334" w:id="500"/>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bookmarkEnd w:id="500"/>
    <w:bookmarkStart w:name="z2335" w:id="501"/>
    <w:p>
      <w:pPr>
        <w:spacing w:after="0"/>
        <w:ind w:left="0"/>
        <w:jc w:val="both"/>
      </w:pPr>
      <w:r>
        <w:rPr>
          <w:rFonts w:ascii="Times New Roman"/>
          <w:b w:val="false"/>
          <w:i w:val="false"/>
          <w:color w:val="000000"/>
          <w:sz w:val="28"/>
        </w:rPr>
        <w:t>
      _______________________________________________________________</w:t>
      </w:r>
    </w:p>
    <w:bookmarkEnd w:id="501"/>
    <w:bookmarkStart w:name="z2336" w:id="502"/>
    <w:p>
      <w:pPr>
        <w:spacing w:after="0"/>
        <w:ind w:left="0"/>
        <w:jc w:val="both"/>
      </w:pPr>
      <w:r>
        <w:rPr>
          <w:rFonts w:ascii="Times New Roman"/>
          <w:b w:val="false"/>
          <w:i w:val="false"/>
          <w:color w:val="000000"/>
          <w:sz w:val="28"/>
        </w:rPr>
        <w:t>
      Қазақстан Республикасы Кәсіпкерлік кодексінің</w:t>
      </w:r>
    </w:p>
    <w:bookmarkEnd w:id="502"/>
    <w:bookmarkStart w:name="z2337" w:id="503"/>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503"/>
    <w:bookmarkStart w:name="z2338" w:id="504"/>
    <w:p>
      <w:pPr>
        <w:spacing w:after="0"/>
        <w:ind w:left="0"/>
        <w:jc w:val="both"/>
      </w:pPr>
      <w:r>
        <w:rPr>
          <w:rFonts w:ascii="Times New Roman"/>
          <w:b w:val="false"/>
          <w:i w:val="false"/>
          <w:color w:val="000000"/>
          <w:sz w:val="28"/>
        </w:rPr>
        <w:t>
      тергеу изоляторларында және қылмыстық-атқару (пенитенциарлық) жүйесінің мекемелерінде</w:t>
      </w:r>
    </w:p>
    <w:bookmarkEnd w:id="504"/>
    <w:bookmarkStart w:name="z2339" w:id="505"/>
    <w:p>
      <w:pPr>
        <w:spacing w:after="0"/>
        <w:ind w:left="0"/>
        <w:jc w:val="both"/>
      </w:pPr>
      <w:r>
        <w:rPr>
          <w:rFonts w:ascii="Times New Roman"/>
          <w:b w:val="false"/>
          <w:i w:val="false"/>
          <w:color w:val="000000"/>
          <w:sz w:val="28"/>
        </w:rPr>
        <w:t xml:space="preserve">
      ұсталатын адамдарға медициналық көмек көрсететін субъектілерге (объектілерге) </w:t>
      </w:r>
    </w:p>
    <w:bookmarkEnd w:id="505"/>
    <w:bookmarkStart w:name="z2340" w:id="506"/>
    <w:p>
      <w:pPr>
        <w:spacing w:after="0"/>
        <w:ind w:left="0"/>
        <w:jc w:val="both"/>
      </w:pPr>
      <w:r>
        <w:rPr>
          <w:rFonts w:ascii="Times New Roman"/>
          <w:b w:val="false"/>
          <w:i w:val="false"/>
          <w:color w:val="000000"/>
          <w:sz w:val="28"/>
        </w:rPr>
        <w:t>
      қатысты_____________________________________________</w:t>
      </w:r>
    </w:p>
    <w:bookmarkEnd w:id="506"/>
    <w:bookmarkStart w:name="z2341" w:id="507"/>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i w:val="false"/>
                <w:color w:val="000000"/>
                <w:sz w:val="20"/>
              </w:rPr>
              <w:t xml:space="preserve"> мен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i w:val="false"/>
                <w:color w:val="000000"/>
                <w:sz w:val="20"/>
              </w:rPr>
              <w:t xml:space="preserve"> (</w:t>
            </w:r>
            <w:r>
              <w:rPr>
                <w:rFonts w:ascii="Times New Roman"/>
                <w:b/>
                <w:i w:val="false"/>
                <w:color w:val="000000"/>
                <w:sz w:val="20"/>
              </w:rPr>
              <w:t>объектісіне</w:t>
            </w:r>
            <w:r>
              <w:rPr>
                <w:rFonts w:ascii="Times New Roman"/>
                <w:b/>
                <w:i w:val="false"/>
                <w:color w:val="000000"/>
                <w:sz w:val="20"/>
              </w:rPr>
              <w:t xml:space="preserve">) </w:t>
            </w:r>
            <w:r>
              <w:rPr>
                <w:rFonts w:ascii="Times New Roman"/>
                <w:b/>
                <w:i w:val="false"/>
                <w:color w:val="000000"/>
                <w:sz w:val="20"/>
              </w:rPr>
              <w:t xml:space="preserve">бару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тізіміне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 қосымша</w:t>
            </w:r>
          </w:p>
        </w:tc>
      </w:tr>
    </w:tbl>
    <w:bookmarkStart w:name="z2343" w:id="508"/>
    <w:p>
      <w:pPr>
        <w:spacing w:after="0"/>
        <w:ind w:left="0"/>
        <w:jc w:val="left"/>
      </w:pPr>
      <w:r>
        <w:rPr>
          <w:rFonts w:ascii="Times New Roman"/>
          <w:b/>
          <w:i w:val="false"/>
          <w:color w:val="000000"/>
        </w:rPr>
        <w:t xml:space="preserve">  Тексеру парағы</w:t>
      </w:r>
    </w:p>
    <w:bookmarkEnd w:id="508"/>
    <w:p>
      <w:pPr>
        <w:spacing w:after="0"/>
        <w:ind w:left="0"/>
        <w:jc w:val="both"/>
      </w:pPr>
      <w:bookmarkStart w:name="z2344" w:id="509"/>
      <w:r>
        <w:rPr>
          <w:rFonts w:ascii="Times New Roman"/>
          <w:b w:val="false"/>
          <w:i w:val="false"/>
          <w:color w:val="000000"/>
          <w:sz w:val="28"/>
        </w:rPr>
        <w:t>
      медициналық қызметтер (көмек) көрсету саласында</w:t>
      </w:r>
    </w:p>
    <w:bookmarkEnd w:id="50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Қазақстан Республикасы Кәсіпкерлік кодексінің </w:t>
      </w:r>
    </w:p>
    <w:p>
      <w:pPr>
        <w:spacing w:after="0"/>
        <w:ind w:left="0"/>
        <w:jc w:val="both"/>
      </w:pPr>
      <w:r>
        <w:rPr>
          <w:rFonts w:ascii="Times New Roman"/>
          <w:b w:val="false"/>
          <w:i w:val="false"/>
          <w:color w:val="000000"/>
          <w:sz w:val="28"/>
        </w:rPr>
        <w:t>____________________________________________________ ______саласында/аясында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сәйкесстационарлық, стационарды алмастыратын көмек көрсететін </w:t>
      </w:r>
    </w:p>
    <w:p>
      <w:pPr>
        <w:spacing w:after="0"/>
        <w:ind w:left="0"/>
        <w:jc w:val="both"/>
      </w:pPr>
      <w:r>
        <w:rPr>
          <w:rFonts w:ascii="Times New Roman"/>
          <w:b w:val="false"/>
          <w:i w:val="false"/>
          <w:color w:val="000000"/>
          <w:sz w:val="28"/>
        </w:rPr>
        <w:t xml:space="preserve">субъектілерге(объектілерге) қатысты__________________________________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қайта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Cтационардың қабылдау бөлімшесінде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МСАК ұйымдастыру кезінде ЖМК бригадасының немесе ЖМК бөлімшесінің болуы туралы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510"/>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растайтын жазбаның болуы.</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бойынша пациенттердің 3 тобы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пациентті емдеуге жатқызуды ("Стационарлық пациенттің медициналық картасы" №001/е нысаны), содан кейін жағдайы тұрақталғаннан кейін одан әрі тексеру және емдеу үшін ауру бейіні бойынша басқа медициналық ұйымға ауыстырылуы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511"/>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("Медициналық ақпараттық жүйелерден қабылдау және емдеуге жатқызудан бас тарту журналы", №027/е нысаны бойынша анықтама (емдеуге жатқызудан бас тарту)) туралы растайтын медициналық құжаттамада жазбаның болуы</w:t>
            </w:r>
          </w:p>
          <w:bookmarkEnd w:id="511"/>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512"/>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медициналық құжаттамада жазбалардың болуы:</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құжаттамада жазбаның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513"/>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("Стационарлық пациенттің медициналық картасы" №001/е нысаны) жүргізу туралы растайтын медициналық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514"/>
          <w:p>
            <w:pPr>
              <w:spacing w:after="20"/>
              <w:ind w:left="20"/>
              <w:jc w:val="both"/>
            </w:pPr>
            <w:r>
              <w:rPr>
                <w:rFonts w:ascii="Times New Roman"/>
                <w:b w:val="false"/>
                <w:i w:val="false"/>
                <w:color w:val="000000"/>
                <w:sz w:val="20"/>
              </w:rPr>
              <w:t>
Жоспарлы емдеуге жатқызу кезінде талаптарды сақтау туралы растайтын медициналық құжаттаманың болуы:</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515"/>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медициналық картасына 2-қосымша парақ "Күнделік")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(Қанның, оның компоненттерінің және диагностикалық стандарттардың қозғалысын есепке алу нысаны" №003/е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516"/>
          <w:p>
            <w:pPr>
              <w:spacing w:after="20"/>
              <w:ind w:left="20"/>
              <w:jc w:val="both"/>
            </w:pPr>
            <w:r>
              <w:rPr>
                <w:rFonts w:ascii="Times New Roman"/>
                <w:b w:val="false"/>
                <w:i w:val="false"/>
                <w:color w:val="000000"/>
                <w:sz w:val="20"/>
              </w:rPr>
              <w:t>
Амбулаториялық-емханалық ұйымдарының жанындағы күндізгі стационарға және үйдегі стационарға жатқызу үшін айғақтар туралы растайтын медициналық құжаттаманың болуы:</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517"/>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растайтын медициналық құжаттамада жазбаның болуы:</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папулярлы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мүшелерінің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сау адамдардағы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518"/>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"Дәрігерлік-консультациялық комиссияның қорытындыларын жазу үшін журналы" № 025/е, "Еңбекке уақытша жарамсыздық туралы парақтарды тіркеу кітабы" № 029/е нысаны, "Студенттің колледж, кәсіптік-техникалық училище оқушысының сырқаттануы, карантині және мектепке, мектепке дейінгі балалар ұйымына баратын баланың болмауының өзге де себептері туралы (қажеттісінің астын сызу керек) уақытша еңбекке жарамсыздығы туралы №__________анықтамасы" № 037/е нысаны, "Еңбекке уақытша жарамсыздық туралы № _____анықтама" № 038/е нысаны және басқалар) растайтын медициналық құжаттамада жазбаның болуы:</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ДКК қорытындысы бойынша медициналық ұйымға өткен күндері уақтылы жүгінбеген кезде психикалық аурумен ауыратын адамдарға еңбекке уақытша жарамсыздық парағы мен анықтамасын медициналық ұйымның басшысымен бірлесіп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519"/>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xml:space="preserve">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520"/>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ашып-қарауды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патологиялық-анатомиялық зерттеу хаттамасы түрінде ашу нәтижелерін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кетуі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психикаға белсенді әсер ететін заттың құрамын анықтауға биологиялық материалдарды кейіннен ала отырып, медициналық құжаттамада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"Стационарлық пациенттің медициналық картасы" №001/е нысаны)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жағдайда пациентті бейінді республикалық ұйымдарға ауыстыру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растайтын медициналық құжаттамада жазбаның болуы (жеткілікті азықтандыруды қолдау, су балансын сақтау, ауырсынуды бақылау, қызбаны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дәрігердің күнделікті қарап тексеруі, меңгерушінің қарап тексеруі (бірінші тәулікте, аптасына кемінде 1 рет қайта түскен кезде)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521"/>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 жүргізу "Стационарлық пациенттің медициналық картасы" (№001/е нысаны, "Оңалту картасы" нысаны) туралы растайтын медициналық құжаттаманың болуы. Клиникалық хаттамаларға сәйкес негізгі ауруды емдеу №047/е шеңберінде асқынулардың алдын алу және функционалдық қалпына келтіруді жеделдету үшін реабилитолог дәрігердің кеңесінен кейін оңалтудың бірінші кезеңін тағайындау. Медициналық оңалту курсының ұзақтығы, көрсетілетін қызметтердің тізбесі мен көлемі пациентті оңалтудың жеке бағдарламасының медициналық бөлігін ресімдей отырып, негізгі ауруды базалық емдеуді ескере отырып, оңалту дәрігерінің немесе мультидисциплинарлық топтың (бұдан әрі - МДТ) қорытындысы негізінде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және кейіннен ауру қажеттілігі бойынша ("Стационарлық пациенттің медициналық картасы" №001/е нысаны)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522"/>
          <w:p>
            <w:pPr>
              <w:spacing w:after="20"/>
              <w:ind w:left="20"/>
              <w:jc w:val="both"/>
            </w:pPr>
            <w:r>
              <w:rPr>
                <w:rFonts w:ascii="Times New Roman"/>
                <w:b w:val="false"/>
                <w:i w:val="false"/>
                <w:color w:val="000000"/>
                <w:sz w:val="20"/>
              </w:rPr>
              <w:t>
Стационарлық жағдайларда офтальмологиялық көмек көрсету талаптарының сақталуын растайтын медициналық құжаттамада жазбаның болуы:</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шұғыл мамандандырылған офтальмологиялық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тәртіппен жоғары білікті мамандандырылған, оның ішінде жоғары технологиялық офтальмологиялық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емдеу және диагностикалық (зертханалық, аспаптық және функционалдық) іс-шаралар, дәрілік қамтамасыз ету, емдік тамақтануды ұйымдастыру және тиісті күтім;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офтальмологиялық көмек көрсететін республикалық деңгейдегі ұйымдардың бейінді мамандарын қоса алғанда, консультация (пациентті біліктілігі анағұрлым жоғары немесе басқа бейіндегі маманның қарауы) және/немесе консилиум (қажет болған жағдайда диагнозды сәйкестендіру, емдеу тактикасын және аурудың болжамын анықтау мақсатында)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стационарда емдеу аяқталғаннан кейін пациентке жүргізілген тексеру, емдеу нәтижелері бар медициналық картадан үзінді көшірме және пациентті одан әрі емдеу тактикасы бойынша ұсыным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есептік және есептік статистикалық нысандардың мониторингі мен талдауы, көру органдары ауруларынан сырқаттанушылықтың, мүгедектіктің негізгі Медициналық-статистикалық көрсеткіштерінің мониторингі;</w:t>
            </w:r>
          </w:p>
          <w:p>
            <w:pPr>
              <w:spacing w:after="20"/>
              <w:ind w:left="20"/>
              <w:jc w:val="both"/>
            </w:pPr>
            <w:r>
              <w:rPr>
                <w:rFonts w:ascii="Times New Roman"/>
                <w:b w:val="false"/>
                <w:i w:val="false"/>
                <w:color w:val="000000"/>
                <w:sz w:val="20"/>
              </w:rPr>
              <w:t>
7) емдеу-диагностикалық процесті, МСАК ұйымдарымен, басқа медициналық ұйымдармен, офтальмологиялық және басқа да бейінді қызметтермен офтальмологиялық көмек көрсетудің барлық кезеңдерінде сабақтастықты және өзара байланысты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523"/>
          <w:p>
            <w:pPr>
              <w:spacing w:after="20"/>
              <w:ind w:left="20"/>
              <w:jc w:val="both"/>
            </w:pPr>
            <w:r>
              <w:rPr>
                <w:rFonts w:ascii="Times New Roman"/>
                <w:b w:val="false"/>
                <w:i w:val="false"/>
                <w:color w:val="000000"/>
                <w:sz w:val="20"/>
              </w:rPr>
              <w:t>
Инсульт орталықтары (ИО) жағдайында стационарлық деңгейде ми қан айналымының жіті бұзылуы (бұдан әрі – МҚЖБ) кезінде медициналық көмек көрсетуді ұйымдастыру талаптарының сақталуын растайтын медициналық құжаттамада жазбаның болуы:</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Инсультке немесе өтпелі ишемиялық шабуылға күдік туындаған жағдайда науқастар шұғыл түрде аумақтық орналасуы бойынша жақын маңдағы бастапқы немесе өңірлік инсульт орталықтарына жатқызылады.</w:t>
            </w:r>
          </w:p>
          <w:p>
            <w:pPr>
              <w:spacing w:after="20"/>
              <w:ind w:left="20"/>
              <w:jc w:val="both"/>
            </w:pPr>
            <w:r>
              <w:rPr>
                <w:rFonts w:ascii="Times New Roman"/>
                <w:b w:val="false"/>
                <w:i w:val="false"/>
                <w:color w:val="000000"/>
                <w:sz w:val="20"/>
              </w:rPr>
              <w:t>
МҚЖБ бар науқастарға медициналық көмек көрсету кезеңділігі инсультпен ауыратын науқастарға ауруханаға дейінгі, стационарлық, амбулаториялық көмек көрсету алгоритміне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524"/>
          <w:p>
            <w:pPr>
              <w:spacing w:after="20"/>
              <w:ind w:left="20"/>
              <w:jc w:val="both"/>
            </w:pPr>
            <w:r>
              <w:rPr>
                <w:rFonts w:ascii="Times New Roman"/>
                <w:b w:val="false"/>
                <w:i w:val="false"/>
                <w:color w:val="000000"/>
                <w:sz w:val="20"/>
              </w:rPr>
              <w:t>
Стационарға түскен әрбір пациентке толтырылатын медициналық ұйымның негізгі медициналық құжаты болып табылатын "Стационарлық пациенттің медициналық картасы" № 001/е нысаны бойынша бекітілген Стационарлық пациенттің медициналық картасының болуы.</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пациенттің медициналық картасы стационарда болған барлық уақыт ішінде пациенттің жай-күйін, оны емдеуді ұйымдастыруды, объективті және зертханалық зерттеулер мен тағайындаулардың деректерін сипаттайтын барлық қажетті мәліметтерді қамтиды.</w:t>
            </w:r>
          </w:p>
          <w:p>
            <w:pPr>
              <w:spacing w:after="20"/>
              <w:ind w:left="20"/>
              <w:jc w:val="both"/>
            </w:pPr>
            <w:r>
              <w:rPr>
                <w:rFonts w:ascii="Times New Roman"/>
                <w:b w:val="false"/>
                <w:i w:val="false"/>
                <w:color w:val="000000"/>
                <w:sz w:val="20"/>
              </w:rPr>
              <w:t>
Стационарлық пациенттің медициналық картасынан алынған деректер емдеу-диагностикалық процесті ұйымдастырудың дұрыстығын бақылауға мүмкіндік береді және мәліметтерді ұсыну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5" w:id="525"/>
      <w:r>
        <w:rPr>
          <w:rFonts w:ascii="Times New Roman"/>
          <w:b w:val="false"/>
          <w:i w:val="false"/>
          <w:color w:val="000000"/>
          <w:sz w:val="28"/>
        </w:rPr>
        <w:t xml:space="preserve">
      Лауазымды тұлға (лар) _______________ _____________________ </w:t>
      </w:r>
    </w:p>
    <w:bookmarkEnd w:id="525"/>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3 қосымша</w:t>
            </w:r>
          </w:p>
        </w:tc>
      </w:tr>
    </w:tbl>
    <w:bookmarkStart w:name="z2507" w:id="526"/>
    <w:p>
      <w:pPr>
        <w:spacing w:after="0"/>
        <w:ind w:left="0"/>
        <w:jc w:val="left"/>
      </w:pPr>
      <w:r>
        <w:rPr>
          <w:rFonts w:ascii="Times New Roman"/>
          <w:b/>
          <w:i w:val="false"/>
          <w:color w:val="000000"/>
        </w:rPr>
        <w:t xml:space="preserve"> Тексеру парағы</w:t>
      </w:r>
    </w:p>
    <w:bookmarkEnd w:id="526"/>
    <w:p>
      <w:pPr>
        <w:spacing w:after="0"/>
        <w:ind w:left="0"/>
        <w:jc w:val="both"/>
      </w:pPr>
      <w:bookmarkStart w:name="z2508" w:id="527"/>
      <w:r>
        <w:rPr>
          <w:rFonts w:ascii="Times New Roman"/>
          <w:b w:val="false"/>
          <w:i w:val="false"/>
          <w:color w:val="000000"/>
          <w:sz w:val="28"/>
        </w:rPr>
        <w:t>
      медициналық қызметтер (көмек) көрсету саласында</w:t>
      </w:r>
    </w:p>
    <w:bookmarkEnd w:id="527"/>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Кәсіпкерлік кодексінің  </w:t>
      </w:r>
    </w:p>
    <w:p>
      <w:pPr>
        <w:spacing w:after="0"/>
        <w:ind w:left="0"/>
        <w:jc w:val="both"/>
      </w:pPr>
      <w:r>
        <w:rPr>
          <w:rFonts w:ascii="Times New Roman"/>
          <w:b w:val="false"/>
          <w:i w:val="false"/>
          <w:color w:val="000000"/>
          <w:sz w:val="28"/>
        </w:rPr>
        <w:t xml:space="preserve">___________________________________________ саласында/аясында </w:t>
      </w:r>
      <w:r>
        <w:rPr>
          <w:rFonts w:ascii="Times New Roman"/>
          <w:b w:val="false"/>
          <w:i w:val="false"/>
          <w:color w:val="000000"/>
          <w:sz w:val="28"/>
        </w:rPr>
        <w:t xml:space="preserve">138 -бабына </w:t>
      </w:r>
    </w:p>
    <w:p>
      <w:pPr>
        <w:spacing w:after="0"/>
        <w:ind w:left="0"/>
        <w:jc w:val="both"/>
      </w:pPr>
      <w:r>
        <w:rPr>
          <w:rFonts w:ascii="Times New Roman"/>
          <w:b w:val="false"/>
          <w:i w:val="false"/>
          <w:color w:val="000000"/>
          <w:sz w:val="28"/>
        </w:rPr>
        <w:t xml:space="preserve">сәйкесамбулаториялық-емханалық көмек (медициналық-санитариялық алғашқы көмек </w:t>
      </w:r>
    </w:p>
    <w:p>
      <w:pPr>
        <w:spacing w:after="0"/>
        <w:ind w:left="0"/>
        <w:jc w:val="both"/>
      </w:pPr>
      <w:r>
        <w:rPr>
          <w:rFonts w:ascii="Times New Roman"/>
          <w:b w:val="false"/>
          <w:i w:val="false"/>
          <w:color w:val="000000"/>
          <w:sz w:val="28"/>
        </w:rPr>
        <w:t xml:space="preserve">жәнеконсультациялық-диагностикалық көмек) көрсететін субъектілерге (объектілерге) </w:t>
      </w:r>
    </w:p>
    <w:p>
      <w:pPr>
        <w:spacing w:after="0"/>
        <w:ind w:left="0"/>
        <w:jc w:val="both"/>
      </w:pPr>
      <w:r>
        <w:rPr>
          <w:rFonts w:ascii="Times New Roman"/>
          <w:b w:val="false"/>
          <w:i w:val="false"/>
          <w:color w:val="000000"/>
          <w:sz w:val="28"/>
        </w:rPr>
        <w:t xml:space="preserve">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w:t>
      </w:r>
    </w:p>
    <w:p>
      <w:pPr>
        <w:spacing w:after="0"/>
        <w:ind w:left="0"/>
        <w:jc w:val="both"/>
      </w:pPr>
      <w:r>
        <w:rPr>
          <w:rFonts w:ascii="Times New Roman"/>
          <w:b w:val="false"/>
          <w:i w:val="false"/>
          <w:color w:val="000000"/>
          <w:sz w:val="28"/>
        </w:rPr>
        <w:t xml:space="preserve">субъектілерінің (объектілерінің) біртекті тобының атауы  Тексеруді/ бақылау мен қадағалау </w:t>
      </w:r>
    </w:p>
    <w:p>
      <w:pPr>
        <w:spacing w:after="0"/>
        <w:ind w:left="0"/>
        <w:jc w:val="both"/>
      </w:pPr>
      <w:r>
        <w:rPr>
          <w:rFonts w:ascii="Times New Roman"/>
          <w:b w:val="false"/>
          <w:i w:val="false"/>
          <w:color w:val="000000"/>
          <w:sz w:val="28"/>
        </w:rPr>
        <w:t xml:space="preserve">субъектісіне (объектісіне) бару арқылы профилактикалық бақылауды тағайындаған </w:t>
      </w:r>
    </w:p>
    <w:p>
      <w:pPr>
        <w:spacing w:after="0"/>
        <w:ind w:left="0"/>
        <w:jc w:val="both"/>
      </w:pPr>
      <w:r>
        <w:rPr>
          <w:rFonts w:ascii="Times New Roman"/>
          <w:b w:val="false"/>
          <w:i w:val="false"/>
          <w:color w:val="000000"/>
          <w:sz w:val="28"/>
        </w:rPr>
        <w:t xml:space="preserve">мемлекеттік орган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528"/>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529"/>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МСАК ұйымдарының талаптарды сақтауы туралы құжаттаманың болуы:</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530"/>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МСАК көрсететін медициналық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xml:space="preserve">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531"/>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көрсетудің мынадай талаптарға сәйкестігі туралы құжаттаманың болуы:</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контактілерді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қатар жүретін ауруларды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532"/>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медициналық құжаттамада жазбаның болуы:</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науқастарды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 басқару және емдеу тактикасын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533"/>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медициналық құжаттамада жазбаның болуы:</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туа біткен ақаулар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репродуктивті функция ерекшеліктерінің жазбасының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534"/>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медициналық құжаттамада жазбаның болуы:</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акушер-гинекологқа әрбір барған кезде № 077/е "Жүкті және босанған әйелдің жеке картасы №___" нысанында және № 048/е "Жүкті және босанған әйелдің айырбастау картасы №___" нысанында кейінгі тексерулер мен зерттеулердің нәтижелері мен қосымша деректері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 жүргізгенін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535"/>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xml:space="preserve">
5) есептік-есептік құжаттаманы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536"/>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№______анықтамасы, № 038/е нысаны "Еңбекке уақытша жарамсыздық туралы № _____ анықтама" және басқалар) туралы растайтын медициналық құжаттамада жазбаның болуы:</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537"/>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 туралы растайтын медициналық құжаттамада жазбаның болуы:</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538"/>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539"/>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растайтын медициналық құжаттамада жазбаның болуы:</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сақтауын, байқау кезеңділігі мен мерзімдерінің, диагностикалық зерттеулердің міндетті минимумы мен еселігінің сәйкестігін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баруына қойылатын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540"/>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растайтын медициналық құжаттамада жазбаның болуы:</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балаларды қалпына келтіру лечение және медициналық оңалту;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xml:space="preserve">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541"/>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542"/>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растайтын медициналық құжаттамада жазбаның болуы:</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543"/>
          <w:p>
            <w:pPr>
              <w:spacing w:after="20"/>
              <w:ind w:left="20"/>
              <w:jc w:val="both"/>
            </w:pPr>
            <w:r>
              <w:rPr>
                <w:rFonts w:ascii="Times New Roman"/>
                <w:b w:val="false"/>
                <w:i w:val="false"/>
                <w:color w:val="000000"/>
                <w:sz w:val="20"/>
              </w:rPr>
              <w:t>
Нефрологиялық көмек көрсету талаптарын сақтау туралы растайтын медициналық құжаттамада жазбаның болуы:</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дәрігердің қарауы, бүйректің зақымдану белгілерін анықтау және аурулардың сатысын, этиологиясы мен белсенділік дәрежесін анықтау үшін КХ бойынша клиникалық-диагностикалық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КХ бойынша нефрологтардың ұсынымдарын ескере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нефролог дәрігерлердің және КХ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еңбекке уақытша жарамсыздыққа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мүгедектікті анықтау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 </w:t>
            </w:r>
          </w:p>
          <w:p>
            <w:pPr>
              <w:spacing w:after="20"/>
              <w:ind w:left="20"/>
              <w:jc w:val="both"/>
            </w:pPr>
            <w:r>
              <w:rPr>
                <w:rFonts w:ascii="Times New Roman"/>
                <w:b w:val="false"/>
                <w:i w:val="false"/>
                <w:color w:val="000000"/>
                <w:sz w:val="20"/>
              </w:rPr>
              <w:t>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544"/>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растайтын медициналық құжаттамада жазбаның болуы:</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МСАК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айғақтар бойынша ауруханаға жатқызуға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нейрохирургті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545"/>
          <w:p>
            <w:pPr>
              <w:spacing w:after="20"/>
              <w:ind w:left="20"/>
              <w:jc w:val="both"/>
            </w:pPr>
            <w:r>
              <w:rPr>
                <w:rFonts w:ascii="Times New Roman"/>
                <w:b w:val="false"/>
                <w:i w:val="false"/>
                <w:color w:val="000000"/>
                <w:sz w:val="20"/>
              </w:rPr>
              <w:t>
Патронаж жүргізудің сақталуын растайтын медициналық құжаттамада жазбаның болуы:</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5 жасқа дейінгі балаларға, оның ішінде жаңа туған нәрестелерге;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әйелдер мен босанған әйелдерге;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3) 5 жасқа дейінгі балалары бар отбасыларға, жүкті әйелдерге немесе олардың өміріне, денсаулығына және қауіпсіздігіне қауіп төндіретін медициналық немесе әлеуметтік сипаттағы тәуекелдер анықталған босанған әйелдерге;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қозғалысын шектеу кезінде асқынудан тыс созылмалы аурулары бар пациенттерге;</w:t>
            </w:r>
          </w:p>
          <w:p>
            <w:pPr>
              <w:spacing w:after="20"/>
              <w:ind w:left="20"/>
              <w:jc w:val="both"/>
            </w:pPr>
            <w:r>
              <w:rPr>
                <w:rFonts w:ascii="Times New Roman"/>
                <w:b w:val="false"/>
                <w:i w:val="false"/>
                <w:color w:val="000000"/>
                <w:sz w:val="20"/>
              </w:rPr>
              <w:t>
5) паллиативтік көмекке мұқтаж пациенттерге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546"/>
          <w:p>
            <w:pPr>
              <w:spacing w:after="20"/>
              <w:ind w:left="20"/>
              <w:jc w:val="both"/>
            </w:pPr>
            <w:r>
              <w:rPr>
                <w:rFonts w:ascii="Times New Roman"/>
                <w:b w:val="false"/>
                <w:i w:val="false"/>
                <w:color w:val="000000"/>
                <w:sz w:val="20"/>
              </w:rPr>
              <w:t>
МСАК ұйымы маманының үйде пациенттің белсенді баруын растайтын медициналық құжаттамада жазбаның болуы:</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қозғалысын шектеу кезінде стационардан шығару немесе жедел медициналық жәрдем станциясынан, ауыр жағдайы бар пациенттерден ақпарат (активтер)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әйелдер мен босанған әйелдің белгіленген күннен кейін 3 күн ішінде қабылдауға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тіркелген мәртебесіне қарамастан, акушерлік-гинекологиялық көмек көрсететін денсаулық сақтау ұйымдарынан келіп түскен мәліметтер бойынша қызмет көрсетілетін аумаққа перзентхана келген;</w:t>
            </w:r>
          </w:p>
          <w:p>
            <w:pPr>
              <w:spacing w:after="20"/>
              <w:ind w:left="20"/>
              <w:jc w:val="both"/>
            </w:pPr>
            <w:r>
              <w:rPr>
                <w:rFonts w:ascii="Times New Roman"/>
                <w:b w:val="false"/>
                <w:i w:val="false"/>
                <w:color w:val="000000"/>
                <w:sz w:val="20"/>
              </w:rPr>
              <w:t>
4) жұқпалы ауру эпидемиясының, оның ішінде вакцинациядан бас тартқан немесе жұқпалы аурумен ауыратын науқастарды анықтаған адамдардың, олармен байланыста болған адамдардың және жұқпалы ауруға күдікті адамдардың пайда болу қаупіне үй-жайларды аралау жолымен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шақыруға қызмет көрсету үшін айғақтардың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топтарға профилактикалық медициналық тексерулер жүргізуді қамтамасыз ету және мінез құлық қауіп факторларын ерте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паллиативтік көмек және мейіргерлік күтім қызметтерін ұйымдастыруды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547"/>
          <w:p>
            <w:pPr>
              <w:spacing w:after="20"/>
              <w:ind w:left="20"/>
              <w:jc w:val="both"/>
            </w:pPr>
            <w:r>
              <w:rPr>
                <w:rFonts w:ascii="Times New Roman"/>
                <w:b w:val="false"/>
                <w:i w:val="false"/>
                <w:color w:val="000000"/>
                <w:sz w:val="20"/>
              </w:rPr>
              <w:t>
Диагностиканың, емдеудің, медициналық оңалтудың арнайы әдістерін талап ететін аурулар кезінде амбулаториялық жағдайларда мамандандырылған медициналық көмек көрсетуді қамтамасыз ету туралы растайтын медициналық құжаттамада жазбаның болуы:</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шығу орны бойынша, оның ішінде үйде;</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медициналық кешендерде, медициналық пойыздарда;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ұйымдарында;</w:t>
            </w:r>
          </w:p>
          <w:p>
            <w:pPr>
              <w:spacing w:after="20"/>
              <w:ind w:left="20"/>
              <w:jc w:val="both"/>
            </w:pPr>
            <w:r>
              <w:rPr>
                <w:rFonts w:ascii="Times New Roman"/>
                <w:b w:val="false"/>
                <w:i w:val="false"/>
                <w:color w:val="000000"/>
                <w:sz w:val="20"/>
              </w:rPr>
              <w:t>
қашықтықтан медициналық қызмет көрсету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жеріне қарамастан барлық пациенттерге профилактиканы, диагностиканы және емдеуді қамтитын МСАК қызметтерін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 көрсететін медициналық қызметтер тізбесі бойынша дәрігердің қатысуын талап етпейтін аурулар кезінде немесе жағдайларда орта медицина қызметкерлерінің дәрігерге дейінгі медициналық көмек көрсетуін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 көрсететін медициналық қызметтер тізбесі бойынша білікті медициналық көмек көрсетуді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шақыруды қамтамасыз етуді және шұғыл түрде пациентті бейіні бойынша тәулік бойғы стационарға шұғыл жағдайға байланысты МСАК ұйымына жүгінген кезде жолдауы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548"/>
          <w:p>
            <w:pPr>
              <w:spacing w:after="20"/>
              <w:ind w:left="20"/>
              <w:jc w:val="both"/>
            </w:pPr>
            <w:r>
              <w:rPr>
                <w:rFonts w:ascii="Times New Roman"/>
                <w:b w:val="false"/>
                <w:i w:val="false"/>
                <w:color w:val="000000"/>
                <w:sz w:val="20"/>
              </w:rPr>
              <w:t>
Медициналық көмек көрсетудің бастапқы және қайталама деңгейіндегі мамандарды жібермей ТМККК шеңберінде және (немесе) МӘМС жүйесінде амбулаториялық жағдайларда мамандандырылған медициналық көмек көрсетудің сақталуын қамтамасыз ету туралы растайтын медициналық құжаттамада жазбаның болуы:</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жағдайлар мен жарақаттар, оның ішінде офтальмологиялық, оториноларингологиялық және басқа да жарақаттар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 шұғыл және жоспарлы стоматологиялық көмек көрсету жөнінде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 дерматовенерологиялық бейіндегі аурулар бойынша бейінді маманға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 бойынша есепке қою жағдайларын қоспағанда, пациент акушер-гинекологқа және тіркелген жері бойынша психологқа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 онкологиялық және гематологиялық бейіндегі ауруға күдік бойынша бейінді маманға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 жастар денсаулық орталықтарына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пациент динамикалық байқау ауруының бейіні бойынша денсаулық сақтау ұйымына бейінді маманға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бейінді маманға ауруға байланысты бір рет жүгінген жағдайда, сондай-ақ ісікке күдік болған кезде;</w:t>
            </w:r>
          </w:p>
          <w:p>
            <w:pPr>
              <w:spacing w:after="20"/>
              <w:ind w:left="20"/>
              <w:jc w:val="both"/>
            </w:pPr>
            <w:r>
              <w:rPr>
                <w:rFonts w:ascii="Times New Roman"/>
                <w:b w:val="false"/>
                <w:i w:val="false"/>
                <w:color w:val="000000"/>
                <w:sz w:val="20"/>
              </w:rPr>
              <w:t>
9) жылжымалы медициналық кешендермен және медициналық поездармен қызметтер көрсету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науқастардың қатерлі ісікке дейінгі және онкологиялық аурулардың алдын алу және белсенді ерте анықтау жөніндегі іс-шаралар кешенін ұйымдастыруды және жүргізуді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05" w:id="549"/>
      <w:r>
        <w:rPr>
          <w:rFonts w:ascii="Times New Roman"/>
          <w:b w:val="false"/>
          <w:i w:val="false"/>
          <w:color w:val="000000"/>
          <w:sz w:val="28"/>
        </w:rPr>
        <w:t xml:space="preserve">
      Лауазымды тұлға (лар) _______________ _____________________ </w:t>
      </w:r>
    </w:p>
    <w:bookmarkEnd w:id="549"/>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4- қосымша</w:t>
            </w:r>
          </w:p>
        </w:tc>
      </w:tr>
    </w:tbl>
    <w:bookmarkStart w:name="z2707" w:id="550"/>
    <w:p>
      <w:pPr>
        <w:spacing w:after="0"/>
        <w:ind w:left="0"/>
        <w:jc w:val="left"/>
      </w:pPr>
      <w:r>
        <w:rPr>
          <w:rFonts w:ascii="Times New Roman"/>
          <w:b/>
          <w:i w:val="false"/>
          <w:color w:val="000000"/>
        </w:rPr>
        <w:t xml:space="preserve"> Тексеру парағы</w:t>
      </w:r>
    </w:p>
    <w:bookmarkEnd w:id="550"/>
    <w:p>
      <w:pPr>
        <w:spacing w:after="0"/>
        <w:ind w:left="0"/>
        <w:jc w:val="both"/>
      </w:pPr>
      <w:bookmarkStart w:name="z2708" w:id="551"/>
      <w:r>
        <w:rPr>
          <w:rFonts w:ascii="Times New Roman"/>
          <w:b w:val="false"/>
          <w:i w:val="false"/>
          <w:color w:val="000000"/>
          <w:sz w:val="28"/>
        </w:rPr>
        <w:t>
      медициналық қызметтер (көмек) көрсету саласында</w:t>
      </w:r>
    </w:p>
    <w:bookmarkEnd w:id="55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 босандыру және (немесе) өз құрамында босандыру бөлімшелері және</w:t>
      </w:r>
    </w:p>
    <w:p>
      <w:pPr>
        <w:spacing w:after="0"/>
        <w:ind w:left="0"/>
        <w:jc w:val="both"/>
      </w:pPr>
      <w:r>
        <w:rPr>
          <w:rFonts w:ascii="Times New Roman"/>
          <w:b w:val="false"/>
          <w:i w:val="false"/>
          <w:color w:val="000000"/>
          <w:sz w:val="28"/>
        </w:rPr>
        <w:t xml:space="preserve"> жаңа туған нәрестелерпатологиясы бөлімшелері бар стационарлық ұйымдар субъектілерге</w:t>
      </w:r>
    </w:p>
    <w:p>
      <w:pPr>
        <w:spacing w:after="0"/>
        <w:ind w:left="0"/>
        <w:jc w:val="both"/>
      </w:pPr>
      <w:r>
        <w:rPr>
          <w:rFonts w:ascii="Times New Roman"/>
          <w:b w:val="false"/>
          <w:i w:val="false"/>
          <w:color w:val="000000"/>
          <w:sz w:val="28"/>
        </w:rPr>
        <w:t xml:space="preserve"> (объектілерге) қатысты бақылау мен қадағалау субъектілерінің (объектілерінің) біртекті</w:t>
      </w:r>
    </w:p>
    <w:p>
      <w:pPr>
        <w:spacing w:after="0"/>
        <w:ind w:left="0"/>
        <w:jc w:val="both"/>
      </w:pPr>
      <w:r>
        <w:rPr>
          <w:rFonts w:ascii="Times New Roman"/>
          <w:b w:val="false"/>
          <w:i w:val="false"/>
          <w:color w:val="000000"/>
          <w:sz w:val="28"/>
        </w:rPr>
        <w:t xml:space="preserve">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(бұдан әрі – ЭКҰ) кезінде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ортақ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туралы медициналық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552"/>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құжаттамада растайтын жазбаның болуы.</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бойынша пациенттердің 3 тобы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553"/>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 </w:t>
            </w:r>
          </w:p>
          <w:bookmarkEnd w:id="553"/>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554"/>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жазбаның болуы:</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одан кейін-күн сайын бөлімше меңгерушісінің ауыр науқастарды қарап – тексеруді жүргізгені туралы растайтын медициналық құжаттамада жазбаның болуы.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 туралы растайтын медициналық құжаттамада жазбаның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555"/>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bookmarkEnd w:id="555"/>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556"/>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медициналық құжаттаманың болуы:</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дәрігерлік-консультациялық комиссияның (бұдан әрі -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557"/>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медициналық құжаттамада жазбаның болуы:</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АИТВ және В және С гепатиттеріне 1, 3, 6 айдан кейін қайта зерттеп-қарау қажеттілігі туралы жазбаша эпикризде ұсынымдардың болуы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Гемотрансфузиядан өткен пациенттер туралы стационардан МСАК-қа активтердің берілуін растайтын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(стационарлық пациенттің 001/е н медициналық картасына "Күнделік" 2-қосымша парақ)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түрінде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558"/>
          <w:p>
            <w:pPr>
              <w:spacing w:after="20"/>
              <w:ind w:left="20"/>
              <w:jc w:val="both"/>
            </w:pPr>
            <w:r>
              <w:rPr>
                <w:rFonts w:ascii="Times New Roman"/>
                <w:b w:val="false"/>
                <w:i w:val="false"/>
                <w:color w:val="000000"/>
                <w:sz w:val="20"/>
              </w:rPr>
              <w:t>
Патологиялық-анатомиялық ашып қарау кезінде мынадай іс-әрекеттердің сақталуын растайтын медициналық құжаттаманың болуы:</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ресімдеу: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ағуы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14)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559"/>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сақталуын растайтын медициналық құжаттаманың болуы:</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 факторлары бойынша"әйелдерді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реципиенттің жыныс жасушаларын, ұрпақты болу органдарының тіндерін пайдалануы үшін ерлі-зайыптылардың екеуінің де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донорды реципиенттер үшін пайдалануды тоқтатуға негіз болып табылатын бір донордан 10 (он) баланың туылғанын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560"/>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 донорының медициналық-генетикалық тексеруден өтуімен жыныс жасушаларының, ұрпақты болу органдарының тіндерінің донорларына қойылатын талаптарды сақтай отырып, суперовуляция индукциясын жүргізуге не табиғи циклде донордың жазбаша хабардар етілген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561"/>
          <w:p>
            <w:pPr>
              <w:spacing w:after="20"/>
              <w:ind w:left="20"/>
              <w:jc w:val="both"/>
            </w:pPr>
            <w:r>
              <w:rPr>
                <w:rFonts w:ascii="Times New Roman"/>
                <w:b w:val="false"/>
                <w:i w:val="false"/>
                <w:color w:val="000000"/>
                <w:sz w:val="20"/>
              </w:rPr>
              <w:t>
Донорлық ооциттерді пайдалана отырып, ЭКҰ жүргізу көрсеткіштер бойынша жүргізілетін туралы растайтын медициналық құжаттаманың болуы:</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менопаузаға байланысты ооциттердің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 бездердің суперовуляция индукциясына жеткіліксіз реакциясы, сапасыз эмбриондарды бірнеше рет алу кезінде ЭКҰ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RH-арасындағы қақтығыс ерлер мен әйелдер.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Әйелдегі кариотиптегі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562"/>
          <w:p>
            <w:pPr>
              <w:spacing w:after="20"/>
              <w:ind w:left="20"/>
              <w:jc w:val="both"/>
            </w:pPr>
            <w:r>
              <w:rPr>
                <w:rFonts w:ascii="Times New Roman"/>
                <w:b w:val="false"/>
                <w:i w:val="false"/>
                <w:color w:val="000000"/>
                <w:sz w:val="20"/>
              </w:rPr>
              <w:t>
Алгоритм бойынша ооциттер донорлығын жүргізу туралы растайтын медициналық құжаттаманың болуы:</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донор мен реципиентті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криоконсервіленген эмбриондарды тасымалдау процедурасы (циклдарды синхрондау жүргізілмейді);</w:t>
            </w:r>
          </w:p>
          <w:p>
            <w:pPr>
              <w:spacing w:after="20"/>
              <w:ind w:left="20"/>
              <w:jc w:val="both"/>
            </w:pPr>
            <w:r>
              <w:rPr>
                <w:rFonts w:ascii="Times New Roman"/>
                <w:b w:val="false"/>
                <w:i w:val="false"/>
                <w:color w:val="000000"/>
                <w:sz w:val="20"/>
              </w:rPr>
              <w:t xml:space="preserve">
5) реципиенттерге пайдалану үшін ооциттерді алу процедурасы немесе жыныс жасушаларының банкі үшін криоконсервация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563"/>
          <w:p>
            <w:pPr>
              <w:spacing w:after="20"/>
              <w:ind w:left="20"/>
              <w:jc w:val="both"/>
            </w:pPr>
            <w:r>
              <w:rPr>
                <w:rFonts w:ascii="Times New Roman"/>
                <w:b w:val="false"/>
                <w:i w:val="false"/>
                <w:color w:val="000000"/>
                <w:sz w:val="20"/>
              </w:rPr>
              <w:t>
Қарсы көрсетілімдер кезінде донорлық ооциттерді пайдалана отырып, ЭКҰ-дан бас тарту жөніндегі талаптардың сақталуы туралы растайтын медициналық құжаттамада жазбаның болуы:</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без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564"/>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медициналық құжаттамада жазбаның болуы. 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донор мен реципиенттің кездесу мүмкіндігін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Донорлық ұрыққа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эякулят көлемі 1,5 миллилитрден астам (бұдан әрі - мл);</w:t>
            </w:r>
          </w:p>
          <w:p>
            <w:pPr>
              <w:spacing w:after="20"/>
              <w:ind w:left="20"/>
              <w:jc w:val="both"/>
            </w:pPr>
            <w:r>
              <w:rPr>
                <w:rFonts w:ascii="Times New Roman"/>
                <w:b w:val="false"/>
                <w:i w:val="false"/>
                <w:color w:val="000000"/>
                <w:sz w:val="20"/>
              </w:rPr>
              <w:t>
</w:t>
            </w:r>
            <w:r>
              <w:rPr>
                <w:rFonts w:ascii="Times New Roman"/>
                <w:b w:val="false"/>
                <w:i w:val="false"/>
                <w:color w:val="000000"/>
                <w:sz w:val="20"/>
              </w:rPr>
              <w:t>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прогрессивті-жылжымалы нысандардың үлесі (а+В) 32% және одан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565"/>
          <w:p>
            <w:pPr>
              <w:spacing w:after="20"/>
              <w:ind w:left="20"/>
              <w:jc w:val="both"/>
            </w:pPr>
            <w:r>
              <w:rPr>
                <w:rFonts w:ascii="Times New Roman"/>
                <w:b w:val="false"/>
                <w:i w:val="false"/>
                <w:color w:val="000000"/>
                <w:sz w:val="20"/>
              </w:rPr>
              <w:t xml:space="preserve">
Айғақтар бойынша донорлық ұрықты пайдалана отырып, ЭКҰ жүргізу туралы растайтын медициналық құжаттаманың болуы </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Радиотерапиядан немесе химиотерапиядан кейінгі жағдай.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Репродуктивті жүйенің дамуындағы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Сперматозоидтардың ДНҚ фрагментациясының жоғары индексінде (дезоксирибонуклеин қышқылы) ЭКҰ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толтырған және кодтаған донордың жеке картасының болуы. (кодтау схемасы-тегін, донордың өтініші және оның жеке картасы қызметтік пайдалануға арналған құжаттар ретінде сейфте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566"/>
          <w:p>
            <w:pPr>
              <w:spacing w:after="20"/>
              <w:ind w:left="20"/>
              <w:jc w:val="both"/>
            </w:pPr>
            <w:r>
              <w:rPr>
                <w:rFonts w:ascii="Times New Roman"/>
                <w:b w:val="false"/>
                <w:i w:val="false"/>
                <w:color w:val="000000"/>
                <w:sz w:val="20"/>
              </w:rPr>
              <w:t>
Донорлармен уроандролог-дәрігермен және эмбриолог-дәрігермен жұмыс жүргізу туралы растайтын медициналық құжаттамада жазбаның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Эмбриолог криоконсервация мен сперматозоидты ерітеді, криоконсервацияға дейін және одан кейін сперматозоидтардың сапасын бағалайды, сперматозоидтарды сақтаудың қажетті режимін қамтамасыз етеді, материалдың есебін жүргізеді.</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567"/>
          <w:p>
            <w:pPr>
              <w:spacing w:after="20"/>
              <w:ind w:left="20"/>
              <w:jc w:val="both"/>
            </w:pPr>
            <w:r>
              <w:rPr>
                <w:rFonts w:ascii="Times New Roman"/>
                <w:b w:val="false"/>
                <w:i w:val="false"/>
                <w:color w:val="000000"/>
                <w:sz w:val="20"/>
              </w:rPr>
              <w:t>
Эмбрион донорлары пайдаланылмаған криоконсервіленген эмбриондары банкте қалатын ЭКҰ емшарасының пациенттері болуы талаптардың сақталуы туралы растайтын құжаттаманың болуы.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Ооциттердің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Қолайсыз медициналық-генетикалық болжам.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568"/>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медициналық құжаттамада жазбаның болуы:</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акушер гинеколог дәрігерді тағайындауларын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569"/>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медициналық құжаттамада жазбаның болуы:</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әйелдерге медициналық-психологиялық көмекті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жүкті әйелдердің, босанатын әйелдердің, босанатын әйелдердің ауыр жағдайы кезінде дифференциалды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жүкті әйелдердің, босанатын әйелдердің, босанатын әйелдердің ауыр жағдайы кезінде клиникалық тексерулердің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кемінде үш дәрігердің қатысуымен диагноз қою, емдеу тактикасын анықтау және ауруды болжау мақсатында жүкті әйелдердің, босанатын әйелдердің, босанатын әйелдердің ауыр жай-күйі кезінде консилиумды уақтылы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жедел абдоминальды босануды қажет ететін жүкті әйелдер, босанатын әйелдер үшін мамандардың қажеттілігі (акушер-гинекологтар, анестезиологтар-реаниматологтар, неонатологтар, жедел медициналық жәрдем дәрігерлері, зертханалық қызмет дәрігерлері, акушерлер, анестезистер, медбикелер) кесариялық бөлімнің жедел техникасын меңгеру;</w:t>
            </w:r>
          </w:p>
          <w:p>
            <w:pPr>
              <w:spacing w:after="20"/>
              <w:ind w:left="20"/>
              <w:jc w:val="both"/>
            </w:pPr>
            <w:r>
              <w:rPr>
                <w:rFonts w:ascii="Times New Roman"/>
                <w:b w:val="false"/>
                <w:i w:val="false"/>
                <w:color w:val="000000"/>
                <w:sz w:val="20"/>
              </w:rPr>
              <w:t>
 19) жүкті әйелдерге, босанатын әйелдерге және босанатын әйелдерге анестезиолог-дәрігердің консультация беруін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570"/>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медициналық құжаттамада жазбаның болуы:</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(бұдан әрі - ЖЖ)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неонаталдық посттың, клиникалық, биохимиялық және бактериологиялық зертхананың, әйелдер мен жаңа туған нәрестелерге арналған анестезиология, реанимация және қарқынды терапия бөлімшесінің (бұдан әрі - АРҚТБ),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реанимациялық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қарқынды және демеуші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оттегі терапиясы;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инвазивті немесе инвазивті емес респираторлық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емдік гипотермия;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инфузиялық терапия және / немесе парентеральды тамақтану;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571"/>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медициналық құжаттамада жазбаның болуы:</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инвазивті және инвазивті емес тыныс алу терапиясын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оны толық қарап-тексеру және босанғаннан кейін 2 сағаттан соң басқа да іс-шаралар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көрсетілімдер бойынша жаңа туған нәрестелерді қарқынды терапия палатасына немесе реанимация бөлімшесіне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572"/>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медициналық құжаттамада жазбаның болуы:</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және ананың бала күтімін жүзеге асыруға тұрақты қатысуы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жүргізу тактикасын нақтылау үшін консилиум ұйымдастыру туралы растайтын медициналық құжаттамада жазбаның болуы. Шұғыл медициналық көмек көрсету, қарқынды терапия палатасына немесе жаңа туған нәрестелерді реанимация бөлімшесіне уақтылы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қызметкерлерінің талаптарды сақтауын растайтын медициналық құжаттамада жазбаның болуы: 1) жүргізілген консультациялар туралы, емшек сүтімен емізудің артықшылықтары туралы, емшек сүтін қолмен айдау техникасы мен жиілігі туралы, емшек ұшының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 жүргізу; 2) емшек сүтімен емізуге қарсы көрсетілімдер болған кезде ананы (ата-ананы немесе заңды өкілді) балаларды тамақтандырудың баламалы әдістеріне үйрету туралы; жаңа туған нәрестелер бөлек болған жағдайда босанатын әйелдерге лактацияны қалай қолдау керектігі туралы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оның жай-күйін тұрақтандыру және анасымен бірге екінші немесе үшінші деңгейдегі босандыру ұйымына тасымалдауға дайындық дәрежесін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 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медициналық құжаттамада жазбаның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ауыстырылуы қаматамасыз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одан әрі тәулік бойы медициналық бақылау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(көмек)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жүрек-қантамыр жүйесінің туа біткен даму ақауы анықталған кезде балалар кардиологының (кардиохирургінің) консультациясын өткізуді, және медициналық көрсетілімдер болған жағдайда жаңа туған нәрестені бейінді стационарға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кезде баланы бейінді республикалық ұйымдарға ауыстыруын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573"/>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алмау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(көмек) көрсету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("Жүкті және босанған әйелдің айырбастау картасы" № 048/е нысаны, "Патологиялық-анатомиялық зерттеудің хаттамасы (картасы) № ____" № 002/е нысаны, "Жүкті және босанған әйелдің жеке картасы" № 077/е нысаны және басқалар) электрондық және (немесе)) қағаз тасығышта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3" w:id="574"/>
      <w:r>
        <w:rPr>
          <w:rFonts w:ascii="Times New Roman"/>
          <w:b w:val="false"/>
          <w:i w:val="false"/>
          <w:color w:val="000000"/>
          <w:sz w:val="28"/>
        </w:rPr>
        <w:t xml:space="preserve">
      Лауазымды тұлға (лар) _______________ _____________________ </w:t>
      </w:r>
    </w:p>
    <w:bookmarkEnd w:id="574"/>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5- қосымша</w:t>
            </w:r>
          </w:p>
        </w:tc>
      </w:tr>
    </w:tbl>
    <w:bookmarkStart w:name="z2935" w:id="575"/>
    <w:p>
      <w:pPr>
        <w:spacing w:after="0"/>
        <w:ind w:left="0"/>
        <w:jc w:val="left"/>
      </w:pPr>
      <w:r>
        <w:rPr>
          <w:rFonts w:ascii="Times New Roman"/>
          <w:b/>
          <w:i w:val="false"/>
          <w:color w:val="000000"/>
        </w:rPr>
        <w:t xml:space="preserve"> Тексеру парағы</w:t>
      </w:r>
    </w:p>
    <w:bookmarkEnd w:id="575"/>
    <w:p>
      <w:pPr>
        <w:spacing w:after="0"/>
        <w:ind w:left="0"/>
        <w:jc w:val="both"/>
      </w:pPr>
      <w:bookmarkStart w:name="z2936" w:id="576"/>
      <w:r>
        <w:rPr>
          <w:rFonts w:ascii="Times New Roman"/>
          <w:b w:val="false"/>
          <w:i w:val="false"/>
          <w:color w:val="000000"/>
          <w:sz w:val="28"/>
        </w:rPr>
        <w:t>
      медициналық қызметтер (көмек) көрсету саласында</w:t>
      </w:r>
    </w:p>
    <w:bookmarkEnd w:id="576"/>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сәйкескардиологиялық, кардиохирургиялық көмек көрсететін</w:t>
      </w:r>
    </w:p>
    <w:p>
      <w:pPr>
        <w:spacing w:after="0"/>
        <w:ind w:left="0"/>
        <w:jc w:val="both"/>
      </w:pPr>
      <w:r>
        <w:rPr>
          <w:rFonts w:ascii="Times New Roman"/>
          <w:b w:val="false"/>
          <w:i w:val="false"/>
          <w:color w:val="000000"/>
          <w:sz w:val="28"/>
        </w:rPr>
        <w:t xml:space="preserve"> субъектілерге(объектілерге) 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медициналық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577"/>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сұрыптау бойынша пациенттердің 3 тобы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кейіннен жағдай тұрақталғаннан кейін одан әрі тексеру және емдеу үшін аурудың бейіні бойынша басқа медициналық ұйымға ауыстырыла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578"/>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bookmarkEnd w:id="578"/>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579"/>
          <w:p>
            <w:pPr>
              <w:spacing w:after="20"/>
              <w:ind w:left="20"/>
              <w:jc w:val="both"/>
            </w:pPr>
            <w:r>
              <w:rPr>
                <w:rFonts w:ascii="Times New Roman"/>
                <w:b w:val="false"/>
                <w:i w:val="false"/>
                <w:color w:val="000000"/>
                <w:sz w:val="20"/>
              </w:rPr>
              <w:t>
Ауруханаға жатқызу үшін көрсетілімдер туралы медициналық құжаттамада жазбаның болуы:</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медициналық құжаттамада жазбаның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580"/>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медициналық құжаттамада жазбаның болуы:</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электрокардиограмманы тәуліктік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581"/>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медициналық құжаттамада жазбаның болуы, атап айтқанда:</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электрокардиограммалар және оны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эхокардиография;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 гастродуоденоскопия;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бронхоскопия;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қан тамырларын ультрадыбыстық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ангиокардиографиямен жүрек қуысының катетеризациясы;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 микро ультрафильтрация және диализ;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экстракорпоральды мембраналық оксигенация;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қолқа ішілік контрпульсация;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айналып өтіп, катетеризация зертханасына жатқызылғанын растайтын медициналық құжаттамада ОАРИТ және пациентте сегменті көтерілген жіті коронарлық синдром диагнозы, жіті миокард инфарктісі анықтау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582"/>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583"/>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растайтын медициналық құжаттамада жазбаның болуы:</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бірінші деңгейде жедел медициналық көмек, МСАК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584"/>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медициналық құжаттамада жазбаның болуы:</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консультациялар немесе консилиум өткізілгені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585"/>
          <w:p>
            <w:pPr>
              <w:spacing w:after="20"/>
              <w:ind w:left="20"/>
              <w:jc w:val="both"/>
            </w:pPr>
            <w:r>
              <w:rPr>
                <w:rFonts w:ascii="Times New Roman"/>
                <w:b w:val="false"/>
                <w:i w:val="false"/>
                <w:color w:val="000000"/>
                <w:sz w:val="20"/>
              </w:rPr>
              <w:t>
Стационарлық деңгейде емдеуге жатқызу туралы растайтын медициналық құжаттамада жазбаның болуы:</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туралы медициналық құжаттамада жазбаның болуы. Үзінді көшірме бойынша деректер үзінді көшірменің нақты уақыты көрсетіле отырып, ақпараттық жүйелерге күніне бір күн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586"/>
          <w:p>
            <w:pPr>
              <w:spacing w:after="20"/>
              <w:ind w:left="20"/>
              <w:jc w:val="both"/>
            </w:pPr>
            <w:r>
              <w:rPr>
                <w:rFonts w:ascii="Times New Roman"/>
                <w:b w:val="false"/>
                <w:i w:val="false"/>
                <w:color w:val="000000"/>
                <w:sz w:val="20"/>
              </w:rPr>
              <w:t>
Шығару кезінде критерийлердің сақталуы туралы медициналық құжаттамада жазбаның болуы, атап айтқанда:</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 (бірінші басшы бекіткен ішкі құжат)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587"/>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папулярлы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мүшелерінің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бұрын сау адамдарда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588"/>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589"/>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 туралы растайтын құжаттаманың болуы:</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590"/>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медициналық құжаттамада жазбаның болуы:</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қалпына келтіру емі және оңалту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КДК көрсету үшін клиникалық-диагностикалық орталыққа консультацияға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пациентті бейінді республикалық ұйымдарға ауыстыру жүзеге асыру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591"/>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растайтын медициналық құжаттамада жазбаның болуы:</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592"/>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593"/>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растайтын құжаттаманың болуы:</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кетуі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594"/>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 туралы растайтын құжаттаманың болуы:</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КДК көрсету кезінде пациентті консультациялық қызметтерге жіберген МСАК дәрігеріне ҚАЖА бар пациентті одан әрі емдеу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МҰ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АРҚТБ (палатасын) айналып өтіп, катетеризация зертханасына жатқызу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595"/>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растайтын медициналық құжаттамада жазбаның болуы:</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емдеу тактикасын анықтау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ЖЖ жүргізу мүмкіндігінсіз медициналық мекемеде емделіп жатқан пациентті тәулік бойы ЖЖ жүргізу мүмкіндігімен медициналық мекемеде медициналық авиацияны қоса алғанда, санитариялық автокөлікпен дереу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596"/>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медициналық құжаттамада жазбаның болуы: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9" w:id="597"/>
      <w:r>
        <w:rPr>
          <w:rFonts w:ascii="Times New Roman"/>
          <w:b w:val="false"/>
          <w:i w:val="false"/>
          <w:color w:val="000000"/>
          <w:sz w:val="28"/>
        </w:rPr>
        <w:t xml:space="preserve">
      Лауазымды тұлға (лар) _______________ _____________________ </w:t>
      </w:r>
    </w:p>
    <w:bookmarkEnd w:id="597"/>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6- қосымша</w:t>
            </w:r>
          </w:p>
        </w:tc>
      </w:tr>
    </w:tbl>
    <w:bookmarkStart w:name="z3131" w:id="598"/>
    <w:p>
      <w:pPr>
        <w:spacing w:after="0"/>
        <w:ind w:left="0"/>
        <w:jc w:val="left"/>
      </w:pPr>
      <w:r>
        <w:rPr>
          <w:rFonts w:ascii="Times New Roman"/>
          <w:b/>
          <w:i w:val="false"/>
          <w:color w:val="000000"/>
        </w:rPr>
        <w:t xml:space="preserve"> Тексеру парағы</w:t>
      </w:r>
    </w:p>
    <w:bookmarkEnd w:id="598"/>
    <w:p>
      <w:pPr>
        <w:spacing w:after="0"/>
        <w:ind w:left="0"/>
        <w:jc w:val="both"/>
      </w:pPr>
      <w:bookmarkStart w:name="z3132" w:id="599"/>
      <w:r>
        <w:rPr>
          <w:rFonts w:ascii="Times New Roman"/>
          <w:b w:val="false"/>
          <w:i w:val="false"/>
          <w:color w:val="000000"/>
          <w:sz w:val="28"/>
        </w:rPr>
        <w:t>
      медициналық қызметтер (көмек) көрсету саласында</w:t>
      </w:r>
    </w:p>
    <w:bookmarkEnd w:id="599"/>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_____________________________________________________ саласында/аясында</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сәйкесгемодиализ көмегін көрсететін субъектілерге (объектілерге)</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және нефрологиялық көмек көрсету стандартының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600"/>
          <w:p>
            <w:pPr>
              <w:spacing w:after="20"/>
              <w:ind w:left="20"/>
              <w:jc w:val="both"/>
            </w:pPr>
            <w:r>
              <w:rPr>
                <w:rFonts w:ascii="Times New Roman"/>
                <w:b w:val="false"/>
                <w:i w:val="false"/>
                <w:color w:val="000000"/>
                <w:sz w:val="20"/>
              </w:rPr>
              <w:t xml:space="preserve">
Бүйректі алмастыратын бағдарламалық терапияға жоспарлы ауыстыруға көрсеткіштер туралы растайтын медициналық құжаттамада жазбаның болуы шумақтық (гломерулярлық) сүзілу жылдамдығының деңгейі (бұдан әрі – ШСЖ) болып табылады: </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ШСЖ ≤ 6 мл/мин терапияны бастау үшін абсолютті көрсеткіш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ШСЖ &lt;10 мл/мин – уремияның бір және одан да көп симптомдары болған кезде: бақыланбайтын гипергидратация және ісіну, бақыланбайтын гипертензия, нутритивтік статустың және қышқыл-негіздік жай-күйдің үдемелі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ШСЖ ≤ 20 мл/мин – жоғары қауіпті пациенттерде (бақыланбайтын ісіну, диабеттік нефропатия және нефротикалық синдром кезінде, жүрек фракциясы төмен, коморбидті жағдайлары бар пациенттерде).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Ануриямен немесе олигуриямен ауыратын науқастарға (тәулігіне &lt;600 мл диурез) аптасына кемінде 3 рет ГД сеанстарын өткізу ұсынылады, Жалпы тиімді диализ уақыты 720 минуттан асады.</w:t>
            </w:r>
          </w:p>
          <w:p>
            <w:pPr>
              <w:spacing w:after="20"/>
              <w:ind w:left="20"/>
              <w:jc w:val="both"/>
            </w:pPr>
            <w:r>
              <w:rPr>
                <w:rFonts w:ascii="Times New Roman"/>
                <w:b w:val="false"/>
                <w:i w:val="false"/>
                <w:color w:val="000000"/>
                <w:sz w:val="20"/>
              </w:rPr>
              <w:t>
Тәуліктік диурез &gt;600 мл бар емделушілерге сеанстардың жиілігін (аптасына 1-2 рет) және/немесе жалпы тиімді диализ уақытын (аптасына 240-690 минут) азайта отырып, ГД емдеуді бастау мүмкіндігін жеке қарастырған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601"/>
          <w:p>
            <w:pPr>
              <w:spacing w:after="20"/>
              <w:ind w:left="20"/>
              <w:jc w:val="both"/>
            </w:pPr>
            <w:r>
              <w:rPr>
                <w:rFonts w:ascii="Times New Roman"/>
                <w:b w:val="false"/>
                <w:i w:val="false"/>
                <w:color w:val="000000"/>
                <w:sz w:val="20"/>
              </w:rPr>
              <w:t xml:space="preserve">
БСА 4-5 сатысы бар және/немесе ЖБА-ға күдікті пациенттерде бүйректі шұғыл алмастыратын терапияға абсолютті көрсеткіштерге сәйкестігі туралы растайтын медициналық құжаттамада жазбаның болуы: </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қан сарысуындағы мочевина 37,5 ммоль / л жоғары, ШСЖ төмендеуі &lt;5 мл/мин (қант диабетімен ауыратын науқастарда – ШСЖ кезінде &lt;10 мл/мин);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ЭКГ-ға тән өзгерістері бар 6,5 ммоль/л жоғары түзетілмейтін гиперкалиемия;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ануриямен және терең сіңір рефлекстерінің болмауымен гипермагнезиемия&gt;4 ммоль/л;</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қанның рН (пиаш) 7,15-тен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диуретиктерге сезімтал емес гиперволемия;</w:t>
            </w:r>
          </w:p>
          <w:p>
            <w:pPr>
              <w:spacing w:after="20"/>
              <w:ind w:left="20"/>
              <w:jc w:val="both"/>
            </w:pPr>
            <w:r>
              <w:rPr>
                <w:rFonts w:ascii="Times New Roman"/>
                <w:b w:val="false"/>
                <w:i w:val="false"/>
                <w:color w:val="000000"/>
                <w:sz w:val="20"/>
              </w:rPr>
              <w:t>
6) ми мен өкпенің ісінуі, уремиялық коматозды немесе прекоматозды жай-күй түріндегі қауіпті клиникалық көріністер, уремиялық энцефалопатияның, уремиялық перикардиттің, плевриттің, уремиялық қан кету синдромының, тұрақты құсудың, эритропоэтиндермен емдеуге келмейтін уремиялық генез анемиясының, диуретиктерге, анасаркаға, үдемелі төмендеуге төзімді жаппай ісінулердің клиникалық көріністері дене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602"/>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пациентті "Жасанды бүйрек" аппаратына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бүйрек" аппаратында қан ағымының жылдамдығын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 антикоагуляцияны бақылау (үнемі көзбен);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603"/>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өлшемшарттар бойынша бағалау:</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7" w:id="604"/>
      <w:r>
        <w:rPr>
          <w:rFonts w:ascii="Times New Roman"/>
          <w:b w:val="false"/>
          <w:i w:val="false"/>
          <w:color w:val="000000"/>
          <w:sz w:val="28"/>
        </w:rPr>
        <w:t xml:space="preserve">
      Лауазымды тұлға (лар) _______________ _____________________ </w:t>
      </w:r>
    </w:p>
    <w:bookmarkEnd w:id="604"/>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7- қосымша</w:t>
            </w:r>
          </w:p>
        </w:tc>
      </w:tr>
    </w:tbl>
    <w:bookmarkStart w:name="z3199" w:id="605"/>
    <w:p>
      <w:pPr>
        <w:spacing w:after="0"/>
        <w:ind w:left="0"/>
        <w:jc w:val="left"/>
      </w:pPr>
      <w:r>
        <w:rPr>
          <w:rFonts w:ascii="Times New Roman"/>
          <w:b/>
          <w:i w:val="false"/>
          <w:color w:val="000000"/>
        </w:rPr>
        <w:t xml:space="preserve"> Тексеру парағы</w:t>
      </w:r>
    </w:p>
    <w:bookmarkEnd w:id="605"/>
    <w:p>
      <w:pPr>
        <w:spacing w:after="0"/>
        <w:ind w:left="0"/>
        <w:jc w:val="both"/>
      </w:pPr>
      <w:bookmarkStart w:name="z3200" w:id="606"/>
      <w:r>
        <w:rPr>
          <w:rFonts w:ascii="Times New Roman"/>
          <w:b w:val="false"/>
          <w:i w:val="false"/>
          <w:color w:val="000000"/>
          <w:sz w:val="28"/>
        </w:rPr>
        <w:t>
      медициналық қызметтер (көмек) көрсету саласында</w:t>
      </w:r>
    </w:p>
    <w:bookmarkEnd w:id="606"/>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_____________________________________________________ саласында/аясында </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сәйкесстоматологиялық көмек көрсететін субъектілерге(объектілерге) </w:t>
      </w:r>
    </w:p>
    <w:p>
      <w:pPr>
        <w:spacing w:after="0"/>
        <w:ind w:left="0"/>
        <w:jc w:val="both"/>
      </w:pPr>
      <w:r>
        <w:rPr>
          <w:rFonts w:ascii="Times New Roman"/>
          <w:b w:val="false"/>
          <w:i w:val="false"/>
          <w:color w:val="000000"/>
          <w:sz w:val="28"/>
        </w:rPr>
        <w:t xml:space="preserve">қатысты_____________________________________________ бақылау мен қадағалау </w:t>
      </w:r>
    </w:p>
    <w:p>
      <w:pPr>
        <w:spacing w:after="0"/>
        <w:ind w:left="0"/>
        <w:jc w:val="both"/>
      </w:pPr>
      <w:r>
        <w:rPr>
          <w:rFonts w:ascii="Times New Roman"/>
          <w:b w:val="false"/>
          <w:i w:val="false"/>
          <w:color w:val="000000"/>
          <w:sz w:val="28"/>
        </w:rPr>
        <w:t xml:space="preserve">субъектілерінің (объектілерінің) біртекті тобының атауы  Тексеруді/ бақылау мен қадағалау </w:t>
      </w:r>
    </w:p>
    <w:p>
      <w:pPr>
        <w:spacing w:after="0"/>
        <w:ind w:left="0"/>
        <w:jc w:val="both"/>
      </w:pPr>
      <w:r>
        <w:rPr>
          <w:rFonts w:ascii="Times New Roman"/>
          <w:b w:val="false"/>
          <w:i w:val="false"/>
          <w:color w:val="000000"/>
          <w:sz w:val="28"/>
        </w:rPr>
        <w:t xml:space="preserve">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w:t>
      </w:r>
    </w:p>
    <w:p>
      <w:pPr>
        <w:spacing w:after="0"/>
        <w:ind w:left="0"/>
        <w:jc w:val="both"/>
      </w:pPr>
      <w:r>
        <w:rPr>
          <w:rFonts w:ascii="Times New Roman"/>
          <w:b w:val="false"/>
          <w:i w:val="false"/>
          <w:color w:val="000000"/>
          <w:sz w:val="28"/>
        </w:rPr>
        <w:t xml:space="preserve">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 бақылауды тағайындау туралы акт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мен қадағалау субъектісінің (объектісінің) атауы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607"/>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талаптардың сақталуы туралы растайтын медициналық құжаттамада жазбаның болуы: </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шұғыл емдеуге жатқызу үшін көрсеткіштерді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аймағының жарақаттары;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аймағынан қан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Клиникалық хаттамалар болмаған жағдайда, дәлелді медицина негізінде халықаралық стандарттар мен нұсқаулықтар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(№058/е нысаны "Стоматологиялық пациенттің медициналық картасы (санацияны қоса алғанда) №___" барлық меншік нысанындағы стоматологиялық ұйымдардың терапевтік және хирургиялық тәсілдерінің стоматолог-дәрігерінің күнделікті есебінің жиынтық ведомосы және басқалар) электрондық және (немесе) қағаз жеткізгіште жұмыс істейтін бейінді мамандардың стоматологиялық көмек көрсететін денсаулық сақтау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анықтау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608"/>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жолдама бойынша консультациялық-диагностикалық көмек және өзін-өзі айналым түрінде қамтитын туралы растайтын медициналық құжаттамада жазбаның болуы</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тіс дәрігерінің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жалпы)қолдана отырып, көрсеткіштер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дәрігерлерінің стационарлық жағдайда стоматологиялық көмек көрсетуі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жүргізілгенін немесе қашықтықтан медициналық қызметтерді қолданғаны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балаларды қоса алғанда және жүкті әйелдерді динамикалық бақылау мен стоматологиялық тексеру жүргізілгені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ересектер үшін ауыз қуысының гигиеналық жай-күйін бақылауды, тістерді тазалау бойынша нұсқаманы, ауыз қуысының гигиенасы құралдары мен заттарын таңдауды, ауыз қуысының кәсіби гигиенасын, ауыз қуысының санациясын (қазіргі заманғы материалдар мен технологияларды пайдалана отырып), қауіп факторлары туралы ақпараттық түсіндіру жұмысын қамтитын профилактикалық іс-шаралардың көрсетілгенін стоматологиялық аурулардың пайда болуы жүкті әйелді алғашқы профилактикалық тексеру бағыты бойынша жүргізілетіні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609"/>
          <w:p>
            <w:pPr>
              <w:spacing w:after="20"/>
              <w:ind w:left="20"/>
              <w:jc w:val="both"/>
            </w:pPr>
            <w:r>
              <w:rPr>
                <w:rFonts w:ascii="Times New Roman"/>
                <w:b w:val="false"/>
                <w:i w:val="false"/>
                <w:color w:val="000000"/>
                <w:sz w:val="20"/>
              </w:rPr>
              <w:t>
ДКК ұйымдастыру және өткізу кезінде талаптардың сақталуын растайтын құжаттаманың болуы:</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ДКК құру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мүшелерінің құрамы, саны туралы (кемінде үш дәрігер),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 ДКК жұмысы және кестесі туралы;</w:t>
            </w:r>
          </w:p>
          <w:p>
            <w:pPr>
              <w:spacing w:after="20"/>
              <w:ind w:left="20"/>
              <w:jc w:val="both"/>
            </w:pPr>
            <w:r>
              <w:rPr>
                <w:rFonts w:ascii="Times New Roman"/>
                <w:b w:val="false"/>
                <w:i w:val="false"/>
                <w:color w:val="000000"/>
                <w:sz w:val="20"/>
              </w:rPr>
              <w:t>
2) ДКК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610"/>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611"/>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612"/>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77" w:id="613"/>
      <w:r>
        <w:rPr>
          <w:rFonts w:ascii="Times New Roman"/>
          <w:b w:val="false"/>
          <w:i w:val="false"/>
          <w:color w:val="000000"/>
          <w:sz w:val="28"/>
        </w:rPr>
        <w:t xml:space="preserve">
      Лауазымды тұлға (лар) _______________ _____________________ </w:t>
      </w:r>
    </w:p>
    <w:bookmarkEnd w:id="613"/>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 № 121</w:t>
            </w:r>
            <w:r>
              <w:br/>
            </w:r>
            <w:r>
              <w:rPr>
                <w:rFonts w:ascii="Times New Roman"/>
                <w:b w:val="false"/>
                <w:i w:val="false"/>
                <w:color w:val="000000"/>
                <w:sz w:val="20"/>
              </w:rPr>
              <w:t>бірлескен бұйрығына</w:t>
            </w:r>
            <w:r>
              <w:br/>
            </w:r>
            <w:r>
              <w:rPr>
                <w:rFonts w:ascii="Times New Roman"/>
                <w:b w:val="false"/>
                <w:i w:val="false"/>
                <w:color w:val="000000"/>
                <w:sz w:val="20"/>
              </w:rPr>
              <w:t>8-қосымша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8- қосымша</w:t>
            </w:r>
          </w:p>
        </w:tc>
      </w:tr>
    </w:tbl>
    <w:bookmarkStart w:name="z3279" w:id="614"/>
    <w:p>
      <w:pPr>
        <w:spacing w:after="0"/>
        <w:ind w:left="0"/>
        <w:jc w:val="left"/>
      </w:pPr>
      <w:r>
        <w:rPr>
          <w:rFonts w:ascii="Times New Roman"/>
          <w:b/>
          <w:i w:val="false"/>
          <w:color w:val="000000"/>
        </w:rPr>
        <w:t xml:space="preserve"> Тексеру парағы</w:t>
      </w:r>
    </w:p>
    <w:bookmarkEnd w:id="614"/>
    <w:p>
      <w:pPr>
        <w:spacing w:after="0"/>
        <w:ind w:left="0"/>
        <w:jc w:val="both"/>
      </w:pPr>
      <w:bookmarkStart w:name="z3280" w:id="615"/>
      <w:r>
        <w:rPr>
          <w:rFonts w:ascii="Times New Roman"/>
          <w:b w:val="false"/>
          <w:i w:val="false"/>
          <w:color w:val="000000"/>
          <w:sz w:val="28"/>
        </w:rPr>
        <w:t>
      медициналық қызметтер (көмек) көрсету саласында</w:t>
      </w:r>
    </w:p>
    <w:bookmarkEnd w:id="61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сәйкесфтизиопульмонологиялық көмек көрсететін субъектілерге(объектілерге)</w:t>
      </w:r>
    </w:p>
    <w:p>
      <w:pPr>
        <w:spacing w:after="0"/>
        <w:ind w:left="0"/>
        <w:jc w:val="both"/>
      </w:pPr>
      <w:r>
        <w:rPr>
          <w:rFonts w:ascii="Times New Roman"/>
          <w:b w:val="false"/>
          <w:i w:val="false"/>
          <w:color w:val="000000"/>
          <w:sz w:val="28"/>
        </w:rPr>
        <w:t xml:space="preserve"> қатысты_____________________________________________ бақылау мен е қадағалау</w:t>
      </w:r>
    </w:p>
    <w:p>
      <w:pPr>
        <w:spacing w:after="0"/>
        <w:ind w:left="0"/>
        <w:jc w:val="both"/>
      </w:pPr>
      <w:r>
        <w:rPr>
          <w:rFonts w:ascii="Times New Roman"/>
          <w:b w:val="false"/>
          <w:i w:val="false"/>
          <w:color w:val="000000"/>
          <w:sz w:val="28"/>
        </w:rPr>
        <w:t xml:space="preserve">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616"/>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қатар жүретін ауруларды диагностикалау және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аурудың жоғары қаупі бар және міндетті жыл сайынғы флюорографиялық тексеруге жататын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әрі-ҰАТ) ұйымдастыру туралы растайтын құжаттаманың болуы. Науқас дәрі-дәрмектерді ҰАТ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617"/>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асыратыны туралы растайтын медициналық құжаттамада жазбаның болуы.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618"/>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619"/>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медициналық құжаттамада жазбаның болуы:</w:t>
            </w:r>
          </w:p>
          <w:bookmarkEnd w:id="619"/>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МСАК көрсететін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фтизиопульмонологиялық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620"/>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bookmarkEnd w:id="620"/>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621"/>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 туралы растайтын медициналық құжаттамада жазбаның болуы.</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анықтау үшін күрделі жағдайларда консилиумды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622"/>
          <w:p>
            <w:pPr>
              <w:spacing w:after="20"/>
              <w:ind w:left="20"/>
              <w:jc w:val="both"/>
            </w:pPr>
            <w:r>
              <w:rPr>
                <w:rFonts w:ascii="Times New Roman"/>
                <w:b w:val="false"/>
                <w:i w:val="false"/>
                <w:color w:val="000000"/>
                <w:sz w:val="20"/>
              </w:rPr>
              <w:t xml:space="preserve">
Туберкулезбен ауыратын науқасты стационардан шығару талаптарының сақталуы туралы растайтын медициналық құжаттамада жазбаның болуы: </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бар екені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623"/>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(бірінші басшы бекіткен ішкі құжат) жіберуді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624"/>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папулалық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ағзаларының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 алып деформацияланатын контагиозды моллюск;</w:t>
            </w:r>
          </w:p>
          <w:p>
            <w:pPr>
              <w:spacing w:after="20"/>
              <w:ind w:left="20"/>
              <w:jc w:val="both"/>
            </w:pPr>
            <w:r>
              <w:rPr>
                <w:rFonts w:ascii="Times New Roman"/>
                <w:b w:val="false"/>
                <w:i w:val="false"/>
                <w:color w:val="000000"/>
                <w:sz w:val="20"/>
              </w:rPr>
              <w:t>
</w:t>
            </w:r>
            <w:r>
              <w:rPr>
                <w:rFonts w:ascii="Times New Roman"/>
                <w:b w:val="false"/>
                <w:i w:val="false"/>
                <w:color w:val="000000"/>
                <w:sz w:val="20"/>
              </w:rPr>
              <w:t>34) сау адамдардағы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625"/>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"Eңбекке уақытша жарамсыздық туралы № ____анықтама № 038/е нысаны" және басқалар) туралы растайтын медициналық құжаттамада жазбаның болуы:</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626"/>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және оны мынадай критерийлер бойынша бағалау құжаттаманың болуы:</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627"/>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 сақтау туралы растайтын құжаттаманың болуы:</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ағуы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ашып-қарауды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628"/>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30" w:id="629"/>
      <w:r>
        <w:rPr>
          <w:rFonts w:ascii="Times New Roman"/>
          <w:b w:val="false"/>
          <w:i w:val="false"/>
          <w:color w:val="000000"/>
          <w:sz w:val="28"/>
        </w:rPr>
        <w:t xml:space="preserve">
      Лауазымды тұлға (лар) _______________ _____________________ </w:t>
      </w:r>
    </w:p>
    <w:bookmarkEnd w:id="629"/>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9-қосымша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9- қосымша</w:t>
            </w:r>
          </w:p>
        </w:tc>
      </w:tr>
    </w:tbl>
    <w:bookmarkStart w:name="z3432" w:id="630"/>
    <w:p>
      <w:pPr>
        <w:spacing w:after="0"/>
        <w:ind w:left="0"/>
        <w:jc w:val="left"/>
      </w:pPr>
      <w:r>
        <w:rPr>
          <w:rFonts w:ascii="Times New Roman"/>
          <w:b/>
          <w:i w:val="false"/>
          <w:color w:val="000000"/>
        </w:rPr>
        <w:t xml:space="preserve"> Тексеру парағы</w:t>
      </w:r>
    </w:p>
    <w:bookmarkEnd w:id="630"/>
    <w:p>
      <w:pPr>
        <w:spacing w:after="0"/>
        <w:ind w:left="0"/>
        <w:jc w:val="both"/>
      </w:pPr>
      <w:bookmarkStart w:name="z3433" w:id="631"/>
      <w:r>
        <w:rPr>
          <w:rFonts w:ascii="Times New Roman"/>
          <w:b w:val="false"/>
          <w:i w:val="false"/>
          <w:color w:val="000000"/>
          <w:sz w:val="28"/>
        </w:rPr>
        <w:t>
      медициналық қызметтер (көмек) көрсету саласында</w:t>
      </w:r>
    </w:p>
    <w:bookmarkEnd w:id="63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 бабына</w:t>
      </w:r>
      <w:r>
        <w:rPr>
          <w:rFonts w:ascii="Times New Roman"/>
          <w:b w:val="false"/>
          <w:i w:val="false"/>
          <w:color w:val="000000"/>
          <w:sz w:val="28"/>
        </w:rPr>
        <w:t xml:space="preserve"> сәйкесонкологиялық көмек көрсететін субъектілерге(объектілерге)</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632"/>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 туралы растайтын құжаттаманың болуы</w:t>
            </w:r>
          </w:p>
          <w:bookmarkEnd w:id="632"/>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633"/>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диагностикасы қиын ҚІ күдікті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ҚІ рецидиві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 нысаналы және иммундық препараттарға мұқтаж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634"/>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пациенттің жай – күйін анықтау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МСАК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635"/>
          <w:p>
            <w:pPr>
              <w:spacing w:after="20"/>
              <w:ind w:left="20"/>
              <w:jc w:val="both"/>
            </w:pPr>
            <w:r>
              <w:rPr>
                <w:rFonts w:ascii="Times New Roman"/>
                <w:b w:val="false"/>
                <w:i w:val="false"/>
                <w:color w:val="000000"/>
                <w:sz w:val="20"/>
              </w:rPr>
              <w:t>
КДК көрсету туралы растайтын медициналық құжаттаманың болуы, оған мыналар кіреді:</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жай-күйін анықтау және диагноз қою мақсатында дәрігерлік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636"/>
          <w:p>
            <w:pPr>
              <w:spacing w:after="20"/>
              <w:ind w:left="20"/>
              <w:jc w:val="both"/>
            </w:pPr>
            <w:r>
              <w:rPr>
                <w:rFonts w:ascii="Times New Roman"/>
                <w:b w:val="false"/>
                <w:i w:val="false"/>
                <w:color w:val="000000"/>
                <w:sz w:val="20"/>
              </w:rPr>
              <w:t xml:space="preserve">
Егер ісік ауруы күдіктенсе немесе анықталса, пациенттің ЖПД-ны онкологқа немесе ОККҮ-ге жіберу туралы растайтын медициналық құжаттамада жазбаның болуы. </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анықтау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637"/>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талаптарының сақталуын туралы растайтын медициналық құжаттамада жазбаның болуы:</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онкологиялық науқастарды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пациентті басқару және емдеу тактикасын анықтау;</w:t>
            </w:r>
          </w:p>
          <w:p>
            <w:pPr>
              <w:spacing w:after="20"/>
              <w:ind w:left="20"/>
              <w:jc w:val="both"/>
            </w:pPr>
            <w:r>
              <w:rPr>
                <w:rFonts w:ascii="Times New Roman"/>
                <w:b w:val="false"/>
                <w:i w:val="false"/>
                <w:color w:val="000000"/>
                <w:sz w:val="20"/>
              </w:rPr>
              <w:t>
7)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638"/>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медициналық құжаттамада жазбаның болуы:</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медициналық құжаттамада жазбаның болуы. Телеконсультациялар өткізу мерзімі отыз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639"/>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медициналық құжаттамада жазбаның болуы:</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кабинетінің маманы ісік ауруы күдіктенген немесе анықталған кезде "Қатерлі ісіктің сергектігі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ЖПД бейінді маманмен бірлесіп, "Қатерлі ісіктің сергектігі 2" 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"Қатерлі ісіктің сергектігі 3" маркерін белгілей отырып, жүргізудің және емдеудің кейінгі тактикасын анықтау үшін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640"/>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медициналық құжаттамада жазбаның болуы:</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ІА тобы-ҚІ күдікті ауруы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ІБ тобы-ісікке дейінгі аурулары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ісікке дейінгі ауру анықталған кезде пациент ІБ клиникалық топқа ауыстырылады;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аурудың бірінші жылы ішінде-үш айда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аурудың екінші жылы ішінде-алты айда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үшінші жылдан бастап – жылына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641"/>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 туралы растайтын медициналық құжаттамада жазбаның болуы.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ҚІ бар Пациент келесі жағдайларда есептен шығарылады: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642"/>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bookmarkEnd w:id="642"/>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643"/>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медициналық құжаттамада жазбаның болуы:</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644"/>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"Еңбекке уақытша жарамсыздық туралы № ____ анықтама" № 038/е нысаны және басқалар):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645"/>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 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аурудың нәтижесіне теріс әсер еткен симптомдар мен синдромдарды қате түсіндіруге әкелген консультацияның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646"/>
          <w:p>
            <w:pPr>
              <w:spacing w:after="20"/>
              <w:ind w:left="20"/>
              <w:jc w:val="both"/>
            </w:pPr>
            <w:r>
              <w:rPr>
                <w:rFonts w:ascii="Times New Roman"/>
                <w:b w:val="false"/>
                <w:i w:val="false"/>
                <w:color w:val="000000"/>
                <w:sz w:val="20"/>
              </w:rPr>
              <w:t xml:space="preserve">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медициналық құжаттаманың болуы. </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Әрбір пациентке ісікке қарсы дәрілік заттарды сұйылтуға өтінімдерді клиникалық бөлімшенің дәрігері ЦДАК жауапты маманымен бірлесіп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647"/>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медициналық құжаттамада жазбаның болуы.</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648"/>
          <w:p>
            <w:pPr>
              <w:spacing w:after="20"/>
              <w:ind w:left="20"/>
              <w:jc w:val="both"/>
            </w:pPr>
            <w:r>
              <w:rPr>
                <w:rFonts w:ascii="Times New Roman"/>
                <w:b w:val="false"/>
                <w:i w:val="false"/>
                <w:color w:val="000000"/>
                <w:sz w:val="20"/>
              </w:rPr>
              <w:t xml:space="preserve">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медициналық құжаттамада жазбаның болуы. </w:t>
            </w:r>
          </w:p>
          <w:bookmarkEnd w:id="648"/>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649"/>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650"/>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 </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себореялық дерматит, қышынған папулярлы бөртпе (балаларда);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бұрыштық хейлит;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шингл;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пневмоцистикалық пневмония;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түсініксіз этиологияның энцефалопатиясы;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прогрессивті мультифокальды лейкоэнцефалопатия;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Капоши саркомасы;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орталық жүйке жүйесінің токсоплазмозы;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атипті микобактериялардан туындаған таратылған инфекция;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түсініксіз этиологияның кахексиясы;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әйел жыныс ағзаларының инвазивті ісіктері;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аурудың басталуынан 3 ай өткен соң мононуклеоз;</w:t>
            </w:r>
          </w:p>
          <w:p>
            <w:pPr>
              <w:spacing w:after="20"/>
              <w:ind w:left="20"/>
              <w:jc w:val="both"/>
            </w:pPr>
            <w:r>
              <w:rPr>
                <w:rFonts w:ascii="Times New Roman"/>
                <w:b w:val="false"/>
                <w:i w:val="false"/>
                <w:color w:val="000000"/>
                <w:sz w:val="20"/>
              </w:rPr>
              <w:t>
</w:t>
            </w:r>
            <w:r>
              <w:rPr>
                <w:rFonts w:ascii="Times New Roman"/>
                <w:b w:val="false"/>
                <w:i w:val="false"/>
                <w:color w:val="000000"/>
                <w:sz w:val="20"/>
              </w:rPr>
              <w:t>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31) диагноз расталған кезде В және С вирустық гепатиттері;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кең көлемді су төгетін кондиломалар;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бұрын сау адамдарда бастапқы деменция;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651"/>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652"/>
          <w:p>
            <w:pPr>
              <w:spacing w:after="20"/>
              <w:ind w:left="20"/>
              <w:jc w:val="both"/>
            </w:pPr>
            <w:r>
              <w:rPr>
                <w:rFonts w:ascii="Times New Roman"/>
                <w:b w:val="false"/>
                <w:i w:val="false"/>
                <w:color w:val="000000"/>
                <w:sz w:val="20"/>
              </w:rPr>
              <w:t xml:space="preserve">
КСТ емдеу әдісі мен тактикасын анықтау туралы растайтын медициналық құжаттаманың болуы. </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653"/>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654"/>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655"/>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іс-қимылдардың сақталғаны туралы растайтын медициналық құжаттаманың болуы:</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плацентаға патологиялық-анатомиялық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 туған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судың ерте ағуы және лас сулар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преэклампсия, эклампсия жағдайларында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үшінші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төртінші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656"/>
          <w:p>
            <w:pPr>
              <w:spacing w:after="20"/>
              <w:ind w:left="20"/>
              <w:jc w:val="both"/>
            </w:pPr>
            <w:r>
              <w:rPr>
                <w:rFonts w:ascii="Times New Roman"/>
                <w:b w:val="false"/>
                <w:i w:val="false"/>
                <w:color w:val="000000"/>
                <w:sz w:val="20"/>
              </w:rPr>
              <w:t>
Үйде онкологиялық көмек көрсету туралы растайтын медициналық құжаттаманың болуы:</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2" w:id="657"/>
      <w:r>
        <w:rPr>
          <w:rFonts w:ascii="Times New Roman"/>
          <w:b w:val="false"/>
          <w:i w:val="false"/>
          <w:color w:val="000000"/>
          <w:sz w:val="28"/>
        </w:rPr>
        <w:t xml:space="preserve">
      Лауазымды тұлға (лар) _______________ _____________________ </w:t>
      </w:r>
    </w:p>
    <w:bookmarkEnd w:id="657"/>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10-қосымша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10- қосымша</w:t>
            </w:r>
          </w:p>
        </w:tc>
      </w:tr>
    </w:tbl>
    <w:bookmarkStart w:name="z3694" w:id="658"/>
    <w:p>
      <w:pPr>
        <w:spacing w:after="0"/>
        <w:ind w:left="0"/>
        <w:jc w:val="left"/>
      </w:pPr>
      <w:r>
        <w:rPr>
          <w:rFonts w:ascii="Times New Roman"/>
          <w:b/>
          <w:i w:val="false"/>
          <w:color w:val="000000"/>
        </w:rPr>
        <w:t xml:space="preserve">  Тексеру парағы</w:t>
      </w:r>
    </w:p>
    <w:bookmarkEnd w:id="658"/>
    <w:p>
      <w:pPr>
        <w:spacing w:after="0"/>
        <w:ind w:left="0"/>
        <w:jc w:val="both"/>
      </w:pPr>
      <w:bookmarkStart w:name="z3695" w:id="659"/>
      <w:r>
        <w:rPr>
          <w:rFonts w:ascii="Times New Roman"/>
          <w:b w:val="false"/>
          <w:i w:val="false"/>
          <w:color w:val="000000"/>
          <w:sz w:val="28"/>
        </w:rPr>
        <w:t>
      медициналық қызметтер (көмек) көрсету саласында</w:t>
      </w:r>
    </w:p>
    <w:bookmarkEnd w:id="65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сәйкеспсихикалық денсаулық саласында медициналық-әлеуметтік көмек</w:t>
      </w:r>
    </w:p>
    <w:p>
      <w:pPr>
        <w:spacing w:after="0"/>
        <w:ind w:left="0"/>
        <w:jc w:val="both"/>
      </w:pPr>
      <w:r>
        <w:rPr>
          <w:rFonts w:ascii="Times New Roman"/>
          <w:b w:val="false"/>
          <w:i w:val="false"/>
          <w:color w:val="000000"/>
          <w:sz w:val="28"/>
        </w:rPr>
        <w:t xml:space="preserve"> көрсететін субъектілерге(объектілерге) қатысты________________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психикалық денсаулық саласында медициналық-әлеуметтік көмек көрсететін субъектілерге(объектілерге)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660"/>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медициналық құжаттаманың болуы:</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2Б-тұрақтандырылған күйлері бар, процестің орташа прогрессивті ағымы және өздігінен ремиссиясы бар тұлғалар;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Динамикалық наркологиялық бақылау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стационарлық емдеу жағдайында ПБЗ қолдану салдарынан психотикалық бұзылудан кейін ПБЗ қолдану салдарынан ПБЗ;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әлеуметтік қауіпті әрекеттерге бейім адамдарда беттік-белсенді заттарды қолдану салдарынан ПМҚБ; </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психиатриялық бақылау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2а-үш айда бір реттен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2Б-алты айда бір реттен кем емес;</w:t>
            </w:r>
          </w:p>
          <w:p>
            <w:pPr>
              <w:spacing w:after="20"/>
              <w:ind w:left="20"/>
              <w:jc w:val="both"/>
            </w:pPr>
            <w:r>
              <w:rPr>
                <w:rFonts w:ascii="Times New Roman"/>
                <w:b w:val="false"/>
                <w:i w:val="false"/>
                <w:color w:val="000000"/>
                <w:sz w:val="20"/>
              </w:rPr>
              <w:t xml:space="preserve">
динамикалық наркологиялық бақылау тобы-жеке басының ерекшеліктеріне және аурудың ағымына байланысты жылына кемінде алты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етуге қойылатын талаптардың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661"/>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талаптардың сақталуы туралы растайтын медициналық құжаттаманың болуы: </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Адамды ПМҚБ басқа топқа ауыстыру критерийлері:</w:t>
            </w:r>
          </w:p>
          <w:p>
            <w:pPr>
              <w:spacing w:after="20"/>
              <w:ind w:left="20"/>
              <w:jc w:val="both"/>
            </w:pPr>
            <w:r>
              <w:rPr>
                <w:rFonts w:ascii="Times New Roman"/>
                <w:b w:val="false"/>
                <w:i w:val="false"/>
                <w:color w:val="000000"/>
                <w:sz w:val="20"/>
              </w:rPr>
              <w:t xml:space="preserve">
ПМҚБ бар адамдарды динамикалық байқауға алу критерийлерінің болмауы, кемінде 12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662"/>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медициналық құжаттамада жазбаның болуы:</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анықтау,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663"/>
          <w:p>
            <w:pPr>
              <w:spacing w:after="20"/>
              <w:ind w:left="20"/>
              <w:jc w:val="both"/>
            </w:pPr>
            <w:r>
              <w:rPr>
                <w:rFonts w:ascii="Times New Roman"/>
                <w:b w:val="false"/>
                <w:i w:val="false"/>
                <w:color w:val="000000"/>
                <w:sz w:val="20"/>
              </w:rPr>
              <w:t xml:space="preserve">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 </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664"/>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медициналық құжаттамада жазбаның болуы:</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пациентті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клиникалық хаттамалар бойынша диагностикалық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 </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медициналық құжаттаманы толтыру;</w:t>
            </w:r>
          </w:p>
          <w:p>
            <w:pPr>
              <w:spacing w:after="20"/>
              <w:ind w:left="20"/>
              <w:jc w:val="both"/>
            </w:pPr>
            <w:r>
              <w:rPr>
                <w:rFonts w:ascii="Times New Roman"/>
                <w:b w:val="false"/>
                <w:i w:val="false"/>
                <w:color w:val="000000"/>
                <w:sz w:val="20"/>
              </w:rPr>
              <w:t xml:space="preserve">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665"/>
          <w:p>
            <w:pPr>
              <w:spacing w:after="20"/>
              <w:ind w:left="20"/>
              <w:jc w:val="both"/>
            </w:pPr>
            <w:r>
              <w:rPr>
                <w:rFonts w:ascii="Times New Roman"/>
                <w:b w:val="false"/>
                <w:i w:val="false"/>
                <w:color w:val="000000"/>
                <w:sz w:val="20"/>
              </w:rPr>
              <w:t xml:space="preserve">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клиникалық хаттамалар бойынша диагностикалық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ДКК жолдаманы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алғашқы медициналық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666"/>
          <w:p>
            <w:pPr>
              <w:spacing w:after="20"/>
              <w:ind w:left="20"/>
              <w:jc w:val="both"/>
            </w:pPr>
            <w:r>
              <w:rPr>
                <w:rFonts w:ascii="Times New Roman"/>
                <w:b w:val="false"/>
                <w:i w:val="false"/>
                <w:color w:val="000000"/>
                <w:sz w:val="20"/>
              </w:rPr>
              <w:t xml:space="preserve">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клиникалық хаттамалар бойынша диагностикалық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667"/>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668"/>
          <w:p>
            <w:pPr>
              <w:spacing w:after="20"/>
              <w:ind w:left="20"/>
              <w:jc w:val="both"/>
            </w:pPr>
            <w:r>
              <w:rPr>
                <w:rFonts w:ascii="Times New Roman"/>
                <w:b w:val="false"/>
                <w:i w:val="false"/>
                <w:color w:val="000000"/>
                <w:sz w:val="20"/>
              </w:rPr>
              <w:t>
Стационарлық клиникалық бөлімшелерге жатқызудың негізділігі туралы растайтын медициналық құжаттамада жазбаның болуы.</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психиатриялық бейіндегі дәрігердің жолдамасы;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сот-тергеу органдарының қаулысы, шешімі, ұйғарымы;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әскери-дәрігерлік комиссияның жолдамасы;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айғақтар болған кезде адамның жазбаша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669"/>
          <w:p>
            <w:pPr>
              <w:spacing w:after="20"/>
              <w:ind w:left="20"/>
              <w:jc w:val="both"/>
            </w:pPr>
            <w:r>
              <w:rPr>
                <w:rFonts w:ascii="Times New Roman"/>
                <w:b w:val="false"/>
                <w:i w:val="false"/>
                <w:color w:val="000000"/>
                <w:sz w:val="20"/>
              </w:rPr>
              <w:t xml:space="preserve">
РПДҒПО, ПДО стационарлық клиникалық бөлімшелеріне жоспарлы емдеуге жатқызу кезінде жүргізілген іс-шаралардың толықтығы талаптарын сақтау туралы растайтын медициналық құжаттамада жазбаның болуы.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670"/>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 талаптарын сақтау туралы растайтын медициналық құжаттамада жазбаның болуы.</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671"/>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 талаптарын сақтау туралы растайтын медициналық құжаттамада жазбаның болуы.</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 бар құжаттаманың болуын және сәйкестігін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сәйкестендіруді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672"/>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пациентті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673"/>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674"/>
          <w:p>
            <w:pPr>
              <w:spacing w:after="20"/>
              <w:ind w:left="20"/>
              <w:jc w:val="both"/>
            </w:pPr>
            <w:r>
              <w:rPr>
                <w:rFonts w:ascii="Times New Roman"/>
                <w:b w:val="false"/>
                <w:i w:val="false"/>
                <w:color w:val="000000"/>
                <w:sz w:val="20"/>
              </w:rPr>
              <w:t>
Бақылау режимдерін сақтау туралы растайтын құжаттаманың болуы.</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қауіп төндірмейтін өткір ПМҚБ;</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көмексіз жеке гигиенаны сақтау қабілеттері;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және айналасындағыларға тікелей қауіп;</w:t>
            </w:r>
          </w:p>
          <w:p>
            <w:pPr>
              <w:spacing w:after="20"/>
              <w:ind w:left="20"/>
              <w:jc w:val="both"/>
            </w:pPr>
            <w:r>
              <w:rPr>
                <w:rFonts w:ascii="Times New Roman"/>
                <w:b w:val="false"/>
                <w:i w:val="false"/>
                <w:color w:val="000000"/>
                <w:sz w:val="20"/>
              </w:rPr>
              <w:t>
</w:t>
            </w:r>
            <w:r>
              <w:rPr>
                <w:rFonts w:ascii="Times New Roman"/>
                <w:b w:val="false"/>
                <w:i w:val="false"/>
                <w:color w:val="000000"/>
                <w:sz w:val="20"/>
              </w:rPr>
              <w:t>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адам бақылаусыз қалса, денсаулыққа елеулі зиян келтіруі мүмкін. </w:t>
            </w:r>
          </w:p>
          <w:p>
            <w:pPr>
              <w:spacing w:after="20"/>
              <w:ind w:left="20"/>
              <w:jc w:val="both"/>
            </w:pPr>
            <w:r>
              <w:rPr>
                <w:rFonts w:ascii="Times New Roman"/>
                <w:b w:val="false"/>
                <w:i w:val="false"/>
                <w:color w:val="000000"/>
                <w:sz w:val="20"/>
              </w:rPr>
              <w:t>
</w:t>
            </w:r>
            <w:r>
              <w:rPr>
                <w:rFonts w:ascii="Times New Roman"/>
                <w:b w:val="false"/>
                <w:i w:val="false"/>
                <w:color w:val="000000"/>
                <w:sz w:val="20"/>
              </w:rPr>
              <w:t>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675"/>
          <w:p>
            <w:pPr>
              <w:spacing w:after="20"/>
              <w:ind w:left="20"/>
              <w:jc w:val="both"/>
            </w:pPr>
            <w:r>
              <w:rPr>
                <w:rFonts w:ascii="Times New Roman"/>
                <w:b w:val="false"/>
                <w:i w:val="false"/>
                <w:color w:val="000000"/>
                <w:sz w:val="20"/>
              </w:rPr>
              <w:t xml:space="preserve">
Стационарға мәжбүрлеп жатқызу туралы өлшемшарттардың сақталуы туралы растайтын құжаттаманың болуы: </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676"/>
          <w:p>
            <w:pPr>
              <w:spacing w:after="20"/>
              <w:ind w:left="20"/>
              <w:jc w:val="both"/>
            </w:pPr>
            <w:r>
              <w:rPr>
                <w:rFonts w:ascii="Times New Roman"/>
                <w:b w:val="false"/>
                <w:i w:val="false"/>
                <w:color w:val="000000"/>
                <w:sz w:val="20"/>
              </w:rPr>
              <w:t>
Үзінді көшірме шарттарын сақтау туралы растайтын медициналық құжаттамада жазбаның болуы.</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677"/>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678"/>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 бар туралы растайтын медициналық құжаттамада жазбаның болуы ППР бар адамдар үшін стационарды алмастыратын жағдайларда емдеуге арналған көрсеткіштер: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тәулік бойы бақылауды талап етпейтін ППР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679"/>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туралы растайтын медициналық құжаттамада жазбаның болуы: </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 мен емдеудің клиникалық хаттамалары бойынша алдын ала диагноз қою, дифференциалды диагностиканың, емдік тамақтанудың және басқа да емдеу-диагностикалық іс-шаралардың көлемін анықтау;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680"/>
          <w:p>
            <w:pPr>
              <w:spacing w:after="20"/>
              <w:ind w:left="20"/>
              <w:jc w:val="both"/>
            </w:pPr>
            <w:r>
              <w:rPr>
                <w:rFonts w:ascii="Times New Roman"/>
                <w:b w:val="false"/>
                <w:i w:val="false"/>
                <w:color w:val="000000"/>
                <w:sz w:val="20"/>
              </w:rPr>
              <w:t>
Емдеу ұзақтығы және күндізгі стационарда болу уақыты бойынша талаптарды сақтау туралы растайтын медициналық құжаттамада жазбаның болуы.</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681"/>
          <w:p>
            <w:pPr>
              <w:spacing w:after="20"/>
              <w:ind w:left="20"/>
              <w:jc w:val="both"/>
            </w:pPr>
            <w:r>
              <w:rPr>
                <w:rFonts w:ascii="Times New Roman"/>
                <w:b w:val="false"/>
                <w:i w:val="false"/>
                <w:color w:val="000000"/>
                <w:sz w:val="20"/>
              </w:rPr>
              <w:t>
Күндізгі стационардан шығаруға қойылатын талаптарды сақтау туралы растайтын медициналық құжаттамада жазбаның болуы.</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ПЦӨЗ, көз-ге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682"/>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көрсететін ұйымның немесе ПДО құрамында ұйымдастырылған мамандандырылған бригадалардың жедел мамандандырылған психиатриялық көмек көрсетуі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683"/>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медициналық құжаттамада жазбаның болуы.</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684"/>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медициналық құжаттамада жазбаның болуы.</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растайтын медициналық құжаттамада жазбаның болуы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медициналық құжаттама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685"/>
          <w:p>
            <w:pPr>
              <w:spacing w:after="20"/>
              <w:ind w:left="20"/>
              <w:jc w:val="both"/>
            </w:pPr>
            <w:r>
              <w:rPr>
                <w:rFonts w:ascii="Times New Roman"/>
                <w:b w:val="false"/>
                <w:i w:val="false"/>
                <w:color w:val="000000"/>
                <w:sz w:val="20"/>
              </w:rPr>
              <w:t xml:space="preserve">
МДТ қызметін жүзеге асыру бойынша туралы растайтын медициналық құжаттаманың болуы. </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психиатр дәрігер; </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 медицина қызметкері.</w:t>
            </w:r>
          </w:p>
          <w:p>
            <w:pPr>
              <w:spacing w:after="20"/>
              <w:ind w:left="20"/>
              <w:jc w:val="both"/>
            </w:pPr>
            <w:r>
              <w:rPr>
                <w:rFonts w:ascii="Times New Roman"/>
                <w:b w:val="false"/>
                <w:i w:val="false"/>
                <w:color w:val="000000"/>
                <w:sz w:val="20"/>
              </w:rPr>
              <w:t>
МДТ құрамы қызметтер тізбесі және (немесе) көлемі ұлғайған кезде кеңейтіледі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686"/>
          <w:p>
            <w:pPr>
              <w:spacing w:after="20"/>
              <w:ind w:left="20"/>
              <w:jc w:val="both"/>
            </w:pPr>
            <w:r>
              <w:rPr>
                <w:rFonts w:ascii="Times New Roman"/>
                <w:b w:val="false"/>
                <w:i w:val="false"/>
                <w:color w:val="000000"/>
                <w:sz w:val="20"/>
              </w:rPr>
              <w:t>
Медициналық-әлеуметтік оңалту ұзақтығына қойылатын талаптар туралы растайтын медициналық құжаттаманың болуы.</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687"/>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медициналық құжаттамада жазбаның болуы.</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688"/>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медициналық құжаттамада жазбаның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bookmarkEnd w:id="688"/>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689"/>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медициналық құжаттамада жазбаның болуы.</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690"/>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медициналық құжаттамада жазбаның болуы.</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куәландыру;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691"/>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медициналық құжаттамада жазбаның болуы.</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692"/>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медициналық құжаттамада жазбаның болуы.</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693"/>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медициналық құжаттамада жазбаның болуы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694"/>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медициналық құжаттамада жазбаның болуы.</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байсалды(а);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ББЗ қолдану фактісі, мас болу белгілері анықталмаған;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алкогольдік мас болу (жеңіл, орташа, ауыр дәреже);</w:t>
            </w:r>
          </w:p>
          <w:p>
            <w:pPr>
              <w:spacing w:after="20"/>
              <w:ind w:left="20"/>
              <w:jc w:val="both"/>
            </w:pPr>
            <w:r>
              <w:rPr>
                <w:rFonts w:ascii="Times New Roman"/>
                <w:b w:val="false"/>
                <w:i w:val="false"/>
                <w:color w:val="000000"/>
                <w:sz w:val="20"/>
              </w:rPr>
              <w:t>
4) 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695"/>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медициналық құжаттамада жазбаның болуы.</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696"/>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bookmarkEnd w:id="696"/>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697"/>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медициналық құжаттамада жазбаның болуы:</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698"/>
          <w:p>
            <w:pPr>
              <w:spacing w:after="20"/>
              <w:ind w:left="20"/>
              <w:jc w:val="both"/>
            </w:pPr>
            <w:r>
              <w:rPr>
                <w:rFonts w:ascii="Times New Roman"/>
                <w:b w:val="false"/>
                <w:i w:val="false"/>
                <w:color w:val="000000"/>
                <w:sz w:val="20"/>
              </w:rPr>
              <w:t>
Ішкі істер органдары қызметкерлерінің жеткізілген жеке басын анықтағаны туралы растайтын жазбаның және УБДО медициналық персоналына хабарламаның болуы туралы растайтын жазбаның болуы.</w:t>
            </w:r>
          </w:p>
          <w:bookmarkEnd w:id="698"/>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УБДО-ға орналастырудан бас тартуға негіз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699"/>
          <w:p>
            <w:pPr>
              <w:spacing w:after="20"/>
              <w:ind w:left="20"/>
              <w:jc w:val="both"/>
            </w:pPr>
            <w:r>
              <w:rPr>
                <w:rFonts w:ascii="Times New Roman"/>
                <w:b w:val="false"/>
                <w:i w:val="false"/>
                <w:color w:val="000000"/>
                <w:sz w:val="20"/>
              </w:rPr>
              <w:t>
Алкогольдік масаңдыққа күдікпен жеткізілген адамды тіркеу туралы қабылдаулар мен емдеуге жатқызудан бас тартуларды есепке алу журналында жазбаның болуы.</w:t>
            </w:r>
          </w:p>
          <w:bookmarkEnd w:id="699"/>
          <w:p>
            <w:pPr>
              <w:spacing w:after="20"/>
              <w:ind w:left="20"/>
              <w:jc w:val="both"/>
            </w:pPr>
            <w:r>
              <w:rPr>
                <w:rFonts w:ascii="Times New Roman"/>
                <w:b w:val="false"/>
                <w:i w:val="false"/>
                <w:color w:val="000000"/>
                <w:sz w:val="20"/>
              </w:rPr>
              <w:t>
Психиатр-дәрігердің (наркологтың) УБДО-ға орналастыруға айғақтар мен қарсы айғақтардың бар-жоғын анықтау үшін адамға медициналық куәландыру жүргізу туралы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700"/>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ресімделгені туралы растайтын медициналық құжаттаманың болуы</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УБДО орналастыруға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УБДО үй-жайда бас тартылды.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701"/>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 туралы растайтын медициналық құжаттаманың болуы.</w:t>
            </w:r>
          </w:p>
          <w:bookmarkEnd w:id="701"/>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Дәрігерлік тексерулердің жиілігі науқастың жағдайына байланысты дәрігердің тағайындаулары пациенттің картасына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асыратыны туралы медициналық құжаттаманың болуы. Шығару кезінде пациенттің картасына және емдеуге жатқызудан бас тарту мен қабылдауды есепке алу журналына тиісті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пациенттердің құжаттары мен жеке заттарын тіркеу журналындағы жазбаға сәйкес пациенттің өз құжаттары мен жеке заттарын алғанын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субъектілерге(объектілерге) және жыныстық сәйкестендіру бұзылыстары бар адамдар үшін жынысын ауыстыруды жүргізуге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702"/>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 </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 </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703"/>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bookmarkEnd w:id="703"/>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28" w:id="704"/>
      <w:r>
        <w:rPr>
          <w:rFonts w:ascii="Times New Roman"/>
          <w:b w:val="false"/>
          <w:i w:val="false"/>
          <w:color w:val="000000"/>
          <w:sz w:val="28"/>
        </w:rPr>
        <w:t xml:space="preserve">
      Лауазымды тұлға (лар) _______________ _____________________ </w:t>
      </w:r>
    </w:p>
    <w:bookmarkEnd w:id="704"/>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11-қосымша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11- қосымша</w:t>
            </w:r>
          </w:p>
        </w:tc>
      </w:tr>
    </w:tbl>
    <w:bookmarkStart w:name="z4030" w:id="705"/>
    <w:p>
      <w:pPr>
        <w:spacing w:after="0"/>
        <w:ind w:left="0"/>
        <w:jc w:val="left"/>
      </w:pPr>
      <w:r>
        <w:rPr>
          <w:rFonts w:ascii="Times New Roman"/>
          <w:b/>
          <w:i w:val="false"/>
          <w:color w:val="000000"/>
        </w:rPr>
        <w:t xml:space="preserve"> Тексеру парағы</w:t>
      </w:r>
    </w:p>
    <w:bookmarkEnd w:id="705"/>
    <w:p>
      <w:pPr>
        <w:spacing w:after="0"/>
        <w:ind w:left="0"/>
        <w:jc w:val="both"/>
      </w:pPr>
      <w:bookmarkStart w:name="z4031" w:id="706"/>
      <w:r>
        <w:rPr>
          <w:rFonts w:ascii="Times New Roman"/>
          <w:b w:val="false"/>
          <w:i w:val="false"/>
          <w:color w:val="000000"/>
          <w:sz w:val="28"/>
        </w:rPr>
        <w:t>
      медициналық қызметтер (көмек) көрсету саласында</w:t>
      </w:r>
    </w:p>
    <w:bookmarkEnd w:id="706"/>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зертханалық диагностиканы жүзеге асыратын субъектілерге</w:t>
      </w:r>
    </w:p>
    <w:p>
      <w:pPr>
        <w:spacing w:after="0"/>
        <w:ind w:left="0"/>
        <w:jc w:val="both"/>
      </w:pPr>
      <w:r>
        <w:rPr>
          <w:rFonts w:ascii="Times New Roman"/>
          <w:b w:val="false"/>
          <w:i w:val="false"/>
          <w:color w:val="000000"/>
          <w:sz w:val="28"/>
        </w:rPr>
        <w:t xml:space="preserve"> (объектілерге)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тест-жолақтарда портативті анализаторлардың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707"/>
          <w:p>
            <w:pPr>
              <w:spacing w:after="20"/>
              <w:ind w:left="20"/>
              <w:jc w:val="both"/>
            </w:pPr>
            <w:r>
              <w:rPr>
                <w:rFonts w:ascii="Times New Roman"/>
                <w:b w:val="false"/>
                <w:i w:val="false"/>
                <w:color w:val="000000"/>
                <w:sz w:val="20"/>
              </w:rPr>
              <w:t xml:space="preserve">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 </w:t>
            </w:r>
          </w:p>
          <w:bookmarkEnd w:id="707"/>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АРҚТБ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КДЗ-дағы жұмысты дәрігерлер мен зертханашылардан тұратын кезекші бригада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 кезеңдік қағидат бойынша жүргізу сапасын басқаруды растайтын медициналық құжаттаманың болуы, оған мыналар кіреді: преаналитикалық кезең (жарамсыз сәйкестендіру, тағайындауларды жазудағы қателіктер, үлгінің қате түрі, үлгінің дұрыс толтырылмауы, тасымалдауға жарамсыз үлгілер және сақтау мәселелері, ластанған үлгілер, гемолизденген үлгілер, ұйыған үлгілер, зерттеуге сұраныстардағы қателіктер, үлгіні жинау уақытының сәйкессіздігі, сұраныстың анық және/немесе түсінікті жазылмауы, сәйкес емес сұраныстар), аналитикалық кезең (Сыртқы сапаны бағалау жүйесі (ССБЖ) бойынша қабылданбайтын деректері бар тесттер, ішкі сапаны бақылау (ІСБ) қамтылмаған тесттер, ІСБ талаптарына сәйкес келмейтін тесттер), постаналитикалық кезең (түсініктемелер, нәтижелерді интерпретациялау және т.б., зерттеу нәтижелері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тест-жүйелерді және зерттеулерді орындау үшін жиынтықтаушы шығыс материалдарын пайдалану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 жүргізуді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33" w:id="708"/>
      <w:r>
        <w:rPr>
          <w:rFonts w:ascii="Times New Roman"/>
          <w:b w:val="false"/>
          <w:i w:val="false"/>
          <w:color w:val="000000"/>
          <w:sz w:val="28"/>
        </w:rPr>
        <w:t xml:space="preserve">
      Лауазымды тұлға (лар) _______________ _____________________ </w:t>
      </w:r>
    </w:p>
    <w:bookmarkEnd w:id="708"/>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12-қосымша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12- қосымша</w:t>
            </w:r>
          </w:p>
        </w:tc>
      </w:tr>
    </w:tbl>
    <w:bookmarkStart w:name="z4035" w:id="709"/>
    <w:p>
      <w:pPr>
        <w:spacing w:after="0"/>
        <w:ind w:left="0"/>
        <w:jc w:val="left"/>
      </w:pPr>
      <w:r>
        <w:rPr>
          <w:rFonts w:ascii="Times New Roman"/>
          <w:b/>
          <w:i w:val="false"/>
          <w:color w:val="000000"/>
        </w:rPr>
        <w:t xml:space="preserve"> Тексеру парағы</w:t>
      </w:r>
    </w:p>
    <w:bookmarkEnd w:id="709"/>
    <w:p>
      <w:pPr>
        <w:spacing w:after="0"/>
        <w:ind w:left="0"/>
        <w:jc w:val="both"/>
      </w:pPr>
      <w:bookmarkStart w:name="z4036" w:id="710"/>
      <w:r>
        <w:rPr>
          <w:rFonts w:ascii="Times New Roman"/>
          <w:b w:val="false"/>
          <w:i w:val="false"/>
          <w:color w:val="000000"/>
          <w:sz w:val="28"/>
        </w:rPr>
        <w:t>
      медициналық қызметтер (көмек) көрсету саласында</w:t>
      </w:r>
    </w:p>
    <w:bookmarkEnd w:id="71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жедел медициналық көмек, оның ішінде медициналық авиацияны тарта отырып көрсететін</w:t>
      </w:r>
    </w:p>
    <w:p>
      <w:pPr>
        <w:spacing w:after="0"/>
        <w:ind w:left="0"/>
        <w:jc w:val="both"/>
      </w:pPr>
      <w:r>
        <w:rPr>
          <w:rFonts w:ascii="Times New Roman"/>
          <w:b w:val="false"/>
          <w:i w:val="false"/>
          <w:color w:val="000000"/>
          <w:sz w:val="28"/>
        </w:rPr>
        <w:t xml:space="preserve"> субъектілерге (объектілерге)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оның ішінде медициналық авиацияны тарта отырып көрсететін субъектілер (объектілер) үшін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711"/>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жедел медициналық көмек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автокөлікті радиобайланыспен және навигациялық жүйемен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көмек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кемінде 2 жыл сақтау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 диспетчер алған сәттен бастап 5 минуттық өңдеу жөніндегі талаптардың сақталуы туралы медициналық құжаттамада жазбаның болуы, оның барысында шақырудың жеделдігі санаты бойынша сұрыптау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 туралы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712"/>
          <w:p>
            <w:pPr>
              <w:spacing w:after="20"/>
              <w:ind w:left="20"/>
              <w:jc w:val="both"/>
            </w:pPr>
            <w:r>
              <w:rPr>
                <w:rFonts w:ascii="Times New Roman"/>
                <w:b w:val="false"/>
                <w:i w:val="false"/>
                <w:color w:val="000000"/>
                <w:sz w:val="20"/>
              </w:rPr>
              <w:t>
ЖМК диспетчерінің шұғылдық санаты бойынша шақыруларды дұрыс анықтағаны туралы медициналық құжаттамада жазбаның болуы:</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713"/>
          <w:p>
            <w:pPr>
              <w:spacing w:after="20"/>
              <w:ind w:left="20"/>
              <w:jc w:val="both"/>
            </w:pPr>
            <w:r>
              <w:rPr>
                <w:rFonts w:ascii="Times New Roman"/>
                <w:b w:val="false"/>
                <w:i w:val="false"/>
                <w:color w:val="000000"/>
                <w:sz w:val="20"/>
              </w:rPr>
              <w:t>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бірін МСАК ұйымдастыру кезінде ЖМКК бригадасының немесе ЖМК бөлімшесінің фельдшерінің немесе дәрігерінің қабылдағаны туралы медициналық құжаттамада жазбаның болуы:</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714"/>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тегі, аты, әкесінің аты (бар болса), жасы және жынысы;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жай-күйі бойынша деректер және жазатайым оқиғаның, жарақаттың немесе аурудың мән-жайлары;</w:t>
            </w:r>
          </w:p>
          <w:p>
            <w:pPr>
              <w:spacing w:after="20"/>
              <w:ind w:left="20"/>
              <w:jc w:val="both"/>
            </w:pPr>
            <w:r>
              <w:rPr>
                <w:rFonts w:ascii="Times New Roman"/>
                <w:b w:val="false"/>
                <w:i w:val="false"/>
                <w:color w:val="000000"/>
                <w:sz w:val="20"/>
              </w:rPr>
              <w:t>
3) мекенжайы мен телефоны, сондай-ақ пациенттің орналасқан жеріне жол жүру бойынша шамамен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715"/>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 туралы медициналық құжаттамада жазбаның болуы:</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жеделдіктің 1 санаты - он минутқа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2 шұғылдық санаты-он бес минутқа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 туралы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көрсетілетін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жедел медициналық көмек көрсету (медициналық авиацияны тарта отырып, көрсетілетін жедел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 ЖМК қызметінен және басқа да шұғыл қызметтерден шақыру) үшін негіздердің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авиацияны тарта отырып жедел медициналық көмек көрсету жөніндегі білікті мамандардың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716"/>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авиацияны тарта отырып, жедел медициналық көмек көрсетуге ақпараттандырылған келісімінің болуы.</w:t>
            </w:r>
          </w:p>
          <w:bookmarkEnd w:id="716"/>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56" w:id="717"/>
      <w:r>
        <w:rPr>
          <w:rFonts w:ascii="Times New Roman"/>
          <w:b w:val="false"/>
          <w:i w:val="false"/>
          <w:color w:val="000000"/>
          <w:sz w:val="28"/>
        </w:rPr>
        <w:t xml:space="preserve">
      Лауазымды тұлға (лар) _______________ _____________________ </w:t>
      </w:r>
    </w:p>
    <w:bookmarkEnd w:id="717"/>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13-қосымша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13- қосымша</w:t>
            </w:r>
          </w:p>
        </w:tc>
      </w:tr>
    </w:tbl>
    <w:bookmarkStart w:name="z4058" w:id="718"/>
    <w:p>
      <w:pPr>
        <w:spacing w:after="0"/>
        <w:ind w:left="0"/>
        <w:jc w:val="left"/>
      </w:pPr>
      <w:r>
        <w:rPr>
          <w:rFonts w:ascii="Times New Roman"/>
          <w:b/>
          <w:i w:val="false"/>
          <w:color w:val="000000"/>
        </w:rPr>
        <w:t xml:space="preserve">                                Тексеру парағы</w:t>
      </w:r>
    </w:p>
    <w:bookmarkEnd w:id="718"/>
    <w:p>
      <w:pPr>
        <w:spacing w:after="0"/>
        <w:ind w:left="0"/>
        <w:jc w:val="both"/>
      </w:pPr>
      <w:bookmarkStart w:name="z4059" w:id="719"/>
      <w:r>
        <w:rPr>
          <w:rFonts w:ascii="Times New Roman"/>
          <w:b w:val="false"/>
          <w:i w:val="false"/>
          <w:color w:val="000000"/>
          <w:sz w:val="28"/>
        </w:rPr>
        <w:t>
      медициналық қызметтер (көмек) көрсету саласында</w:t>
      </w:r>
    </w:p>
    <w:bookmarkEnd w:id="71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АИТВ-инфекциясының профилактикасы саласындағы қызметті жүзеге асыратын</w:t>
      </w:r>
    </w:p>
    <w:p>
      <w:pPr>
        <w:spacing w:after="0"/>
        <w:ind w:left="0"/>
        <w:jc w:val="both"/>
      </w:pPr>
      <w:r>
        <w:rPr>
          <w:rFonts w:ascii="Times New Roman"/>
          <w:b w:val="false"/>
          <w:i w:val="false"/>
          <w:color w:val="000000"/>
          <w:sz w:val="28"/>
        </w:rPr>
        <w:t xml:space="preserve">субъектілерге (объектілерге)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720"/>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 туралы растайтын медициналық құжаттаманың болуы.</w:t>
            </w:r>
          </w:p>
          <w:bookmarkEnd w:id="720"/>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095/е нысанына сәйкес АИТВ жұқтырған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721"/>
          <w:p>
            <w:pPr>
              <w:spacing w:after="20"/>
              <w:ind w:left="20"/>
              <w:jc w:val="both"/>
            </w:pPr>
            <w:r>
              <w:rPr>
                <w:rFonts w:ascii="Times New Roman"/>
                <w:b w:val="false"/>
                <w:i w:val="false"/>
                <w:color w:val="000000"/>
                <w:sz w:val="20"/>
              </w:rPr>
              <w:t>
Теріс нәтижелерді беру мерзімдерінің сақталуы туралы растайтын медициналық құжаттаманың болуы.</w:t>
            </w:r>
          </w:p>
          <w:bookmarkEnd w:id="721"/>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722"/>
          <w:p>
            <w:pPr>
              <w:spacing w:after="20"/>
              <w:ind w:left="20"/>
              <w:jc w:val="both"/>
            </w:pPr>
            <w:r>
              <w:rPr>
                <w:rFonts w:ascii="Times New Roman"/>
                <w:b w:val="false"/>
                <w:i w:val="false"/>
                <w:color w:val="000000"/>
                <w:sz w:val="20"/>
              </w:rPr>
              <w:t>
Сарысу үлгілерін РГОЗ-ға жіберу мерзімдерінің сақталуы туралы растайтын медициналық құжаттаманың болуы.</w:t>
            </w:r>
          </w:p>
          <w:bookmarkEnd w:id="722"/>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РГОЗ зертханасына соңғы қойылған сәттен бастап үш жұмыс күнінен кешіктірілмейтін мерзімде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723"/>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медициналық құжаттаманың болуы.</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724"/>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Тестке дейінгі кеңес беру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 нәтижелерінің құпиялылығына кепілдік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Тексерілгендерге тесттен кейінгі кеңес берудің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Тесттен кейінгі кеңес беру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пациентке тестілеу нәтижесін және нәтиженің мәнін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(ауруханаішілік) жіберуі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095/е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725"/>
          <w:p>
            <w:pPr>
              <w:spacing w:after="20"/>
              <w:ind w:left="20"/>
              <w:jc w:val="both"/>
            </w:pPr>
            <w:r>
              <w:rPr>
                <w:rFonts w:ascii="Times New Roman"/>
                <w:b w:val="false"/>
                <w:i w:val="false"/>
                <w:color w:val="000000"/>
                <w:sz w:val="20"/>
              </w:rPr>
              <w:t>
ЖЖБИ диагностикасын және емдеуді жүзеге асыру туралы растайтын медициналық құжаттаманың болуы.</w:t>
            </w:r>
          </w:p>
          <w:bookmarkEnd w:id="725"/>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726"/>
          <w:p>
            <w:pPr>
              <w:spacing w:after="20"/>
              <w:ind w:left="20"/>
              <w:jc w:val="both"/>
            </w:pPr>
            <w:r>
              <w:rPr>
                <w:rFonts w:ascii="Times New Roman"/>
                <w:b w:val="false"/>
                <w:i w:val="false"/>
                <w:color w:val="000000"/>
                <w:sz w:val="20"/>
              </w:rPr>
              <w:t>
Белгіленген мерзімде контактілерді бақылаудың болуы.</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АИТВ жұқтырған аналардан туған балалар-он сегіз ай;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жағдайда медицина қызметкерлері-үш ай;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донорлық биоматериалды реципиенттер-үш ай;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727"/>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728"/>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23" w:id="729"/>
      <w:r>
        <w:rPr>
          <w:rFonts w:ascii="Times New Roman"/>
          <w:b w:val="false"/>
          <w:i w:val="false"/>
          <w:color w:val="000000"/>
          <w:sz w:val="28"/>
        </w:rPr>
        <w:t xml:space="preserve">
      Лауазымды тұлға (лар) _______________ _____________________ </w:t>
      </w:r>
    </w:p>
    <w:bookmarkEnd w:id="729"/>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br/>
            </w:r>
            <w:r>
              <w:rPr>
                <w:rFonts w:ascii="Times New Roman"/>
                <w:b w:val="false"/>
                <w:i w:val="false"/>
                <w:color w:val="000000"/>
                <w:sz w:val="20"/>
              </w:rPr>
              <w:t>14-қосымша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14- қосымша</w:t>
            </w:r>
          </w:p>
        </w:tc>
      </w:tr>
    </w:tbl>
    <w:bookmarkStart w:name="z4125" w:id="730"/>
    <w:p>
      <w:pPr>
        <w:spacing w:after="0"/>
        <w:ind w:left="0"/>
        <w:jc w:val="left"/>
      </w:pPr>
      <w:r>
        <w:rPr>
          <w:rFonts w:ascii="Times New Roman"/>
          <w:b/>
          <w:i w:val="false"/>
          <w:color w:val="000000"/>
        </w:rPr>
        <w:t xml:space="preserve"> Тексеру парағы</w:t>
      </w:r>
    </w:p>
    <w:bookmarkEnd w:id="730"/>
    <w:p>
      <w:pPr>
        <w:spacing w:after="0"/>
        <w:ind w:left="0"/>
        <w:jc w:val="both"/>
      </w:pPr>
      <w:bookmarkStart w:name="z4126" w:id="731"/>
      <w:r>
        <w:rPr>
          <w:rFonts w:ascii="Times New Roman"/>
          <w:b w:val="false"/>
          <w:i w:val="false"/>
          <w:color w:val="000000"/>
          <w:sz w:val="28"/>
        </w:rPr>
        <w:t>
      медициналық қызметтер (көмек) көрсету саласында</w:t>
      </w:r>
    </w:p>
    <w:bookmarkEnd w:id="73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қан қызметі саласындағы қызметті жүзеге асыратын субъектілерге(объектілерге)</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(немесе) міндетті әлеуметтік медициналық сақтандыру жүйесі шеңберінде қан мен компоненттерді өткізу және медициналық қызметтерді орындау жөніндегі шарттық міндеттемелердің орындалғанын (оның ішінде электрондық құжат айналымының) (медициналық қызметтер көрсетуге арналған шарт және Шартқа қосымшалар, шот-фактуралар мен орындалған жұмыстар актілері) растайтын медициналық құжаттаманың болуы тегін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қызметкерлердің кәсіби жауапкершілігін сақтандыру шартының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(жабдықтар тізілімі, реагенттерді сатып алуға арналған шарт)екі кезеңде АИТВ-1,2, ВГВ, ВГС, мерез маркерлеріне донорлық қан үлгілерін зертханалық зерттеу талаптарының сәйкестігін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дайындалған қан мен оның компоненттерінің ілеспе құжаттамасымен бастапқы фракциялау блогына беру жөніндегі құжаттардың сәйкестігінің (№126 нысан/е "қан донорының және оның компоненттерінің медициналық картасы", № 129/е нысаны "Аферез әдісімен толық қан мен донорлық қан компоненттерін дайындауды есепке алу нысаны", № 131/е нысаны "Донорлық қан компоненттерінің өндірісін есепке алу нысаны", № 153/е нысаны "Өндіріс кезеңдерінде гемопродукцияның орнын ауыстыруға арналған жүкқұжат") электрондық ақпараттық дерекқорында тіркелуінің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 және оның компоненттерін медициналық куәландыру донациялауға ерікті ақпараттандырылған келісім болған кезде жүргізілетінін және мыналарды қамтиды: құпия әңгімелесу, алдын ала және қосымша зертханалық тексерулердің нәтижелерін бағалау, жалпы қарап-тексеру және физикалық тексеру (126/е нысаны "Қан донорының және оның компоненттерінің медициналық картасы", № 141/е нысаны" "Донацияға дейінгі алғашқы зертханалық зерттеулер нәтижелерінің ведомосы", донордың сауалнамасы)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732"/>
          <w:p>
            <w:pPr>
              <w:spacing w:after="20"/>
              <w:ind w:left="20"/>
              <w:jc w:val="both"/>
            </w:pPr>
            <w:r>
              <w:rPr>
                <w:rFonts w:ascii="Times New Roman"/>
                <w:b w:val="false"/>
                <w:i w:val="false"/>
                <w:color w:val="000000"/>
                <w:sz w:val="20"/>
              </w:rPr>
              <w:t xml:space="preserve">
Қан өнімдерін өндіруге дайындалған шикізатты өндірістік бақылауға қойылатын талаптардың орындалуын: </w:t>
            </w:r>
          </w:p>
          <w:bookmarkEnd w:id="732"/>
          <w:p>
            <w:pPr>
              <w:spacing w:after="20"/>
              <w:ind w:left="20"/>
              <w:jc w:val="both"/>
            </w:pPr>
            <w:r>
              <w:rPr>
                <w:rFonts w:ascii="Times New Roman"/>
                <w:b w:val="false"/>
                <w:i w:val="false"/>
                <w:color w:val="000000"/>
                <w:sz w:val="20"/>
              </w:rPr>
              <w:t>
иммуногематологиялық зерттеулер (АВО жүйесі бойынша қан топтары, резус тиістілігі, Резус жүйесінің антигендері бойынша фенотип, Келл жүйесіне антиген, эритроциттерге қарсы тұрақты емес антиденелерді скрининг және сәйкестендіру), гемо трансмиссивтік инфекциялар (1,2 типті адамның иммун тапшылығы вирусы (бұдан әрі – АИТВ-1,2), В вирустық гепатиттері (бұдан әрі - ВВГ) және С маркерлерінің скринингі (бұдан әрі-сифилис) (№124/е нысаны "Биохимиялық және иммуногематологиялық зерттеулер ведомосы", № 156/е нысаны "Гемотрансмиссивті инфекциялар маркерлеріне зерттеу ведомосы")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мен оның компоненттерін донациялауға жазбаша хабардар етілген ("Қан мен оның компоненттерін донациялауға ақпараттандырылған ерікті келісім нысаны" құжатының болуы)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талаптарының сақталуын (біліктілікті тексеру провайдерінің есебі)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Номенклатурасын қан қызметі ұйымының бірінші басшысы бекітетін реагенттердің, тест-жүйелердің кіріс бақылауы жөніндегі талаптардың сақталуын (басшының бұйрығының болуы, "Кіріс бақылау актісі" №118у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28" w:id="733"/>
      <w:r>
        <w:rPr>
          <w:rFonts w:ascii="Times New Roman"/>
          <w:b w:val="false"/>
          <w:i w:val="false"/>
          <w:color w:val="000000"/>
          <w:sz w:val="28"/>
        </w:rPr>
        <w:t xml:space="preserve">
      Лауазымды тұлға (лар) _______________ _____________________ </w:t>
      </w:r>
    </w:p>
    <w:bookmarkEnd w:id="733"/>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15-қосымша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22- қосымша</w:t>
            </w:r>
          </w:p>
        </w:tc>
      </w:tr>
    </w:tbl>
    <w:bookmarkStart w:name="z4130" w:id="734"/>
    <w:p>
      <w:pPr>
        <w:spacing w:after="0"/>
        <w:ind w:left="0"/>
        <w:jc w:val="left"/>
      </w:pPr>
      <w:r>
        <w:rPr>
          <w:rFonts w:ascii="Times New Roman"/>
          <w:b/>
          <w:i w:val="false"/>
          <w:color w:val="000000"/>
        </w:rPr>
        <w:t xml:space="preserve"> Тексеру парағы</w:t>
      </w:r>
    </w:p>
    <w:bookmarkEnd w:id="734"/>
    <w:p>
      <w:pPr>
        <w:spacing w:after="0"/>
        <w:ind w:left="0"/>
        <w:jc w:val="both"/>
      </w:pPr>
      <w:bookmarkStart w:name="z4131" w:id="735"/>
      <w:r>
        <w:rPr>
          <w:rFonts w:ascii="Times New Roman"/>
          <w:b w:val="false"/>
          <w:i w:val="false"/>
          <w:color w:val="000000"/>
          <w:sz w:val="28"/>
        </w:rPr>
        <w:t>
      медициналық қызметтер (көмек) көрсету саласында</w:t>
      </w:r>
    </w:p>
    <w:bookmarkEnd w:id="735"/>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патологиялық-анатомиялық диагностика көрсететін субъектілерге</w:t>
      </w:r>
    </w:p>
    <w:p>
      <w:pPr>
        <w:spacing w:after="0"/>
        <w:ind w:left="0"/>
        <w:jc w:val="both"/>
      </w:pPr>
      <w:r>
        <w:rPr>
          <w:rFonts w:ascii="Times New Roman"/>
          <w:b w:val="false"/>
          <w:i w:val="false"/>
          <w:color w:val="000000"/>
          <w:sz w:val="28"/>
        </w:rPr>
        <w:t>(объектілерге) қатысты________________ бақылау мен қадағалау субъектілерінің</w:t>
      </w:r>
    </w:p>
    <w:p>
      <w:pPr>
        <w:spacing w:after="0"/>
        <w:ind w:left="0"/>
        <w:jc w:val="both"/>
      </w:pPr>
      <w:r>
        <w:rPr>
          <w:rFonts w:ascii="Times New Roman"/>
          <w:b w:val="false"/>
          <w:i w:val="false"/>
          <w:color w:val="000000"/>
          <w:sz w:val="28"/>
        </w:rPr>
        <w:t xml:space="preserve">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туралы растайтын медициналық құжаттамада жазбаның болуы.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(операциялық) және аутопсиялық материалдың микроскопиялық сипаттамасын ("№____патологиялық анатомиялық зерттеудің хаттамасы (картасы)" № 002/е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парафиндік блоктарда тіндік үлгілерді сақтау талабының орындалуын растайтын, бірыңғай архивте ұйымдастырылған, түзу нөмірлеу принципі бойынша жүзеге асырылған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болуының тікелей себебі анықталмаған кезде жұбайының (зайыбының) немесе жақын туыстарының бірінің немесе патологиялық-анатомиялық диагностика жүргізу үшін заңды өкілінің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ашып-қарау жүргізілген күні ресімдеу жөніндегі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туралы растайтын медициналық құжаттамада жазбаның болуы,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туралы растайтын медициналық құжаттамада жазбаның болуы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ашып-қарау жөніндегі талаптарды сақтау туралы растайтын медициналық құжаттамада жазбаның болуы,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ашып-қарау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736"/>
          <w:p>
            <w:pPr>
              <w:spacing w:after="20"/>
              <w:ind w:left="20"/>
              <w:jc w:val="both"/>
            </w:pPr>
            <w:r>
              <w:rPr>
                <w:rFonts w:ascii="Times New Roman"/>
                <w:b w:val="false"/>
                <w:i w:val="false"/>
                <w:color w:val="000000"/>
                <w:sz w:val="20"/>
              </w:rPr>
              <w:t>
Патологоанатомиялық ашып-қарау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 туралы медициналық құжаттамада растайтын жазбаның болуы:</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аурудың асқынуы;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өлімнің себебі;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737"/>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 туралы медициналық құжаттамада растайтын жазбаның болуы:</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738"/>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 туралы растайтын медициналық құжаттамада жазбаның болуы.</w:t>
            </w:r>
          </w:p>
          <w:bookmarkEnd w:id="738"/>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 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739"/>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 туралы растайтын медициналық құжаттамада жазбаның болуы:</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туралы растайтын медициналық құжаттамада жазбаның болуы. Жағындыларды түпкілікті микроскопиялық зерттеуді және зерттеу нәтижелерінің хаттамасын ресімдеуді Цитолог-дәрігер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45" w:id="740"/>
      <w:r>
        <w:rPr>
          <w:rFonts w:ascii="Times New Roman"/>
          <w:b w:val="false"/>
          <w:i w:val="false"/>
          <w:color w:val="000000"/>
          <w:sz w:val="28"/>
        </w:rPr>
        <w:t xml:space="preserve">
      Лауазымды тұлға (лар) _______________ _____________________ </w:t>
      </w:r>
    </w:p>
    <w:bookmarkEnd w:id="740"/>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 №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16-қосымша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23- қосымша</w:t>
            </w:r>
          </w:p>
        </w:tc>
      </w:tr>
    </w:tbl>
    <w:bookmarkStart w:name="z4147" w:id="741"/>
    <w:p>
      <w:pPr>
        <w:spacing w:after="0"/>
        <w:ind w:left="0"/>
        <w:jc w:val="left"/>
      </w:pPr>
      <w:r>
        <w:rPr>
          <w:rFonts w:ascii="Times New Roman"/>
          <w:b/>
          <w:i w:val="false"/>
          <w:color w:val="000000"/>
        </w:rPr>
        <w:t xml:space="preserve"> Тексеру парағы</w:t>
      </w:r>
    </w:p>
    <w:bookmarkEnd w:id="741"/>
    <w:p>
      <w:pPr>
        <w:spacing w:after="0"/>
        <w:ind w:left="0"/>
        <w:jc w:val="both"/>
      </w:pPr>
      <w:bookmarkStart w:name="z4148" w:id="742"/>
      <w:r>
        <w:rPr>
          <w:rFonts w:ascii="Times New Roman"/>
          <w:b w:val="false"/>
          <w:i w:val="false"/>
          <w:color w:val="000000"/>
          <w:sz w:val="28"/>
        </w:rPr>
        <w:t>
      медициналық қызметтер (көмек) көрсету саласында</w:t>
      </w:r>
    </w:p>
    <w:bookmarkEnd w:id="742"/>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w:t>
      </w:r>
    </w:p>
    <w:p>
      <w:pPr>
        <w:spacing w:after="0"/>
        <w:ind w:left="0"/>
        <w:jc w:val="both"/>
      </w:pPr>
      <w:r>
        <w:rPr>
          <w:rFonts w:ascii="Times New Roman"/>
          <w:b w:val="false"/>
          <w:i w:val="false"/>
          <w:color w:val="000000"/>
          <w:sz w:val="28"/>
        </w:rPr>
        <w:t xml:space="preserve"> кодексінің_____________________________________________________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қызметіне қарамастан субъектілерге (объектілерге) қатысты 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 бойынша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49" w:id="743"/>
      <w:r>
        <w:rPr>
          <w:rFonts w:ascii="Times New Roman"/>
          <w:b w:val="false"/>
          <w:i w:val="false"/>
          <w:color w:val="000000"/>
          <w:sz w:val="28"/>
        </w:rPr>
        <w:t xml:space="preserve">
      Лауазымды тұлға (лар) _______________ _____________________ </w:t>
      </w:r>
    </w:p>
    <w:bookmarkEnd w:id="743"/>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17-қосымша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24- қосымша</w:t>
            </w:r>
          </w:p>
        </w:tc>
      </w:tr>
    </w:tbl>
    <w:bookmarkStart w:name="z4151" w:id="744"/>
    <w:p>
      <w:pPr>
        <w:spacing w:after="0"/>
        <w:ind w:left="0"/>
        <w:jc w:val="left"/>
      </w:pPr>
      <w:r>
        <w:rPr>
          <w:rFonts w:ascii="Times New Roman"/>
          <w:b/>
          <w:i w:val="false"/>
          <w:color w:val="000000"/>
        </w:rPr>
        <w:t xml:space="preserve"> Тексеру парағы</w:t>
      </w:r>
    </w:p>
    <w:bookmarkEnd w:id="744"/>
    <w:p>
      <w:pPr>
        <w:spacing w:after="0"/>
        <w:ind w:left="0"/>
        <w:jc w:val="both"/>
      </w:pPr>
      <w:bookmarkStart w:name="z4152" w:id="745"/>
      <w:r>
        <w:rPr>
          <w:rFonts w:ascii="Times New Roman"/>
          <w:b w:val="false"/>
          <w:i w:val="false"/>
          <w:color w:val="000000"/>
          <w:sz w:val="28"/>
        </w:rPr>
        <w:t>
      медициналық қызметтер (көмек) көрсету саласында</w:t>
      </w:r>
    </w:p>
    <w:bookmarkEnd w:id="745"/>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w:t>
      </w:r>
    </w:p>
    <w:p>
      <w:pPr>
        <w:spacing w:after="0"/>
        <w:ind w:left="0"/>
        <w:jc w:val="both"/>
      </w:pPr>
      <w:r>
        <w:rPr>
          <w:rFonts w:ascii="Times New Roman"/>
          <w:b w:val="false"/>
          <w:i w:val="false"/>
          <w:color w:val="000000"/>
          <w:sz w:val="28"/>
        </w:rPr>
        <w:t xml:space="preserve"> кодексінің_____________________________________________________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ядролық медицина саласында көмек көрсететін субъектілерге (объектілерге)</w:t>
      </w:r>
    </w:p>
    <w:p>
      <w:pPr>
        <w:spacing w:after="0"/>
        <w:ind w:left="0"/>
        <w:jc w:val="both"/>
      </w:pPr>
      <w:r>
        <w:rPr>
          <w:rFonts w:ascii="Times New Roman"/>
          <w:b w:val="false"/>
          <w:i w:val="false"/>
          <w:color w:val="000000"/>
          <w:sz w:val="28"/>
        </w:rPr>
        <w:t xml:space="preserve"> қатысты________________ бақылау мен қадағалау субъектілерінің (объектілерінің) біртекті</w:t>
      </w:r>
    </w:p>
    <w:p>
      <w:pPr>
        <w:spacing w:after="0"/>
        <w:ind w:left="0"/>
        <w:jc w:val="both"/>
      </w:pPr>
      <w:r>
        <w:rPr>
          <w:rFonts w:ascii="Times New Roman"/>
          <w:b w:val="false"/>
          <w:i w:val="false"/>
          <w:color w:val="000000"/>
          <w:sz w:val="28"/>
        </w:rPr>
        <w:t xml:space="preserve">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746"/>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радиофармацевтикалық дәрі-дәрмек өндірісін және сапаны бақылау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РНД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РНТ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747"/>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РФЛП қолдану арқылы РНТ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РФЛП әзірлеу, игеру және өндіріске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ядролық медицина мәселелері бойынша резидентурада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748"/>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749"/>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bookmarkEnd w:id="749"/>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750"/>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растайтын медициналық құжаттамада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1" w:id="751"/>
      <w:r>
        <w:rPr>
          <w:rFonts w:ascii="Times New Roman"/>
          <w:b w:val="false"/>
          <w:i w:val="false"/>
          <w:color w:val="000000"/>
          <w:sz w:val="28"/>
        </w:rPr>
        <w:t xml:space="preserve">
      Лауазымды тұлға (лар) _______________ _____________________ </w:t>
      </w:r>
    </w:p>
    <w:bookmarkEnd w:id="751"/>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18-қосымша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26- қосымша</w:t>
            </w:r>
          </w:p>
        </w:tc>
      </w:tr>
    </w:tbl>
    <w:bookmarkStart w:name="z4213" w:id="752"/>
    <w:p>
      <w:pPr>
        <w:spacing w:after="0"/>
        <w:ind w:left="0"/>
        <w:jc w:val="left"/>
      </w:pPr>
      <w:r>
        <w:rPr>
          <w:rFonts w:ascii="Times New Roman"/>
          <w:b/>
          <w:i w:val="false"/>
          <w:color w:val="000000"/>
        </w:rPr>
        <w:t xml:space="preserve"> Тексеру парағы</w:t>
      </w:r>
    </w:p>
    <w:bookmarkEnd w:id="752"/>
    <w:p>
      <w:pPr>
        <w:spacing w:after="0"/>
        <w:ind w:left="0"/>
        <w:jc w:val="both"/>
      </w:pPr>
      <w:bookmarkStart w:name="z4214" w:id="753"/>
      <w:r>
        <w:rPr>
          <w:rFonts w:ascii="Times New Roman"/>
          <w:b w:val="false"/>
          <w:i w:val="false"/>
          <w:color w:val="000000"/>
          <w:sz w:val="28"/>
        </w:rPr>
        <w:t>
      медициналық қызметтер (көмек) көрсету саласында</w:t>
      </w:r>
    </w:p>
    <w:bookmarkEnd w:id="753"/>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w:t>
      </w:r>
    </w:p>
    <w:p>
      <w:pPr>
        <w:spacing w:after="0"/>
        <w:ind w:left="0"/>
        <w:jc w:val="both"/>
      </w:pPr>
      <w:r>
        <w:rPr>
          <w:rFonts w:ascii="Times New Roman"/>
          <w:b w:val="false"/>
          <w:i w:val="false"/>
          <w:color w:val="000000"/>
          <w:sz w:val="28"/>
        </w:rPr>
        <w:t xml:space="preserve"> кодексінің_____________________________________________________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кәсіптік патология бойынша медициналық көмек көрсететін субъектілерге </w:t>
      </w:r>
    </w:p>
    <w:p>
      <w:pPr>
        <w:spacing w:after="0"/>
        <w:ind w:left="0"/>
        <w:jc w:val="both"/>
      </w:pPr>
      <w:r>
        <w:rPr>
          <w:rFonts w:ascii="Times New Roman"/>
          <w:b w:val="false"/>
          <w:i w:val="false"/>
          <w:color w:val="000000"/>
          <w:sz w:val="28"/>
        </w:rPr>
        <w:t>(объектілерге) қатысты________________ бақылау мен қадағалау субъектілерінің</w:t>
      </w:r>
    </w:p>
    <w:p>
      <w:pPr>
        <w:spacing w:after="0"/>
        <w:ind w:left="0"/>
        <w:jc w:val="both"/>
      </w:pPr>
      <w:r>
        <w:rPr>
          <w:rFonts w:ascii="Times New Roman"/>
          <w:b w:val="false"/>
          <w:i w:val="false"/>
          <w:color w:val="000000"/>
          <w:sz w:val="28"/>
        </w:rPr>
        <w:t xml:space="preserve">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кәсіптік патология бойынша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754"/>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мүшелерінің құрамы, саны (кемінде үш дәрігер)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патологтың клиникалық хаттамалары мен ұсынымдарына сәйкес кәсіптік аурудың белгіленген диагнозы бар пациенттерді динамикалық бақылауды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жүргізу қағидалары мен кезеңділігіне сәйкес алдын ала және мерзімді міндетті медициналық қарап-тексерулер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755"/>
          <w:p>
            <w:pPr>
              <w:spacing w:after="20"/>
              <w:ind w:left="20"/>
              <w:jc w:val="both"/>
            </w:pPr>
            <w:r>
              <w:rPr>
                <w:rFonts w:ascii="Times New Roman"/>
                <w:b w:val="false"/>
                <w:i w:val="false"/>
                <w:color w:val="000000"/>
                <w:sz w:val="20"/>
              </w:rPr>
              <w:t>
Медициналық ұйымның медициналық қарап-тексеру жүргізу және күнтізбелік жоспар (бұдан әрі-жоспар) жасау үшін дәрігерлік комиссия құрамын құруы және бекітуі туралы құжаттаманың болуы, онда зиянды өндірістік факторлардың ерекшелігін ескере отырып, зертханалық және басқа зерттеулердің түрі мен көлемін, санитария саласындағы мемлекеттік орган ведомствосының аумақтық бөлімшелерімен келісілгенді алғаннан кейін дәрігерлік комиссияның жұмыс уақыты мен мерзімдерін айқындайды.- медициналық тексеруге жататын контингент тізімдері халқының эпидемиологиялық саламаттылығы. Жоспар ұйымның (кәсіпорынның) әкімшілігімен (жұмыс берушімен) келісіледі.</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Дәрігерлік комиссияның құрамына мынадай медицина қызметкерлері кіреді: терапевт, хирург, невропатолог, оториноларинголог, офтальмолог, дерматовенеролог, гинеколог, рентгенолог, Функционалдық диагностика жөніндегі дәрігер, кәсіби патология бойынша даярлықтан өткен дәрігер-зертханашы.</w:t>
            </w:r>
          </w:p>
          <w:p>
            <w:pPr>
              <w:spacing w:after="20"/>
              <w:ind w:left="20"/>
              <w:jc w:val="both"/>
            </w:pPr>
            <w:r>
              <w:rPr>
                <w:rFonts w:ascii="Times New Roman"/>
                <w:b w:val="false"/>
                <w:i w:val="false"/>
                <w:color w:val="000000"/>
                <w:sz w:val="20"/>
              </w:rPr>
              <w:t>
Кәсіптік патология бойынша кәсіптік қайта даярлаудан өткен және маман (кәсіптік патолог) сертификаты бар кәсіптік патолог дәрігер дәрігерлік комиссияның төрағасы болып табылады. Дәрігерлік комиссияның жұмысына кәсіби патология бойынша даярлықтан өткен басқа да мамандар (стоматолог, кардиолог, аллерголог, эндокринолог, фтизиатр, гематолог) тартылады. Медициналық тексеруге қатысатын медицина қызметкерлері өндірістік факторлардың сипаттамасымен және жұмыс беруші ұсынған жұмысшылардың еңбек жағдайларымен танысады.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актіні жасай отырып және халықтың санитариялық-эпидемиологиялық саламаттылығы саласындағы мемлекеттік орган ведомствосының аумақтық бөлімшесіне (оның ішінде көлікте) жиынтық есеп бере отырып, міндетті мерзімді медициналық қарап-тексерулердің нәтижелерін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756"/>
          <w:p>
            <w:pPr>
              <w:spacing w:after="20"/>
              <w:ind w:left="20"/>
              <w:jc w:val="both"/>
            </w:pPr>
            <w:r>
              <w:rPr>
                <w:rFonts w:ascii="Times New Roman"/>
                <w:b w:val="false"/>
                <w:i w:val="false"/>
                <w:color w:val="000000"/>
                <w:sz w:val="20"/>
              </w:rPr>
              <w:t>
Еңбек (қызметтік) міндеттерін орындай отырып, кәсіптік ауру диагнозын белгілеу туралы медициналық құжаттамада жазбаның болуы.</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Жіті кәсіптік аурудың түпкілікті диагнозын пациенттің жүгінген және (немесе) емделген жері бойынша медициналық ұйым белгілейді.</w:t>
            </w:r>
          </w:p>
          <w:p>
            <w:pPr>
              <w:spacing w:after="20"/>
              <w:ind w:left="20"/>
              <w:jc w:val="both"/>
            </w:pPr>
            <w:r>
              <w:rPr>
                <w:rFonts w:ascii="Times New Roman"/>
                <w:b w:val="false"/>
                <w:i w:val="false"/>
                <w:color w:val="000000"/>
                <w:sz w:val="20"/>
              </w:rPr>
              <w:t>
Созылмалы кәсіптік аурудың түпкілікті диагнозын кәсіптік денсаулық клиникасының сараптамалық кәсіптік патологиялық комиссиясы және (немесе) денсаулық сақтау саласындағы білім беру ұйымының Республикалық сараптамалық жанжалды кәсіптік патологиялық комиссиясы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757"/>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758"/>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стационарлық деңгейде кәсіби патология кезінде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759"/>
          <w:p>
            <w:pPr>
              <w:spacing w:after="20"/>
              <w:ind w:left="20"/>
              <w:jc w:val="both"/>
            </w:pPr>
            <w:r>
              <w:rPr>
                <w:rFonts w:ascii="Times New Roman"/>
                <w:b w:val="false"/>
                <w:i w:val="false"/>
                <w:color w:val="000000"/>
                <w:sz w:val="20"/>
              </w:rPr>
              <w:t>
Стационарлық жағдайларда кәсіптік патология кезінде медициналық көмек көрсету талаптарын сақтау туралы растайтын медициналық құжаттамада жазбаның болуы:</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дәрігердің күнделікті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меңгерушісінің келіп түскен кезде және кейіннен қажеттілік бойынша қарап-тексеруі;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бейінді мамандардың консультациялары (көрсетілімдер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КХ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5) емдеуге жатқызуға себеп болған негізгі ауруды дәрілік заттарды, медициналық бұйымдарды пайдалана отырып, медициналық манипуляциялар және хирургиялық операциялар жүргізу жолымен емдеу, оның ішінде ерте оңалту;</w:t>
            </w:r>
          </w:p>
          <w:p>
            <w:pPr>
              <w:spacing w:after="20"/>
              <w:ind w:left="20"/>
              <w:jc w:val="both"/>
            </w:pPr>
            <w:r>
              <w:rPr>
                <w:rFonts w:ascii="Times New Roman"/>
                <w:b w:val="false"/>
                <w:i w:val="false"/>
                <w:color w:val="000000"/>
                <w:sz w:val="20"/>
              </w:rPr>
              <w:t>
6) негізгі ауру бойынша медициналық оңалтудың бірінші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760"/>
          <w:p>
            <w:pPr>
              <w:spacing w:after="20"/>
              <w:ind w:left="20"/>
              <w:jc w:val="both"/>
            </w:pPr>
            <w:r>
              <w:rPr>
                <w:rFonts w:ascii="Times New Roman"/>
                <w:b w:val="false"/>
                <w:i w:val="false"/>
                <w:color w:val="000000"/>
                <w:sz w:val="20"/>
              </w:rPr>
              <w:t>
Сараптамалық кәсіптік патологиялық комиссияны (СКПК) өткізу кезінде мынадай талаптардың сақталуы туралы растайтын медициналық құжаттаманың болуы:</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ұйымды нысан бойынша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нысан бойынша дәрігерлік-консультациялық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амбулаториялық пациенттің (амбулаториялық, стационарлық) медициналық карталарынан міндетті (алдын ала және мерзімді) медициналық қарап-тексерулердің деректерімен, нысан бойынша зертханалық және функционалдық зерттеулердің нәтижелерімен бірге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 бойынша амбулаториялық пациенттің медициналық картасының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жағдайларының санитариялық-эпидемиологиялық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қызметіне байланысты жазатайым оқиға туралы актіні пациент ұсынады,;</w:t>
            </w:r>
          </w:p>
          <w:p>
            <w:pPr>
              <w:spacing w:after="20"/>
              <w:ind w:left="20"/>
              <w:jc w:val="both"/>
            </w:pPr>
            <w:r>
              <w:rPr>
                <w:rFonts w:ascii="Times New Roman"/>
                <w:b w:val="false"/>
                <w:i w:val="false"/>
                <w:color w:val="000000"/>
                <w:sz w:val="20"/>
              </w:rPr>
              <w:t xml:space="preserve">
7) қызметкердің еңбек қызметін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761"/>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"Cтационарлық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_______ анықтама" және басқалар) туралы растайтын медициналық құжаттамада жазбаның болуы:</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762"/>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 көрсету ("Стационарлық пациенттің медициналық картасы" №001/е нысаны, №047/е нысаны "Оңалту картасы")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24" w:id="763"/>
      <w:r>
        <w:rPr>
          <w:rFonts w:ascii="Times New Roman"/>
          <w:b w:val="false"/>
          <w:i w:val="false"/>
          <w:color w:val="000000"/>
          <w:sz w:val="28"/>
        </w:rPr>
        <w:t xml:space="preserve">
      Лауазымды тұлға (лар) _______________ _____________________ </w:t>
      </w:r>
    </w:p>
    <w:bookmarkEnd w:id="763"/>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31 қазандағы</w:t>
            </w:r>
            <w:r>
              <w:br/>
            </w:r>
            <w:r>
              <w:rPr>
                <w:rFonts w:ascii="Times New Roman"/>
                <w:b w:val="false"/>
                <w:i w:val="false"/>
                <w:color w:val="000000"/>
                <w:sz w:val="20"/>
              </w:rPr>
              <w:t xml:space="preserve">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121</w:t>
            </w:r>
            <w:r>
              <w:br/>
            </w:r>
            <w:r>
              <w:rPr>
                <w:rFonts w:ascii="Times New Roman"/>
                <w:b w:val="false"/>
                <w:i w:val="false"/>
                <w:color w:val="000000"/>
                <w:sz w:val="20"/>
              </w:rPr>
              <w:t>бірлескен бұйрығына</w:t>
            </w:r>
            <w:r>
              <w:br/>
            </w:r>
            <w:r>
              <w:rPr>
                <w:rFonts w:ascii="Times New Roman"/>
                <w:b w:val="false"/>
                <w:i w:val="false"/>
                <w:color w:val="000000"/>
                <w:sz w:val="20"/>
              </w:rPr>
              <w:t>18-қосымша</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27- қосымша</w:t>
            </w:r>
          </w:p>
        </w:tc>
      </w:tr>
    </w:tbl>
    <w:bookmarkStart w:name="z4326" w:id="764"/>
    <w:p>
      <w:pPr>
        <w:spacing w:after="0"/>
        <w:ind w:left="0"/>
        <w:jc w:val="left"/>
      </w:pPr>
      <w:r>
        <w:rPr>
          <w:rFonts w:ascii="Times New Roman"/>
          <w:b/>
          <w:i w:val="false"/>
          <w:color w:val="000000"/>
        </w:rPr>
        <w:t xml:space="preserve"> Тексеру парағы</w:t>
      </w:r>
    </w:p>
    <w:bookmarkEnd w:id="764"/>
    <w:p>
      <w:pPr>
        <w:spacing w:after="0"/>
        <w:ind w:left="0"/>
        <w:jc w:val="both"/>
      </w:pPr>
      <w:bookmarkStart w:name="z4327" w:id="765"/>
      <w:r>
        <w:rPr>
          <w:rFonts w:ascii="Times New Roman"/>
          <w:b w:val="false"/>
          <w:i w:val="false"/>
          <w:color w:val="000000"/>
          <w:sz w:val="28"/>
        </w:rPr>
        <w:t>
      медициналық қызметтер (көмек) көрсету саласында</w:t>
      </w:r>
    </w:p>
    <w:bookmarkEnd w:id="765"/>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_____________________________________________________ саласында/аясында </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тергеу изоляторларында және қылмыстық-атқару (пенитенциарлық) жүйесінің</w:t>
      </w:r>
    </w:p>
    <w:p>
      <w:pPr>
        <w:spacing w:after="0"/>
        <w:ind w:left="0"/>
        <w:jc w:val="both"/>
      </w:pPr>
      <w:r>
        <w:rPr>
          <w:rFonts w:ascii="Times New Roman"/>
          <w:b w:val="false"/>
          <w:i w:val="false"/>
          <w:color w:val="000000"/>
          <w:sz w:val="28"/>
        </w:rPr>
        <w:t xml:space="preserve"> мекемелеріндеұсталатын адамдарға медициналық көмек көрсететін субъектілерге</w:t>
      </w:r>
    </w:p>
    <w:p>
      <w:pPr>
        <w:spacing w:after="0"/>
        <w:ind w:left="0"/>
        <w:jc w:val="both"/>
      </w:pPr>
      <w:r>
        <w:rPr>
          <w:rFonts w:ascii="Times New Roman"/>
          <w:b w:val="false"/>
          <w:i w:val="false"/>
          <w:color w:val="000000"/>
          <w:sz w:val="28"/>
        </w:rPr>
        <w:t xml:space="preserve"> (объектілерге) қатысты________________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үшін денсаулық сақтау ұйымдарын медициналық мекемеге әкету қажеттілігі туралы медицина қызметкерінің баянатының (тағайындалуының)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бостандығы шектелген азаматтығы жоқ адамдар үшін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Бостандығы шектелген куәландырылатын (қайта куәландырылатын) адамның МӘС-ке жолдамасы бойынша дәрігерлік-консультативтік комиссияның қорытындысы туралы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766"/>
          <w:p>
            <w:pPr>
              <w:spacing w:after="20"/>
              <w:ind w:left="20"/>
              <w:jc w:val="both"/>
            </w:pPr>
            <w:r>
              <w:rPr>
                <w:rFonts w:ascii="Times New Roman"/>
                <w:b w:val="false"/>
                <w:i w:val="false"/>
                <w:color w:val="000000"/>
                <w:sz w:val="20"/>
              </w:rPr>
              <w:t>
Амбулаториялық-емханалық көмек нысанында сотталғандарға онкологиялық көмек көрсету талаптарын сақтау туралы растайтын медициналық құжаттамада жазбаның болуы:</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науқастарды динамикалық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 басқару және емдеу тактикасын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767"/>
          <w:p>
            <w:pPr>
              <w:spacing w:after="20"/>
              <w:ind w:left="20"/>
              <w:jc w:val="both"/>
            </w:pPr>
            <w:r>
              <w:rPr>
                <w:rFonts w:ascii="Times New Roman"/>
                <w:b w:val="false"/>
                <w:i w:val="false"/>
                <w:color w:val="000000"/>
                <w:sz w:val="20"/>
              </w:rPr>
              <w:t>
Пациентті қолдау қызметінің клиникалық аудитті және сотталғандардың ішкі сараптамасын жүргізуі туралы құжаттаманың (ішкі бұйрықтардың, ережелердің, хаттамалардың, сауалнамалардың, Талдамалық анықтамалардың) болуы және оны мынадай критерийлер бойынша бағалау:</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жинаудың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жинаудың толықтығы;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диагностикалық шаралардың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болған кезде емдеудің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 болмаған кезде емдеуді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768"/>
          <w:p>
            <w:pPr>
              <w:spacing w:after="20"/>
              <w:ind w:left="20"/>
              <w:jc w:val="both"/>
            </w:pPr>
            <w:r>
              <w:rPr>
                <w:rFonts w:ascii="Times New Roman"/>
                <w:b w:val="false"/>
                <w:i w:val="false"/>
                <w:color w:val="000000"/>
                <w:sz w:val="20"/>
              </w:rPr>
              <w:t>
Амбулаториялық-емханалық деңгейде сотталған пациенттерге хирургиялық (іш, кеуде, колопроктологиялық) көмек көрсету талаптарын сақтау туралы құжаттаманың болуы</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 байқау кезеңділігі мен мерзімдерінің, диагностикалық зерттеулердің міндетті минимумы мен еселігінің сәйкестігі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769"/>
          <w:p>
            <w:pPr>
              <w:spacing w:after="20"/>
              <w:ind w:left="20"/>
              <w:jc w:val="both"/>
            </w:pPr>
            <w:r>
              <w:rPr>
                <w:rFonts w:ascii="Times New Roman"/>
                <w:b w:val="false"/>
                <w:i w:val="false"/>
                <w:color w:val="000000"/>
                <w:sz w:val="20"/>
              </w:rPr>
              <w:t xml:space="preserve">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 </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травматолог-дәрігердің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Травматология және ортопедия кабинеттерінің, травматикалық пункттердің болуы және: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ҚАЖ мекемелерінде ұсталатын адамдарға олардың бастамасы бойынша басқа медициналық ұйымдардың мамандарын тарта отырып, тергеу изоляторлары мен ҚАЖ мекемелерінде ұсталатын адамдарға медициналық көмек көрсететін медициналық ұйымдар жағдайында ақылы медициналық қызметтер көрсетуді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қарап-тексеру немесе денсаулық сақтау субъектілерінің бейінді мамандарына аурулар бейіні бойынша консультацияға жіберілуі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770"/>
          <w:p>
            <w:pPr>
              <w:spacing w:after="20"/>
              <w:ind w:left="20"/>
              <w:jc w:val="both"/>
            </w:pPr>
            <w:r>
              <w:rPr>
                <w:rFonts w:ascii="Times New Roman"/>
                <w:b w:val="false"/>
                <w:i w:val="false"/>
                <w:color w:val="000000"/>
                <w:sz w:val="20"/>
              </w:rPr>
              <w:t>
Акушер-гинекологқа баруды тағайындау туралы растайтын медициналық құжаттамада жазбаның болуы:</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жүктіліктің I жартысы-айына 1 (бір)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жүктіліктің II жартысы 30 (отыз) аптаға дейін-айына 2 (екі)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жүктіліктің 30 (отыз) аптасынан кейін – апта сайын;</w:t>
            </w:r>
          </w:p>
          <w:p>
            <w:pPr>
              <w:spacing w:after="20"/>
              <w:ind w:left="20"/>
              <w:jc w:val="both"/>
            </w:pPr>
            <w:r>
              <w:rPr>
                <w:rFonts w:ascii="Times New Roman"/>
                <w:b w:val="false"/>
                <w:i w:val="false"/>
                <w:color w:val="000000"/>
                <w:sz w:val="20"/>
              </w:rPr>
              <w:t>
4) ауырлатылған акушерлік анамнез, әйел ауруы немесе осы жүктіліктің патологиялық ағымы кезінде (емдеуге жатқызуды талап етпейтін) қарап-тексеру жиілігі жеке шешіледі, зертханалық зерттеулер медициналық айғақтар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нысаны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есепке алу құжаттамасының нысандарын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87" w:id="771"/>
      <w:r>
        <w:rPr>
          <w:rFonts w:ascii="Times New Roman"/>
          <w:b w:val="false"/>
          <w:i w:val="false"/>
          <w:color w:val="000000"/>
          <w:sz w:val="28"/>
        </w:rPr>
        <w:t xml:space="preserve">
      Лауазымды тұлға (лар) _______________ _____________________ </w:t>
      </w:r>
    </w:p>
    <w:bookmarkEnd w:id="771"/>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