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9921" w14:textId="4479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Қазақстан Республикасы Денсаулық сақтау министрінің 2020 жылғы 23 қазандағы № ҚР ДСМ-149/2020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 қарашадағы № 131 бұйрығы. Қазақстан Республикасының Әділет министрлігінде 2025 жылғы 3 қарашада № 37334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қазандағы № ҚР ДСМ-149/2020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Кодексінің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созылмалы аурулары бар адамдарға медициналық көмек көрсетуді ұйымдастыру, байқаудың мерзімділігі мен мерзімдерін, диагностикалық зерттеулердің міндетті минимумы мен еселігі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ресми жариялануға жатады және 2026 жылғы 1 қаңтардан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131 бұйрығына</w:t>
            </w:r>
            <w:r>
              <w:br/>
            </w:r>
            <w:r>
              <w:rPr>
                <w:rFonts w:ascii="Times New Roman"/>
                <w:b w:val="false"/>
                <w:i w:val="false"/>
                <w:color w:val="000000"/>
                <w:sz w:val="20"/>
              </w:rPr>
              <w:t>қосымша</w:t>
            </w:r>
          </w:p>
        </w:tc>
      </w:tr>
    </w:tbl>
    <w:bookmarkStart w:name="z13" w:id="10"/>
    <w:p>
      <w:pPr>
        <w:spacing w:after="0"/>
        <w:ind w:left="0"/>
        <w:jc w:val="left"/>
      </w:pPr>
      <w:r>
        <w:rPr>
          <w:rFonts w:ascii="Times New Roman"/>
          <w:b/>
          <w:i w:val="false"/>
          <w:color w:val="000000"/>
        </w:rPr>
        <w:t xml:space="preserve"> Созылмалы аурулары бар адамдарға медициналық көмек көрсетуді ұйымдастыру, байқаудың мерзімділігі мен мерзімдері, диагностикалық зерттеулердің міндетті минимумы мен еселігі қағидалары</w:t>
      </w:r>
    </w:p>
    <w:bookmarkEnd w:id="10"/>
    <w:bookmarkStart w:name="z14" w:id="11"/>
    <w:p>
      <w:pPr>
        <w:spacing w:after="0"/>
        <w:ind w:left="0"/>
        <w:jc w:val="left"/>
      </w:pPr>
      <w:r>
        <w:rPr>
          <w:rFonts w:ascii="Times New Roman"/>
          <w:b/>
          <w:i w:val="false"/>
          <w:color w:val="000000"/>
        </w:rPr>
        <w:t xml:space="preserve"> 1 тарау. Жалпы ережелер</w:t>
      </w:r>
    </w:p>
    <w:bookmarkEnd w:id="11"/>
    <w:bookmarkStart w:name="z15" w:id="12"/>
    <w:p>
      <w:pPr>
        <w:spacing w:after="0"/>
        <w:ind w:left="0"/>
        <w:jc w:val="both"/>
      </w:pPr>
      <w:r>
        <w:rPr>
          <w:rFonts w:ascii="Times New Roman"/>
          <w:b w:val="false"/>
          <w:i w:val="false"/>
          <w:color w:val="000000"/>
          <w:sz w:val="28"/>
        </w:rPr>
        <w:t xml:space="preserve">
      1. Осы cозылмалы аурулары бар адамдарға медициналық көмек көрсетуді ұйымдастыру қағидалары, байқаудың кезеңділігі мен мерзімдері, диагностикалық зерттеулердің міндетті минимумы мен еселігі (бұдан әрі – Қағидалар) "Халық денсаулығы және денсаулық сақтау жүйесі туралы" Қазақстан Республикасының Кодексі (бұдан әрі – Кодекс) 88-бабының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созылмалы аурулары бар адамдарға медициналық көмек көрсетуді ұйымдастыру, байқаудың мерзімділігі мен мерзімдері, диагностикалық зерттеулердің міндетті минимумы мен еселігі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7" w:id="14"/>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14"/>
    <w:bookmarkStart w:name="z18" w:id="15"/>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3) динамикалық байқау – пациенттің денсаулық жағдайын жүйелі түрде байқау, сондай-ақ осы байқау нәтижелері бойынша қажетті медициналық көмек көрсету;</w:t>
      </w:r>
    </w:p>
    <w:bookmarkEnd w:id="16"/>
    <w:bookmarkStart w:name="z20" w:id="17"/>
    <w:p>
      <w:pPr>
        <w:spacing w:after="0"/>
        <w:ind w:left="0"/>
        <w:jc w:val="both"/>
      </w:pPr>
      <w:r>
        <w:rPr>
          <w:rFonts w:ascii="Times New Roman"/>
          <w:b w:val="false"/>
          <w:i w:val="false"/>
          <w:color w:val="000000"/>
          <w:sz w:val="28"/>
        </w:rPr>
        <w:t>
      4)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17"/>
    <w:bookmarkStart w:name="z21" w:id="18"/>
    <w:p>
      <w:pPr>
        <w:spacing w:after="0"/>
        <w:ind w:left="0"/>
        <w:jc w:val="both"/>
      </w:pPr>
      <w:r>
        <w:rPr>
          <w:rFonts w:ascii="Times New Roman"/>
          <w:b w:val="false"/>
          <w:i w:val="false"/>
          <w:color w:val="000000"/>
          <w:sz w:val="28"/>
        </w:rPr>
        <w:t>
      5) қашықтықтан көрсетілетін медициналық қызметтер – аурулар мен жарақаттардың диагностикасы, оларды емдеу, медициналық оңалту және олардың профилактикасы медицина қызметкерлерінің өзара, жеке тұлғалармен және (немесе) олардың заңды өкілдерімен қашықтықтан өзара іс-қимыл жасауын, көрсетілген адамдарды сәйкестендіруді, сондай-ақ олар жасайтын әрекеттерді құжаттауды қамтамасыз ететін цифрлық технологиялар арқылы зерттеулер мен бағалауды жүргізу мақсатында медициналық көрсетілетін қызметтерді ұсыну;</w:t>
      </w:r>
    </w:p>
    <w:bookmarkEnd w:id="18"/>
    <w:bookmarkStart w:name="z22" w:id="19"/>
    <w:p>
      <w:pPr>
        <w:spacing w:after="0"/>
        <w:ind w:left="0"/>
        <w:jc w:val="both"/>
      </w:pPr>
      <w:r>
        <w:rPr>
          <w:rFonts w:ascii="Times New Roman"/>
          <w:b w:val="false"/>
          <w:i w:val="false"/>
          <w:color w:val="000000"/>
          <w:sz w:val="28"/>
        </w:rPr>
        <w:t>
      6) медициналық ақпараттық жүйе (бұдан әрі – МАЖ) – денсаулық сақтау субъектілерінің процестерін электрондық форматта жүргізуді қамтамасыз ететін ақпараттық жүйе;</w:t>
      </w:r>
    </w:p>
    <w:bookmarkEnd w:id="19"/>
    <w:bookmarkStart w:name="z23" w:id="20"/>
    <w:p>
      <w:pPr>
        <w:spacing w:after="0"/>
        <w:ind w:left="0"/>
        <w:jc w:val="both"/>
      </w:pPr>
      <w:r>
        <w:rPr>
          <w:rFonts w:ascii="Times New Roman"/>
          <w:b w:val="false"/>
          <w:i w:val="false"/>
          <w:color w:val="000000"/>
          <w:sz w:val="28"/>
        </w:rPr>
        <w:t>
      7) медициналық-санитариялық алғашқы көмек (бұдан әрі – МСАК) – адам, отбасы және қоғам деңгейінде көрсетілетін аурулар мен жай-күйлердің профилактикасын, диагностикасын, оларды емдеуді қамтитын, халықтың мұқтажына бағдарланған медициналық көмекке алғашқы қол жеткізу орны;</w:t>
      </w:r>
    </w:p>
    <w:bookmarkEnd w:id="20"/>
    <w:bookmarkStart w:name="z24" w:id="21"/>
    <w:p>
      <w:pPr>
        <w:spacing w:after="0"/>
        <w:ind w:left="0"/>
        <w:jc w:val="both"/>
      </w:pPr>
      <w:r>
        <w:rPr>
          <w:rFonts w:ascii="Times New Roman"/>
          <w:b w:val="false"/>
          <w:i w:val="false"/>
          <w:color w:val="000000"/>
          <w:sz w:val="28"/>
        </w:rPr>
        <w:t>
      8) мультипәндік топ (бұдан әрі – МПТ) – пациент организмінің функциялары мен құрылымдарының бұзылу сипатына, оның клиникалық жай-күйінің ауырлығына байланысты қалыптастырылатын әртүрлі мамандар тобы;</w:t>
      </w:r>
    </w:p>
    <w:bookmarkEnd w:id="21"/>
    <w:bookmarkStart w:name="z25" w:id="22"/>
    <w:p>
      <w:pPr>
        <w:spacing w:after="0"/>
        <w:ind w:left="0"/>
        <w:jc w:val="both"/>
      </w:pPr>
      <w:r>
        <w:rPr>
          <w:rFonts w:ascii="Times New Roman"/>
          <w:b w:val="false"/>
          <w:i w:val="false"/>
          <w:color w:val="000000"/>
          <w:sz w:val="28"/>
        </w:rPr>
        <w:t>
      9) міндетті әлеуметтік медициналық сақтандыру (бұдан әрі – МӘМС) – әлеуметтік медициналық сақтандыру қорының активтері есебінен медициналық қызметтерді тұтынушыларға медициналық көмек көрсету жөніндегі құқықтық, экономикалық және ұйымдастырушылық шаралар кешені;</w:t>
      </w:r>
    </w:p>
    <w:bookmarkEnd w:id="22"/>
    <w:bookmarkStart w:name="z26" w:id="23"/>
    <w:p>
      <w:pPr>
        <w:spacing w:after="0"/>
        <w:ind w:left="0"/>
        <w:jc w:val="both"/>
      </w:pPr>
      <w:r>
        <w:rPr>
          <w:rFonts w:ascii="Times New Roman"/>
          <w:b w:val="false"/>
          <w:i w:val="false"/>
          <w:color w:val="000000"/>
          <w:sz w:val="28"/>
        </w:rPr>
        <w:t>
      10) тегін медициналық көмектің кепілдік берілген көлемі (бұдан әрі – ТМККК) – бюджет қаражаты есебінен берілетін медициналық көмектің көлемі;</w:t>
      </w:r>
    </w:p>
    <w:bookmarkEnd w:id="23"/>
    <w:bookmarkStart w:name="z27" w:id="24"/>
    <w:p>
      <w:pPr>
        <w:spacing w:after="0"/>
        <w:ind w:left="0"/>
        <w:jc w:val="both"/>
      </w:pPr>
      <w:r>
        <w:rPr>
          <w:rFonts w:ascii="Times New Roman"/>
          <w:b w:val="false"/>
          <w:i w:val="false"/>
          <w:color w:val="000000"/>
          <w:sz w:val="28"/>
        </w:rPr>
        <w:t>
      11) цифрлық денсаулық сақтау субъектісі – цифрлық денсаулық сақтау саласында қызметті жүзеге асыратын немесе қоғамдық қатынастарға түсетін жеке және заңды тұлғалар, мемлекеттік органдар;</w:t>
      </w:r>
    </w:p>
    <w:bookmarkEnd w:id="24"/>
    <w:bookmarkStart w:name="z28" w:id="25"/>
    <w:p>
      <w:pPr>
        <w:spacing w:after="0"/>
        <w:ind w:left="0"/>
        <w:jc w:val="both"/>
      </w:pPr>
      <w:r>
        <w:rPr>
          <w:rFonts w:ascii="Times New Roman"/>
          <w:b w:val="false"/>
          <w:i w:val="false"/>
          <w:color w:val="000000"/>
          <w:sz w:val="28"/>
        </w:rPr>
        <w:t>
      12) электрондық медициналық жазба (бұдан әрі – жазба) – медициналық көмек көрсетудің нақты жағдайына қатысты құрылымдалған дербес медициналық деректер жинағы.</w:t>
      </w:r>
    </w:p>
    <w:bookmarkEnd w:id="25"/>
    <w:bookmarkStart w:name="z29" w:id="26"/>
    <w:p>
      <w:pPr>
        <w:spacing w:after="0"/>
        <w:ind w:left="0"/>
        <w:jc w:val="both"/>
      </w:pPr>
      <w:r>
        <w:rPr>
          <w:rFonts w:ascii="Times New Roman"/>
          <w:b w:val="false"/>
          <w:i w:val="false"/>
          <w:color w:val="000000"/>
          <w:sz w:val="28"/>
        </w:rPr>
        <w:t>
      3. Созылмалы аурулары бар адамдарды динамикалық байқау денсаулық сақтау субъектілеріне бекітілген жері бойынша меншік нысанына қарамастан, амбулаториялық жағдайларда медициналық көмек көрсететін денсаулық сақтау ұйымдарында аурулардың асқынуларын, өршулерін алдын алу, олардың профилактикасы және медициналық оңалтуды жүргізу мақсатында жүзеге асырылады.</w:t>
      </w:r>
    </w:p>
    <w:bookmarkEnd w:id="26"/>
    <w:bookmarkStart w:name="z30" w:id="27"/>
    <w:p>
      <w:pPr>
        <w:spacing w:after="0"/>
        <w:ind w:left="0"/>
        <w:jc w:val="both"/>
      </w:pPr>
      <w:r>
        <w:rPr>
          <w:rFonts w:ascii="Times New Roman"/>
          <w:b w:val="false"/>
          <w:i w:val="false"/>
          <w:color w:val="000000"/>
          <w:sz w:val="28"/>
        </w:rPr>
        <w:t xml:space="preserve">
      4. Созылмалы аурулары бар адамдарды динамикалық байқауды МСАК мамандары және бейінді мамандар, оның ішінде МПТ ТМККК шеңберінде және (немесе) МӘМС жүйесінде Кодекстің 7-бабының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уәкілетті орган бекіткен денсаулық сақтау саласындағы стандарттарға сәйкес жүзеге асырады.</w:t>
      </w:r>
    </w:p>
    <w:bookmarkEnd w:id="27"/>
    <w:bookmarkStart w:name="z31" w:id="28"/>
    <w:p>
      <w:pPr>
        <w:spacing w:after="0"/>
        <w:ind w:left="0"/>
        <w:jc w:val="both"/>
      </w:pPr>
      <w:r>
        <w:rPr>
          <w:rFonts w:ascii="Times New Roman"/>
          <w:b w:val="false"/>
          <w:i w:val="false"/>
          <w:color w:val="000000"/>
          <w:sz w:val="28"/>
        </w:rPr>
        <w:t xml:space="preserve">
      5. Динамикалық байқауға жататын созылмалы аурулары бар адамдар амбулаториялық дәрілік қамтамасыз ету (бұдан әрі – АДҚ) шеңберінде "Қазақстан Республикасының белгілі бір аурулары (жай-күйлері) бар азаматтарының жекелеген санаттарын тегін және (немесе) жеңілдікті амбулаториялық қамтамасыз етуге арналған дәрілік заттар мен медициналық бұйымдардың тізбесін бекіту туралы" Қазақстан Республикасы Денсаулық сақтау министрінің 2021 жылғы 5 тамыздағы № ҚР ДСМ - 75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23885 болып тіркелген) сәйкес дәрілік заттармен қамтамасыз етіледі.</w:t>
      </w:r>
    </w:p>
    <w:bookmarkEnd w:id="28"/>
    <w:bookmarkStart w:name="z32" w:id="29"/>
    <w:p>
      <w:pPr>
        <w:spacing w:after="0"/>
        <w:ind w:left="0"/>
        <w:jc w:val="both"/>
      </w:pPr>
      <w:r>
        <w:rPr>
          <w:rFonts w:ascii="Times New Roman"/>
          <w:b w:val="false"/>
          <w:i w:val="false"/>
          <w:color w:val="000000"/>
          <w:sz w:val="28"/>
        </w:rPr>
        <w:t xml:space="preserve">
      6. Денсаулық сақтау ұйымдарында динамикалық байқау өткізетін мамандар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(бұдан әрі – № ҚР ДСМ-175/2020 бұйрық), "Денсаулық сақтау саласындағы есептік құжаттама нысандарын бекіту туралы" Қазақстан Республикасы Денсаулық сақтау министрінің 2020 жылғы 22 желтоқсандағы № ҚР ДСМ-313/2020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21879 болып тіркелген) сәйкес есепке алу мен есептік құжаттаманы жүргізеді.</w:t>
      </w:r>
    </w:p>
    <w:bookmarkEnd w:id="29"/>
    <w:bookmarkStart w:name="z33" w:id="30"/>
    <w:p>
      <w:pPr>
        <w:spacing w:after="0"/>
        <w:ind w:left="0"/>
        <w:jc w:val="left"/>
      </w:pPr>
      <w:r>
        <w:rPr>
          <w:rFonts w:ascii="Times New Roman"/>
          <w:b/>
          <w:i w:val="false"/>
          <w:color w:val="000000"/>
        </w:rPr>
        <w:t xml:space="preserve"> 2 тарау. Алғашқы медициналық-санитарлық көмек көрсететін ұйымдарында созылмалы аурулары бар тұлғалардың динамикалық мониторингін ұйымдастыру тәртібі</w:t>
      </w:r>
    </w:p>
    <w:bookmarkEnd w:id="30"/>
    <w:bookmarkStart w:name="z34" w:id="31"/>
    <w:p>
      <w:pPr>
        <w:spacing w:after="0"/>
        <w:ind w:left="0"/>
        <w:jc w:val="both"/>
      </w:pPr>
      <w:r>
        <w:rPr>
          <w:rFonts w:ascii="Times New Roman"/>
          <w:b w:val="false"/>
          <w:i w:val="false"/>
          <w:color w:val="000000"/>
          <w:sz w:val="28"/>
        </w:rPr>
        <w:t>
      7. Созылмалы аурулары бар адамдар МСАК ұйымының дәрігерінің қорытындысы немесе бейінді маманның консультациялық қорытындысы (немесе стационарлық науқастың медициналық картасынан үзіндіге көшірмесіне сәйкес) бойынша бекітілген жері бойынша есепке алынуға және одан әрі динамикалық байқауына жатады.</w:t>
      </w:r>
    </w:p>
    <w:bookmarkEnd w:id="31"/>
    <w:bookmarkStart w:name="z35" w:id="32"/>
    <w:p>
      <w:pPr>
        <w:spacing w:after="0"/>
        <w:ind w:left="0"/>
        <w:jc w:val="both"/>
      </w:pPr>
      <w:r>
        <w:rPr>
          <w:rFonts w:ascii="Times New Roman"/>
          <w:b w:val="false"/>
          <w:i w:val="false"/>
          <w:color w:val="000000"/>
          <w:sz w:val="28"/>
        </w:rPr>
        <w:t>
      8. МСАК ұйымының дәрігері динамикалық байқау деңгейін анықтау үшін алғаш рет анықталған созылмалы аурулары бар адамдардың жай-күйін:</w:t>
      </w:r>
    </w:p>
    <w:bookmarkEnd w:id="32"/>
    <w:bookmarkStart w:name="z36" w:id="33"/>
    <w:p>
      <w:pPr>
        <w:spacing w:after="0"/>
        <w:ind w:left="0"/>
        <w:jc w:val="both"/>
      </w:pPr>
      <w:r>
        <w:rPr>
          <w:rFonts w:ascii="Times New Roman"/>
          <w:b w:val="false"/>
          <w:i w:val="false"/>
          <w:color w:val="000000"/>
          <w:sz w:val="28"/>
        </w:rPr>
        <w:t>
      1) бейінді маманда – асқынулар және декомпенсация белгілері бар аурулардың өршуі болған кезде;</w:t>
      </w:r>
    </w:p>
    <w:bookmarkEnd w:id="33"/>
    <w:bookmarkStart w:name="z37" w:id="34"/>
    <w:p>
      <w:pPr>
        <w:spacing w:after="0"/>
        <w:ind w:left="0"/>
        <w:jc w:val="both"/>
      </w:pPr>
      <w:r>
        <w:rPr>
          <w:rFonts w:ascii="Times New Roman"/>
          <w:b w:val="false"/>
          <w:i w:val="false"/>
          <w:color w:val="000000"/>
          <w:sz w:val="28"/>
        </w:rPr>
        <w:t>
      2) МСАК дәрігерінде – өтелетін жай-күй, түзетілетін асқынулар болған кезде қарап тексереді және бағалауды жүргізеді.</w:t>
      </w:r>
    </w:p>
    <w:bookmarkEnd w:id="34"/>
    <w:bookmarkStart w:name="z38" w:id="35"/>
    <w:p>
      <w:pPr>
        <w:spacing w:after="0"/>
        <w:ind w:left="0"/>
        <w:jc w:val="both"/>
      </w:pPr>
      <w:r>
        <w:rPr>
          <w:rFonts w:ascii="Times New Roman"/>
          <w:b w:val="false"/>
          <w:i w:val="false"/>
          <w:color w:val="000000"/>
          <w:sz w:val="28"/>
        </w:rPr>
        <w:t>
      9. Созылмалы аурулары бар адамдарды динамикалық байқау пациенттің жай-күйін бағалау және қажетті түзету іс-шараларын жүргізу үшін алдын ала дайындалған зертханалық-диагностикалық көрсетілетін қызметтердің нәтижелерімен аурудың ағымына қарамастан, бейінді маман, МСАК дәрігері, мейіргер ісі маманы пациентті қабылдауды ұйымдастыру арқылы жоспарлы (бұдан әрі – жоспарланған қабылдау) тәртіппен жүргізіледі.</w:t>
      </w:r>
    </w:p>
    <w:bookmarkEnd w:id="35"/>
    <w:bookmarkStart w:name="z39" w:id="36"/>
    <w:p>
      <w:pPr>
        <w:spacing w:after="0"/>
        <w:ind w:left="0"/>
        <w:jc w:val="both"/>
      </w:pPr>
      <w:r>
        <w:rPr>
          <w:rFonts w:ascii="Times New Roman"/>
          <w:b w:val="false"/>
          <w:i w:val="false"/>
          <w:color w:val="000000"/>
          <w:sz w:val="28"/>
        </w:rPr>
        <w:t>
      10. Кешенді тәсілді қажет ететін күрделі клиникалық жағдайларды қарау үшін МСАК ұйымдарында МПТ құрылады, оның құрамы мен қызметі туралы ережені Денсаулық сақтау ұйымының бірінші басшысы бекітеді және созылмалы аурулары бар пациенттерге медициналық көмек көрсетудің кешенді жеке тәсілді қамтамасыз ету үшін мамандарды қамтиды.</w:t>
      </w:r>
    </w:p>
    <w:bookmarkEnd w:id="36"/>
    <w:bookmarkStart w:name="z40" w:id="37"/>
    <w:p>
      <w:pPr>
        <w:spacing w:after="0"/>
        <w:ind w:left="0"/>
        <w:jc w:val="both"/>
      </w:pPr>
      <w:r>
        <w:rPr>
          <w:rFonts w:ascii="Times New Roman"/>
          <w:b w:val="false"/>
          <w:i w:val="false"/>
          <w:color w:val="000000"/>
          <w:sz w:val="28"/>
        </w:rPr>
        <w:t>
      11. МПТ отырысы МСАК ұйымының дәрігерінің және/немесе МПТ бейінді маманының ұсынуы бойынша созылмалы аурудың асқынған және/немесе атипті ағымы бар пациенттерді бақылау мен емдеудің одан әрі тактикасын айқындау үшін тоқсанына кемінде 1 рет өткізіледі.</w:t>
      </w:r>
    </w:p>
    <w:bookmarkEnd w:id="37"/>
    <w:bookmarkStart w:name="z41" w:id="38"/>
    <w:p>
      <w:pPr>
        <w:spacing w:after="0"/>
        <w:ind w:left="0"/>
        <w:jc w:val="left"/>
      </w:pPr>
      <w:r>
        <w:rPr>
          <w:rFonts w:ascii="Times New Roman"/>
          <w:b/>
          <w:i w:val="false"/>
          <w:color w:val="000000"/>
        </w:rPr>
        <w:t xml:space="preserve"> 1-параграф. Бақылаудың жиілігі мен мерзімі, диагностикалық зерттеулердің міндетті минимумы және жиілігі</w:t>
      </w:r>
    </w:p>
    <w:bookmarkEnd w:id="38"/>
    <w:bookmarkStart w:name="z42" w:id="39"/>
    <w:p>
      <w:pPr>
        <w:spacing w:after="0"/>
        <w:ind w:left="0"/>
        <w:jc w:val="both"/>
      </w:pPr>
      <w:r>
        <w:rPr>
          <w:rFonts w:ascii="Times New Roman"/>
          <w:b w:val="false"/>
          <w:i w:val="false"/>
          <w:color w:val="000000"/>
          <w:sz w:val="28"/>
        </w:rPr>
        <w:t>
      12. Динамикалық бақылау шеңберінде МСАК дәрігері, бейінді мамандар және мейіргерлік іс мамандарының қарап-тексеру жиілігі келесі тәртіппен жүзеге асырылады:</w:t>
      </w:r>
    </w:p>
    <w:bookmarkEnd w:id="39"/>
    <w:bookmarkStart w:name="z43" w:id="40"/>
    <w:p>
      <w:pPr>
        <w:spacing w:after="0"/>
        <w:ind w:left="0"/>
        <w:jc w:val="both"/>
      </w:pPr>
      <w:r>
        <w:rPr>
          <w:rFonts w:ascii="Times New Roman"/>
          <w:b w:val="false"/>
          <w:i w:val="false"/>
          <w:color w:val="000000"/>
          <w:sz w:val="28"/>
        </w:rPr>
        <w:t xml:space="preserve">
      1) әлеуметтік маңызы бар аурулар тізбесі бойынша, динамикалық бақылауға жататын, ТМККК шеңберінде бақылау мерзімдері, жиілігі, міндетті минимумы мен зерттеулердің қайталануы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жүзеге асырылады. Әлеуметтік маңызы бар аурулардың тізбесі "Әлеуметтік маңызы бар аурулардың тізбесін бекіту туралы" Қазақстан Республикасы Денсаулық сақтау министрінің 2020 жылғы 23 қыркүйектегі № ҚР ДСМ-108/2020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21263 тіркелген);</w:t>
      </w:r>
    </w:p>
    <w:bookmarkEnd w:id="40"/>
    <w:bookmarkStart w:name="z44" w:id="41"/>
    <w:p>
      <w:pPr>
        <w:spacing w:after="0"/>
        <w:ind w:left="0"/>
        <w:jc w:val="both"/>
      </w:pPr>
      <w:r>
        <w:rPr>
          <w:rFonts w:ascii="Times New Roman"/>
          <w:b w:val="false"/>
          <w:i w:val="false"/>
          <w:color w:val="000000"/>
          <w:sz w:val="28"/>
        </w:rPr>
        <w:t xml:space="preserve">
      2) созылмалы аурулар тізбесі бойынша, динамикалық бақылауға жататын, МӘМС жүйесі шеңберінде бақылау мерзімдері, жиілігі, міндетті минимумы мен зерттеулердің қайталануы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жүзеге асырылады.</w:t>
      </w:r>
    </w:p>
    <w:bookmarkEnd w:id="41"/>
    <w:p>
      <w:pPr>
        <w:spacing w:after="0"/>
        <w:ind w:left="0"/>
        <w:jc w:val="both"/>
      </w:pPr>
      <w:r>
        <w:rPr>
          <w:rFonts w:ascii="Times New Roman"/>
          <w:b w:val="false"/>
          <w:i w:val="false"/>
          <w:color w:val="000000"/>
          <w:sz w:val="28"/>
        </w:rPr>
        <w:t>
      Консультациялық-диагностикалық зерттеулердің (бұдан әрі – КДЗ) нәтижделері МАЖ-да автоматты түрде тіркеледі немесе медициналық көмек көрсетудің барлық деңгейлерінде, оның ішінде ақылы негізде жүргізілген және Денсаулық сақтау министрлігінің басқа ақпараттық жүйелерінде немесе қағаз жеткізгіште 1 (бір) күнтізбелік жыл ішінде тіркелген КДЗ нәтижелері бар болса мейіргер ісі маманы қолмен енгізеді.</w:t>
      </w:r>
    </w:p>
    <w:bookmarkStart w:name="z45" w:id="42"/>
    <w:p>
      <w:pPr>
        <w:spacing w:after="0"/>
        <w:ind w:left="0"/>
        <w:jc w:val="both"/>
      </w:pPr>
      <w:r>
        <w:rPr>
          <w:rFonts w:ascii="Times New Roman"/>
          <w:b w:val="false"/>
          <w:i w:val="false"/>
          <w:color w:val="000000"/>
          <w:sz w:val="28"/>
        </w:rPr>
        <w:t xml:space="preserve">
      13. Көрсетілімдер болған кезде (клиникалық көріністің нашарлауы, зертханалық көрсетілімдер бойынша теріс динамика, аспаптық зерттеулердегі өзгерістер) динамикалық байқауға жататын созылмалы аурулары бар адамдарды зерттеп-қарау МПТ қорытындысы бойынша клиникалық хаттамаға сәйкес осы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диагностикалық зерттеулердің ең төмен көлемі мен еселігінен жоғары жүргізіледі.</w:t>
      </w:r>
    </w:p>
    <w:bookmarkEnd w:id="42"/>
    <w:bookmarkStart w:name="z46" w:id="43"/>
    <w:p>
      <w:pPr>
        <w:spacing w:after="0"/>
        <w:ind w:left="0"/>
        <w:jc w:val="left"/>
      </w:pPr>
      <w:r>
        <w:rPr>
          <w:rFonts w:ascii="Times New Roman"/>
          <w:b/>
          <w:i w:val="false"/>
          <w:color w:val="000000"/>
        </w:rPr>
        <w:t xml:space="preserve"> 2-параграф. Динамикалық бақылауды жүргізу тәртібі</w:t>
      </w:r>
    </w:p>
    <w:bookmarkEnd w:id="43"/>
    <w:bookmarkStart w:name="z47" w:id="44"/>
    <w:p>
      <w:pPr>
        <w:spacing w:after="0"/>
        <w:ind w:left="0"/>
        <w:jc w:val="both"/>
      </w:pPr>
      <w:r>
        <w:rPr>
          <w:rFonts w:ascii="Times New Roman"/>
          <w:b w:val="false"/>
          <w:i w:val="false"/>
          <w:color w:val="000000"/>
          <w:sz w:val="28"/>
        </w:rPr>
        <w:t>
      14. Жоспарланған қабылдауды өткізу үшін мейіргер ісі маманы, тәжірибені МСАК дәрігерімен немесе бейінді маманмен бірлесіп:</w:t>
      </w:r>
    </w:p>
    <w:bookmarkEnd w:id="44"/>
    <w:bookmarkStart w:name="z48" w:id="45"/>
    <w:p>
      <w:pPr>
        <w:spacing w:after="0"/>
        <w:ind w:left="0"/>
        <w:jc w:val="both"/>
      </w:pPr>
      <w:r>
        <w:rPr>
          <w:rFonts w:ascii="Times New Roman"/>
          <w:b w:val="false"/>
          <w:i w:val="false"/>
          <w:color w:val="000000"/>
          <w:sz w:val="28"/>
        </w:rPr>
        <w:t>
      1) пациенттерді қабылдауға жазуды;</w:t>
      </w:r>
    </w:p>
    <w:bookmarkEnd w:id="45"/>
    <w:bookmarkStart w:name="z49" w:id="46"/>
    <w:p>
      <w:pPr>
        <w:spacing w:after="0"/>
        <w:ind w:left="0"/>
        <w:jc w:val="both"/>
      </w:pPr>
      <w:r>
        <w:rPr>
          <w:rFonts w:ascii="Times New Roman"/>
          <w:b w:val="false"/>
          <w:i w:val="false"/>
          <w:color w:val="000000"/>
          <w:sz w:val="28"/>
        </w:rPr>
        <w:t>
      2) пациенттерді телефон байланысы, SMS-хабарлама арқылы хабардар ету және қоңырау шалуды;</w:t>
      </w:r>
    </w:p>
    <w:bookmarkEnd w:id="46"/>
    <w:bookmarkStart w:name="z50" w:id="47"/>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зертханалық-диагностикалық көрсетілетін қызметтерді тағайындау арқылы пациентті жоспарланған қабылдауға дайындауды;</w:t>
      </w:r>
    </w:p>
    <w:bookmarkEnd w:id="47"/>
    <w:bookmarkStart w:name="z51" w:id="48"/>
    <w:p>
      <w:pPr>
        <w:spacing w:after="0"/>
        <w:ind w:left="0"/>
        <w:jc w:val="both"/>
      </w:pPr>
      <w:r>
        <w:rPr>
          <w:rFonts w:ascii="Times New Roman"/>
          <w:b w:val="false"/>
          <w:i w:val="false"/>
          <w:color w:val="000000"/>
          <w:sz w:val="28"/>
        </w:rPr>
        <w:t>
      4) пациенттің тағайындалған зертханалық-диагностикалық көрсетілетін қызметтерден өтуіне мониторинг жүргізу және олардың нәтижелерін түсіруді;</w:t>
      </w:r>
    </w:p>
    <w:bookmarkEnd w:id="48"/>
    <w:bookmarkStart w:name="z52" w:id="49"/>
    <w:p>
      <w:pPr>
        <w:spacing w:after="0"/>
        <w:ind w:left="0"/>
        <w:jc w:val="both"/>
      </w:pPr>
      <w:r>
        <w:rPr>
          <w:rFonts w:ascii="Times New Roman"/>
          <w:b w:val="false"/>
          <w:i w:val="false"/>
          <w:color w:val="000000"/>
          <w:sz w:val="28"/>
        </w:rPr>
        <w:t>
      5) зертханалық-диагностикалық көрсетілетін қызметтердің нәтижелерін бастапқы түсіндіруді;</w:t>
      </w:r>
    </w:p>
    <w:bookmarkEnd w:id="49"/>
    <w:bookmarkStart w:name="z53" w:id="50"/>
    <w:p>
      <w:pPr>
        <w:spacing w:after="0"/>
        <w:ind w:left="0"/>
        <w:jc w:val="both"/>
      </w:pPr>
      <w:r>
        <w:rPr>
          <w:rFonts w:ascii="Times New Roman"/>
          <w:b w:val="false"/>
          <w:i w:val="false"/>
          <w:color w:val="000000"/>
          <w:sz w:val="28"/>
        </w:rPr>
        <w:t>
      6) МСАК дәрігеріне немесе бейінді маманға зертханалық-диагностикалық көрсетілетін қызметтердің нәтижелерін ұсынуды жүзеге асырады.</w:t>
      </w:r>
    </w:p>
    <w:bookmarkEnd w:id="50"/>
    <w:bookmarkStart w:name="z54" w:id="51"/>
    <w:p>
      <w:pPr>
        <w:spacing w:after="0"/>
        <w:ind w:left="0"/>
        <w:jc w:val="both"/>
      </w:pPr>
      <w:r>
        <w:rPr>
          <w:rFonts w:ascii="Times New Roman"/>
          <w:b w:val="false"/>
          <w:i w:val="false"/>
          <w:color w:val="000000"/>
          <w:sz w:val="28"/>
        </w:rPr>
        <w:t>
      15. Өз бетінше қабылдау кезінде МСАК дәрігерімен немесе бейінді маманмен бірге жұмыс істейтін мейіргер маманы:</w:t>
      </w:r>
    </w:p>
    <w:bookmarkEnd w:id="51"/>
    <w:bookmarkStart w:name="z55" w:id="52"/>
    <w:p>
      <w:pPr>
        <w:spacing w:after="0"/>
        <w:ind w:left="0"/>
        <w:jc w:val="both"/>
      </w:pPr>
      <w:r>
        <w:rPr>
          <w:rFonts w:ascii="Times New Roman"/>
          <w:b w:val="false"/>
          <w:i w:val="false"/>
          <w:color w:val="000000"/>
          <w:sz w:val="28"/>
        </w:rPr>
        <w:t>
      1) құзыреті шегінде мейіргерлік зерттеп-қарау (субъективті зерттеп-қарау: пациенттің денсаулық жағдайы туралы ақпарат жинау, шағымдар, өмірбаяндық анамнезі, ауру анамнезі және әлеуметтік және психологиялық тәуекелдерді сәйкестендіруді;</w:t>
      </w:r>
    </w:p>
    <w:bookmarkEnd w:id="52"/>
    <w:bookmarkStart w:name="z56" w:id="53"/>
    <w:p>
      <w:pPr>
        <w:spacing w:after="0"/>
        <w:ind w:left="0"/>
        <w:jc w:val="both"/>
      </w:pPr>
      <w:r>
        <w:rPr>
          <w:rFonts w:ascii="Times New Roman"/>
          <w:b w:val="false"/>
          <w:i w:val="false"/>
          <w:color w:val="000000"/>
          <w:sz w:val="28"/>
        </w:rPr>
        <w:t>
      2) пациентті объективті қарап-тексеруді (пульсті, артериялық қан қысымын, тыныс алу қозғалысының жиілігін, бойын, салмағын, бел шеңберін өлшеу, тактильді және ауырсыну сезімталдығын анықтай отырып, табанды қарап-тексеруді қоса алғанда, тері-беткейлерін және көрінетін шырышты қабықтарды қарап-тексеру);</w:t>
      </w:r>
    </w:p>
    <w:bookmarkEnd w:id="53"/>
    <w:bookmarkStart w:name="z57" w:id="54"/>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мейіргерлік диагнозды белгілеу және мейіргерлік диагностика жіктеуішіне сәйкес мейіргерлік араласуларды орындауды;</w:t>
      </w:r>
    </w:p>
    <w:bookmarkEnd w:id="54"/>
    <w:bookmarkStart w:name="z58" w:id="55"/>
    <w:p>
      <w:pPr>
        <w:spacing w:after="0"/>
        <w:ind w:left="0"/>
        <w:jc w:val="both"/>
      </w:pPr>
      <w:r>
        <w:rPr>
          <w:rFonts w:ascii="Times New Roman"/>
          <w:b w:val="false"/>
          <w:i w:val="false"/>
          <w:color w:val="000000"/>
          <w:sz w:val="28"/>
        </w:rPr>
        <w:t>
      4) МАЖ-ға жоспарланған қабылдау нәтижелерін енгізуді;</w:t>
      </w:r>
    </w:p>
    <w:bookmarkEnd w:id="55"/>
    <w:bookmarkStart w:name="z59" w:id="56"/>
    <w:p>
      <w:pPr>
        <w:spacing w:after="0"/>
        <w:ind w:left="0"/>
        <w:jc w:val="both"/>
      </w:pPr>
      <w:r>
        <w:rPr>
          <w:rFonts w:ascii="Times New Roman"/>
          <w:b w:val="false"/>
          <w:i w:val="false"/>
          <w:color w:val="000000"/>
          <w:sz w:val="28"/>
        </w:rPr>
        <w:t>
      5) консультациялық, зертханалық және диагностикалық зерттеулердің нәтижелерін бағалауды;</w:t>
      </w:r>
    </w:p>
    <w:bookmarkEnd w:id="56"/>
    <w:bookmarkStart w:name="z60" w:id="57"/>
    <w:p>
      <w:pPr>
        <w:spacing w:after="0"/>
        <w:ind w:left="0"/>
        <w:jc w:val="both"/>
      </w:pPr>
      <w:r>
        <w:rPr>
          <w:rFonts w:ascii="Times New Roman"/>
          <w:b w:val="false"/>
          <w:i w:val="false"/>
          <w:color w:val="000000"/>
          <w:sz w:val="28"/>
        </w:rPr>
        <w:t>
      6) АДҚ курсын тағайындау туралы дәрігердің жазбасына сәйкес емдеуді жалғастыру үшін дәрілік препараттарға рецепт жазып беруді;</w:t>
      </w:r>
    </w:p>
    <w:bookmarkEnd w:id="57"/>
    <w:bookmarkStart w:name="z61" w:id="58"/>
    <w:p>
      <w:pPr>
        <w:spacing w:after="0"/>
        <w:ind w:left="0"/>
        <w:jc w:val="both"/>
      </w:pPr>
      <w:r>
        <w:rPr>
          <w:rFonts w:ascii="Times New Roman"/>
          <w:b w:val="false"/>
          <w:i w:val="false"/>
          <w:color w:val="000000"/>
          <w:sz w:val="28"/>
        </w:rPr>
        <w:t>
      7) пациент пен отбасы мүшелерін жалпы күтім емшараларына және ауруды басқаруға оқытуды ұйымдастыру және бақылауды;</w:t>
      </w:r>
    </w:p>
    <w:bookmarkEnd w:id="58"/>
    <w:bookmarkStart w:name="z62" w:id="59"/>
    <w:p>
      <w:pPr>
        <w:spacing w:after="0"/>
        <w:ind w:left="0"/>
        <w:jc w:val="both"/>
      </w:pPr>
      <w:r>
        <w:rPr>
          <w:rFonts w:ascii="Times New Roman"/>
          <w:b w:val="false"/>
          <w:i w:val="false"/>
          <w:color w:val="000000"/>
          <w:sz w:val="28"/>
        </w:rPr>
        <w:t>
      8) зертханалық-диагностикалық көрсетілетін қызметтердің нәтижелеріне сәйкес пациентте шағымдар, патологиялық өзгерістер болған кезде МСАК дәрігеріне, бейінді маманға жолдауды;</w:t>
      </w:r>
    </w:p>
    <w:bookmarkEnd w:id="59"/>
    <w:bookmarkStart w:name="z63" w:id="60"/>
    <w:p>
      <w:pPr>
        <w:spacing w:after="0"/>
        <w:ind w:left="0"/>
        <w:jc w:val="both"/>
      </w:pPr>
      <w:r>
        <w:rPr>
          <w:rFonts w:ascii="Times New Roman"/>
          <w:b w:val="false"/>
          <w:i w:val="false"/>
          <w:color w:val="000000"/>
          <w:sz w:val="28"/>
        </w:rPr>
        <w:t>
      9) әлеуметтік және психологиялық тәуекелдер анықталған жағдайда әлеуметтік қызметкердің және/немесе психологтың қабылдауына жіберуді өткізеді.</w:t>
      </w:r>
    </w:p>
    <w:bookmarkEnd w:id="60"/>
    <w:bookmarkStart w:name="z64" w:id="61"/>
    <w:p>
      <w:pPr>
        <w:spacing w:after="0"/>
        <w:ind w:left="0"/>
        <w:jc w:val="both"/>
      </w:pPr>
      <w:r>
        <w:rPr>
          <w:rFonts w:ascii="Times New Roman"/>
          <w:b w:val="false"/>
          <w:i w:val="false"/>
          <w:color w:val="000000"/>
          <w:sz w:val="28"/>
        </w:rPr>
        <w:t xml:space="preserve">
      16. Динамикалық байқау шеңберінде мейіргер ісі маманы: </w:t>
      </w:r>
    </w:p>
    <w:bookmarkEnd w:id="61"/>
    <w:bookmarkStart w:name="z65" w:id="62"/>
    <w:p>
      <w:pPr>
        <w:spacing w:after="0"/>
        <w:ind w:left="0"/>
        <w:jc w:val="both"/>
      </w:pPr>
      <w:r>
        <w:rPr>
          <w:rFonts w:ascii="Times New Roman"/>
          <w:b w:val="false"/>
          <w:i w:val="false"/>
          <w:color w:val="000000"/>
          <w:sz w:val="28"/>
        </w:rPr>
        <w:t>
      1) пациентке динамикалық байқау мен емдеудің жеке жоспарына сәйкес өзін-өзі бақылау күнделігін жүргізу жолын түсіндіреді;</w:t>
      </w:r>
    </w:p>
    <w:bookmarkEnd w:id="62"/>
    <w:bookmarkStart w:name="z66" w:id="63"/>
    <w:p>
      <w:pPr>
        <w:spacing w:after="0"/>
        <w:ind w:left="0"/>
        <w:jc w:val="both"/>
      </w:pPr>
      <w:r>
        <w:rPr>
          <w:rFonts w:ascii="Times New Roman"/>
          <w:b w:val="false"/>
          <w:i w:val="false"/>
          <w:color w:val="000000"/>
          <w:sz w:val="28"/>
        </w:rPr>
        <w:t>
      2) пациенттің динамикалық байқау мен емдеудің жеке жоспарын орындауының мониторингін жүргізеді, мониторинг және емдеу жоспарының ауытқуы немесе бұзылуы анықталса, науқасты жоспарланған қабылдауға шақырады.</w:t>
      </w:r>
    </w:p>
    <w:bookmarkEnd w:id="63"/>
    <w:bookmarkStart w:name="z67" w:id="64"/>
    <w:p>
      <w:pPr>
        <w:spacing w:after="0"/>
        <w:ind w:left="0"/>
        <w:jc w:val="both"/>
      </w:pPr>
      <w:r>
        <w:rPr>
          <w:rFonts w:ascii="Times New Roman"/>
          <w:b w:val="false"/>
          <w:i w:val="false"/>
          <w:color w:val="000000"/>
          <w:sz w:val="28"/>
        </w:rPr>
        <w:t>
      17. Жоспарлы қабылдау кезінде МСАК ұйымының дәрігері/бейінді маманы жүргізеді:</w:t>
      </w:r>
    </w:p>
    <w:bookmarkEnd w:id="64"/>
    <w:bookmarkStart w:name="z68" w:id="65"/>
    <w:p>
      <w:pPr>
        <w:spacing w:after="0"/>
        <w:ind w:left="0"/>
        <w:jc w:val="both"/>
      </w:pPr>
      <w:r>
        <w:rPr>
          <w:rFonts w:ascii="Times New Roman"/>
          <w:b w:val="false"/>
          <w:i w:val="false"/>
          <w:color w:val="000000"/>
          <w:sz w:val="28"/>
        </w:rPr>
        <w:t>
      1) әлеуметтік және психологиялық тәуекелдерді сәйкестендіруді қоса алғанда, пациентпен сөйлеу және қарап-тексеруді;</w:t>
      </w:r>
    </w:p>
    <w:bookmarkEnd w:id="65"/>
    <w:bookmarkStart w:name="z69" w:id="66"/>
    <w:p>
      <w:pPr>
        <w:spacing w:after="0"/>
        <w:ind w:left="0"/>
        <w:jc w:val="both"/>
      </w:pPr>
      <w:r>
        <w:rPr>
          <w:rFonts w:ascii="Times New Roman"/>
          <w:b w:val="false"/>
          <w:i w:val="false"/>
          <w:color w:val="000000"/>
          <w:sz w:val="28"/>
        </w:rPr>
        <w:t>
      2) зертханалық-диагностикалық зерттеулердің нәтижелерін бағалауды;</w:t>
      </w:r>
    </w:p>
    <w:bookmarkEnd w:id="66"/>
    <w:bookmarkStart w:name="z70" w:id="67"/>
    <w:p>
      <w:pPr>
        <w:spacing w:after="0"/>
        <w:ind w:left="0"/>
        <w:jc w:val="both"/>
      </w:pPr>
      <w:r>
        <w:rPr>
          <w:rFonts w:ascii="Times New Roman"/>
          <w:b w:val="false"/>
          <w:i w:val="false"/>
          <w:color w:val="000000"/>
          <w:sz w:val="28"/>
        </w:rPr>
        <w:t>
      3) жаңадан алынған пациенттерге жеке жоспар құруды;</w:t>
      </w:r>
    </w:p>
    <w:bookmarkEnd w:id="67"/>
    <w:bookmarkStart w:name="z71" w:id="68"/>
    <w:p>
      <w:pPr>
        <w:spacing w:after="0"/>
        <w:ind w:left="0"/>
        <w:jc w:val="both"/>
      </w:pPr>
      <w:r>
        <w:rPr>
          <w:rFonts w:ascii="Times New Roman"/>
          <w:b w:val="false"/>
          <w:i w:val="false"/>
          <w:color w:val="000000"/>
          <w:sz w:val="28"/>
        </w:rPr>
        <w:t>
      4) дәрілік емес және дәрімен емдеудің жеке жоспарын түзетуді;</w:t>
      </w:r>
    </w:p>
    <w:bookmarkEnd w:id="68"/>
    <w:bookmarkStart w:name="z72" w:id="69"/>
    <w:p>
      <w:pPr>
        <w:spacing w:after="0"/>
        <w:ind w:left="0"/>
        <w:jc w:val="both"/>
      </w:pPr>
      <w:r>
        <w:rPr>
          <w:rFonts w:ascii="Times New Roman"/>
          <w:b w:val="false"/>
          <w:i w:val="false"/>
          <w:color w:val="000000"/>
          <w:sz w:val="28"/>
        </w:rPr>
        <w:t>
      5) пациенттің өзін-өзі бақылау күнделігін зерделеу және талдауды;</w:t>
      </w:r>
    </w:p>
    <w:bookmarkEnd w:id="69"/>
    <w:bookmarkStart w:name="z73" w:id="70"/>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зерттеп-қараудың ең төмен көлемін тағайындауды;</w:t>
      </w:r>
    </w:p>
    <w:bookmarkEnd w:id="70"/>
    <w:bookmarkStart w:name="z74" w:id="71"/>
    <w:p>
      <w:pPr>
        <w:spacing w:after="0"/>
        <w:ind w:left="0"/>
        <w:jc w:val="both"/>
      </w:pPr>
      <w:r>
        <w:rPr>
          <w:rFonts w:ascii="Times New Roman"/>
          <w:b w:val="false"/>
          <w:i w:val="false"/>
          <w:color w:val="000000"/>
          <w:sz w:val="28"/>
        </w:rPr>
        <w:t xml:space="preserve">
      7) көрсетілімдер болған кезде, клиникалық хаттамаларға сәйкес қосымша зерттеп-қарауды (осы Қағидаларға </w:t>
      </w:r>
      <w:r>
        <w:rPr>
          <w:rFonts w:ascii="Times New Roman"/>
          <w:b w:val="false"/>
          <w:i w:val="false"/>
          <w:color w:val="000000"/>
          <w:sz w:val="28"/>
        </w:rPr>
        <w:t>14-тармаққа</w:t>
      </w:r>
      <w:r>
        <w:rPr>
          <w:rFonts w:ascii="Times New Roman"/>
          <w:b w:val="false"/>
          <w:i w:val="false"/>
          <w:color w:val="000000"/>
          <w:sz w:val="28"/>
        </w:rPr>
        <w:t xml:space="preserve"> сәйкес);</w:t>
      </w:r>
    </w:p>
    <w:bookmarkEnd w:id="71"/>
    <w:bookmarkStart w:name="z75" w:id="72"/>
    <w:p>
      <w:pPr>
        <w:spacing w:after="0"/>
        <w:ind w:left="0"/>
        <w:jc w:val="both"/>
      </w:pPr>
      <w:r>
        <w:rPr>
          <w:rFonts w:ascii="Times New Roman"/>
          <w:b w:val="false"/>
          <w:i w:val="false"/>
          <w:color w:val="000000"/>
          <w:sz w:val="28"/>
        </w:rPr>
        <w:t>
      8) аурудың асқыну немесе өршу белгілері анықталған, тәулік бойы медициналық байқауға және стационарлық жағдайда емдеуге көрсетілімдер болған жағдайда стационарды алмастыратын және (немесе) стационарлық емдеуге жіберуді;</w:t>
      </w:r>
    </w:p>
    <w:bookmarkEnd w:id="72"/>
    <w:bookmarkStart w:name="z76" w:id="73"/>
    <w:p>
      <w:pPr>
        <w:spacing w:after="0"/>
        <w:ind w:left="0"/>
        <w:jc w:val="both"/>
      </w:pPr>
      <w:r>
        <w:rPr>
          <w:rFonts w:ascii="Times New Roman"/>
          <w:b w:val="false"/>
          <w:i w:val="false"/>
          <w:color w:val="000000"/>
          <w:sz w:val="28"/>
        </w:rPr>
        <w:t xml:space="preserve">
      9) "Медициналық оңалтуды көрсетуді ұйымдастыру стандартын бекіту туралы" Қазақстан Республикасы Денсаулық сақтау министрінің 2023 жылғы 7 сәуірдегі № 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32263 болып тіркелген) сәйкес медициналық оңалтуға жолдама беруді;</w:t>
      </w:r>
    </w:p>
    <w:bookmarkEnd w:id="73"/>
    <w:bookmarkStart w:name="z77" w:id="74"/>
    <w:p>
      <w:pPr>
        <w:spacing w:after="0"/>
        <w:ind w:left="0"/>
        <w:jc w:val="both"/>
      </w:pPr>
      <w:r>
        <w:rPr>
          <w:rFonts w:ascii="Times New Roman"/>
          <w:b w:val="false"/>
          <w:i w:val="false"/>
          <w:color w:val="000000"/>
          <w:sz w:val="28"/>
        </w:rPr>
        <w:t>
      10) пациентке профилактика және саламатты өмір салты бойынша ұсынымдар беруді;</w:t>
      </w:r>
    </w:p>
    <w:bookmarkEnd w:id="74"/>
    <w:bookmarkStart w:name="z78" w:id="75"/>
    <w:p>
      <w:pPr>
        <w:spacing w:after="0"/>
        <w:ind w:left="0"/>
        <w:jc w:val="both"/>
      </w:pPr>
      <w:r>
        <w:rPr>
          <w:rFonts w:ascii="Times New Roman"/>
          <w:b w:val="false"/>
          <w:i w:val="false"/>
          <w:color w:val="000000"/>
          <w:sz w:val="28"/>
        </w:rPr>
        <w:t xml:space="preserve">
      11)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21660 болып тіркелген) сәйкес еңбекке уақытша жарамсыздық сараптамасы, еңбекке уақытша жарамсыздық туралы парақ немесе анықтама беруді;</w:t>
      </w:r>
    </w:p>
    <w:bookmarkEnd w:id="75"/>
    <w:bookmarkStart w:name="z79" w:id="76"/>
    <w:p>
      <w:pPr>
        <w:spacing w:after="0"/>
        <w:ind w:left="0"/>
        <w:jc w:val="both"/>
      </w:pPr>
      <w:r>
        <w:rPr>
          <w:rFonts w:ascii="Times New Roman"/>
          <w:b w:val="false"/>
          <w:i w:val="false"/>
          <w:color w:val="000000"/>
          <w:sz w:val="28"/>
        </w:rPr>
        <w:t xml:space="preserve">
      12) "Медициналық-әлеуметтік сараптама жүргізу қағидаларын бекіту туралы" Қазақстан Республикасы Премьер-Министрінің орынбасары – Қазақстан Республикасы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32922 болып тіркелген) медициналық-әлеуметтік сараптамаға (бұдан әрі – МӘС) жіберу үшін медициналық қорытындыны дайындауды;</w:t>
      </w:r>
    </w:p>
    <w:bookmarkEnd w:id="76"/>
    <w:bookmarkStart w:name="z80" w:id="77"/>
    <w:p>
      <w:pPr>
        <w:spacing w:after="0"/>
        <w:ind w:left="0"/>
        <w:jc w:val="both"/>
      </w:pPr>
      <w:r>
        <w:rPr>
          <w:rFonts w:ascii="Times New Roman"/>
          <w:b w:val="false"/>
          <w:i w:val="false"/>
          <w:color w:val="000000"/>
          <w:sz w:val="28"/>
        </w:rPr>
        <w:t>
      13) медициналық құжаттаманы МАЖ-да рәсімдеу. Техникалық мүмкіндіктер болмаған жағдайда кейіннен МАЖ-ға енгізе отырып, қағаз түрінде ресімделеді.</w:t>
      </w:r>
    </w:p>
    <w:bookmarkEnd w:id="77"/>
    <w:bookmarkStart w:name="z81" w:id="78"/>
    <w:p>
      <w:pPr>
        <w:spacing w:after="0"/>
        <w:ind w:left="0"/>
        <w:jc w:val="both"/>
      </w:pPr>
      <w:r>
        <w:rPr>
          <w:rFonts w:ascii="Times New Roman"/>
          <w:b w:val="false"/>
          <w:i w:val="false"/>
          <w:color w:val="000000"/>
          <w:sz w:val="28"/>
        </w:rPr>
        <w:t>
      18. Әлеуметтік жұмыскер динамикалық байқау шеңберінде:</w:t>
      </w:r>
    </w:p>
    <w:bookmarkEnd w:id="78"/>
    <w:bookmarkStart w:name="z82" w:id="79"/>
    <w:p>
      <w:pPr>
        <w:spacing w:after="0"/>
        <w:ind w:left="0"/>
        <w:jc w:val="both"/>
      </w:pPr>
      <w:r>
        <w:rPr>
          <w:rFonts w:ascii="Times New Roman"/>
          <w:b w:val="false"/>
          <w:i w:val="false"/>
          <w:color w:val="000000"/>
          <w:sz w:val="28"/>
        </w:rPr>
        <w:t>
      1) пациенттің оның тұрмыстық өмір сүру жағдайын, қаржылық жағдайын, денсаулық сақтау қызметтерге қолжетімділігін қоса алғанда, әлеуметтік мәртебесін бағалауды;</w:t>
      </w:r>
    </w:p>
    <w:bookmarkEnd w:id="79"/>
    <w:bookmarkStart w:name="z83" w:id="80"/>
    <w:p>
      <w:pPr>
        <w:spacing w:after="0"/>
        <w:ind w:left="0"/>
        <w:jc w:val="both"/>
      </w:pPr>
      <w:r>
        <w:rPr>
          <w:rFonts w:ascii="Times New Roman"/>
          <w:b w:val="false"/>
          <w:i w:val="false"/>
          <w:color w:val="000000"/>
          <w:sz w:val="28"/>
        </w:rPr>
        <w:t>
      2) пациенттерге үйде денсаулығына күтім көмек көрсету бағдарламалары және әлеуметтік қолдау сияқты әлеуметтік және медициналық көрсетілетін қызметтерге қол жеткізу бойынша қолдау көрсетуді;</w:t>
      </w:r>
    </w:p>
    <w:bookmarkEnd w:id="80"/>
    <w:bookmarkStart w:name="z84" w:id="81"/>
    <w:p>
      <w:pPr>
        <w:spacing w:after="0"/>
        <w:ind w:left="0"/>
        <w:jc w:val="both"/>
      </w:pPr>
      <w:r>
        <w:rPr>
          <w:rFonts w:ascii="Times New Roman"/>
          <w:b w:val="false"/>
          <w:i w:val="false"/>
          <w:color w:val="000000"/>
          <w:sz w:val="28"/>
        </w:rPr>
        <w:t>
      3) пациентпен және МПТ мүшелерімен бірлесіп емдеу және оңалту жоспарын әзірлеуді;</w:t>
      </w:r>
    </w:p>
    <w:bookmarkEnd w:id="81"/>
    <w:bookmarkStart w:name="z85" w:id="82"/>
    <w:p>
      <w:pPr>
        <w:spacing w:after="0"/>
        <w:ind w:left="0"/>
        <w:jc w:val="both"/>
      </w:pPr>
      <w:r>
        <w:rPr>
          <w:rFonts w:ascii="Times New Roman"/>
          <w:b w:val="false"/>
          <w:i w:val="false"/>
          <w:color w:val="000000"/>
          <w:sz w:val="28"/>
        </w:rPr>
        <w:t>
      4) пациенттерге өз денсаулық жағдайын өзін-өзі басқаруға, оның ішінде туыстарымен жұмыс істеуге қолдау көрсетуді қамтамасыз етеді.</w:t>
      </w:r>
    </w:p>
    <w:bookmarkEnd w:id="82"/>
    <w:bookmarkStart w:name="z86" w:id="83"/>
    <w:p>
      <w:pPr>
        <w:spacing w:after="0"/>
        <w:ind w:left="0"/>
        <w:jc w:val="both"/>
      </w:pPr>
      <w:r>
        <w:rPr>
          <w:rFonts w:ascii="Times New Roman"/>
          <w:b w:val="false"/>
          <w:i w:val="false"/>
          <w:color w:val="000000"/>
          <w:sz w:val="28"/>
        </w:rPr>
        <w:t>
      19. Психолог динамикалық байқау шеңберінде:</w:t>
      </w:r>
    </w:p>
    <w:bookmarkEnd w:id="83"/>
    <w:bookmarkStart w:name="z87" w:id="84"/>
    <w:p>
      <w:pPr>
        <w:spacing w:after="0"/>
        <w:ind w:left="0"/>
        <w:jc w:val="both"/>
      </w:pPr>
      <w:r>
        <w:rPr>
          <w:rFonts w:ascii="Times New Roman"/>
          <w:b w:val="false"/>
          <w:i w:val="false"/>
          <w:color w:val="000000"/>
          <w:sz w:val="28"/>
        </w:rPr>
        <w:t>
      1) пациенттердің психологиялық жай-күйін бағалауды;</w:t>
      </w:r>
    </w:p>
    <w:bookmarkEnd w:id="84"/>
    <w:bookmarkStart w:name="z88" w:id="85"/>
    <w:p>
      <w:pPr>
        <w:spacing w:after="0"/>
        <w:ind w:left="0"/>
        <w:jc w:val="both"/>
      </w:pPr>
      <w:r>
        <w:rPr>
          <w:rFonts w:ascii="Times New Roman"/>
          <w:b w:val="false"/>
          <w:i w:val="false"/>
          <w:color w:val="000000"/>
          <w:sz w:val="28"/>
        </w:rPr>
        <w:t>
      2) ауруына немесе емделуге байланысты қиындықтарға тап болған пациенттерге, оның ішінде пациенттердің өзін-өзі басқаруға деген ұмтылысын арттыру үшін психологиялық қолдау көрсету және консультация беруді;</w:t>
      </w:r>
    </w:p>
    <w:bookmarkEnd w:id="85"/>
    <w:bookmarkStart w:name="z89" w:id="86"/>
    <w:p>
      <w:pPr>
        <w:spacing w:after="0"/>
        <w:ind w:left="0"/>
        <w:jc w:val="both"/>
      </w:pPr>
      <w:r>
        <w:rPr>
          <w:rFonts w:ascii="Times New Roman"/>
          <w:b w:val="false"/>
          <w:i w:val="false"/>
          <w:color w:val="000000"/>
          <w:sz w:val="28"/>
        </w:rPr>
        <w:t>
      3) пациенттердің саламатты мінез-құлыққа деген ұмтылысын тәрбиелеуді;</w:t>
      </w:r>
    </w:p>
    <w:bookmarkEnd w:id="86"/>
    <w:bookmarkStart w:name="z90" w:id="87"/>
    <w:p>
      <w:pPr>
        <w:spacing w:after="0"/>
        <w:ind w:left="0"/>
        <w:jc w:val="both"/>
      </w:pPr>
      <w:r>
        <w:rPr>
          <w:rFonts w:ascii="Times New Roman"/>
          <w:b w:val="false"/>
          <w:i w:val="false"/>
          <w:color w:val="000000"/>
          <w:sz w:val="28"/>
        </w:rPr>
        <w:t>
      4) пациенттерді емдеуге және оңалтуға кешенді тәсілді әзірлеу үшін МПТ шеңберінде мамандармен бірлесіп жұмыс істеуді жүзеге асырады.</w:t>
      </w:r>
    </w:p>
    <w:bookmarkEnd w:id="87"/>
    <w:bookmarkStart w:name="z91" w:id="88"/>
    <w:p>
      <w:pPr>
        <w:spacing w:after="0"/>
        <w:ind w:left="0"/>
        <w:jc w:val="both"/>
      </w:pPr>
      <w:r>
        <w:rPr>
          <w:rFonts w:ascii="Times New Roman"/>
          <w:b w:val="false"/>
          <w:i w:val="false"/>
          <w:color w:val="000000"/>
          <w:sz w:val="28"/>
        </w:rPr>
        <w:t>
      20. Пациенттің динамикалық бақылау қызметін алудан өз еркімен бас тартуы медициналық ақпараттық жүйеде жоспарланған қабылдау күні тіркеледі.</w:t>
      </w:r>
    </w:p>
    <w:bookmarkEnd w:id="88"/>
    <w:bookmarkStart w:name="z92" w:id="89"/>
    <w:p>
      <w:pPr>
        <w:spacing w:after="0"/>
        <w:ind w:left="0"/>
        <w:jc w:val="both"/>
      </w:pPr>
      <w:r>
        <w:rPr>
          <w:rFonts w:ascii="Times New Roman"/>
          <w:b w:val="false"/>
          <w:i w:val="false"/>
          <w:color w:val="000000"/>
          <w:sz w:val="28"/>
        </w:rPr>
        <w:t>
      21. Созылмалы аурулары бар адамдарды динамикалық бақылаудан шығару пациенттің МАЖ-дағы динамикалық бақылауының мәртебесін өзгерту арқылы:</w:t>
      </w:r>
    </w:p>
    <w:bookmarkEnd w:id="89"/>
    <w:bookmarkStart w:name="z93" w:id="90"/>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бақылау критерийлері мен мерзімдері бойынша жай-күйін қалпына келтіру/жақсартуы;</w:t>
      </w:r>
    </w:p>
    <w:bookmarkEnd w:id="90"/>
    <w:bookmarkStart w:name="z94" w:id="91"/>
    <w:p>
      <w:pPr>
        <w:spacing w:after="0"/>
        <w:ind w:left="0"/>
        <w:jc w:val="both"/>
      </w:pPr>
      <w:r>
        <w:rPr>
          <w:rFonts w:ascii="Times New Roman"/>
          <w:b w:val="false"/>
          <w:i w:val="false"/>
          <w:color w:val="000000"/>
          <w:sz w:val="28"/>
        </w:rPr>
        <w:t>
      2) пациенттің 2 (екі) жыл ішінде динамикалық бақылау қызметтерінен өз еркімен бас тартуы;</w:t>
      </w:r>
    </w:p>
    <w:bookmarkEnd w:id="91"/>
    <w:bookmarkStart w:name="z95" w:id="92"/>
    <w:p>
      <w:pPr>
        <w:spacing w:after="0"/>
        <w:ind w:left="0"/>
        <w:jc w:val="both"/>
      </w:pPr>
      <w:r>
        <w:rPr>
          <w:rFonts w:ascii="Times New Roman"/>
          <w:b w:val="false"/>
          <w:i w:val="false"/>
          <w:color w:val="000000"/>
          <w:sz w:val="28"/>
        </w:rPr>
        <w:t>
      3) пациенттің қайтыс болуы кезінде жүзеге асырылады.</w:t>
      </w:r>
    </w:p>
    <w:bookmarkEnd w:id="92"/>
    <w:bookmarkStart w:name="z96" w:id="93"/>
    <w:p>
      <w:pPr>
        <w:spacing w:after="0"/>
        <w:ind w:left="0"/>
        <w:jc w:val="both"/>
      </w:pPr>
      <w:r>
        <w:rPr>
          <w:rFonts w:ascii="Times New Roman"/>
          <w:b w:val="false"/>
          <w:i w:val="false"/>
          <w:color w:val="000000"/>
          <w:sz w:val="28"/>
        </w:rPr>
        <w:t xml:space="preserve">
      22. Кодекстің 80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созылмалы аурулары бар тұлғалардың динамикалық мониторингі де ауруларды басқару бағдарламасы (бұдан әрі – АББ) шеңберінде жүзеге асырылады.</w:t>
      </w:r>
    </w:p>
    <w:bookmarkEnd w:id="93"/>
    <w:bookmarkStart w:name="z97" w:id="94"/>
    <w:p>
      <w:pPr>
        <w:spacing w:after="0"/>
        <w:ind w:left="0"/>
        <w:jc w:val="both"/>
      </w:pPr>
      <w:r>
        <w:rPr>
          <w:rFonts w:ascii="Times New Roman"/>
          <w:b w:val="false"/>
          <w:i w:val="false"/>
          <w:color w:val="000000"/>
          <w:sz w:val="28"/>
        </w:rPr>
        <w:t>
      23. Динамикалық бақылауға жататын созылмалы аурулары бар адамдар үш нозология бойынша АББ қатысады: артериялық гипертензия, 2 типті қант диабеті, созылмалы жүрек жеткіліксіздігі.</w:t>
      </w:r>
    </w:p>
    <w:bookmarkEnd w:id="94"/>
    <w:bookmarkStart w:name="z98" w:id="95"/>
    <w:p>
      <w:pPr>
        <w:spacing w:after="0"/>
        <w:ind w:left="0"/>
        <w:jc w:val="both"/>
      </w:pPr>
      <w:r>
        <w:rPr>
          <w:rFonts w:ascii="Times New Roman"/>
          <w:b w:val="false"/>
          <w:i w:val="false"/>
          <w:color w:val="000000"/>
          <w:sz w:val="28"/>
        </w:rPr>
        <w:t>
      24. АББ -ға қатысатын пациенттерді іріктеу өлшемшарттары мыналар болып табылады:</w:t>
      </w:r>
    </w:p>
    <w:bookmarkEnd w:id="95"/>
    <w:bookmarkStart w:name="z99" w:id="96"/>
    <w:p>
      <w:pPr>
        <w:spacing w:after="0"/>
        <w:ind w:left="0"/>
        <w:jc w:val="both"/>
      </w:pPr>
      <w:r>
        <w:rPr>
          <w:rFonts w:ascii="Times New Roman"/>
          <w:b w:val="false"/>
          <w:i w:val="false"/>
          <w:color w:val="000000"/>
          <w:sz w:val="28"/>
        </w:rPr>
        <w:t>
      1) артериялық гипертензия (аурулар мен денсаулыққа байланысты проблемалардың халықаралық жіктемесі кодтарына сәйкес 10 (оныншы) қайта қарау – I10, I11.9, I 12.0, I 12.9, I13.0, I 13.1) (бұдан әрі – АГ);</w:t>
      </w:r>
    </w:p>
    <w:bookmarkEnd w:id="96"/>
    <w:bookmarkStart w:name="z100" w:id="97"/>
    <w:p>
      <w:pPr>
        <w:spacing w:after="0"/>
        <w:ind w:left="0"/>
        <w:jc w:val="both"/>
      </w:pPr>
      <w:r>
        <w:rPr>
          <w:rFonts w:ascii="Times New Roman"/>
          <w:b w:val="false"/>
          <w:i w:val="false"/>
          <w:color w:val="000000"/>
          <w:sz w:val="28"/>
        </w:rPr>
        <w:t>
      2) 2 типті қантты диабеті (аурулар мен денсаулыққа байланысты проблемалардың халықаралық жіктемесі кодтарына сәйкес 10 (оныншы) қайта қарау – E11.5, E11.8, E11.9) (бұдан әрі – ҚД);</w:t>
      </w:r>
    </w:p>
    <w:bookmarkEnd w:id="97"/>
    <w:bookmarkStart w:name="z101" w:id="98"/>
    <w:p>
      <w:pPr>
        <w:spacing w:after="0"/>
        <w:ind w:left="0"/>
        <w:jc w:val="both"/>
      </w:pPr>
      <w:r>
        <w:rPr>
          <w:rFonts w:ascii="Times New Roman"/>
          <w:b w:val="false"/>
          <w:i w:val="false"/>
          <w:color w:val="000000"/>
          <w:sz w:val="28"/>
        </w:rPr>
        <w:t>
      3) созылмалы жүрек функциясының жеткіліксіздігі (бұдан әрі – СЖЖ):</w:t>
      </w:r>
    </w:p>
    <w:bookmarkEnd w:id="98"/>
    <w:p>
      <w:pPr>
        <w:spacing w:after="0"/>
        <w:ind w:left="0"/>
        <w:jc w:val="both"/>
      </w:pPr>
      <w:r>
        <w:rPr>
          <w:rFonts w:ascii="Times New Roman"/>
          <w:b w:val="false"/>
          <w:i w:val="false"/>
          <w:color w:val="000000"/>
          <w:sz w:val="28"/>
        </w:rPr>
        <w:t>
      СЖЖ шығару фракциясы төмендеген кезде – СЖЖ ШФ &lt;40%;</w:t>
      </w:r>
    </w:p>
    <w:p>
      <w:pPr>
        <w:spacing w:after="0"/>
        <w:ind w:left="0"/>
        <w:jc w:val="both"/>
      </w:pPr>
      <w:r>
        <w:rPr>
          <w:rFonts w:ascii="Times New Roman"/>
          <w:b w:val="false"/>
          <w:i w:val="false"/>
          <w:color w:val="000000"/>
          <w:sz w:val="28"/>
        </w:rPr>
        <w:t>
      СЖЖ ШФ жақсартылған ШФ-мен – алдыңғы СЖЖ ШФ &lt;40%, кейінгі өзгеріс СЖҚ ШФ &gt;40%;</w:t>
      </w:r>
    </w:p>
    <w:p>
      <w:pPr>
        <w:spacing w:after="0"/>
        <w:ind w:left="0"/>
        <w:jc w:val="both"/>
      </w:pPr>
      <w:r>
        <w:rPr>
          <w:rFonts w:ascii="Times New Roman"/>
          <w:b w:val="false"/>
          <w:i w:val="false"/>
          <w:color w:val="000000"/>
          <w:sz w:val="28"/>
        </w:rPr>
        <w:t>
      СЖЖ орташа төмендетілген ШФ - алдыңғы СЖҚ ШФ &lt;40%, кейінгі өзгеріс СЖҚ ШФ7 &gt;40%;</w:t>
      </w:r>
    </w:p>
    <w:p>
      <w:pPr>
        <w:spacing w:after="0"/>
        <w:ind w:left="0"/>
        <w:jc w:val="both"/>
      </w:pPr>
      <w:r>
        <w:rPr>
          <w:rFonts w:ascii="Times New Roman"/>
          <w:b w:val="false"/>
          <w:i w:val="false"/>
          <w:color w:val="000000"/>
          <w:sz w:val="28"/>
        </w:rPr>
        <w:t>
      СЖЖ сақталған ШФ – СЖҚ ШФ &gt;50%.</w:t>
      </w:r>
    </w:p>
    <w:bookmarkStart w:name="z102" w:id="99"/>
    <w:p>
      <w:pPr>
        <w:spacing w:after="0"/>
        <w:ind w:left="0"/>
        <w:jc w:val="both"/>
      </w:pPr>
      <w:r>
        <w:rPr>
          <w:rFonts w:ascii="Times New Roman"/>
          <w:b w:val="false"/>
          <w:i w:val="false"/>
          <w:color w:val="000000"/>
          <w:sz w:val="28"/>
        </w:rPr>
        <w:t>
      4) скринингтік зерттеу кезінде анықталған қауіп факторлары бар пациенттер (дене салмағының индексі 30-дан жоғары, темекі шегу, ішімдікке салыну, ауыр тұқымқуалаушылық, артериялық қан қысымы тіркелген жоғары деңгейі, қандағы гликолизденген гемоглобиннің жоғары деңгейі тіркелген).</w:t>
      </w:r>
    </w:p>
    <w:bookmarkEnd w:id="99"/>
    <w:bookmarkStart w:name="z103" w:id="100"/>
    <w:p>
      <w:pPr>
        <w:spacing w:after="0"/>
        <w:ind w:left="0"/>
        <w:jc w:val="both"/>
      </w:pPr>
      <w:r>
        <w:rPr>
          <w:rFonts w:ascii="Times New Roman"/>
          <w:b w:val="false"/>
          <w:i w:val="false"/>
          <w:color w:val="000000"/>
          <w:sz w:val="28"/>
        </w:rPr>
        <w:t xml:space="preserve">
      25. Бірнеше ауру белгілері бар пациенттер осы Қағидалардың </w:t>
      </w:r>
      <w:r>
        <w:rPr>
          <w:rFonts w:ascii="Times New Roman"/>
          <w:b w:val="false"/>
          <w:i w:val="false"/>
          <w:color w:val="000000"/>
          <w:sz w:val="28"/>
        </w:rPr>
        <w:t>24</w:t>
      </w:r>
      <w:r>
        <w:rPr>
          <w:rFonts w:ascii="Times New Roman"/>
          <w:b w:val="false"/>
          <w:i w:val="false"/>
          <w:color w:val="000000"/>
          <w:sz w:val="28"/>
        </w:rPr>
        <w:t xml:space="preserve"> пен </w:t>
      </w:r>
      <w:r>
        <w:rPr>
          <w:rFonts w:ascii="Times New Roman"/>
          <w:b w:val="false"/>
          <w:i w:val="false"/>
          <w:color w:val="000000"/>
          <w:sz w:val="28"/>
        </w:rPr>
        <w:t>25-тармақтарында</w:t>
      </w:r>
      <w:r>
        <w:rPr>
          <w:rFonts w:ascii="Times New Roman"/>
          <w:b w:val="false"/>
          <w:i w:val="false"/>
          <w:color w:val="000000"/>
          <w:sz w:val="28"/>
        </w:rPr>
        <w:t xml:space="preserve"> белгіленген, іріктеу өлшемшарттарын сәйкес келген жағдайда АББ-ға қатысуына рұқсат етіледі.</w:t>
      </w:r>
    </w:p>
    <w:bookmarkEnd w:id="100"/>
    <w:bookmarkStart w:name="z104" w:id="101"/>
    <w:p>
      <w:pPr>
        <w:spacing w:after="0"/>
        <w:ind w:left="0"/>
        <w:jc w:val="both"/>
      </w:pPr>
      <w:r>
        <w:rPr>
          <w:rFonts w:ascii="Times New Roman"/>
          <w:b w:val="false"/>
          <w:i w:val="false"/>
          <w:color w:val="000000"/>
          <w:sz w:val="28"/>
        </w:rPr>
        <w:t>
      26. МАЖ-ға деректерді енгізу арқылы пациентті АББ-ға тіркеуді мейіргер ісінің маманы:</w:t>
      </w:r>
    </w:p>
    <w:bookmarkEnd w:id="101"/>
    <w:bookmarkStart w:name="z105" w:id="102"/>
    <w:p>
      <w:pPr>
        <w:spacing w:after="0"/>
        <w:ind w:left="0"/>
        <w:jc w:val="both"/>
      </w:pPr>
      <w:r>
        <w:rPr>
          <w:rFonts w:ascii="Times New Roman"/>
          <w:b w:val="false"/>
          <w:i w:val="false"/>
          <w:color w:val="000000"/>
          <w:sz w:val="28"/>
        </w:rPr>
        <w:t xml:space="preserve">
      1) аумақтық учаскеде АГ, ҚД және СЖЖ диагноздарын анықтау кезінде; </w:t>
      </w:r>
    </w:p>
    <w:bookmarkEnd w:id="102"/>
    <w:bookmarkStart w:name="z106" w:id="103"/>
    <w:p>
      <w:pPr>
        <w:spacing w:after="0"/>
        <w:ind w:left="0"/>
        <w:jc w:val="both"/>
      </w:pPr>
      <w:r>
        <w:rPr>
          <w:rFonts w:ascii="Times New Roman"/>
          <w:b w:val="false"/>
          <w:i w:val="false"/>
          <w:color w:val="000000"/>
          <w:sz w:val="28"/>
        </w:rPr>
        <w:t>
      2) Профилактика бөлімшесінің дәрігерге дейінгі кабинетінде аурулардың халықаралық жіктемесінің R73, E78.5, E66 кодын және 10 (оныншы) қайта қараудың денсаулығына байланысты проблемаларды пайдалана отырып, қауіп факторларын анықтау кезінде жүзеге асырады.</w:t>
      </w:r>
    </w:p>
    <w:bookmarkEnd w:id="103"/>
    <w:bookmarkStart w:name="z107" w:id="104"/>
    <w:p>
      <w:pPr>
        <w:spacing w:after="0"/>
        <w:ind w:left="0"/>
        <w:jc w:val="both"/>
      </w:pPr>
      <w:r>
        <w:rPr>
          <w:rFonts w:ascii="Times New Roman"/>
          <w:b w:val="false"/>
          <w:i w:val="false"/>
          <w:color w:val="000000"/>
          <w:sz w:val="28"/>
        </w:rPr>
        <w:t>
      27. МСАК ұйымының учаскесі шегіндегі АББ үйлестірушісі МСАК ұйымының дәрігері болып табылады.</w:t>
      </w:r>
    </w:p>
    <w:bookmarkEnd w:id="104"/>
    <w:bookmarkStart w:name="z108" w:id="105"/>
    <w:p>
      <w:pPr>
        <w:spacing w:after="0"/>
        <w:ind w:left="0"/>
        <w:jc w:val="both"/>
      </w:pPr>
      <w:r>
        <w:rPr>
          <w:rFonts w:ascii="Times New Roman"/>
          <w:b w:val="false"/>
          <w:i w:val="false"/>
          <w:color w:val="000000"/>
          <w:sz w:val="28"/>
        </w:rPr>
        <w:t>
      28. МСАК ұйымының дәрігері және / немесе мейіргер ісінің маманы әрбір қабылдау кезінде объективті қарау нәтижелерін, жалпы практика дәрігерінің, терапевттің, бейінді мамандардың консультацияларының күні мен қорытындысын, зерттеудің зертханалық және аспаптық әдістерінің нәтижелерін және клиникалық хаттамаларға сәйкес АББ дәрі-дәрмектік терапиясын түзету туралы деректерді көрсететін АББ тіркелімін және пациенттің байқау картасын толтырады және өзектендіреді.</w:t>
      </w:r>
    </w:p>
    <w:bookmarkEnd w:id="105"/>
    <w:bookmarkStart w:name="z109" w:id="106"/>
    <w:p>
      <w:pPr>
        <w:spacing w:after="0"/>
        <w:ind w:left="0"/>
        <w:jc w:val="both"/>
      </w:pPr>
      <w:r>
        <w:rPr>
          <w:rFonts w:ascii="Times New Roman"/>
          <w:b w:val="false"/>
          <w:i w:val="false"/>
          <w:color w:val="000000"/>
          <w:sz w:val="28"/>
        </w:rPr>
        <w:t>
      29. АББ-ға қатысатын пациенттерді байқау картасын өзектілендіру КДҚ деректерін МАЖ-ға автоматты түрде тіркеу немесе пациент медициналық көмек көрсетудің барлық деңгейлерінде, оның ішінде ақылы негізде КДҚ-дан өткен кезде және Денсаулық сақтау министрлігінің басқа ақпараттық жүйелерінде немесе қағаз жеткізгіштерде күнтізбелік 1 (бір) жыл ішінде тіркелген кезде қолмен енгізу жолымен жүзеге асырылады.</w:t>
      </w:r>
    </w:p>
    <w:bookmarkEnd w:id="106"/>
    <w:bookmarkStart w:name="z110" w:id="107"/>
    <w:p>
      <w:pPr>
        <w:spacing w:after="0"/>
        <w:ind w:left="0"/>
        <w:jc w:val="both"/>
      </w:pPr>
      <w:r>
        <w:rPr>
          <w:rFonts w:ascii="Times New Roman"/>
          <w:b w:val="false"/>
          <w:i w:val="false"/>
          <w:color w:val="000000"/>
          <w:sz w:val="28"/>
        </w:rPr>
        <w:t>
      30. МСАК дәрігері АББ пациенттері тіркелімінің деректері негізінде пациенттердің ағындарын клиникалық сипаттамаларына сәйкес пациенттің мәртебесін айқындайтын олардың клиникалық және мінез-құлықтың ерекшеліктеріне сәйкес мынадай топтарға бөле отырып тіркеліміне (бұдан әрі –сегменттеу) тоқсанына кемінде 1 рет жүргізеді:</w:t>
      </w:r>
    </w:p>
    <w:bookmarkEnd w:id="107"/>
    <w:bookmarkStart w:name="z111" w:id="108"/>
    <w:p>
      <w:pPr>
        <w:spacing w:after="0"/>
        <w:ind w:left="0"/>
        <w:jc w:val="both"/>
      </w:pPr>
      <w:r>
        <w:rPr>
          <w:rFonts w:ascii="Times New Roman"/>
          <w:b w:val="false"/>
          <w:i w:val="false"/>
          <w:color w:val="000000"/>
          <w:sz w:val="28"/>
        </w:rPr>
        <w:t>
      1) оңтайлы аймақ (жасыл аймақ) – зертханалық зерттеулердің көрсетілімдері норманың жоғарғы шегінен жоғары емес белгіленген жағдайда;</w:t>
      </w:r>
    </w:p>
    <w:bookmarkEnd w:id="108"/>
    <w:bookmarkStart w:name="z112" w:id="109"/>
    <w:p>
      <w:pPr>
        <w:spacing w:after="0"/>
        <w:ind w:left="0"/>
        <w:jc w:val="both"/>
      </w:pPr>
      <w:r>
        <w:rPr>
          <w:rFonts w:ascii="Times New Roman"/>
          <w:b w:val="false"/>
          <w:i w:val="false"/>
          <w:color w:val="000000"/>
          <w:sz w:val="28"/>
        </w:rPr>
        <w:t>
      2) субоптимальді (сары аймақ) – зертханалық зерттеулер көрсетілімдері норманың жоғарғы шегінен 20 %-дан асатын жағдайда;</w:t>
      </w:r>
    </w:p>
    <w:bookmarkEnd w:id="109"/>
    <w:bookmarkStart w:name="z113" w:id="110"/>
    <w:p>
      <w:pPr>
        <w:spacing w:after="0"/>
        <w:ind w:left="0"/>
        <w:jc w:val="both"/>
      </w:pPr>
      <w:r>
        <w:rPr>
          <w:rFonts w:ascii="Times New Roman"/>
          <w:b w:val="false"/>
          <w:i w:val="false"/>
          <w:color w:val="000000"/>
          <w:sz w:val="28"/>
        </w:rPr>
        <w:t>
      3) нашар (қызыл) аймақ – клиникалық-зертханалық зерттеулердің көрсетілімдері норманың жоғарғы шегінен 20 %-дан асатын жағдайда.</w:t>
      </w:r>
    </w:p>
    <w:bookmarkEnd w:id="110"/>
    <w:bookmarkStart w:name="z114" w:id="111"/>
    <w:p>
      <w:pPr>
        <w:spacing w:after="0"/>
        <w:ind w:left="0"/>
        <w:jc w:val="both"/>
      </w:pPr>
      <w:r>
        <w:rPr>
          <w:rFonts w:ascii="Times New Roman"/>
          <w:b w:val="false"/>
          <w:i w:val="false"/>
          <w:color w:val="000000"/>
          <w:sz w:val="28"/>
        </w:rPr>
        <w:t xml:space="preserve">
      31. Сегментацияға сәйкес МСАК ұйымының дәрігері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динамикалық байқаудың, зертханалық және аспаптық зерттеулердің, бейінді мамандарды қарап-тексерудің жиілігін айқындайды.</w:t>
      </w:r>
    </w:p>
    <w:bookmarkEnd w:id="111"/>
    <w:bookmarkStart w:name="z115" w:id="112"/>
    <w:p>
      <w:pPr>
        <w:spacing w:after="0"/>
        <w:ind w:left="0"/>
        <w:jc w:val="both"/>
      </w:pPr>
      <w:r>
        <w:rPr>
          <w:rFonts w:ascii="Times New Roman"/>
          <w:b w:val="false"/>
          <w:i w:val="false"/>
          <w:color w:val="000000"/>
          <w:sz w:val="28"/>
        </w:rPr>
        <w:t>
      32. Динамикалық байқау:</w:t>
      </w:r>
    </w:p>
    <w:bookmarkEnd w:id="112"/>
    <w:bookmarkStart w:name="z116" w:id="113"/>
    <w:p>
      <w:pPr>
        <w:spacing w:after="0"/>
        <w:ind w:left="0"/>
        <w:jc w:val="both"/>
      </w:pPr>
      <w:r>
        <w:rPr>
          <w:rFonts w:ascii="Times New Roman"/>
          <w:b w:val="false"/>
          <w:i w:val="false"/>
          <w:color w:val="000000"/>
          <w:sz w:val="28"/>
        </w:rPr>
        <w:t>
      1) МСАК дәрігерімен немесе бейінді маманмен бірге жұмыс істейтін мейірбике мамандары:</w:t>
      </w:r>
    </w:p>
    <w:bookmarkEnd w:id="113"/>
    <w:p>
      <w:pPr>
        <w:spacing w:after="0"/>
        <w:ind w:left="0"/>
        <w:jc w:val="both"/>
      </w:pPr>
      <w:r>
        <w:rPr>
          <w:rFonts w:ascii="Times New Roman"/>
          <w:b w:val="false"/>
          <w:i w:val="false"/>
          <w:color w:val="000000"/>
          <w:sz w:val="28"/>
        </w:rPr>
        <w:t>
      пациент оңтайлы аймақта болған жағдайда, денсаулықтың қалыпты көрсеткіштерін сақтау үшін өзін-өзі басқаруды мониторингілеу және бақылау арқылы жоспарланған қоңырау шалу арқылы;</w:t>
      </w:r>
    </w:p>
    <w:bookmarkStart w:name="z117" w:id="114"/>
    <w:p>
      <w:pPr>
        <w:spacing w:after="0"/>
        <w:ind w:left="0"/>
        <w:jc w:val="both"/>
      </w:pPr>
      <w:r>
        <w:rPr>
          <w:rFonts w:ascii="Times New Roman"/>
          <w:b w:val="false"/>
          <w:i w:val="false"/>
          <w:color w:val="000000"/>
          <w:sz w:val="28"/>
        </w:rPr>
        <w:t>
      2) МСАК дәрігері пациенттің денсаулығының жай-күйі жақсарғанға дейін және клиникалық-зертханалық көрсеткіштерге қалыпты деңгейге жеткенше дейін пациент оңтайлы емес аймақта болған кезде;</w:t>
      </w:r>
    </w:p>
    <w:bookmarkEnd w:id="114"/>
    <w:bookmarkStart w:name="z118" w:id="115"/>
    <w:p>
      <w:pPr>
        <w:spacing w:after="0"/>
        <w:ind w:left="0"/>
        <w:jc w:val="both"/>
      </w:pPr>
      <w:r>
        <w:rPr>
          <w:rFonts w:ascii="Times New Roman"/>
          <w:b w:val="false"/>
          <w:i w:val="false"/>
          <w:color w:val="000000"/>
          <w:sz w:val="28"/>
        </w:rPr>
        <w:t>
      3) пациент нашар аймақта пациенттің денсаулығы жақсарғанға дейін және клиникалық-зертханалық көрсеткіштерге қалыпты деңгейге жеткенше МСАК дәрігері бейінді маманмен және МПТ басқа мүшелерімен бірге болған кезде жүзеге асырылады.</w:t>
      </w:r>
    </w:p>
    <w:bookmarkEnd w:id="115"/>
    <w:bookmarkStart w:name="z119" w:id="116"/>
    <w:p>
      <w:pPr>
        <w:spacing w:after="0"/>
        <w:ind w:left="0"/>
        <w:jc w:val="both"/>
      </w:pPr>
      <w:r>
        <w:rPr>
          <w:rFonts w:ascii="Times New Roman"/>
          <w:b w:val="false"/>
          <w:i w:val="false"/>
          <w:color w:val="000000"/>
          <w:sz w:val="28"/>
        </w:rPr>
        <w:t>
      33. Ауруларды басқару шеңберінде МСАК ұйымының дәрігері пациентпен бірлесіп қысқа мерзімге (2 аптадан аспайтын) физикалық жүктеме көлемі, тамақтану режимі, өмір салты, жаман әдеттерден бас тарту кіретін жеке іс-шаралар жоспарын жасайды.</w:t>
      </w:r>
    </w:p>
    <w:bookmarkEnd w:id="116"/>
    <w:bookmarkStart w:name="z120" w:id="117"/>
    <w:p>
      <w:pPr>
        <w:spacing w:after="0"/>
        <w:ind w:left="0"/>
        <w:jc w:val="both"/>
      </w:pPr>
      <w:r>
        <w:rPr>
          <w:rFonts w:ascii="Times New Roman"/>
          <w:b w:val="false"/>
          <w:i w:val="false"/>
          <w:color w:val="000000"/>
          <w:sz w:val="28"/>
        </w:rPr>
        <w:t>
      34. АББ шеңберінде МСАК ұйымының дәрігері, бейінді маман, мейіргер ісінің мамандары осы Қағидаларға 16-тармаққа сәйкес жоспарлы қабылдауларды жүргізеді.</w:t>
      </w:r>
    </w:p>
    <w:bookmarkEnd w:id="117"/>
    <w:bookmarkStart w:name="z121" w:id="118"/>
    <w:p>
      <w:pPr>
        <w:spacing w:after="0"/>
        <w:ind w:left="0"/>
        <w:jc w:val="both"/>
      </w:pPr>
      <w:r>
        <w:rPr>
          <w:rFonts w:ascii="Times New Roman"/>
          <w:b w:val="false"/>
          <w:i w:val="false"/>
          <w:color w:val="000000"/>
          <w:sz w:val="28"/>
        </w:rPr>
        <w:t>
      35. АББ шеңберінде мейіргер ісінің маманы сегменттеуге сәйкес:</w:t>
      </w:r>
    </w:p>
    <w:bookmarkEnd w:id="118"/>
    <w:bookmarkStart w:name="z122" w:id="119"/>
    <w:p>
      <w:pPr>
        <w:spacing w:after="0"/>
        <w:ind w:left="0"/>
        <w:jc w:val="both"/>
      </w:pPr>
      <w:r>
        <w:rPr>
          <w:rFonts w:ascii="Times New Roman"/>
          <w:b w:val="false"/>
          <w:i w:val="false"/>
          <w:color w:val="000000"/>
          <w:sz w:val="28"/>
        </w:rPr>
        <w:t>
      1) АББ-ға қатысатын пациенттерді жоспарлы қабылдауды ұйымдастыруды;</w:t>
      </w:r>
    </w:p>
    <w:bookmarkEnd w:id="119"/>
    <w:bookmarkStart w:name="z123" w:id="120"/>
    <w:p>
      <w:pPr>
        <w:spacing w:after="0"/>
        <w:ind w:left="0"/>
        <w:jc w:val="both"/>
      </w:pPr>
      <w:r>
        <w:rPr>
          <w:rFonts w:ascii="Times New Roman"/>
          <w:b w:val="false"/>
          <w:i w:val="false"/>
          <w:color w:val="000000"/>
          <w:sz w:val="28"/>
        </w:rPr>
        <w:t>
      2) телефон байланысы, SMS-хабарлама арқылы жоспарланған қабылдау күні мен уақыты туралы қоңырау шалу және хабарлауды;</w:t>
      </w:r>
    </w:p>
    <w:bookmarkEnd w:id="120"/>
    <w:bookmarkStart w:name="z124" w:id="121"/>
    <w:p>
      <w:pPr>
        <w:spacing w:after="0"/>
        <w:ind w:left="0"/>
        <w:jc w:val="both"/>
      </w:pPr>
      <w:r>
        <w:rPr>
          <w:rFonts w:ascii="Times New Roman"/>
          <w:b w:val="false"/>
          <w:i w:val="false"/>
          <w:color w:val="000000"/>
          <w:sz w:val="28"/>
        </w:rPr>
        <w:t xml:space="preserve">
      3) пациентті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жоспарланған қабылдауға дайындауды;</w:t>
      </w:r>
    </w:p>
    <w:bookmarkEnd w:id="121"/>
    <w:bookmarkStart w:name="z125" w:id="122"/>
    <w:p>
      <w:pPr>
        <w:spacing w:after="0"/>
        <w:ind w:left="0"/>
        <w:jc w:val="both"/>
      </w:pPr>
      <w:r>
        <w:rPr>
          <w:rFonts w:ascii="Times New Roman"/>
          <w:b w:val="false"/>
          <w:i w:val="false"/>
          <w:color w:val="000000"/>
          <w:sz w:val="28"/>
        </w:rPr>
        <w:t>
      4) пациенттің тағайындалған зертханалық-диагностикалық қызметтерден өтуіне мониторинг жүргізу және олардың нәтижелерін жүктеуді;</w:t>
      </w:r>
    </w:p>
    <w:bookmarkEnd w:id="122"/>
    <w:bookmarkStart w:name="z126" w:id="123"/>
    <w:p>
      <w:pPr>
        <w:spacing w:after="0"/>
        <w:ind w:left="0"/>
        <w:jc w:val="both"/>
      </w:pPr>
      <w:r>
        <w:rPr>
          <w:rFonts w:ascii="Times New Roman"/>
          <w:b w:val="false"/>
          <w:i w:val="false"/>
          <w:color w:val="000000"/>
          <w:sz w:val="28"/>
        </w:rPr>
        <w:t>
      5) пациенттің денсаулығының жай-күйі, шағымдары, өмірбаяндық анамнезі және ауру анамнезі туралы ақпаратты жинауды;</w:t>
      </w:r>
    </w:p>
    <w:bookmarkEnd w:id="123"/>
    <w:bookmarkStart w:name="z127" w:id="124"/>
    <w:p>
      <w:pPr>
        <w:spacing w:after="0"/>
        <w:ind w:left="0"/>
        <w:jc w:val="both"/>
      </w:pPr>
      <w:r>
        <w:rPr>
          <w:rFonts w:ascii="Times New Roman"/>
          <w:b w:val="false"/>
          <w:i w:val="false"/>
          <w:color w:val="000000"/>
          <w:sz w:val="28"/>
        </w:rPr>
        <w:t>
      6) пациентті қарап-тексеруді (оның ішінде пульсті, артериялық қан қысымын, тыныс алу қозғалысының жиілігін, бойын, салмағын, бел шеңберін өлшеу, терісі мен көрінетін шырышты қабаттарын қарап-тексеру);</w:t>
      </w:r>
    </w:p>
    <w:bookmarkEnd w:id="124"/>
    <w:bookmarkStart w:name="z128" w:id="125"/>
    <w:p>
      <w:pPr>
        <w:spacing w:after="0"/>
        <w:ind w:left="0"/>
        <w:jc w:val="both"/>
      </w:pPr>
      <w:r>
        <w:rPr>
          <w:rFonts w:ascii="Times New Roman"/>
          <w:b w:val="false"/>
          <w:i w:val="false"/>
          <w:color w:val="000000"/>
          <w:sz w:val="28"/>
        </w:rPr>
        <w:t>
      7) ҚД ауыратын пациенттердің тактильді және ауырсыну сезімталдығын анықтай отырып, аяқтарды табанын қарап-тексеруді;</w:t>
      </w:r>
    </w:p>
    <w:bookmarkEnd w:id="125"/>
    <w:bookmarkStart w:name="z129" w:id="126"/>
    <w:p>
      <w:pPr>
        <w:spacing w:after="0"/>
        <w:ind w:left="0"/>
        <w:jc w:val="both"/>
      </w:pPr>
      <w:r>
        <w:rPr>
          <w:rFonts w:ascii="Times New Roman"/>
          <w:b w:val="false"/>
          <w:i w:val="false"/>
          <w:color w:val="000000"/>
          <w:sz w:val="28"/>
        </w:rPr>
        <w:t>
      8) созылмалы жүрек функциясының жеткіліксіздігі бар пациенттерде 6 минуттық жүру бойынша тест жүргізуді;</w:t>
      </w:r>
    </w:p>
    <w:bookmarkEnd w:id="126"/>
    <w:bookmarkStart w:name="z130" w:id="127"/>
    <w:p>
      <w:pPr>
        <w:spacing w:after="0"/>
        <w:ind w:left="0"/>
        <w:jc w:val="both"/>
      </w:pPr>
      <w:r>
        <w:rPr>
          <w:rFonts w:ascii="Times New Roman"/>
          <w:b w:val="false"/>
          <w:i w:val="false"/>
          <w:color w:val="000000"/>
          <w:sz w:val="28"/>
        </w:rPr>
        <w:t>
      9) мейіргерлік зерттеулердің сыныптауышына сәйкес мейіргерлік диагнозды белгілеуді;</w:t>
      </w:r>
    </w:p>
    <w:bookmarkEnd w:id="127"/>
    <w:bookmarkStart w:name="z131" w:id="128"/>
    <w:p>
      <w:pPr>
        <w:spacing w:after="0"/>
        <w:ind w:left="0"/>
        <w:jc w:val="both"/>
      </w:pPr>
      <w:r>
        <w:rPr>
          <w:rFonts w:ascii="Times New Roman"/>
          <w:b w:val="false"/>
          <w:i w:val="false"/>
          <w:color w:val="000000"/>
          <w:sz w:val="28"/>
        </w:rPr>
        <w:t>
      10) белгіленген мейіргерлік диагноз бойынша мейіргерлік араласуларды жүргізуді;</w:t>
      </w:r>
    </w:p>
    <w:bookmarkEnd w:id="128"/>
    <w:bookmarkStart w:name="z132" w:id="129"/>
    <w:p>
      <w:pPr>
        <w:spacing w:after="0"/>
        <w:ind w:left="0"/>
        <w:jc w:val="both"/>
      </w:pPr>
      <w:r>
        <w:rPr>
          <w:rFonts w:ascii="Times New Roman"/>
          <w:b w:val="false"/>
          <w:i w:val="false"/>
          <w:color w:val="000000"/>
          <w:sz w:val="28"/>
        </w:rPr>
        <w:t>
      11) пациентті ауруды басқаруға үйретуді;</w:t>
      </w:r>
    </w:p>
    <w:bookmarkEnd w:id="129"/>
    <w:bookmarkStart w:name="z133" w:id="130"/>
    <w:p>
      <w:pPr>
        <w:spacing w:after="0"/>
        <w:ind w:left="0"/>
        <w:jc w:val="both"/>
      </w:pPr>
      <w:r>
        <w:rPr>
          <w:rFonts w:ascii="Times New Roman"/>
          <w:b w:val="false"/>
          <w:i w:val="false"/>
          <w:color w:val="000000"/>
          <w:sz w:val="28"/>
        </w:rPr>
        <w:t>
      12) мотивациялық консультация беруді;</w:t>
      </w:r>
    </w:p>
    <w:bookmarkEnd w:id="130"/>
    <w:bookmarkStart w:name="z134" w:id="131"/>
    <w:p>
      <w:pPr>
        <w:spacing w:after="0"/>
        <w:ind w:left="0"/>
        <w:jc w:val="both"/>
      </w:pPr>
      <w:r>
        <w:rPr>
          <w:rFonts w:ascii="Times New Roman"/>
          <w:b w:val="false"/>
          <w:i w:val="false"/>
          <w:color w:val="000000"/>
          <w:sz w:val="28"/>
        </w:rPr>
        <w:t xml:space="preserve">
      13) пациенттермен кері байланыс жүргізуді; </w:t>
      </w:r>
    </w:p>
    <w:bookmarkEnd w:id="131"/>
    <w:bookmarkStart w:name="z135" w:id="132"/>
    <w:p>
      <w:pPr>
        <w:spacing w:after="0"/>
        <w:ind w:left="0"/>
        <w:jc w:val="both"/>
      </w:pPr>
      <w:r>
        <w:rPr>
          <w:rFonts w:ascii="Times New Roman"/>
          <w:b w:val="false"/>
          <w:i w:val="false"/>
          <w:color w:val="000000"/>
          <w:sz w:val="28"/>
        </w:rPr>
        <w:t>
      14) АББ тіркеліміне және МАЖ-ға қабылдау нәтижелерін толтыруды жүзеге асырады.</w:t>
      </w:r>
    </w:p>
    <w:bookmarkEnd w:id="132"/>
    <w:bookmarkStart w:name="z136" w:id="133"/>
    <w:p>
      <w:pPr>
        <w:spacing w:after="0"/>
        <w:ind w:left="0"/>
        <w:jc w:val="both"/>
      </w:pPr>
      <w:r>
        <w:rPr>
          <w:rFonts w:ascii="Times New Roman"/>
          <w:b w:val="false"/>
          <w:i w:val="false"/>
          <w:color w:val="000000"/>
          <w:sz w:val="28"/>
        </w:rPr>
        <w:t>
      36. МСАК ұйымының дәрігері АББ шеңберінде сегменттеуге сәйкес:</w:t>
      </w:r>
    </w:p>
    <w:bookmarkEnd w:id="133"/>
    <w:bookmarkStart w:name="z137" w:id="134"/>
    <w:p>
      <w:pPr>
        <w:spacing w:after="0"/>
        <w:ind w:left="0"/>
        <w:jc w:val="both"/>
      </w:pPr>
      <w:r>
        <w:rPr>
          <w:rFonts w:ascii="Times New Roman"/>
          <w:b w:val="false"/>
          <w:i w:val="false"/>
          <w:color w:val="000000"/>
          <w:sz w:val="28"/>
        </w:rPr>
        <w:t>
      1) пациентті қарап-тексеру және сауалнама жүргізуді;</w:t>
      </w:r>
    </w:p>
    <w:bookmarkEnd w:id="134"/>
    <w:bookmarkStart w:name="z138" w:id="135"/>
    <w:p>
      <w:pPr>
        <w:spacing w:after="0"/>
        <w:ind w:left="0"/>
        <w:jc w:val="both"/>
      </w:pPr>
      <w:r>
        <w:rPr>
          <w:rFonts w:ascii="Times New Roman"/>
          <w:b w:val="false"/>
          <w:i w:val="false"/>
          <w:color w:val="000000"/>
          <w:sz w:val="28"/>
        </w:rPr>
        <w:t>
      2) диагностикалық зерттеулердің нәтижелерін бағалауды;</w:t>
      </w:r>
    </w:p>
    <w:bookmarkEnd w:id="135"/>
    <w:bookmarkStart w:name="z139" w:id="136"/>
    <w:p>
      <w:pPr>
        <w:spacing w:after="0"/>
        <w:ind w:left="0"/>
        <w:jc w:val="both"/>
      </w:pPr>
      <w:r>
        <w:rPr>
          <w:rFonts w:ascii="Times New Roman"/>
          <w:b w:val="false"/>
          <w:i w:val="false"/>
          <w:color w:val="000000"/>
          <w:sz w:val="28"/>
        </w:rPr>
        <w:t>
      3) пациентті өзін-өзі басқаруға үйретуді;</w:t>
      </w:r>
    </w:p>
    <w:bookmarkEnd w:id="136"/>
    <w:bookmarkStart w:name="z140" w:id="137"/>
    <w:p>
      <w:pPr>
        <w:spacing w:after="0"/>
        <w:ind w:left="0"/>
        <w:jc w:val="both"/>
      </w:pPr>
      <w:r>
        <w:rPr>
          <w:rFonts w:ascii="Times New Roman"/>
          <w:b w:val="false"/>
          <w:i w:val="false"/>
          <w:color w:val="000000"/>
          <w:sz w:val="28"/>
        </w:rPr>
        <w:t>
      4) қысқаша жеке іс-шаралар жоспарын құрастыру, түзету және орындалуын бағалауды;</w:t>
      </w:r>
    </w:p>
    <w:bookmarkEnd w:id="137"/>
    <w:bookmarkStart w:name="z141" w:id="138"/>
    <w:p>
      <w:pPr>
        <w:spacing w:after="0"/>
        <w:ind w:left="0"/>
        <w:jc w:val="both"/>
      </w:pPr>
      <w:r>
        <w:rPr>
          <w:rFonts w:ascii="Times New Roman"/>
          <w:b w:val="false"/>
          <w:i w:val="false"/>
          <w:color w:val="000000"/>
          <w:sz w:val="28"/>
        </w:rPr>
        <w:t>
      5) мотивациялық консультация беруді;</w:t>
      </w:r>
    </w:p>
    <w:bookmarkEnd w:id="138"/>
    <w:bookmarkStart w:name="z142" w:id="139"/>
    <w:p>
      <w:pPr>
        <w:spacing w:after="0"/>
        <w:ind w:left="0"/>
        <w:jc w:val="both"/>
      </w:pPr>
      <w:r>
        <w:rPr>
          <w:rFonts w:ascii="Times New Roman"/>
          <w:b w:val="false"/>
          <w:i w:val="false"/>
          <w:color w:val="000000"/>
          <w:sz w:val="28"/>
        </w:rPr>
        <w:t>
      6) МПТ құрамында өткізілетін іс-шаралардың тиімділігін бағалауды жүзеге асырады.</w:t>
      </w:r>
    </w:p>
    <w:bookmarkEnd w:id="139"/>
    <w:bookmarkStart w:name="z143" w:id="140"/>
    <w:p>
      <w:pPr>
        <w:spacing w:after="0"/>
        <w:ind w:left="0"/>
        <w:jc w:val="both"/>
      </w:pPr>
      <w:r>
        <w:rPr>
          <w:rFonts w:ascii="Times New Roman"/>
          <w:b w:val="false"/>
          <w:i w:val="false"/>
          <w:color w:val="000000"/>
          <w:sz w:val="28"/>
        </w:rPr>
        <w:t>
      37. Бейінді маман жеке зерттеп-қарау және емдеу жоспарын түзетуді жүзеге асырады.</w:t>
      </w:r>
    </w:p>
    <w:bookmarkEnd w:id="140"/>
    <w:bookmarkStart w:name="z144" w:id="141"/>
    <w:p>
      <w:pPr>
        <w:spacing w:after="0"/>
        <w:ind w:left="0"/>
        <w:jc w:val="both"/>
      </w:pPr>
      <w:r>
        <w:rPr>
          <w:rFonts w:ascii="Times New Roman"/>
          <w:b w:val="false"/>
          <w:i w:val="false"/>
          <w:color w:val="000000"/>
          <w:sz w:val="28"/>
        </w:rPr>
        <w:t>
      38. АББ шеңберінде әлеуметтік жұмыскер:</w:t>
      </w:r>
    </w:p>
    <w:bookmarkEnd w:id="141"/>
    <w:bookmarkStart w:name="z145" w:id="142"/>
    <w:p>
      <w:pPr>
        <w:spacing w:after="0"/>
        <w:ind w:left="0"/>
        <w:jc w:val="both"/>
      </w:pPr>
      <w:r>
        <w:rPr>
          <w:rFonts w:ascii="Times New Roman"/>
          <w:b w:val="false"/>
          <w:i w:val="false"/>
          <w:color w:val="000000"/>
          <w:sz w:val="28"/>
        </w:rPr>
        <w:t>
      1) пациенттің әлеуметтік мәртебесіне, оның ішінде оның тұрмыстық өмір сүру жағдайын, қаржылық жағдайын, денсаулық сақтау қызметтерін қолжетімділігін бағалауды;</w:t>
      </w:r>
    </w:p>
    <w:bookmarkEnd w:id="142"/>
    <w:bookmarkStart w:name="z146" w:id="143"/>
    <w:p>
      <w:pPr>
        <w:spacing w:after="0"/>
        <w:ind w:left="0"/>
        <w:jc w:val="both"/>
      </w:pPr>
      <w:r>
        <w:rPr>
          <w:rFonts w:ascii="Times New Roman"/>
          <w:b w:val="false"/>
          <w:i w:val="false"/>
          <w:color w:val="000000"/>
          <w:sz w:val="28"/>
        </w:rPr>
        <w:t>
      2) пациенттерге үйде медициналық көмек көрсету бағдарламалары және әлеуметтік қолдау сияқты әлеуметтік және медициналық көрсетілетін қызметтерге қол жеткізуде қолдау көрсетуді;</w:t>
      </w:r>
    </w:p>
    <w:bookmarkEnd w:id="143"/>
    <w:bookmarkStart w:name="z147" w:id="144"/>
    <w:p>
      <w:pPr>
        <w:spacing w:after="0"/>
        <w:ind w:left="0"/>
        <w:jc w:val="both"/>
      </w:pPr>
      <w:r>
        <w:rPr>
          <w:rFonts w:ascii="Times New Roman"/>
          <w:b w:val="false"/>
          <w:i w:val="false"/>
          <w:color w:val="000000"/>
          <w:sz w:val="28"/>
        </w:rPr>
        <w:t>
      3) пациентпен және МПТ мүшелерімен бірлесіп емдеу және оңалту жоспарын жасауды;</w:t>
      </w:r>
    </w:p>
    <w:bookmarkEnd w:id="144"/>
    <w:bookmarkStart w:name="z148" w:id="145"/>
    <w:p>
      <w:pPr>
        <w:spacing w:after="0"/>
        <w:ind w:left="0"/>
        <w:jc w:val="both"/>
      </w:pPr>
      <w:r>
        <w:rPr>
          <w:rFonts w:ascii="Times New Roman"/>
          <w:b w:val="false"/>
          <w:i w:val="false"/>
          <w:color w:val="000000"/>
          <w:sz w:val="28"/>
        </w:rPr>
        <w:t>
      4) қоңырау шалу арқылы қабылдауға шақыру мен ұйымдастыруды;</w:t>
      </w:r>
    </w:p>
    <w:bookmarkEnd w:id="145"/>
    <w:bookmarkStart w:name="z149" w:id="146"/>
    <w:p>
      <w:pPr>
        <w:spacing w:after="0"/>
        <w:ind w:left="0"/>
        <w:jc w:val="both"/>
      </w:pPr>
      <w:r>
        <w:rPr>
          <w:rFonts w:ascii="Times New Roman"/>
          <w:b w:val="false"/>
          <w:i w:val="false"/>
          <w:color w:val="000000"/>
          <w:sz w:val="28"/>
        </w:rPr>
        <w:t>
      5) пациенттерге өз денсаулық жағдайын ауруды басқару, оның ішінде туыстарымен жұмыс істеуге қолдау көрсетуді жүзеге асырады.</w:t>
      </w:r>
    </w:p>
    <w:bookmarkEnd w:id="146"/>
    <w:bookmarkStart w:name="z150" w:id="147"/>
    <w:p>
      <w:pPr>
        <w:spacing w:after="0"/>
        <w:ind w:left="0"/>
        <w:jc w:val="both"/>
      </w:pPr>
      <w:r>
        <w:rPr>
          <w:rFonts w:ascii="Times New Roman"/>
          <w:b w:val="false"/>
          <w:i w:val="false"/>
          <w:color w:val="000000"/>
          <w:sz w:val="28"/>
        </w:rPr>
        <w:t>
      39. АББ шеңберінде психолог:</w:t>
      </w:r>
    </w:p>
    <w:bookmarkEnd w:id="147"/>
    <w:bookmarkStart w:name="z151" w:id="148"/>
    <w:p>
      <w:pPr>
        <w:spacing w:after="0"/>
        <w:ind w:left="0"/>
        <w:jc w:val="both"/>
      </w:pPr>
      <w:r>
        <w:rPr>
          <w:rFonts w:ascii="Times New Roman"/>
          <w:b w:val="false"/>
          <w:i w:val="false"/>
          <w:color w:val="000000"/>
          <w:sz w:val="28"/>
        </w:rPr>
        <w:t>
      1) пациенттердің психологиялық жай-күйіне бағалауды;</w:t>
      </w:r>
    </w:p>
    <w:bookmarkEnd w:id="148"/>
    <w:bookmarkStart w:name="z152" w:id="149"/>
    <w:p>
      <w:pPr>
        <w:spacing w:after="0"/>
        <w:ind w:left="0"/>
        <w:jc w:val="both"/>
      </w:pPr>
      <w:r>
        <w:rPr>
          <w:rFonts w:ascii="Times New Roman"/>
          <w:b w:val="false"/>
          <w:i w:val="false"/>
          <w:color w:val="000000"/>
          <w:sz w:val="28"/>
        </w:rPr>
        <w:t>
      2) ауруына немесе емделуге байланысты қиындықтарға тап болған пациенттерге психологиялық қолдау көрсету және консультация беру, оның ішінде пациенттердің ауруды басқаруға деген ұмтылысын арттыруды;</w:t>
      </w:r>
    </w:p>
    <w:bookmarkEnd w:id="149"/>
    <w:bookmarkStart w:name="z153" w:id="150"/>
    <w:p>
      <w:pPr>
        <w:spacing w:after="0"/>
        <w:ind w:left="0"/>
        <w:jc w:val="both"/>
      </w:pPr>
      <w:r>
        <w:rPr>
          <w:rFonts w:ascii="Times New Roman"/>
          <w:b w:val="false"/>
          <w:i w:val="false"/>
          <w:color w:val="000000"/>
          <w:sz w:val="28"/>
        </w:rPr>
        <w:t>
      3) пациенттердің Денсаулық мектебінің іс-шараларына қатысуға деген ұмтылысын қалыптастыруды;</w:t>
      </w:r>
    </w:p>
    <w:bookmarkEnd w:id="150"/>
    <w:bookmarkStart w:name="z154" w:id="151"/>
    <w:p>
      <w:pPr>
        <w:spacing w:after="0"/>
        <w:ind w:left="0"/>
        <w:jc w:val="both"/>
      </w:pPr>
      <w:r>
        <w:rPr>
          <w:rFonts w:ascii="Times New Roman"/>
          <w:b w:val="false"/>
          <w:i w:val="false"/>
          <w:color w:val="000000"/>
          <w:sz w:val="28"/>
        </w:rPr>
        <w:t>
      4) пациенттерді емдеуге және оңалтуға кешенді тәсілді әзірлеу үшін МПТ мамандармен бірлесіп жұмыс істеуді жүзеге асырады.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Созылмалы аурулары бар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байқаудың мерзімділігі </w:t>
            </w:r>
            <w:r>
              <w:br/>
            </w:r>
            <w:r>
              <w:rPr>
                <w:rFonts w:ascii="Times New Roman"/>
                <w:b w:val="false"/>
                <w:i w:val="false"/>
                <w:color w:val="000000"/>
                <w:sz w:val="20"/>
              </w:rPr>
              <w:t xml:space="preserve">мен мерзімдері, диагностикалық </w:t>
            </w:r>
            <w:r>
              <w:br/>
            </w:r>
            <w:r>
              <w:rPr>
                <w:rFonts w:ascii="Times New Roman"/>
                <w:b w:val="false"/>
                <w:i w:val="false"/>
                <w:color w:val="000000"/>
                <w:sz w:val="20"/>
              </w:rPr>
              <w:t xml:space="preserve">зерттеулердің міндетті </w:t>
            </w:r>
            <w:r>
              <w:br/>
            </w:r>
            <w:r>
              <w:rPr>
                <w:rFonts w:ascii="Times New Roman"/>
                <w:b w:val="false"/>
                <w:i w:val="false"/>
                <w:color w:val="000000"/>
                <w:sz w:val="20"/>
              </w:rPr>
              <w:t xml:space="preserve">минимумы мен еселігі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56" w:id="152"/>
    <w:p>
      <w:pPr>
        <w:spacing w:after="0"/>
        <w:ind w:left="0"/>
        <w:jc w:val="left"/>
      </w:pPr>
      <w:r>
        <w:rPr>
          <w:rFonts w:ascii="Times New Roman"/>
          <w:b/>
          <w:i w:val="false"/>
          <w:color w:val="000000"/>
        </w:rPr>
        <w:t xml:space="preserve"> ТМККК шеңберінде байқау кезеңділігімен, мерзімдерімен, міндетті минимуммен және зерттеулердің еселігімен динамикалық байқауға жататын әлеуметтік маңызы бар аурулардың тізбесі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Аурулар тобы, ХАЖ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Тексеру мерзімділігі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Зертханалық және диагностикалық зерттеулердің минимумы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Байқау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медицина қызметкерлерінің қарап-тексеруі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МСАК ұйымын дәрігерінің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медицина қызметкерлерінің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медицина қызметкерлерінің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МСАК дәрігерінің қарап-тексеруі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 Туберкулез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(A15-A19)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фтизиатрдың тексеруі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(1 кескін)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Адам иммунитет тапшылығы вирусы (АИВ) тудырған ауру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иммунитет тапшылығы вирусы (АИВ) тудырған ауру (B20-B24)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осмотр инфекционистом 1 раз в 6 месяцев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кеуде мүшелерінің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(1 кескін)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Созылмалы вирустық гепатит және бауыр циррозы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гепатит (B18.0- В18.1)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 / немесе инфекционист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HBsAg-ны ИФА әдісімен анықтау (растау)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вирустық В, С (фиброз F2 сатысы) және D гепатитінде өмір бойы; созылмалы вирустық С гепатитінде вирусты жойғаннан кейін есептен шығару (фиброз сатысы F1-ден аз)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В гепатиті вирусының HBsAg жиынтық антиденелерін ИФТ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ультрадыбыстық зерттеуі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гепатиттер (B18.2)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 / немесе инфекционист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материалда С гепатиті вирусының РНҚ ны ПТР арқылы анықтау сапалы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ультрадыбыстық зерттеуі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созылмалы гепатит (B18.8)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 / немесе инфекционист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гаммаглютамилтранспептидазаны (ГГТП)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ақуыз фракцияларының және талдауышта басқа дене сұйықтықтарының электрофорезі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фиброзы және циррозы (K74)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 / немесе инфекционист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албуминді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натрийді (Na)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плазмасындағы протромбин индексін (ПТИ) және халықаралық қалыпқа келтірілген қатынасты (ХҚҚ) кейіннен есептей отырып, протромбин уақытын (ПУ) анықтау (ПУ-ПТИ-ХҚҚ)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сарысуындағы АФП (альфа фетопротеин)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ультрадыбыстық зерттеуі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Қатерлі және қатерсіз өспелер: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және қатерсіз өспелер (D00-D48 (D10-D36-дан басқа), (С00 - 97; 81-96-дан басқа)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жыл-3 айда 1 рет, 3-5 жыл - 6 айда 1 рет, кейіннен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аспартатаминотрансферазды(АСаТ)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(1 проекция)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томография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Магниторезонансная томография (МРТ)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Лимфоидты, гемопоэтикалық және онымен байланысты тіндердің қатерлі ісіктері (С81-96)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жыл-3 айда 1 рет, 3-5 жыл - 6 айда 1 рет, кейіннен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Психикалық және мінез-құлық бұзылыстары: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 бұзылыстары (F00-F99)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саласында медициналық-әлеуметтік көмек көрсету стандартына сәйкес психиатрдың қарауы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диагностика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психиатрдың тексеруі кезінде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өтемақыдан 2 жыл өткен соң</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Орфандық аурулар: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(B55)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формасы 1 жыл, висцеральды - 2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ИФА әдісімен спецификалық антиденелерді (IgM және IgG)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Гемолитикалық анемия (D56, D56.0-D56.2, D56.4, D57, D57.0-D57.2)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Пароксизмальды түнгі гемоглобинурия (Маркиафавы- Микели) (D59.5)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эритроциттерінің осмостық төзімділігін қол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да биологиялық сұйықтықтардағы ақуыз фракцияларының талдауышта электрофорезі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глюкоза-6 фосфатдегидрогеназа, пируваткиназа ферменттерінің деңгейін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үлгісін қою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аймақтың УДЗ (бауыр, өт қабы, ұйқы безі, көкбауыр)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апластикалық анемия (D61.9)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Идиопатиялық тромбоцитопениялық пурпура (D69.3)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 кету уақытын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қолмен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рубрикаларда жіктелмеген Лангерганс жасушаларының гистиоцитозы (D76.0)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ферритинді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трансферинді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сілтілі фосфатазаны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мочевинаны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гаммаглютамилтранспептидазаны (ГГТП)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темірді (Fe)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Сүйектердің, зардап шеккен аймақтардың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3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және көкірек орта ағзаларының компьютерлік томографиясы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диагностика (бауыр, өт қабы, ұйқы безі, көкбауыр, бүйрек)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6 ай сайын</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Иммунитет тапшылығы (D80-D84)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Иммунограмма (Е-розеткалары және Манчини)(көрсетілгендей)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E классындағы жалпы антиденелерді анықтау (көрсетілгендей)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 классындағы жалпы антиденелерді анықтау (көрсетілгендей)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G классындағы жалпы антиденелерді анықтау (көрсетілгендей)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М классындағы жалпы антиденелерді анықтау (көрсетілгендей)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В дәрумендерінің жетіспеушілігі (Е53.1)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Гликоген жиналу аурулары (E74.0)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сфинголипидоздар (E75.2)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қол әдісімен зерттеу (жалпы зәр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талдауышта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Мукополисахарадиоз (E76.0-E76.2)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Порфирия (E80.2)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алмасуының бұзылуы (E83.0)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калийді (K)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натрийді (Na)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хлоридтерді (Cl)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мочевинаны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көріністерімен муковисцидоз (Е84.8)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глюкозаны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қол әдісімен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Нейропатиясыз тұқым қуалайтын отбасылық амилоидоз (E85.0)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ақуызды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мочевинаны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ультрадыбыстық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Плазма ақуыздарының алмасуының бұзылуы (Е88.0)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Қозғартқыш моторлы нейронның ауруы (G12.2)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Электроневромиография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Шашыраңқы склероз (G35)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магниторезонанстық томографиясы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Жалпыланған эпилепсия мен эпилепсиялық синдромдардың басқа түрлері (G40.4)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әлеуметтік бейімделу, клиникалық және нейрофизиологиялық ремиссия.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Дюшеннің бұлшықет дистрофиясы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Энцефалопатия (G93.4)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электрокардиографиялық зерттеу (12 жалғамда талдау)</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әлеуметтік бейімделу, клиникалық және нейрофизиологиялық ремиссия.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ультрадыбыстық зерттеуі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интерстициальды өкпе аурулары (J84, J84.0, J84.1, J84.8, J84.9)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пульмонолог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функционалдық сынамалары бар Спирография (фармакологиялық, физикалық жүктеме)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рентгенографиясы (1 проекция)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гипертензиясы (I27.0)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 пульмонолог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электрокардиографиялық зерттеу (12 жалғамда талдау)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мочевинаны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аланинаминотрансферазаны (АЛаТ)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аспартатаминотрансферазаны (АСаТ)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талдауыш (ПВ-ПТИ-МНО) протромбинді индекс (ПТИ) пен халықаралық қалыпты қатынасын (ХҚҚ) кезекті есептеумен протромбин уақытын (ПУ)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 ауруы (аймақтық энтерит) (K50), ойық жаралы колит (K51)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видеоколоноскопия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санаттағы операциялық-биопсиялық материалдың 1 блок-препаратын гистологиялық зерттеу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Буллездік бұзылулар (L10, L13.0)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дерматовенеролог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Жас-өспірімдік (кәмелетке толмаған) артрит (M08.2)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қол әдісімен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қол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Шырышты-терілік лимфонодулярлық синдром [Кавасаки] (30.3), Вегенер Гранулематозы (М 31.3), қолқа доғасы синдромы [Такаясу] (M31.4), басқа нақтыланған некротикалық васкулопатиялар (М 31.8), Бехчет ауруы (M35.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ревматолог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қол әдісімен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Жетілмеген остеогенез (Q78.0)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 жылына 1 рет бақылаудың бірінші жылында, одан әрі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кальцийді (Ca)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восстановления функционального объема движений в суставе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фосфорді (Р)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зақымдалған сегменттің рентгенографиясы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ихтиоз (Q80)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жылына 4 рет бақылаудың бірінші жылында, одан әрі көрсеткіштер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Буллезді эпидермолиз (Q81)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дерматовенеролог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 Жедел миокард инфарктісі (алғашқы 6 ай)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миокард инфарктісі (I21) Қайталанатын инфаркт миокарда (I22) Жедел миокард инфарктісінің кейбір асқынулары (I23), Жүректің жедел ишемиялық ауруының басқа түрлері (I24)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кардиолог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альбуминді(микроальбумин)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NT-proBNP (натриуретикалық пептид туралы) ИФА-ны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общего холестерина в сыворотке крови на анализаторе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дене жүктемесі бар электрокардиографиялық зерттеу (тредмил, велоэргометр)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 Ми қан айналымының жедел бұзылуы (1 жыл)</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Субарахноидальды қан құйылу (I60.0-I60.8), Ми ішілік қан кету (I61.0-I61.8), Басқа жарақатсыз бас сүйек ішілік қан құйылу (I62.0-I62.1), Ишемиялық инсульт (I63.0-I63.8), Инсульт, анықталмаған қан құйылу немесе инфаркт (I64) (бірінші 12 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 невролог 6 айда кемінде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Жасушалардың 3 классының дифференциациясы бар анализатордағы жалпы қан талдауы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(ХҚО)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 Нерв жүйесінің дегенаративті аурулары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дегенаративті аурулары (G30-G32)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Орталық нерв жүйесінің миелинсіздендіруші аурулары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 (G35-G37)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Мидың магниторезонанстық томографиясы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(2 жылда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 Эпилепсия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(G40, кроме G40.4)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ішінде әлеуметтік бейімделу, клиникалық және нейрофизиологиялық ремиссия.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Созылмалы аурулары бар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байқаудың мерзімділігі </w:t>
            </w:r>
            <w:r>
              <w:br/>
            </w:r>
            <w:r>
              <w:rPr>
                <w:rFonts w:ascii="Times New Roman"/>
                <w:b w:val="false"/>
                <w:i w:val="false"/>
                <w:color w:val="000000"/>
                <w:sz w:val="20"/>
              </w:rPr>
              <w:t xml:space="preserve">мен мерзімдері, диагностикалық </w:t>
            </w:r>
            <w:r>
              <w:br/>
            </w:r>
            <w:r>
              <w:rPr>
                <w:rFonts w:ascii="Times New Roman"/>
                <w:b w:val="false"/>
                <w:i w:val="false"/>
                <w:color w:val="000000"/>
                <w:sz w:val="20"/>
              </w:rPr>
              <w:t xml:space="preserve">зерттеулердің міндетті </w:t>
            </w:r>
            <w:r>
              <w:br/>
            </w:r>
            <w:r>
              <w:rPr>
                <w:rFonts w:ascii="Times New Roman"/>
                <w:b w:val="false"/>
                <w:i w:val="false"/>
                <w:color w:val="000000"/>
                <w:sz w:val="20"/>
              </w:rPr>
              <w:t xml:space="preserve">минимумы мен еселігі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58" w:id="153"/>
    <w:p>
      <w:pPr>
        <w:spacing w:after="0"/>
        <w:ind w:left="0"/>
        <w:jc w:val="left"/>
      </w:pPr>
      <w:r>
        <w:rPr>
          <w:rFonts w:ascii="Times New Roman"/>
          <w:b/>
          <w:i w:val="false"/>
          <w:color w:val="000000"/>
        </w:rPr>
        <w:t xml:space="preserve"> ТМККК шеңберінде байқау кезеңділігімен, мерзімдерімен, зерттеудің міндетті минимумымен және еселігімен динамикалық байқауына жататын созылмалы аурулардың тізбесі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Аурулар тобы, ХАЖ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Тексеру мерзімділігі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Зертханалық және диагностикалық зерттеулердің минимумы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Байқау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Орта медицина қызметкерлерінің қарап-тексеру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МСАК дәрігерінің қарап-тексеру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Бейінді мамандардың қарап-тексеру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ДБЖА (динамикалық байқауына жататын аурулар)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Бауыр аурулары (K70-K76) K74 басқа: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уыттық зақымдануы (К71), Бауыр қызметінің басқа айдарларда жіктелмеген жеткіліксіздігі (К72), Басқа айдарларда жіктелмеген созылмалы гепатит (К73),  Бауырдың басқа қабынба аурулары (К75,K75.4-тен басқа), Бауырдың басқа аурулары (К76)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инфекционист, гастроэнтеролог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Қансарысуында аланинаминтрансферазаны (АЛаТ)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Қансарысуында жалпы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Қансарысуында АФП (альфафетопротеинді) ИФТ әдісімен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плазмасында талдауышта (ПВ-ПТИ-МНО) протромбинді индекс (ПТИ) пен халықаралық қалыпты қатынасын (ХҚҚ) кезекті есептеумен протромбин уақытын (ПУ)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Гепатобилиопанкреатикалық аймақтын (бауыр, өт қабы, ұйқыбезі, көкбауыр)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 және қан түзетін ағзаларының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фактордың тұқым қуалайтын тапшылығы (D66), IX фактордың тұқым қуалайтын тапшылығы (D67), Виллебранд ауруы D68. 0, Ұюдың басқа факторларының тұқым қуалайтын тапшылығы D68.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жалпы билирубинді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тікелей билирубинді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Жоғарғы асқазан-ішек жолдарының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Эзофагит қабаттасқан асқазан-өңеш рефлюксі (K21.0), Асқазанның ойық жарасы (К25), Он екі елі ішектің ойық жарасы (К26), Орналасуы анықталмаған пептикалық ойық жара (К27), Атрофиялық созылмалы гастрит (K29.4), Асқазан мен он екі елі ішектің түймешігі (K31.7)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аурудың клиникалық-аспаптық белгілері болмаған кезде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санаттағы операциялық-биопсиялық материалдың 1 блок-препаратын гистологиялық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Инфекциялық емес энтерит және колит: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емес гастроэнтериттер мен колиттер (K52)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Видеоэзофагогастродуоденоскопия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бейнеколоноскопия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3 санаттағы операциялық-биопсиялық материалдың 1 блок-препаратын гистологиялық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Артропатиялар, дорсопатиялар: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артропатиялар (M02), Ревматоидтық артрит (М05, М06), Басқа псориаздық артропатиялар (М07.3), Анкилоздаушы спондилит (М45), Жасөспірімдердің (ювенилдік) артриті(М08, М08.2-ден басқа)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ақуызды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креатининді таладуышта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Қалқанша безінің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 (Е02)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 (Е05.0-05.8)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тиреотроп гормонды (ТТГ)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трийодтиронинді (Т3)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еркін тироксинді (Т4)анықтау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Қуық асты безінің гиперплазиясы: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 (N40)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уролог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жалпы (ПСА) простат-спецификалы антиген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егер қайталану болмаса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Сүт безінің қатерсіз дисплазиясы: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кескін)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егер қайталану болмаса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ультрадыбыстық зерттеу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Әйел жыныс ағзаларының қабынулық емес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Эндометриоз (N80), Әйелдер жыныс ағзаларының түймешігі (N84), Эндометрийдің безді гиперплазиясы (N85.0), Эндометрийдің аденоматоздық гиперплазиясы (N85.1), Жатыр мойнының жалақ жарасы мен эктропионы (N86), Жатыр мойны сілемейлі қабықтарындағы ақшыл дақтар (N88.0)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емдеуден кейін 1 жылдан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 (трансвагинальді/трансабдоминальді)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 (D27)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жамбастың ультрадыбыстық зерттеуі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қайталанудың болмауы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Бронх-өкпенің перинаталдық кезеңде пайда болған дисплазиясы: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 (Р27.1)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айына 1 рет содан кейін 6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дәрежеде 6 айда 1 рет содан кейін қажет болған жағдайда орташа және ауыр дәрежеде 3 айда 1 рет 1 жылға дейін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балалар пульмонологы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ағзаларының және көкірекортаның компьютерлік томографиясы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3 жыл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көрсеткіштер бойынша ұлғаюы мүмкін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3 жыл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Операциядан кейінгі кезеңдегі туа біткен жүрек ақаулары: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камералары мен қосылыстарының туа біткен ауытқулары (даму кемістіктері) (Q20), Жүрек қалқасының туа біткен ауытқулары (даму кемістіктері) (Q21), Өкпе және үш жармалы қақпақшалардың туа біткен ауытқулары( даму кемістіктері) (Q22), Қолқа және қос жармалы қақпақшалардың туа біткен ауытқулары (даму кемістіктері) (Q23), Жүректің туа біткен ауытқулары (даму кемістіктері) (Q24), Ірі артериялардың туа біткен ауытқулары (даму кемістіктері) (Q25)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3 айда 1 рет балалар кардиологі, ары қарай көрсеткіштер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кезінде 3 айда 1 рет, ары қарай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бірақ өкпе гипертензиясы, қалдық шунт және клапан жеткіліксіздігі сақталса-өмір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Туа біткен ақаулар: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 біткен ауытқулары(даму кемістіктері) (Q39), Көкеттің туа біткен жарығы (Q79.0), Тоқ ішектің туа біткен жоқтығы, атрезиясы мен тарылуы(Q42)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айға айына 1 рет содан кейін 1 жылға дейін 3 айда 1 рет өмірдің 2-ші жылынан бастап 6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Өмірінің 1 жылында 3 айда 1 рет, өмірдің 2-ші жылынан бастап 6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балалар хирургі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неоанусты диагностикалық сүмбілеу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Контрастілеумен кіші жамбас ағзаларының компьютерлік томографиясы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Артериалдық гипертензия: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қысымының жоғарылауымен сипатталатын аурулар (I10 -I15)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рет-орташа және төмен тәуекелді науқастар үшін, айына 1 рет-жоғары және өте жоғары тәуекелді пациенттер үшін және емделуге бейімділігі төмен адамдар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рет-орташа және төмен тәуекелді пациенттер үшін, 3 айда 1 рет-жоғары және өте жоғары тәуекелді науқастар үшін және емделуге бейімділігі төмен адамдар үшін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альбуминді(микроальбумин)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жалғамдағы талдаумен бірге электрокардиография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қан қысымын бақылау (24 сағат)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NT-proBNP (натриуретикалық пептид туралы) ИФА-ны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Жүректің ишемиялық ауруы: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 (I20, I23, I24, I25)</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NT-proBNP (натриуретикалық пептид туралы) ИФИ тәсілімен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альбуминді(микроальбумин)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 Холтер мониторингі (24 сағат) бақылау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Дозаланған дене жүктемесі бар электрокардиографиялық зерттеу (тредмил, велоэргометр)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(I50.0-I50.1)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6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халықаралық нормаланған қатынас (ХҚО)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 мақсатқа қол жеткізгенше, содан кейін айына бір рет жанама әсер ететін антикоагулянттарды қабылдағанда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NT-proBNP (натриуретикалық пептид туралы) ИФИ тәсілімен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триглицеридтерді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уақытын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 санын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альбуминді(микроальбумин)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12 жалғамдағы электрокардиография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бірінші жылы, жылына 1 реттен кейін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функциясының жеткіліксіздігі (I50), механикалық құрылғыны имплантациялаудан кейінгі жағдай.</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ұю уақытын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уақытын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тромбоциттер санын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уақытын (ПУ) анықтау, содан кейін протромбин индексін (ПТИ) және қан плазмасындағы халықаралық қалыпқа келтірілген қатынасты (ХҚҚ) есептеу (ПВ-ПТИ-МНО)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бір рет мақсатқа қол жеткізгенше, содан кейін айына бір рет жанама әсер ететін антикоагулянттарды қабылдағанда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холестеринді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триглицеридтерді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электрокардиографиялық зерттеу (12 жалғам)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(1 проекция)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1 рет, бұдан әрі МПТ шешімі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магистраль тамырларының ультрадыбыстық доплерографиясы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1 рет, бұдан әрі МПТ шешімі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Брахиоцефалиялық артериялардың экстракраниальды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тамырларының ауруы (I65-I69), қол артерияларының эмболиясы мен тромбозы (I74. 2), басқа айдарларда жіктелген аурулар барысындағы қолқаның қабынуы (I79.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ангиохирург, невролог,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магистральдың ультрадыбыстық доплерографиясы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 6 параметр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Протромбин уақытын (ПУ) анықтау, содан кейін протромбин индексін (ПТИ) және қан плазмасындағы халықаралық қалыпқа келтірілген қатынасты (ХҚҚ) есептеу (ПВ-ПТИ-МНО)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Жүрек қақпақшаларының зақымдануы: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аурулары (I05. 0-I05.8), қолқа қақпақшасының ревматикалық аурулары (I06.0-I06.8), үш жармалы қақпақшаның ревматикалық аурулары (I07.0-I07.8), бірнеше қақпақшалардың зақымдануы (I08.0-I08. 8), жүректің ревматикалық басқа аурулары (I09.0-I09. 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Ашып жазумен электрокардиографиялық зерттеу (12 жалғамда талдау)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қан талдауы 6 параметр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антистрептолизинді "O" талдауышта сандық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 реактивті ақуызды сандық/сапалық қол әдісімен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жармалы қақпақшаның ревматикалық емес зақымданулары (I34.0-I34.8),</w:t>
            </w:r>
          </w:p>
          <w:p>
            <w:pPr>
              <w:spacing w:after="20"/>
              <w:ind w:left="20"/>
              <w:jc w:val="both"/>
            </w:pPr>
            <w:r>
              <w:rPr>
                <w:rFonts w:ascii="Times New Roman"/>
                <w:b w:val="false"/>
                <w:i w:val="false"/>
                <w:color w:val="000000"/>
                <w:sz w:val="20"/>
              </w:rPr>
              <w:t>
Қолқа қақпақшаның ревматикалық емес зақымданулары (I35.0-I35.8),</w:t>
            </w:r>
          </w:p>
          <w:p>
            <w:pPr>
              <w:spacing w:after="20"/>
              <w:ind w:left="20"/>
              <w:jc w:val="both"/>
            </w:pPr>
            <w:r>
              <w:rPr>
                <w:rFonts w:ascii="Times New Roman"/>
                <w:b w:val="false"/>
                <w:i w:val="false"/>
                <w:color w:val="000000"/>
                <w:sz w:val="20"/>
              </w:rPr>
              <w:t>
Үш жармалы қақпақшаның ревматикалық емес зақымданулары (I36.0-I36.8), Өкпе артериясы қақпақшасының зақымданулары (I37.0-I37.8), эндокардит,қақпақша анықталмаған (I38), басқа айдарларда жіктелген аурулар барысындағы эндокардит пен қақпақшалардың зақымданулары (I39.0-I39.8)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жалғамдағы талдаумен бірге электрокардиография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Жүрек ырғағының бұзылуы: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Аритмиялар (I47.0-I47.2), жүрекшелердің фибрилляциясы мен лүпілдеуі (I48.0-I48.4)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Брахиоцефалиялық магистраль тамырларының ультрадыбыстық доплерографиясы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Төменгі тыныс жолдарының созылмалы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созылмалы басқа обструкциялық ауруы (J44.0-J44.9)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(A, B, жеңіл, орташа), 3 айда 1 рет (С, D, ауыр және өте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(A, B, жеңіл, орташа); 6 айда 1 рет (С, D, ауыр және өте ауыр)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 жылына 1 рет (А, B, жеңіл, орташа дәрежедегі түрі); 6 айда 1 рет (С, D, ауыр және өте ауыр дәрежедегі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Демікпе (J45.0-J45.9)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дәрежеде), 6 айда 1 рет (орташа дәрежеде), 3 айда 1 рет (ауыр дәрежеде)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дәрежеде), 6 айда 1 рет (орташа және ауыр дәрежеде)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пульмонолог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Гломерулярлық аурулар: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қабыну синдромы (N03. 0-N03.8), нефроздық синдром (N04.0-N04.8)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ақуызды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Зәрдегі альбуминді (микроальбумин)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ауруы (N18.1-N18.5, N18.9)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Созылмалы интерстициальды нефрит: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интерстициальды нефрит (N11.0-N11.8)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зәрді зерттеу (жалпы зәр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қайталанудың болмауы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Дәнекер тіннің жүйелік зақымдануы: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жүйелік зақымдануы (М30, М30.3 басқа), басқа некротикалық васкулопатиялар (М31, М31.3, М31.4, М31.8 басқа), Жүйелі қызыл жегі (М32-М32.8), Дерматополимиозит (M33.0-М33.9), Жүйелі склероз (жүйелі склеродермия) (М34.0-М34.9), Дәнекер тіннің басқа жүйелік зақымдануы (М35, кроме М35.2), басқа рубрикаларда жіктелген аурулар кезінде дәнекер тіннің жүйелік зақымдануы (М36.0-М36.8)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қол әдісімен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Балалардың церебралдық параличі: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 (G80)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GMFCS шкаласы-церебральды сал ауруы бар балалардың моторикасын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Бартелдің күнделікті белсенділік индексі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Ревматизм:</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Ревматизм (I00-I02) (жедел ревматикалық қызба), Палиндромды ревматизм (М12.3), Ревматикалық полимиалгия (М35.3)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 ревматолог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зәрдің жалпы талдауы зерттеу (зәр тұнбасының жасушалық элементтерінің санын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антистрептолизинді "O" талдауышта сандық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жартылай сандық/сапалық "С" реактивті ақуызды қол әдісімен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Қантты диабет, зат алмасуының бұзылулары: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диабет (E10, E11)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қандағы гликозилденген гемоглобинді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зәрдегі микроальбуминді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(2 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глюкозаның жоғарылауы R73, анықталмаған гиперлипидемия E78.5 E66 семіздік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эндокринолог, кардиолог, офтальмолог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қандағы гликозилденген гемоглобинді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ішінде лабораториялық көрсеткіштерді қалыпқа келтіру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қан сарысуындағы төмен тығыздықтағы липопротеидтерді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зәрдегі креатининді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зәрдегі микроальбуминді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 (2 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 және қан түзетін ағзаларының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тапшылығы анемиясы (D50)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қалыпқа келгенге дейін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тұқым қуалайтын гемолитикалық анемия (D58)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гемолитикалық анемия (D59, D59.5 басқа)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онколог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Эритроциттердің осмотикалық резистенттілігін қол әдісімен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және басқа биологиялық сұйықтардағы ақуыз фракцияларын талдауышта электрофорезі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Глюкозо-6-фосфатдегидрогеназа, пируваткиназа ферменттерінің деңгейін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Кумбс сынағын жасау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Гепатобилиопанкреатиттік аймақтың (бауыр, өт қабы, ұйқы безі, көкбауыр)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 пайда болған таза эритроциттер аплазиясы (эритробластопения) (D60), Басқа апластикалық анемия (D61, D 61.9 басқа), жедел постгеморрагиялық анемия (D62), ісіктерге байланысты анемия (D63)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гематолог, жылына 1 рет онколог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Тамақтанудың бұзылуы, метаболикалық бұзылулар және эндокриндік жүйенің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Гипотиреоздың басқа түрлері (E03), Уытсыз зобтың басқа түрлері (Операциядан кейінгі түйіндік және аралас эутиреоидты зоб) (Е04)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бос трииодтиронинді (Т3) анықтау талдауышта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бос тироксинді (T4) анықтау талдауышта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тиреопероксидаға антиденелерді (а-ТПО) анықтау, талдауышта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безінің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 талдаумен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Гипопаратиреоз (E20)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 әдісімен қан сарысуында паратиреоидті гормонды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кальций мөлшерін (Ca)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Гипофункция және гипофиздің басқа бұзылыстары (Е 23, Е 23.0 қоспағанда) Қантсыз диабет(E23.2)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ИФТ-әдісімен қан сарысуында адренокортикотроп гормонды (АКТГ)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жыныстық жетілудің бұзылуы (E30.1)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көрсеткіштердің жақсаруы мен клиникалық ремиссия жағдайында 3 жыл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витаминінің тапшылығы (E55.0)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фосфорды (P) талдауышта анықтау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жыл ішінде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кальций (Ca) мөлшерін талдауышта анықтау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Жүйке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Паркинсон ауруы (G20)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сақинасы (G43)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 толық немесе ішінара қалпына келуі мен өмір сапасы жақсарғанға дейін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Үштармақты нервінің зақымдануы (G50)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симптомдардың тұрақтануы және/немесе регрессия жағдайында 1 жыл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нервтерінің зақымдануы (G50, G51, G52, G54)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симптомдардың тұрақтануы және/немесе регрессия жағдайында 1 жыл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Myasthenia gravis және жүйке-бұлшық ет синапсының басқа да бұзылыстары (G70.0-G70.9)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Көз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(H40)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тонометрия (байланыссыз) (1 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Глаукома кезіндегі жүктеу және түсіру сынақтары (1 көз)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Кератометрия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Иридоциклит (H20)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процесін жеңілдету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Биомикроскопия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 айналым жүйесінің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Кардиомиопатия (I42)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Атеросклероз (I70)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төмен тығыздықтағы липопротеидтерді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Тері және тері астындағы тіндердің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Псориаз (L40)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аурудын қайталануы болмаған кезде 5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аспартатаминотрансферазды(АСаТ)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жалпы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глюкозаны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Атопиялық дерматит (L20)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аурудын қайталануы болмаған кезде 5 жыл бойы байқау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Көпформалы эритема (L51)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аурудын қайталануы болмаған кезде 5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Тірек-қимыл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Артроздар (М15-М19)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буындардың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қабыну белгілері мен ауырсыну синдромының төмендеуі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Ағзалар мен тіндерді трансплантациялаудан кейінгі жағдай</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 мен тіндерді трансплантациялаудан кейінгі жағдай (Z94)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 қабылдауы көрсеткіштер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Талдауыштағы қан жасушаларының сандық бейнесі берілген 34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такролимус/ЦсА мөлшерін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 (12 айға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 қорыту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Өт-тас ауруы (K80), Созылмалы холецистит (К81)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қол жеткізу мен өт қабын алып тастауға дейінгі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Жұқпалы және паразиттік аурулардың салдары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салдары (B91)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Электронейромиография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Эхинококкозға операциядан кейінгі жағдайы (В67)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перде қуысы ағзаларының УДЗ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Плевра және плевра қуысының УДЗ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(екі кескінде)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Туберкулездің салдары (В90)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ағзаларының рентгенографиясы (екі кескінде)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Тамақтанудың бұзылуы, метаболикалық бұзылулар және эндокриндік жүйенің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Иценко-Кушинг синдромы (Е24)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Иммунохемилюминесценция әдісімен қан сарысуында кортизолды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глюкозаны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омыртқасының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Белдік-сегізкөз бөлігінің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үсті безі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Адреногенитальдық бұзылушылықтар (Е25)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 уролог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 кезінде 5 жыл бойы байқау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бездің дисфункциясы (Е28)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көрсеткіштердің жақсаруы мен тұрақты ремиссия кезінде 3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эндокриндік бұзылушылықтар (E34)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эндокринолог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көрсеткіштердің жақсаруы мен тұрақты ремиссия кезінде 3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Несеп-жыныс жүйесінің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 ағзаларының түсуі (N81)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жылда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Менструацияның болмауы және сирек менструация (N91)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менструальдық функция қалпына келгенге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Жатыр мен қынаптан басқа ауытқулық қан кетулер (N93)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менструальдық функция қалпына келгенге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тиреотропты гормонды (ТТГ)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ФСГ (фолликул стимуляциялаушы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ЛГ (лютеиндеуіш гормон)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бедеулігі (N97)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акушер-гинеколог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Фертильділіктің қалпына келуіне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 ағзаларының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Жүйке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қабыну ауруларының салдары (G09)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ішіанара қалпына келгенге дейінгі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Базальды ганглияның басқа дегенеративті аурулары (G23)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басқа аурулары (G95)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Көз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Хориоретинальды дистрофиялар (лазерлік операциялардан кейін) (H32)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қабықтың ажырауы және жыртылуы (H33)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Көздің биомикроскопиясы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когерентті томография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ультрадыбыстық зерттеуі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қабық тамырларының окклюзиясы (H34)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қабықтың басқа аурулары (H35)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алмасының аурулары (H44)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және аккомодацияның бұзылушылықтары (H52)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жақсаруына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бұзылуы (H53)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өткірлігін жақсаруына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Есту ағзаларының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Кондуктивтік және сенсорлық есту қабілетінен айырылу (Н90)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шекті аудиометрия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Қан айналым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блокада және Гис шоғырының сол жақ аяқшасының блокадасы (I44)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келгенге және 5 жыл ішінде қайталанбағанға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Жүрекше-қарыншалық (атриовентрикулярлық) блокада және Гис шоғырының оң жақ аяқшасының блокадасы (I45)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жалғамда)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келгенге және 5 жыл ішінде қайталанбағанға дейін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қуалайтын және идиопатиялық нейропатия (G60)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Капиллярлар аурулары (I78)</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гематолог, ревматолог, ангиохирург (көрсеткіштер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қалпына келгенге және 5 жыл ішінде қайталанбағанға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Аневризма және қолқаның қабаттануы (I71)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ангиохирург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Құрсақ қолқа және оның тармақтарының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тамырлардың басқа аурулары(I73)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және ангиохирург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3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Артериялар мен артериолалардың басқа зақымдануы (I77)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және ангиохирург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1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Флебит және тромбофлебит (I80) Флебиттен кейінгі синдром (I87) веналарының варикоздық кеңеюі (I83)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ангиохирург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веналарының УДЗ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өршу белгілері болмаған кезде 2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Тыныс алу ағзаларының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эмфиземасы (J43.9)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пульмонолог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42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 қорыту жүйесінің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басқа аурулары (K22)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ремиссияға дейінгі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алдыңғы қабырғасының жарығы (К40-43.9)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жойылғанға дейін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Тері, тері астындағы тіндердің аурулары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мен тері астындағы тіндердің гранулематозды өзгерістері (L92)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жегі (L93)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жіктелмеген тері мен тері астындағы тіндердің басқа аурулары(L98)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 және облигатты тері обыралды; тері мүйізі, кисталар, сәулелік дерматит, пигментті ксеродерма, Пагет ауруы, Боуэн ауруы, (L85.8, L72.9, L58, Q82.1, M88, L90, L91)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дерматолог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сауығу және қайталану болмаған кезде 5 жыл бойы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Тірек-қимыл жүйесінің аурулары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Жарақаттардың салдары - контрактуралар, анкилоздар, ересектердегі остеомиелит (М21)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буындардағы қозғалыстардың функционалды көлемін жақсарту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Остеопатиялар және хондропатиялар (M80-M94)</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қайталану болмаған кезде 3 жыл бойы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Перинаталдық кезеңдегі зақымданулар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жарақаты кезіндегі субдуральды қан кету (P10.0)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келтірілуінедейін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нерв жүйесінің туа біткен жарақаты (Р14)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келгенге дейін байқау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Көздің, құлақтың, беттің және мойынның туа біткен ауытқулары (ақаулары)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Микроцефалия (Q2)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невропатолог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келтірілуіне дейін байқау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офтальмопатология кезіндегі көзді алып тастағаннан кейін анофтальм, микрофтальм және туа біткен макрофтальм (Q11)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офтальмолог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Офтальмоскопия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бұзылуын тудыратын туа біткен құлақ ақаулары (Q16)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оториноларинголог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шекті аудиометрия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Таңдай мен еріннің туа біткен жырықтары (Q35-Q37)</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туғаннан 6 айға дейін ай сайын, с 6 айдан 6 жасқа дейін екі айда бір рет және көрсеткіштер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хирург (жақ-бет хирургы)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анатомиялық тұтастығын қалпына келтіргеннен кейін есептен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Қансарысуында жалпы ақуызды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Жүйесінің туа біткен ауытқулары мен деформациялары(Q65-Q79)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буындағы қозғалыстардың функционалды көлемін қалпына келтіру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Жарақаттар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жарақаттары (S06)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келтіргенге дейін байқау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Іштің, төменгі арқаның, бел омыртқасының және жамбастың жарақаты (S30-S39)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травматолог-ортопед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сегменттің бақылау рентгенографиясы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6, 12 и 36 апталарда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функциялардың толық немесе ішінара қалпына келтіргенге дейін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бөлімінің 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 (3 жылда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Жүктілік, босану және босанғаннан кейінгі кезең</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Протеинуриясыз жүктіліктен туындаған гипертензия, O13</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тәуліктік протеинурияны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креатининді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мочевинаны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аланинаминотрансферазды (АЛаТ)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сарысуындағыаспартатаминотрансферазды(АСаТ)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тікелей емес билирубинді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пайда болған қант диабеті O24. 4, жүктілік кезіндегі қант диабеті анықталмаған O24. 9</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6 параметрлі қанның жалпы талдауы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Талдауышта жалпы зәр талдауы зерттеу (мөлшерін есептейтін физика-химиялық қасиеттері)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сарысуындағы гликирленген гемоглобинді талдауышта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Анаға медициналық көмегін көрсетуді талап ететін Резус-иммундау O36.0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Веноздық қанды зерттеудің молекулалық-генетикалық әдісімен 9 аптадан 13 аптаға дейінгі мерзімде резус - теріс әйелдерде ұрықтың резус-тиістілігін тексеру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 1 рет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 RH-оң қан факторы анықталған кезде-кумбстың жанама сынағында антиэритроциттік антиденелердің титрін анықтау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Созылмалы аурулары бар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байқаудың мерзімділігі </w:t>
            </w:r>
            <w:r>
              <w:br/>
            </w:r>
            <w:r>
              <w:rPr>
                <w:rFonts w:ascii="Times New Roman"/>
                <w:b w:val="false"/>
                <w:i w:val="false"/>
                <w:color w:val="000000"/>
                <w:sz w:val="20"/>
              </w:rPr>
              <w:t xml:space="preserve">мен мерзімдері, диагностикалық </w:t>
            </w:r>
            <w:r>
              <w:br/>
            </w:r>
            <w:r>
              <w:rPr>
                <w:rFonts w:ascii="Times New Roman"/>
                <w:b w:val="false"/>
                <w:i w:val="false"/>
                <w:color w:val="000000"/>
                <w:sz w:val="20"/>
              </w:rPr>
              <w:t xml:space="preserve">зерттеулердің міндетті </w:t>
            </w:r>
            <w:r>
              <w:br/>
            </w:r>
            <w:r>
              <w:rPr>
                <w:rFonts w:ascii="Times New Roman"/>
                <w:b w:val="false"/>
                <w:i w:val="false"/>
                <w:color w:val="000000"/>
                <w:sz w:val="20"/>
              </w:rPr>
              <w:t xml:space="preserve">минимумы мен еселігі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60" w:id="154"/>
    <w:p>
      <w:pPr>
        <w:spacing w:after="0"/>
        <w:ind w:left="0"/>
        <w:jc w:val="left"/>
      </w:pPr>
      <w:r>
        <w:rPr>
          <w:rFonts w:ascii="Times New Roman"/>
          <w:b/>
          <w:i w:val="false"/>
          <w:color w:val="000000"/>
        </w:rPr>
        <w:t xml:space="preserve"> 1-кесте. Мейіргерлік диагноздардың жіктелуі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ФИЗИКАЛЫҚ БЕЛСЕНДІЛІК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әрекеттерді орындай алмау қаупі - A01.2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аппаратындағы өзгерістер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АСҚАЗ-ІШЕК ЖОЛЫ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қозғалысындағы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ұстамау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Ішек өтімсіздігі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қозғалыстарының жиілігінің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шығарылымының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өзгерістері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кету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КОГНИТИВТІ/НЕЙРОЛОГИЯЛЫҚ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Церебральды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Естің шатасуы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сынақтар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мөлшері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Дәрілерді қабылдау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D08.7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туралы білім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Ойлау процесіндегі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БЕЙІМДЕЛУ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қиындықтарды жеңу қабілетінің төмендеуі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қиындықтарды жеңе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Қиындықтарды жеңумен байланысты жеке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қабылдаумен байланысты проблемалар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бейімделу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Үрейді/мазасыздықты азайтуға тырысу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Посттравматикалық реакция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фактісімен байланысты травматикалық синдром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Рухани жай-күйдің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шаршау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бейімделуінің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Қайғыны алдын ала ескерту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Дисфункционалды қайғы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СҰЙЫҚТЫҢ МӨЛШЕР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тапшылығы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мөлшерінің тапшылығы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сұйықтық мөлшерінің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сұйықтық мөлшерінің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Электролиттік теңгерімсіздік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 қолданудан болатын жағымсыз әсерлердің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Полипрагмазия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Эндокриндік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 аурулары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режимін өзгерту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тамақтанбау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 тамақтану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Жұтынудың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ПРОЦЕСТЕРДІ РЕТТЕУ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соматикалық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Жұлынның жарақаты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Терморегуляцияның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сүйек ішілік қысым кезіндегі пациенттің жай-күйінің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өзгеруі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жолдарының бітелуі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алмасудының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желдетудің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дисфункция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адамға мезі қылатын алаңдаушылық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Қарым-қатынастағы қиындықтар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 кезінде өз ойын жеткізе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M29.0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неке немесе жалғыздық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өмірдегі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қалыптасуының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қарым-қатынас қатынастарының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Қоғамнан оқшаулану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Өткенмен қоштасудағы қиындықтар (тұрғын үй, тұрмыстық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Иммобилизация синдромы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Улану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Құлап кету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Зорлық-зомбылық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Суицид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 зиян келтіру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 асқыну алу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асқынулар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араласудан кейін қалпына келтіру кешіктірілген кезде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заттарды пайдалану/Токсикомания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пайдалану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пайдалану/Алкоголизм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пайдалану/Нашақорлық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КҮТІМ КОМПОНЕНТІ/ӨЗ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процестердегі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Мазасыздық пен үрей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Қорқыныш сезімі жай-күйі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Жағдайды немесе проблеманы бағалай алмау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Үмітсіздік/Түңілу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Күшсіздік/дәрменсіздік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өзін-өзі бағалаудың мүмкінсіздігі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қабылдаудың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тұлғаның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мүмкіндіктерін, ар-намысы мен талантын саналы немесе санадан тыс кемсіту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және өзінің қабілеттерін қатысты теріс өзін-өзі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түйсіктің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 сезудің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 44.3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Кинестетикалық қабылдау кезінде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 сезу өзгерген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Тактильді сезімдердің бұзылу кезінде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Қимыл қозғалыс және сенсорлық функциялары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қабілетінің өзгеруі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Жайлылық сезімі өзгерген кезде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бүтіндігіндегі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шырышты қабығының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беткейіндегі бүтіндіктің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беткейі бүтіндігінің бұзылу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араласу кезінде тері беткейі бүтіндігінің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Латекске аллергия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Перифериялық өзгерістер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ПЕРФУЗИЯЛЫҚ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 оттегімен қамтамасыз ету проблемаларына байланысты организм жай-күйінің бұзылуы, соның ішінде қан айналымы және тамыр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Несеп-жыныс жүйесіндегі өзгерістер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ұстамау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Ағзаның несепті рефлекторлы ұстамау кезіндегі организм жай-күйінің бұзылыстары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Шиеленіс немесе стресс кезінде несепті ұстай алмау кезіндегі организм жай-күйінің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императивті ұстамау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T49.6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ұстау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функциясының бұзылуы кезінде организм жай күйінің бұзылуы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РЕПРОДУКТИВДІК ДЕНСАУЛЫҚ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 денсаулыққа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жастың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U59.3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Контрацепцияға байланысты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қаупі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қауіп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кездегі қауіп</w:t>
            </w:r>
          </w:p>
        </w:tc>
      </w:tr>
    </w:tbl>
    <w:bookmarkStart w:name="z161" w:id="155"/>
    <w:p>
      <w:pPr>
        <w:spacing w:after="0"/>
        <w:ind w:left="0"/>
        <w:jc w:val="left"/>
      </w:pPr>
      <w:r>
        <w:rPr>
          <w:rFonts w:ascii="Times New Roman"/>
          <w:b/>
          <w:i w:val="false"/>
          <w:color w:val="000000"/>
        </w:rPr>
        <w:t xml:space="preserve"> 2-кесте. Мейіргерлік араласулардың жіктелуі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АСҚАЗ-ІШЕК ЖОЛЫ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қызметін бақылау және қалпына келтіруді жүзеге асыру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келтіруді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келтіруді орындау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Ішектің жұмысын бақылау және қалпына келтіру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жүзеге асыру бойынша іс-әрекеттер/әрекеттер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дайындауды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алып тастауға дайындықты орындау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Ішекті дайындауды жүзеге асыру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тік ішек арқылы енгізу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тік ішек арқылы енгізу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тік ішек арқылы қалай енгізу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ішек арқылы сұйықтықты енгізуді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стомасына күтім жасауды жүзеге асыру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жуу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жүргізу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Ішек стомасын тазартуды немесе мейіргерлік араласуды түзетуді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іс-шараларға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B62.0.4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Асқазанға күтімді жүзеге асыру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ЖҮРЕК-ТАМЫР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ырғағын қалпына келтіру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Кардиостимуляторға күтім жасау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Кардиостимуляторды күту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КОГНИТИВТІ/НЕЙРОЛОГИЯЛЫҚ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үшін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байқаудың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реакциясын байқау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Шындықты бағдарлау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 табу қабілетін дамыту үшін іс-әрекеттер/әрекеттер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өзін-өзі табу қабілетін дамыту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ортадан өзін таба қабілетін дамыту бойынша іс-әрекеттерге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өзін табу қабілетін дамыту немесе мейіргерлік араласуларды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Қозғалысты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қалыптан тыс жылжымалдылығын бақылау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 сақтау қабілетінің жоғалуы бар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Жадыны қалпына келтіру бойынша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аурулары бар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жүйенің проблемалары бар пациентке көмек көрсету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 проблемалары бар пациентке көмек көрсету бойынша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 проблемалары бар пациентке көмек көрсету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жүйенің проблемалары бар пациентке көмек көрсету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БЕЙІМДЕЛУ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реакцияларын бақылауды жүзеге асыруға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реакциясын бақылауды жүзеге асыруға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Тітіркендіргіштерге физиологиялық реакцияларды бақылау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тітіркендіргіштерге физиологиялық реакциясын бақылау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психотерапиясы/терапиясы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дағдарыс терапиясы бойынша іс-шараларға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 терапиясын жүзеге асыру бойынша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Терминалды кезеңде пациентке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кезеңінде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кезеңінде пациентті күту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өлу кезеңінде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кезінде пациентке күтім көрсету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МӨЛШЕРІ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жеткілікті мөлшерде қабылдауды қамтамасыз ету үшін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қабылдауды қамтамасыз ету үшін шаралар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ішу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жеткілікті мөлшерде қабылдауды қамтамасыз ету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Гидратацияны бақылау/Организмдегі сұйықтықты бақылау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бақылауды жүзеге асыру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теңгерімін басқаруды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бойынша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Қабылданатын сұйықтық көлемін анықтау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қабылдау көлемін анықтау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шығару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сұйықтықтың көлемін анықтау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F15.4.4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сұйықтық көлемін анықтау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Гемодинамикаға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реттеуді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ерітінділердің қозғалысын реттеу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 жасауды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үшін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бойынша оқытуды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Веналық катетерге күтімді жүзеге асыру әрекеттерді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шараларға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F79.3.4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катетерге күтімді жүзеге асыру бойынша шараларға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ҚАТЫСТЫ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орталық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күндік бағдарламаны жүзеге асыру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бағдарламаға сәйкес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күні бағдарламаға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күндізгі бағдарламаға сәйкес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үйге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үйде тамақпен қамтамасыз ету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 жағдайында тамақпен қамтамасыз ету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үйде тамақ беруді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G17.3.4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үйде тамақпен қамтамасыз ету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балансын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режимін/теңдігін сақтау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режимін/теңестіру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режимін/балансты сақтау әрекеттерін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Сақтық шараларын сақтау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сақтау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сақтау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қорғауды үйретіңіз.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G18.5.4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немесе басқаларды жарақаттан, қауіптен немесе жоғалтудан қорғау шараларын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туралы заң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алуға өтінішпен байланысты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алуға өтініш жазу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Ауыруы бойынша кезде жәрдемақы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жәрдемақы алу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күтімінің жоспарын қорытындылау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жоспарлауды қорытындылау үшін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 жоспарын қорытындылау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медициналық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топ жүзеге асыратын пациенттің функцияларын сақтау бойынша іс-әрекеттер/іс-әрекеттер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функцияларын сақтау немесе мейіргерлік араласуларды түзету әрекеттерін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Оқытылған күтушінің кәсіби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Күтушіге қызмет көрсетуді жүзеге асыру бойынша іс-әрекеттер/іс-әрекеттер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Күтушінің күтіміне қолдау көрсету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Күтушіні күту әрекеттеріне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күтімін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мейіргерінің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мейіргері/практик мейіргер ұсынған консультациялар/нұсқаулар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практикадағы мейіргері/мейіргер берген консультацияларды/нұсқауларды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практикадағы мейіргер/мейіргер берген консультацияларға/нұсқауларға қатысты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практикадағы мейіргер/мейіргердің консультацияларын/нұсқауларын беруді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кейінгі пациентке мейіргерлік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химиотерапиядан кейінгі күтім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пациентке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Химиотерапиядан кейін пациенттерді күту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препараттарға жағымсыз реакциялар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дәрілік заттарға болжамды реакцияларды мониторингтеу іс-шараларын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клиникалық фармация бөлімінде алдын ала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препараттарды үздіксіз ұсыну шараларына оқыту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препараттарды үздіксіз ұсыну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жанама әсерлері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препараттарға жанама реакцияларды бақылау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мейіргерлік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терапиядан кейінгі күтімді жүзеге асыру үшін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 АЛМАСУ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 кезіндегі алғашқы көмек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басу жеңілдету/симптомдарды азайту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басу/симптомдарды азайту үшін шаралар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 / симптомдарды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Аллергиялық реакцияларды басу/симптомдарды азайту немесе мейіргерлік шараларды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пациентті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күтім жасау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пациентке қалай күтім жасау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диабетімен ауыратын пациенттің күтімін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жүйеге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сақтауды жүзеге асыру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Аурудан сақтауды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түтікке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енгізу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түтікшені орнатуды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дренажды түтіктерді орналастыруды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түтікті сулау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шаю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шаю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түтікшені жууды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түтіктерді шаюды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жүзеге асыруды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тамақтандыру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диета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тағамды қабылдау/қоректік заттар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тамақ/қоректік заттарды қабылдау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тағамды/қоректік заттарды қабылдау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тамақтану стандарттарына сәйкес азық-түлік/қоректік заттар араласуларын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диета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тағамды/қоректік заттарды қабылдау үшін 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тағамдарды/қоректік заттарды қабылдау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тағамды/қоректік заттарды қабылдау бойынша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арнайы тағамдарды/қоректік заттарды қабылдауды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Энтеральды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тамақтануды арнайы қоспалармен қамтамасыз етуді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жолдарының шырышты қабаты арқылы арнайы қоспалармен тамақтануды қамтамасыз ету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Парентеральды тамақтану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өтетін венаішілік немесе тері астына инфузия арқылы тамақтану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өтіп, венаішілік немесе тері астына инфузия арқылы тамақтануды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өтіп, венаішілік немесе тері астына инфузия арқылы тамақтану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J29.6.4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Асқазан-ішек жолын айналып өтетін венаішілік немесе тері астына инфузия арқылы тағамдық араласуды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ПРОЦЕСТЕРДІ РЕТТЕУ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Инфекцияны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аурудың таралуын болдырмау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таралуының алдын алу шараларын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аурулардың таралуын болдырмау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Ауруханаішілік инфекциялардың профилактикасы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таралуының алдын алу үшін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алдын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мен инфекциялық аурулардың таралуын болдырмау немесе мейіргерлік шараларды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туралы ақпаратты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ақпарат алу үшін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аурулары мен денсаулық жағдайы туралы ақпарат алу бойынша іс-шаралар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алынған ақпаратқа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Бастан өткерген аурулар мен денсаулық жағдайы туралы алынған ақпарат немесе мейіргерлік араласуды түзету негізінде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қарап-тексеру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бойынша физикалық зерттеп-қарау іс-шараларының/әрекеттерінің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жағдайын бағалау үшін физикалық зерттеп-қарау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жағдайды бағалау үшін физикалық зерттеп-қарау жүргізу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Соматикалық жай-күйді бағалау үшін зерттеп-қарау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алу/зертеу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бойынша іс-шараларын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әрекеттері бойынша жаттығу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сынамасын алу/зерттеу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ЖҮЙЕСІНІҢ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пайдаланып емдеуді жүргізу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ауруы бар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жүзеге асыру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 гигиенасын сақтау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жаттығулары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өкпелік жүктемесі кезінде терапияға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өкпелік жүктеме кезінде терапиясы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терапиялық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немесе өкпе жүктемесі кезінде терапиясын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қуысының физиотерапиясы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қамтамасыз ету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қамтамасыз ету үшін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орындау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постуральды дренажын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Ингаляциялық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емшараларын орындау іс-шараларына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емшараларын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аппаратына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пайдалануды бақылау және мониторингтеу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пайдалануды қамтамасыз ету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Өкпенің жасанды желдетуді қолдануды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L36.4.4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Өкпені жасанды желдетуді қолдану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техникасы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Трахеостомияға күтім жасау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ҚАРЫМ-ҚАТЫНАС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Жыныстық мінез-құлықты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түрлендіру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 өзгерту және/немесе түрлендіру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реакциясының өзгерістері және/немесе модификациялары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M39.4.4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жыныстық реакциясының өзгерістерін және/немесе модификацияларын жүзеге асыру бойынша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есірткі заттарды пайдалану/токсикомания кезіндегі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үшін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оны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 келтіруді азайту немесе мейіргерлік араласуды болдырмау немесе түзетуді жүзеге асыру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 алкогольді пайдаланған кездегі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және барынша азайту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азайтуды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тұтынудың алдын алу және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ішімдіктерді пайдаланудыалдын алу, азайту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Есірткіні теріс пайдалану кезіндегі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препараттыболдырмау және азайту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және азайтуды жүзеге асыру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және азайту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тәуелділік тудыратын препаратты болдырмау, азайту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кезінде мейіргерлік араласу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көмекті жүзеге асыру үшін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көмекті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көмек көрсету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денсаулыққа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жай-күйді жақсартуды жүзеге асыру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Эмоционалдық жай-күйді жақсарту үшін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жай-күйді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жай-күйді жақсартуды орындау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тарихы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ақпарат алу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ақпарат алу үшін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туралы алынған ақпаратқа сәйкес әрекеттерді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немесе қазіргі эмоционалдық әл-ауқат/денсаулық немесе мейіргерлік араласуды түзету туралы алынған ақпарат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нығайту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жағдайды/денсаулықты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жақсарту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денсаулықты скринингтеу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әл-ауқат/денсаулықты зерттеп-қарау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салауаттылық/денсаулықты зерттеп-қарау іс-шараларын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Эмоционалды әл-ауқат/денсаулықты зерттеп-қарауға сәйкес іс-шараларды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Эмоциялық әл-ауқат/денсаулықты зерттеп-қарауды орындау бойынша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компонент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қолдау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жүзеге асыру бойынша әрекеттерді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немесе зақымға жауапты реакцияны орындау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Жарақатқа немесе зақымға жауапты реакцияны орындау бойынша шараларды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жүзеге асыру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ауырсынуды басқаруды орындау бойынша шаралар немесе мейіргерлік араласуды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басқаруды жүзеге асыру үшін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Q47.2.4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ауырсынуды басқаруды орындау бойынша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Пациентке жайлылықты қамтамасыз ету үшін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Әл-ауқаттылықты арттыру немесе жақсарту үшін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Салауаттылықты арттыру немесе жақсарту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Салауаттылықты арттыру немесе жақсарту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жақсарту немесе жақсарту немесе мейіргерлік араласуды түзету үшін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күтімін жүзеге асыру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күтімін орындау бойынша іс-шараларды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бойынша іс-шараларды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аппаратына қалай күтім жасау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аппаратын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құлығын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алуды жүзеге асыру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Құлақтан құлықты алу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күтім жасау іс-шараларын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Көзге күтім жасау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 күтімін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кезіндегі көз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Катаракта кезінде көзді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проблемалары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күту іс-шараларының/әрекеттерінің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күту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қабілетін күту әрекеттерін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Q50.2.4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күту іс-шараларын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БҮТІНДІГІ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Жауыржарасына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Жауыржарасын алдын алу, анықтау және емдеу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бойынша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сатыдағы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жауыржаралардың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жауыржараларының алдын алу, анықтау және емдеу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жауыржарасын алдын алу, анықтау және емдеу үшін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сатыдағы жауыржараларын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 алдын алу, анықтау және емдеу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сатыдағы жауыржараларының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жауыржараларына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іс-шараларды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жауыржараларын алдын алу, анықтау және емдеу бойынша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сатыдағы жауыржарасын алдын алу, анықтау және емдеу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күтімі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қуысына күтім жасау әрекеттерін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күту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денсаулығын сақтау қызметін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күтуді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протездерін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бүтіндігі жағдайын сақтау бойынша іс-шаралар/әрекеттер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күтімі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жабыны/тері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жабынының/терінің бүтін жай-күйін сақтау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деструкция қаупі бар мейіргерлік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жабынының деструкциялау кезіндегі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 жою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жабыны деструкциясына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 күту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ашық аймақтарына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Терінің зақымдалған аймақтарын күту әрекеттерін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Дренаждарға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 істеуі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 істеуі бойынша 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жұмысын орындауды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Дренаждық түтіктердің жұмысын қамтамасыз ету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таңғышты алу және ауыстыру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күту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R55.3.4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жараны емдеу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шалған пациентке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жазу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 жазу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күйген жерлеріне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R81.0.4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күйіп қалған аймақтарына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ТІНДЕРДІҢ ПЕРФУЗИЯЛЫҚ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проблемаларын жою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 бойынша іс-шараларды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күтіміне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S56.0.4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күтімін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проблемаларды жою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күтімі бойынша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Бұтаралық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S57.0.4 Аяқ күтімін үйлестіру немесе мейіргерлік араласуды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S69.0.4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Тіндегі артық сұйықтықты басқару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 айналымын сақтау үшін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шаралар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 бұзылған жағдайда қолданылатын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S70.0.4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қанайналымын сақтау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проблемалары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проблемаларын басқару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жүйесіндегі ақауларға күтім жасау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жүйесінің проблемаларына күтім жасау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S82.0.4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Тамырлар жүйесінің проблемалары бойынша күтім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ЖҮЙЕСІ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шығару бұзылған кездегі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кезіндегі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кезінде бойынша шаралар қабылдау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бұзылыстарына арналған шараларды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бұзылыстары бойынша шараларды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Қуықтың инстилляциясы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сұйықтықты енгізу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тәртібін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Катетер арқылы қуыққа ерітіндіні енгізу немесе мейіргерлік араласуды түзету бойынша 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дренажына күтімі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дренажының күтімін оқыту бойынша іс-шаралар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іс-шараларына дренажын күту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қалай күту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T58.2.4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дренажды күту бойынша оқытуды жүзеге асыру немесе мейіргерлік араласуды реттеу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кезінде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 мен артық сұйықтықты кетіру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Организмнен тіршілік ету өнімдерін және артық сұйықтықты кетіру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Гемодиализде болу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жою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жолмен жою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механикалық тазарту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тіршілік ету өнімдерін механикалық түрде жою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 диализде болу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осмостық жолмен алу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T59.2.4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Қаннан тіршілік ету өнімдерін осмотикалық жолмен алу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пайдалануды басқару бойынша шаралар/әрекеттер көлемін бағалаңыз.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пайдалану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орналастыру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орнату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орналастыру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Қуықтағы несеп шығару катетеріне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қуыққа орналастыру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шараларын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шараларына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T60.2.4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катетерін жуу немесе мейіргерлік араласуды түзету бойынша 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ұстай алмау және/немесе еріксіз шығарған кездегі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ұстай алмау және/немесе еріксіз зәр шығаруды басқару бойынша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ұстай алмау және/немесе еріксіз зәрдің шығаруын басқару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шығаруды ұстай алмау және/немесе еріксіз шығаруды басқару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T72.0.4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және/немесе еріксіз зәр шығаруды ұстай алмау немесе мейіргерлік араласуды түзету бойынша іс-әрекеттерді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басқаруға арналған шаралар/әрекеттер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проблемаларын басқару бойынша шараларды орындау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күтімі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 күтімін орындау бойынша іс-шараларды үйлестіру немесе мейіргерік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стомасына күтім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шығаруға арналған жасанды саңылаулардың жұмыс істеуі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шығаруға арналған жасанды саңылаулардың жұмыс істеуі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саңылауға күтім жасауды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кетіруге арналған жасанды саңылауға күтім жасауды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стомасын жуу (цистостомия)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саңылауды жуу бойынша шаралар/іс-қимылдар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шығару үшін жасанды саңылауды жуу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Зәрді шығару үшін жасанды саңылауды қалай жуу керектігін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T83.1.4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Зәр шығару үшін жасанды саңылауды жуу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РЕПРОДУКТИВТІК ДЕНСАУЛЫҚ КОМПОНЕНТІ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пациенттерге күтім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бойынша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туу мүмкіндігін арттыру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Бедеулігі бар пациенттерде ұрпақ/балалы болуға әсер ететін мейіргерлік араласулар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Бедеулікті емдеу шараларын үйлестіру немесе мейіргерлік араласуды түзету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Контрацепция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бойынша 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бойынша шараларды жүзеге асыру.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U74.3.4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Ұрпақ/балалы болуды болдырмау немесе мейіргерлік араласуды түзету бойынша іс-шараларды үйлестіру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 кезіндегі күтім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қолдау көрсетуге арналған іс-шаралар/іс-әрекеттер көлемін бағалау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Ұрпақ/баланы алу кезіндегі іс-шараларды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күтім шараларын үйрету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U75.3.4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Ұрпақ/бала туған кездегі күтім шараларын үйлестіру немесе мейіргерлік шараларды түзету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Созылмалы аурулары бар </w:t>
            </w:r>
            <w:r>
              <w:br/>
            </w:r>
            <w:r>
              <w:rPr>
                <w:rFonts w:ascii="Times New Roman"/>
                <w:b w:val="false"/>
                <w:i w:val="false"/>
                <w:color w:val="000000"/>
                <w:sz w:val="20"/>
              </w:rPr>
              <w:t xml:space="preserve">адамдарға медициналық көмек </w:t>
            </w:r>
            <w:r>
              <w:br/>
            </w:r>
            <w:r>
              <w:rPr>
                <w:rFonts w:ascii="Times New Roman"/>
                <w:b w:val="false"/>
                <w:i w:val="false"/>
                <w:color w:val="000000"/>
                <w:sz w:val="20"/>
              </w:rPr>
              <w:t xml:space="preserve">көрсетуді ұйымдастыру, </w:t>
            </w:r>
            <w:r>
              <w:br/>
            </w:r>
            <w:r>
              <w:rPr>
                <w:rFonts w:ascii="Times New Roman"/>
                <w:b w:val="false"/>
                <w:i w:val="false"/>
                <w:color w:val="000000"/>
                <w:sz w:val="20"/>
              </w:rPr>
              <w:t xml:space="preserve">байқаудың мерзімділігі </w:t>
            </w:r>
            <w:r>
              <w:br/>
            </w:r>
            <w:r>
              <w:rPr>
                <w:rFonts w:ascii="Times New Roman"/>
                <w:b w:val="false"/>
                <w:i w:val="false"/>
                <w:color w:val="000000"/>
                <w:sz w:val="20"/>
              </w:rPr>
              <w:t xml:space="preserve">мен мерзімдері, диагностикалық </w:t>
            </w:r>
            <w:r>
              <w:br/>
            </w:r>
            <w:r>
              <w:rPr>
                <w:rFonts w:ascii="Times New Roman"/>
                <w:b w:val="false"/>
                <w:i w:val="false"/>
                <w:color w:val="000000"/>
                <w:sz w:val="20"/>
              </w:rPr>
              <w:t xml:space="preserve">зерттеулердің міндетті </w:t>
            </w:r>
            <w:r>
              <w:br/>
            </w:r>
            <w:r>
              <w:rPr>
                <w:rFonts w:ascii="Times New Roman"/>
                <w:b w:val="false"/>
                <w:i w:val="false"/>
                <w:color w:val="000000"/>
                <w:sz w:val="20"/>
              </w:rPr>
              <w:t xml:space="preserve">минимумы мен еселігі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63" w:id="156"/>
    <w:p>
      <w:pPr>
        <w:spacing w:after="0"/>
        <w:ind w:left="0"/>
        <w:jc w:val="left"/>
      </w:pPr>
      <w:r>
        <w:rPr>
          <w:rFonts w:ascii="Times New Roman"/>
          <w:b/>
          <w:i w:val="false"/>
          <w:color w:val="000000"/>
        </w:rPr>
        <w:t xml:space="preserve"> АББ шеңберінде пациенттерді сегменттеу негізінде бейінді мамандардың динамикалық байқаудың (ОМҚ және МСАК дәрігерінің қарап-тексеруі), зертханалық және аспаптық зерттеулердің, қарап-тексерулерінің еселігі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мінез-құлық көрсетілімдерінің жиынтығына негізделген популяция категориясы (сегменттеу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Қарап-тексерулердің мерзімділігі – жоспарлы қабылдаулар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диагностикалық зерттеулер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қарап-тексеруі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қалыпты қан қысымы АҚ 130-139 және/немесе 85-89 (тізілімдегі "0"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Несептегімикроальбуминді анықтауНесептегі креатининді анықтауАКҚ есептеу: микроальбумин/креатинин* (мг/г, мг/ммоль)</w:t>
            </w:r>
          </w:p>
          <w:p>
            <w:pPr>
              <w:spacing w:after="20"/>
              <w:ind w:left="20"/>
              <w:jc w:val="both"/>
            </w:pPr>
            <w:r>
              <w:rPr>
                <w:rFonts w:ascii="Times New Roman"/>
                <w:b w:val="false"/>
                <w:i w:val="false"/>
                <w:color w:val="000000"/>
                <w:sz w:val="20"/>
              </w:rPr>
              <w:t>
ТТЛП анықтау * (мг/г, мг/ммоль)</w:t>
            </w:r>
          </w:p>
          <w:p>
            <w:pPr>
              <w:spacing w:after="20"/>
              <w:ind w:left="20"/>
              <w:jc w:val="both"/>
            </w:pPr>
            <w:r>
              <w:rPr>
                <w:rFonts w:ascii="Times New Roman"/>
                <w:b w:val="false"/>
                <w:i w:val="false"/>
                <w:color w:val="000000"/>
                <w:sz w:val="20"/>
              </w:rPr>
              <w:t>
Төмен тығыздықтағы липопротеидтерді анықтау</w:t>
            </w:r>
          </w:p>
          <w:p>
            <w:pPr>
              <w:spacing w:after="20"/>
              <w:ind w:left="20"/>
              <w:jc w:val="both"/>
            </w:pPr>
            <w:r>
              <w:rPr>
                <w:rFonts w:ascii="Times New Roman"/>
                <w:b w:val="false"/>
                <w:i w:val="false"/>
                <w:color w:val="000000"/>
                <w:sz w:val="20"/>
              </w:rPr>
              <w:t>
Жалпы холестеринді анықтау</w:t>
            </w:r>
          </w:p>
          <w:p>
            <w:pPr>
              <w:spacing w:after="20"/>
              <w:ind w:left="20"/>
              <w:jc w:val="both"/>
            </w:pPr>
            <w:r>
              <w:rPr>
                <w:rFonts w:ascii="Times New Roman"/>
                <w:b w:val="false"/>
                <w:i w:val="false"/>
                <w:color w:val="000000"/>
                <w:sz w:val="20"/>
              </w:rPr>
              <w:t>
Шумақтық сүзілу жылдамдығын анықтау (қандағы креатинин)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мәндерге қол жеткізілмеген кезде қан қысымының 1-3 дәрежесі АҚ 140-159 және/немесе 90-99 (тізілімдегі "1" коды) АҚ 160-179 және/немесе 100-109 (тізілімдегі "2"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анықтаунесептегі креатининді анықтау ТТЛП анықтау</w:t>
            </w:r>
          </w:p>
          <w:p>
            <w:pPr>
              <w:spacing w:after="20"/>
              <w:ind w:left="20"/>
              <w:jc w:val="both"/>
            </w:pPr>
            <w:r>
              <w:rPr>
                <w:rFonts w:ascii="Times New Roman"/>
                <w:b w:val="false"/>
                <w:i w:val="false"/>
                <w:color w:val="000000"/>
                <w:sz w:val="20"/>
              </w:rPr>
              <w:t>
Төмен тығыздықтағы липопротеидтерді анықтау</w:t>
            </w:r>
          </w:p>
          <w:p>
            <w:pPr>
              <w:spacing w:after="20"/>
              <w:ind w:left="20"/>
              <w:jc w:val="both"/>
            </w:pPr>
            <w:r>
              <w:rPr>
                <w:rFonts w:ascii="Times New Roman"/>
                <w:b w:val="false"/>
                <w:i w:val="false"/>
                <w:color w:val="000000"/>
                <w:sz w:val="20"/>
              </w:rPr>
              <w:t>
Жалпы холестеринді анықтау</w:t>
            </w:r>
          </w:p>
          <w:p>
            <w:pPr>
              <w:spacing w:after="20"/>
              <w:ind w:left="20"/>
              <w:jc w:val="both"/>
            </w:pPr>
            <w:r>
              <w:rPr>
                <w:rFonts w:ascii="Times New Roman"/>
                <w:b w:val="false"/>
                <w:i w:val="false"/>
                <w:color w:val="000000"/>
                <w:sz w:val="20"/>
              </w:rPr>
              <w:t>
Шумақтық сүзілу жылдамдығын анықтау (қандағы креатинин)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p>
            <w:pPr>
              <w:spacing w:after="20"/>
              <w:ind w:left="20"/>
              <w:jc w:val="both"/>
            </w:pPr>
            <w:r>
              <w:rPr>
                <w:rFonts w:ascii="Times New Roman"/>
                <w:b w:val="false"/>
                <w:i w:val="false"/>
                <w:color w:val="000000"/>
                <w:sz w:val="20"/>
              </w:rPr>
              <w:t>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қан қысымын бақылау (24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ал қажет болған жағдайда МПТ шешімімен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қауіп факторлары бар қан қысымының 1-3 дәрежесі (нысаналы мәндерге қол жеткізілмесе) АҚ 160-179 және/немесе 100-109 (тізілімдегі "2"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 АКҚ есептеу: микроальбумин/креатинин* (мг/г, мг/ммоль)</w:t>
            </w:r>
          </w:p>
          <w:p>
            <w:pPr>
              <w:spacing w:after="20"/>
              <w:ind w:left="20"/>
              <w:jc w:val="both"/>
            </w:pPr>
            <w:r>
              <w:rPr>
                <w:rFonts w:ascii="Times New Roman"/>
                <w:b w:val="false"/>
                <w:i w:val="false"/>
                <w:color w:val="000000"/>
                <w:sz w:val="20"/>
              </w:rPr>
              <w:t>
ТТЛП, триглицеридтер анықтау</w:t>
            </w:r>
          </w:p>
          <w:p>
            <w:pPr>
              <w:spacing w:after="20"/>
              <w:ind w:left="20"/>
              <w:jc w:val="both"/>
            </w:pPr>
            <w:r>
              <w:rPr>
                <w:rFonts w:ascii="Times New Roman"/>
                <w:b w:val="false"/>
                <w:i w:val="false"/>
                <w:color w:val="000000"/>
                <w:sz w:val="20"/>
              </w:rPr>
              <w:t>
холестерин</w:t>
            </w:r>
          </w:p>
          <w:p>
            <w:pPr>
              <w:spacing w:after="20"/>
              <w:ind w:left="20"/>
              <w:jc w:val="both"/>
            </w:pPr>
            <w:r>
              <w:rPr>
                <w:rFonts w:ascii="Times New Roman"/>
                <w:b w:val="false"/>
                <w:i w:val="false"/>
                <w:color w:val="000000"/>
                <w:sz w:val="20"/>
              </w:rPr>
              <w:t>
Шумақтық сүзілу жылдамдығын анықтау (қандағы креатинин)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ал қажет болған жағдайда МПТ шешімімен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сағаттық қан қысымын бақылау (24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ал қажет болған жағдайда МПТ 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ал қажет болған жағдайда МПТ ше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типті қант диабеті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 &lt;немесе = 7,0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анықтау, гломерулярлық фильтрация жылдамдығын (ГФЖ) есептеу арқылы қандағы креатинин,төмен тығыздықтағы липопротеидтер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жиынтығын пайдалана отырып, аяқты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w:t>
            </w:r>
          </w:p>
          <w:p>
            <w:pPr>
              <w:spacing w:after="20"/>
              <w:ind w:left="20"/>
              <w:jc w:val="both"/>
            </w:pPr>
            <w:r>
              <w:rPr>
                <w:rFonts w:ascii="Times New Roman"/>
                <w:b w:val="false"/>
                <w:i w:val="false"/>
                <w:color w:val="000000"/>
                <w:sz w:val="20"/>
              </w:rPr>
              <w:t>
гемоглобин 7,1-9,0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анықтау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фильтрация жылдамдығын (ГФЖ) есептеу арқылы қандағы креатининді анықтау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тығыздықтағы липопротеидтер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анықтауНесептегі креатининді анықтауАКҚ есептеу: микроальбумин/креатинин* (мг/г, мг/ммоль)</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жиынтығын пайдалана отырып, аяқты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Гликирленген гемоглобин&gt; 9,1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Биохимиялық қан талдауы: қандағы гликирленген гемоглобинді, гломерулярлық фильтрация жылдамдығын (ГФЖ), липидті спектрді есептеу арқылы қандағы креатининді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Несептегікреатининдіанықтау BAC есептеу: микроальбумин/креатинин*(мг/г, мг/ммоль)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қарашықпен офтальмоскопия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жиынтығын пайдалана отырып, аяқты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жеткіліксіздігі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(жасыл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 класы Сол жақ қарыншаның шығару фракциясы &lt;40% Тыныштықтағы жай-күйі жақсы.</w:t>
            </w:r>
          </w:p>
          <w:p>
            <w:pPr>
              <w:spacing w:after="20"/>
              <w:ind w:left="20"/>
              <w:jc w:val="both"/>
            </w:pPr>
            <w:r>
              <w:rPr>
                <w:rFonts w:ascii="Times New Roman"/>
                <w:b w:val="false"/>
                <w:i w:val="false"/>
                <w:color w:val="000000"/>
                <w:sz w:val="20"/>
              </w:rPr>
              <w:t>
Қалыпты физикалық белсенділік шаршауды, ентігуді немесе жүрек соғуын тудырмайды.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креатининді есептеу арқылы қандағы креатининді анықтау ТТЛП холестеринін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анықтауНесептегі креатининді анықтауАКҚ есептеу микроальбумин/креатинин*(мг/г, мг/ммоль)</w:t>
            </w:r>
          </w:p>
          <w:p>
            <w:pPr>
              <w:spacing w:after="20"/>
              <w:ind w:left="20"/>
              <w:jc w:val="both"/>
            </w:pPr>
            <w:r>
              <w:rPr>
                <w:rFonts w:ascii="Times New Roman"/>
                <w:b w:val="false"/>
                <w:i w:val="false"/>
                <w:color w:val="000000"/>
                <w:sz w:val="20"/>
              </w:rPr>
              <w:t>
proBNP</w:t>
            </w:r>
          </w:p>
          <w:p>
            <w:pPr>
              <w:spacing w:after="20"/>
              <w:ind w:left="20"/>
              <w:jc w:val="both"/>
            </w:pPr>
            <w:r>
              <w:rPr>
                <w:rFonts w:ascii="Times New Roman"/>
                <w:b w:val="false"/>
                <w:i w:val="false"/>
                <w:color w:val="000000"/>
                <w:sz w:val="20"/>
              </w:rPr>
              <w:t>
гликозилденген гемоглобин (аш қарынға)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жүру сынағы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емес (сары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II-IV класы</w:t>
            </w:r>
          </w:p>
          <w:p>
            <w:pPr>
              <w:spacing w:after="20"/>
              <w:ind w:left="20"/>
              <w:jc w:val="both"/>
            </w:pPr>
            <w:r>
              <w:rPr>
                <w:rFonts w:ascii="Times New Roman"/>
                <w:b w:val="false"/>
                <w:i w:val="false"/>
                <w:color w:val="000000"/>
                <w:sz w:val="20"/>
              </w:rPr>
              <w:t>
Сол жақ қарыншаның шығару фракциясы &lt;40%</w:t>
            </w:r>
          </w:p>
          <w:p>
            <w:pPr>
              <w:spacing w:after="20"/>
              <w:ind w:left="20"/>
              <w:jc w:val="both"/>
            </w:pPr>
            <w:r>
              <w:rPr>
                <w:rFonts w:ascii="Times New Roman"/>
                <w:b w:val="false"/>
                <w:i w:val="false"/>
                <w:color w:val="000000"/>
                <w:sz w:val="20"/>
              </w:rPr>
              <w:t>
Қалыпты физикалық белсенділік шаршауды, ентігуді немесе жүрек соғуын тудырады.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бір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есептеу арқылы қандағы креатининді анықтау</w:t>
            </w:r>
          </w:p>
          <w:p>
            <w:pPr>
              <w:spacing w:after="20"/>
              <w:ind w:left="20"/>
              <w:jc w:val="both"/>
            </w:pPr>
            <w:r>
              <w:rPr>
                <w:rFonts w:ascii="Times New Roman"/>
                <w:b w:val="false"/>
                <w:i w:val="false"/>
                <w:color w:val="000000"/>
                <w:sz w:val="20"/>
              </w:rPr>
              <w:t>
ТТЛП холестеринін анықтаутриглицеридтер</w:t>
            </w:r>
          </w:p>
          <w:p>
            <w:pPr>
              <w:spacing w:after="20"/>
              <w:ind w:left="20"/>
              <w:jc w:val="both"/>
            </w:pPr>
            <w:r>
              <w:rPr>
                <w:rFonts w:ascii="Times New Roman"/>
                <w:b w:val="false"/>
                <w:i w:val="false"/>
                <w:color w:val="000000"/>
                <w:sz w:val="20"/>
              </w:rPr>
              <w:t>
proBNP</w:t>
            </w:r>
          </w:p>
          <w:p>
            <w:pPr>
              <w:spacing w:after="20"/>
              <w:ind w:left="20"/>
              <w:jc w:val="both"/>
            </w:pPr>
            <w:r>
              <w:rPr>
                <w:rFonts w:ascii="Times New Roman"/>
                <w:b w:val="false"/>
                <w:i w:val="false"/>
                <w:color w:val="000000"/>
                <w:sz w:val="20"/>
              </w:rPr>
              <w:t>
гликозилденген гемоглобин (аш қарынға)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микроальбумин/креатинин*(мг/г, мг/</w:t>
            </w:r>
          </w:p>
          <w:p>
            <w:pPr>
              <w:spacing w:after="20"/>
              <w:ind w:left="20"/>
              <w:jc w:val="both"/>
            </w:pPr>
            <w:r>
              <w:rPr>
                <w:rFonts w:ascii="Times New Roman"/>
                <w:b w:val="false"/>
                <w:i w:val="false"/>
                <w:color w:val="000000"/>
                <w:sz w:val="20"/>
              </w:rPr>
              <w:t>
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жүру сынағы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Нашар (қызыл аймақ)</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жүрек қауымдастығының IV класы</w:t>
            </w:r>
          </w:p>
          <w:p>
            <w:pPr>
              <w:spacing w:after="20"/>
              <w:ind w:left="20"/>
              <w:jc w:val="both"/>
            </w:pPr>
            <w:r>
              <w:rPr>
                <w:rFonts w:ascii="Times New Roman"/>
                <w:b w:val="false"/>
                <w:i w:val="false"/>
                <w:color w:val="000000"/>
                <w:sz w:val="20"/>
              </w:rPr>
              <w:t>
Сол жақ қарыншаның шығару фракциясы &lt;40%</w:t>
            </w:r>
          </w:p>
          <w:p>
            <w:pPr>
              <w:spacing w:after="20"/>
              <w:ind w:left="20"/>
              <w:jc w:val="both"/>
            </w:pPr>
            <w:r>
              <w:rPr>
                <w:rFonts w:ascii="Times New Roman"/>
                <w:b w:val="false"/>
                <w:i w:val="false"/>
                <w:color w:val="000000"/>
                <w:sz w:val="20"/>
              </w:rPr>
              <w:t>
Тыныштықтағы жай-күйі жақсы. Кішкене физикалық белсенділік шаршауға, ентігуге, жүрек соғуына әкеледі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ГФЖ есептеу арқылы қандағы креатининді анықтау</w:t>
            </w:r>
          </w:p>
          <w:p>
            <w:pPr>
              <w:spacing w:after="20"/>
              <w:ind w:left="20"/>
              <w:jc w:val="both"/>
            </w:pPr>
            <w:r>
              <w:rPr>
                <w:rFonts w:ascii="Times New Roman"/>
                <w:b w:val="false"/>
                <w:i w:val="false"/>
                <w:color w:val="000000"/>
                <w:sz w:val="20"/>
              </w:rPr>
              <w:t>
Жалпы холестеринді анықтау, триглицеридтеТТЛП</w:t>
            </w:r>
          </w:p>
          <w:p>
            <w:pPr>
              <w:spacing w:after="20"/>
              <w:ind w:left="20"/>
              <w:jc w:val="both"/>
            </w:pPr>
            <w:r>
              <w:rPr>
                <w:rFonts w:ascii="Times New Roman"/>
                <w:b w:val="false"/>
                <w:i w:val="false"/>
                <w:color w:val="000000"/>
                <w:sz w:val="20"/>
              </w:rPr>
              <w:t>
proBNP гликозилденген гемоглобин (аш қарынға)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микроальбуминді анықтау</w:t>
            </w:r>
          </w:p>
          <w:p>
            <w:pPr>
              <w:spacing w:after="20"/>
              <w:ind w:left="20"/>
              <w:jc w:val="both"/>
            </w:pPr>
            <w:r>
              <w:rPr>
                <w:rFonts w:ascii="Times New Roman"/>
                <w:b w:val="false"/>
                <w:i w:val="false"/>
                <w:color w:val="000000"/>
                <w:sz w:val="20"/>
              </w:rPr>
              <w:t>
Несептегі креатининді анықтау</w:t>
            </w:r>
          </w:p>
          <w:p>
            <w:pPr>
              <w:spacing w:after="20"/>
              <w:ind w:left="20"/>
              <w:jc w:val="both"/>
            </w:pPr>
            <w:r>
              <w:rPr>
                <w:rFonts w:ascii="Times New Roman"/>
                <w:b w:val="false"/>
                <w:i w:val="false"/>
                <w:color w:val="000000"/>
                <w:sz w:val="20"/>
              </w:rPr>
              <w:t>
АКҚ есептеу: микроальбумин/креатинин*(мг/г, мг/</w:t>
            </w:r>
          </w:p>
          <w:p>
            <w:pPr>
              <w:spacing w:after="20"/>
              <w:ind w:left="20"/>
              <w:jc w:val="both"/>
            </w:pPr>
            <w:r>
              <w:rPr>
                <w:rFonts w:ascii="Times New Roman"/>
                <w:b w:val="false"/>
                <w:i w:val="false"/>
                <w:color w:val="000000"/>
                <w:sz w:val="20"/>
              </w:rPr>
              <w:t>
ммоль)</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МПТ шешімі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минуттық жаяу жүру сынағы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57"/>
    <w:p>
      <w:pPr>
        <w:spacing w:after="0"/>
        <w:ind w:left="0"/>
        <w:jc w:val="both"/>
      </w:pPr>
      <w:r>
        <w:rPr>
          <w:rFonts w:ascii="Times New Roman"/>
          <w:b w:val="false"/>
          <w:i w:val="false"/>
          <w:color w:val="000000"/>
          <w:sz w:val="28"/>
        </w:rPr>
        <w:t>
      Халықты сегменттеу – пациенттердің күтілетін қажеттіліктерін қанағаттандыру үшін ең қолайлы медициналық қызметтер пакетін құруға мүмкіндік беретін ауруларды басқару бағдарламасы аясында мақсатты популяцияны жеткілікті біртекті топтарға бөлу.</w:t>
      </w:r>
    </w:p>
    <w:bookmarkEnd w:id="157"/>
    <w:bookmarkStart w:name="z165" w:id="158"/>
    <w:p>
      <w:pPr>
        <w:spacing w:after="0"/>
        <w:ind w:left="0"/>
        <w:jc w:val="both"/>
      </w:pPr>
      <w:r>
        <w:rPr>
          <w:rFonts w:ascii="Times New Roman"/>
          <w:b w:val="false"/>
          <w:i w:val="false"/>
          <w:color w:val="000000"/>
          <w:sz w:val="28"/>
        </w:rPr>
        <w:t>
      Ескертпе:</w:t>
      </w:r>
    </w:p>
    <w:bookmarkEnd w:id="158"/>
    <w:p>
      <w:pPr>
        <w:spacing w:after="0"/>
        <w:ind w:left="0"/>
        <w:jc w:val="both"/>
      </w:pPr>
      <w:r>
        <w:rPr>
          <w:rFonts w:ascii="Times New Roman"/>
          <w:b w:val="false"/>
          <w:i w:val="false"/>
          <w:color w:val="000000"/>
          <w:sz w:val="28"/>
        </w:rPr>
        <w:t>
      * Несептегі альбумин/микроальбумин нормасы (0 – 30) мг/тәу.</w:t>
      </w:r>
    </w:p>
    <w:p>
      <w:pPr>
        <w:spacing w:after="0"/>
        <w:ind w:left="0"/>
        <w:jc w:val="both"/>
      </w:pPr>
      <w:r>
        <w:rPr>
          <w:rFonts w:ascii="Times New Roman"/>
          <w:b w:val="false"/>
          <w:i w:val="false"/>
          <w:color w:val="000000"/>
          <w:sz w:val="28"/>
        </w:rPr>
        <w:t>
      ** Несептегі креатинин нормасы (5 – 18) ммоль/тәу.</w:t>
      </w:r>
    </w:p>
    <w:p>
      <w:pPr>
        <w:spacing w:after="0"/>
        <w:ind w:left="0"/>
        <w:jc w:val="both"/>
      </w:pPr>
      <w:r>
        <w:rPr>
          <w:rFonts w:ascii="Times New Roman"/>
          <w:b w:val="false"/>
          <w:i w:val="false"/>
          <w:color w:val="000000"/>
          <w:sz w:val="28"/>
        </w:rPr>
        <w:t>
      Ауруларды басқару бағдарламасы аясында 3 популяцияны сегменттеу аймағы бар: қызыл (нашар), сары (оңтайлы емес), жасыл (оңтайлы).</w:t>
      </w:r>
    </w:p>
    <w:bookmarkStart w:name="z166" w:id="159"/>
    <w:p>
      <w:pPr>
        <w:spacing w:after="0"/>
        <w:ind w:left="0"/>
        <w:jc w:val="both"/>
      </w:pPr>
      <w:r>
        <w:rPr>
          <w:rFonts w:ascii="Times New Roman"/>
          <w:b w:val="false"/>
          <w:i w:val="false"/>
          <w:color w:val="000000"/>
          <w:sz w:val="28"/>
        </w:rPr>
        <w:t>
      Популяцияны сегменттеу критерийлерінің екі түрі бар:</w:t>
      </w:r>
    </w:p>
    <w:bookmarkEnd w:id="159"/>
    <w:bookmarkStart w:name="z167" w:id="160"/>
    <w:p>
      <w:pPr>
        <w:spacing w:after="0"/>
        <w:ind w:left="0"/>
        <w:jc w:val="both"/>
      </w:pPr>
      <w:r>
        <w:rPr>
          <w:rFonts w:ascii="Times New Roman"/>
          <w:b w:val="false"/>
          <w:i w:val="false"/>
          <w:color w:val="000000"/>
          <w:sz w:val="28"/>
        </w:rPr>
        <w:t>
      1. Тиісті клиникалық нұсқаулар мен клиникалық хаттамаларға негізделген клиникалық критерийлер. Бұл клиникалық критерийлер нақты аурулар бойынша пациенттерді бақылау кестелеріне қосылды.</w:t>
      </w:r>
    </w:p>
    <w:bookmarkEnd w:id="160"/>
    <w:bookmarkStart w:name="z168" w:id="161"/>
    <w:p>
      <w:pPr>
        <w:spacing w:after="0"/>
        <w:ind w:left="0"/>
        <w:jc w:val="both"/>
      </w:pPr>
      <w:r>
        <w:rPr>
          <w:rFonts w:ascii="Times New Roman"/>
          <w:b w:val="false"/>
          <w:i w:val="false"/>
          <w:color w:val="000000"/>
          <w:sz w:val="28"/>
        </w:rPr>
        <w:t>
      2. Симптомдар мен денсаулық мәселелерін басқаруға пациенттің сенімділік деңгейін өлшейтін мінез-құлық шаралары.</w:t>
      </w:r>
    </w:p>
    <w:bookmarkEnd w:id="161"/>
    <w:bookmarkStart w:name="z169" w:id="162"/>
    <w:p>
      <w:pPr>
        <w:spacing w:after="0"/>
        <w:ind w:left="0"/>
        <w:jc w:val="both"/>
      </w:pPr>
      <w:r>
        <w:rPr>
          <w:rFonts w:ascii="Times New Roman"/>
          <w:b w:val="false"/>
          <w:i w:val="false"/>
          <w:color w:val="000000"/>
          <w:sz w:val="28"/>
        </w:rPr>
        <w:t>
      Пациенттің сенімділік деңгейін анықтау 0 ден 10 ға дейінгі арнайы шкала бойынша жүзеге асырылады:</w:t>
      </w:r>
    </w:p>
    <w:bookmarkEnd w:id="162"/>
    <w:p>
      <w:pPr>
        <w:spacing w:after="0"/>
        <w:ind w:left="0"/>
        <w:jc w:val="both"/>
      </w:pPr>
      <w:r>
        <w:rPr>
          <w:rFonts w:ascii="Times New Roman"/>
          <w:b w:val="false"/>
          <w:i w:val="false"/>
          <w:color w:val="000000"/>
          <w:sz w:val="28"/>
        </w:rPr>
        <w:t>
      0 1 2 3 4 5 6 7 8 9 10</w:t>
      </w:r>
    </w:p>
    <w:p>
      <w:pPr>
        <w:spacing w:after="0"/>
        <w:ind w:left="0"/>
        <w:jc w:val="both"/>
      </w:pPr>
      <w:r>
        <w:rPr>
          <w:rFonts w:ascii="Times New Roman"/>
          <w:b w:val="false"/>
          <w:i w:val="false"/>
          <w:color w:val="000000"/>
          <w:sz w:val="28"/>
        </w:rPr>
        <w:t>
      Сенімділік шкаласын түсіндіру келесідей:</w:t>
      </w:r>
    </w:p>
    <w:bookmarkStart w:name="z170" w:id="163"/>
    <w:p>
      <w:pPr>
        <w:spacing w:after="0"/>
        <w:ind w:left="0"/>
        <w:jc w:val="both"/>
      </w:pPr>
      <w:r>
        <w:rPr>
          <w:rFonts w:ascii="Times New Roman"/>
          <w:b w:val="false"/>
          <w:i w:val="false"/>
          <w:color w:val="000000"/>
          <w:sz w:val="28"/>
        </w:rPr>
        <w:t>
      0-2: науқас өз қабілеттеріне мүлдем сенімді емес — қосымша қолдау немесе оқыту қажет;</w:t>
      </w:r>
    </w:p>
    <w:bookmarkEnd w:id="163"/>
    <w:bookmarkStart w:name="z171" w:id="164"/>
    <w:p>
      <w:pPr>
        <w:spacing w:after="0"/>
        <w:ind w:left="0"/>
        <w:jc w:val="both"/>
      </w:pPr>
      <w:r>
        <w:rPr>
          <w:rFonts w:ascii="Times New Roman"/>
          <w:b w:val="false"/>
          <w:i w:val="false"/>
          <w:color w:val="000000"/>
          <w:sz w:val="28"/>
        </w:rPr>
        <w:t>
      3-5: науқас тапсырманы орындай алатынына сенімді емес-сенімділік сезімі үшін кедергілерді анықтау қажет;</w:t>
      </w:r>
    </w:p>
    <w:bookmarkEnd w:id="164"/>
    <w:bookmarkStart w:name="z172" w:id="165"/>
    <w:p>
      <w:pPr>
        <w:spacing w:after="0"/>
        <w:ind w:left="0"/>
        <w:jc w:val="both"/>
      </w:pPr>
      <w:r>
        <w:rPr>
          <w:rFonts w:ascii="Times New Roman"/>
          <w:b w:val="false"/>
          <w:i w:val="false"/>
          <w:color w:val="000000"/>
          <w:sz w:val="28"/>
        </w:rPr>
        <w:t>
      6-7: науқас белгілі бір дәрежеде өз мүмкіндіктеріне сенімді – қосымша мотивация немесе ақпарат қажет;</w:t>
      </w:r>
    </w:p>
    <w:bookmarkEnd w:id="165"/>
    <w:bookmarkStart w:name="z173" w:id="166"/>
    <w:p>
      <w:pPr>
        <w:spacing w:after="0"/>
        <w:ind w:left="0"/>
        <w:jc w:val="both"/>
      </w:pPr>
      <w:r>
        <w:rPr>
          <w:rFonts w:ascii="Times New Roman"/>
          <w:b w:val="false"/>
          <w:i w:val="false"/>
          <w:color w:val="000000"/>
          <w:sz w:val="28"/>
        </w:rPr>
        <w:t>
      8-10: науқас тапсырманы орындау қабілетіне толық сенімді-пациенттің іс-әрекетін оң бағалау түрінде қолдау қажет.</w:t>
      </w:r>
    </w:p>
    <w:bookmarkEnd w:id="166"/>
    <w:bookmarkStart w:name="z174" w:id="167"/>
    <w:p>
      <w:pPr>
        <w:spacing w:after="0"/>
        <w:ind w:left="0"/>
        <w:jc w:val="both"/>
      </w:pPr>
      <w:r>
        <w:rPr>
          <w:rFonts w:ascii="Times New Roman"/>
          <w:b w:val="false"/>
          <w:i w:val="false"/>
          <w:color w:val="000000"/>
          <w:sz w:val="28"/>
        </w:rPr>
        <w:t>
      Денсаулық сақтау жүйесіндегі әрбір аурудың клиникалық өлшемшарттары:</w:t>
      </w:r>
    </w:p>
    <w:bookmarkEnd w:id="167"/>
    <w:bookmarkStart w:name="z175" w:id="168"/>
    <w:p>
      <w:pPr>
        <w:spacing w:after="0"/>
        <w:ind w:left="0"/>
        <w:jc w:val="both"/>
      </w:pPr>
      <w:r>
        <w:rPr>
          <w:rFonts w:ascii="Times New Roman"/>
          <w:b w:val="false"/>
          <w:i w:val="false"/>
          <w:color w:val="000000"/>
          <w:sz w:val="28"/>
        </w:rPr>
        <w:t>
      1. Біріншілік артериялық гипертензия</w:t>
      </w:r>
    </w:p>
    <w:bookmarkEnd w:id="168"/>
    <w:bookmarkStart w:name="z176" w:id="169"/>
    <w:p>
      <w:pPr>
        <w:spacing w:after="0"/>
        <w:ind w:left="0"/>
        <w:jc w:val="both"/>
      </w:pPr>
      <w:r>
        <w:rPr>
          <w:rFonts w:ascii="Times New Roman"/>
          <w:b w:val="false"/>
          <w:i w:val="false"/>
          <w:color w:val="000000"/>
          <w:sz w:val="28"/>
        </w:rPr>
        <w:t>
      Жоғары қалыпты - қан қысымы 130-139 және/немесе 85-89 (тізілімдегі "0" коды)</w:t>
      </w:r>
    </w:p>
    <w:bookmarkEnd w:id="169"/>
    <w:bookmarkStart w:name="z177" w:id="170"/>
    <w:p>
      <w:pPr>
        <w:spacing w:after="0"/>
        <w:ind w:left="0"/>
        <w:jc w:val="both"/>
      </w:pPr>
      <w:r>
        <w:rPr>
          <w:rFonts w:ascii="Times New Roman"/>
          <w:b w:val="false"/>
          <w:i w:val="false"/>
          <w:color w:val="000000"/>
          <w:sz w:val="28"/>
        </w:rPr>
        <w:t>
      1 дәреже - АҚ 140-159 және/немесе 90-99 (тізілімдегі "1" коды)</w:t>
      </w:r>
    </w:p>
    <w:bookmarkEnd w:id="170"/>
    <w:bookmarkStart w:name="z178" w:id="171"/>
    <w:p>
      <w:pPr>
        <w:spacing w:after="0"/>
        <w:ind w:left="0"/>
        <w:jc w:val="both"/>
      </w:pPr>
      <w:r>
        <w:rPr>
          <w:rFonts w:ascii="Times New Roman"/>
          <w:b w:val="false"/>
          <w:i w:val="false"/>
          <w:color w:val="000000"/>
          <w:sz w:val="28"/>
        </w:rPr>
        <w:t>
      2 дәреже - АҚ 160-179 және/немесе 100-109 (тізілімдегі "2" коды)</w:t>
      </w:r>
    </w:p>
    <w:bookmarkEnd w:id="171"/>
    <w:bookmarkStart w:name="z179" w:id="172"/>
    <w:p>
      <w:pPr>
        <w:spacing w:after="0"/>
        <w:ind w:left="0"/>
        <w:jc w:val="both"/>
      </w:pPr>
      <w:r>
        <w:rPr>
          <w:rFonts w:ascii="Times New Roman"/>
          <w:b w:val="false"/>
          <w:i w:val="false"/>
          <w:color w:val="000000"/>
          <w:sz w:val="28"/>
        </w:rPr>
        <w:t>
      3 дәрежесі - АҚ ≥180 және/немесе ≥110 (тізілімдегі "3" коды)</w:t>
      </w:r>
    </w:p>
    <w:bookmarkEnd w:id="172"/>
    <w:bookmarkStart w:name="z180" w:id="173"/>
    <w:p>
      <w:pPr>
        <w:spacing w:after="0"/>
        <w:ind w:left="0"/>
        <w:jc w:val="both"/>
      </w:pPr>
      <w:r>
        <w:rPr>
          <w:rFonts w:ascii="Times New Roman"/>
          <w:b w:val="false"/>
          <w:i w:val="false"/>
          <w:color w:val="000000"/>
          <w:sz w:val="28"/>
        </w:rPr>
        <w:t>
      2. 2 типті қант диабеті</w:t>
      </w:r>
    </w:p>
    <w:bookmarkEnd w:id="173"/>
    <w:p>
      <w:pPr>
        <w:spacing w:after="0"/>
        <w:ind w:left="0"/>
        <w:jc w:val="both"/>
      </w:pPr>
      <w:r>
        <w:rPr>
          <w:rFonts w:ascii="Times New Roman"/>
          <w:b w:val="false"/>
          <w:i w:val="false"/>
          <w:color w:val="000000"/>
          <w:sz w:val="28"/>
        </w:rPr>
        <w:t>
      Гликирленген гемоглобин &lt;7,0</w:t>
      </w:r>
    </w:p>
    <w:p>
      <w:pPr>
        <w:spacing w:after="0"/>
        <w:ind w:left="0"/>
        <w:jc w:val="both"/>
      </w:pPr>
      <w:r>
        <w:rPr>
          <w:rFonts w:ascii="Times New Roman"/>
          <w:b w:val="false"/>
          <w:i w:val="false"/>
          <w:color w:val="000000"/>
          <w:sz w:val="28"/>
        </w:rPr>
        <w:t>
      Гликирленген гемоглобин 7,0-9,0</w:t>
      </w:r>
    </w:p>
    <w:p>
      <w:pPr>
        <w:spacing w:after="0"/>
        <w:ind w:left="0"/>
        <w:jc w:val="both"/>
      </w:pPr>
      <w:r>
        <w:rPr>
          <w:rFonts w:ascii="Times New Roman"/>
          <w:b w:val="false"/>
          <w:i w:val="false"/>
          <w:color w:val="000000"/>
          <w:sz w:val="28"/>
        </w:rPr>
        <w:t>
      Гликирленген гемоглобин &gt; 9,0</w:t>
      </w:r>
    </w:p>
    <w:bookmarkStart w:name="z181" w:id="174"/>
    <w:p>
      <w:pPr>
        <w:spacing w:after="0"/>
        <w:ind w:left="0"/>
        <w:jc w:val="both"/>
      </w:pPr>
      <w:r>
        <w:rPr>
          <w:rFonts w:ascii="Times New Roman"/>
          <w:b w:val="false"/>
          <w:i w:val="false"/>
          <w:color w:val="000000"/>
          <w:sz w:val="28"/>
        </w:rPr>
        <w:t>
      3. Созылмалы жүрек функциясының жеткіліксіздігі</w:t>
      </w:r>
    </w:p>
    <w:bookmarkEnd w:id="174"/>
    <w:bookmarkStart w:name="z182" w:id="175"/>
    <w:p>
      <w:pPr>
        <w:spacing w:after="0"/>
        <w:ind w:left="0"/>
        <w:jc w:val="both"/>
      </w:pPr>
      <w:r>
        <w:rPr>
          <w:rFonts w:ascii="Times New Roman"/>
          <w:b w:val="false"/>
          <w:i w:val="false"/>
          <w:color w:val="000000"/>
          <w:sz w:val="28"/>
        </w:rPr>
        <w:t>
      I класс (Нью-Йорк жүрек қауымдастығының мәліметтері бойынша) – симптомдар жоқ.</w:t>
      </w:r>
    </w:p>
    <w:bookmarkEnd w:id="175"/>
    <w:bookmarkStart w:name="z183" w:id="176"/>
    <w:p>
      <w:pPr>
        <w:spacing w:after="0"/>
        <w:ind w:left="0"/>
        <w:jc w:val="both"/>
      </w:pPr>
      <w:r>
        <w:rPr>
          <w:rFonts w:ascii="Times New Roman"/>
          <w:b w:val="false"/>
          <w:i w:val="false"/>
          <w:color w:val="000000"/>
          <w:sz w:val="28"/>
        </w:rPr>
        <w:t>
      II класс (Нью-Йорк жүрек қауымдастығы бойынша) - симптомдар қалыпты физикалық белсенділікпен пайда болады.</w:t>
      </w:r>
    </w:p>
    <w:bookmarkEnd w:id="176"/>
    <w:bookmarkStart w:name="z184" w:id="177"/>
    <w:p>
      <w:pPr>
        <w:spacing w:after="0"/>
        <w:ind w:left="0"/>
        <w:jc w:val="both"/>
      </w:pPr>
      <w:r>
        <w:rPr>
          <w:rFonts w:ascii="Times New Roman"/>
          <w:b w:val="false"/>
          <w:i w:val="false"/>
          <w:color w:val="000000"/>
          <w:sz w:val="28"/>
        </w:rPr>
        <w:t>
      III класс (Нью-Йорк жүрек қауымдастығы бойынша) - симптомдар аз физикалық белсенділікпен көрінеді.</w:t>
      </w:r>
    </w:p>
    <w:bookmarkEnd w:id="177"/>
    <w:bookmarkStart w:name="z185" w:id="178"/>
    <w:p>
      <w:pPr>
        <w:spacing w:after="0"/>
        <w:ind w:left="0"/>
        <w:jc w:val="both"/>
      </w:pPr>
      <w:r>
        <w:rPr>
          <w:rFonts w:ascii="Times New Roman"/>
          <w:b w:val="false"/>
          <w:i w:val="false"/>
          <w:color w:val="000000"/>
          <w:sz w:val="28"/>
        </w:rPr>
        <w:t>
      IV класс (Нью-Йорк жүрек қауымдастығы бойынша) - симптомдар тыныштықта пайда болады.</w:t>
      </w:r>
    </w:p>
    <w:bookmarkEnd w:id="178"/>
    <w:bookmarkStart w:name="z186" w:id="179"/>
    <w:p>
      <w:pPr>
        <w:spacing w:after="0"/>
        <w:ind w:left="0"/>
        <w:jc w:val="both"/>
      </w:pPr>
      <w:r>
        <w:rPr>
          <w:rFonts w:ascii="Times New Roman"/>
          <w:b w:val="false"/>
          <w:i w:val="false"/>
          <w:color w:val="000000"/>
          <w:sz w:val="28"/>
        </w:rPr>
        <w:t>
      Зерттеуді жүргізу еселігі әрбір пациенттің жай-күйімен мен қажеттіліктерін ескере отырып, жеке анықталады. Белгілі бір ауру үшін белгіленген клиникалық хаттамалар мен ұсынымдарға сәйкес дәрігер анықтайды.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