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7b40" w14:textId="a057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есепке алу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21 ақпандағы № 67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21 қазандағы № 110 бұйрығы. Қазақстан Республикасының Әділет министрлігінде 2025 жылғы 23 қазанда № 37207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"Қосылған құн салығы есепке алу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21 ақпандағы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16509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428-1-бабының 1-тармағын және 428-2-бабының 1-тармағын іске асыру мақсатында БҰЙЫРАМЫН:".</w:t>
      </w:r>
    </w:p>
    <w:bookmarkEnd w:id="2"/>
    <w:bookmarkStart w:name="z10" w:id="3"/>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алғаш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3"/>
    <w:bookmarkStart w:name="z11"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"КЕЛІСІЛДІ"</w:t>
      </w:r>
    </w:p>
    <w:bookmarkEnd w:id="6"/>
    <w:bookmarkStart w:name="z15" w:id="7"/>
    <w:p>
      <w:pPr>
        <w:spacing w:after="0"/>
        <w:ind w:left="0"/>
        <w:jc w:val="both"/>
      </w:pPr>
      <w:r>
        <w:rPr>
          <w:rFonts w:ascii="Times New Roman"/>
          <w:b w:val="false"/>
          <w:i w:val="false"/>
          <w:color w:val="000000"/>
          <w:sz w:val="28"/>
        </w:rPr>
        <w:t>
      Қазақстан Республикасының</w:t>
      </w:r>
    </w:p>
    <w:bookmarkEnd w:id="7"/>
    <w:bookmarkStart w:name="z16" w:id="8"/>
    <w:p>
      <w:pPr>
        <w:spacing w:after="0"/>
        <w:ind w:left="0"/>
        <w:jc w:val="both"/>
      </w:pPr>
      <w:r>
        <w:rPr>
          <w:rFonts w:ascii="Times New Roman"/>
          <w:b w:val="false"/>
          <w:i w:val="false"/>
          <w:color w:val="000000"/>
          <w:sz w:val="28"/>
        </w:rPr>
        <w:t>
      Қаржы министрлігі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