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f76f51" w14:textId="3f76f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Грант қаражаты есебінен сатып алынған тауарларға, жұмыстарға, көрсетілетін қызметтерге, дипломатиялық өкілдікке және олардың персоналына төленген қосылған құн салығын қайтаруға байланысты кейбір мәселелер туралы</w:t>
      </w:r>
    </w:p>
    <w:p>
      <w:pPr>
        <w:spacing w:after="0"/>
        <w:ind w:left="0"/>
        <w:jc w:val="both"/>
      </w:pPr>
      <w:r>
        <w:rPr>
          <w:rFonts w:ascii="Times New Roman"/>
          <w:b w:val="false"/>
          <w:i w:val="false"/>
          <w:color w:val="000000"/>
          <w:sz w:val="28"/>
        </w:rPr>
        <w:t>Қазақстан Республикасы Қаржы министрінің 2025 жылғы 17 қазандағы № 914 бұйрығы. Қазақстан Республикасының Әділет министрлігінде 2025 жылғы 20 қазанда № 37168 болып тіркелді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ff0000"/>
          <w:sz w:val="28"/>
        </w:rPr>
        <w:t xml:space="preserve">Осы бұйрық </w:t>
      </w:r>
      <w:r>
        <w:rPr>
          <w:rFonts w:ascii="Times New Roman"/>
          <w:b w:val="false"/>
          <w:i w:val="false"/>
          <w:color w:val="ff0000"/>
          <w:sz w:val="28"/>
        </w:rPr>
        <w:t>01.01.2026</w:t>
      </w:r>
      <w:r>
        <w:rPr>
          <w:rFonts w:ascii="Times New Roman"/>
          <w:b w:val="false"/>
          <w:i w:val="false"/>
          <w:color w:val="ff0000"/>
          <w:sz w:val="28"/>
        </w:rPr>
        <w:t xml:space="preserve"> ж. бастап қолданысқа енгізіледі</w:t>
      </w:r>
    </w:p>
    <w:bookmarkStart w:name="z5" w:id="0"/>
    <w:p>
      <w:pPr>
        <w:spacing w:after="0"/>
        <w:ind w:left="0"/>
        <w:jc w:val="both"/>
      </w:pPr>
      <w:r>
        <w:rPr>
          <w:rFonts w:ascii="Times New Roman"/>
          <w:b w:val="false"/>
          <w:i w:val="false"/>
          <w:color w:val="000000"/>
          <w:sz w:val="28"/>
        </w:rPr>
        <w:t xml:space="preserve">
      Қазақстан Республикасы Салық кодексінің 113-бабының </w:t>
      </w:r>
      <w:r>
        <w:rPr>
          <w:rFonts w:ascii="Times New Roman"/>
          <w:b w:val="false"/>
          <w:i w:val="false"/>
          <w:color w:val="000000"/>
          <w:sz w:val="28"/>
        </w:rPr>
        <w:t>2-тармағына</w:t>
      </w:r>
      <w:r>
        <w:rPr>
          <w:rFonts w:ascii="Times New Roman"/>
          <w:b w:val="false"/>
          <w:i w:val="false"/>
          <w:color w:val="000000"/>
          <w:sz w:val="28"/>
        </w:rPr>
        <w:t xml:space="preserve">, 130-бабының </w:t>
      </w:r>
      <w:r>
        <w:rPr>
          <w:rFonts w:ascii="Times New Roman"/>
          <w:b w:val="false"/>
          <w:i w:val="false"/>
          <w:color w:val="000000"/>
          <w:sz w:val="28"/>
        </w:rPr>
        <w:t>4-тармағына</w:t>
      </w:r>
      <w:r>
        <w:rPr>
          <w:rFonts w:ascii="Times New Roman"/>
          <w:b w:val="false"/>
          <w:i w:val="false"/>
          <w:color w:val="000000"/>
          <w:sz w:val="28"/>
        </w:rPr>
        <w:t xml:space="preserve"> және 131-бабының </w:t>
      </w:r>
      <w:r>
        <w:rPr>
          <w:rFonts w:ascii="Times New Roman"/>
          <w:b w:val="false"/>
          <w:i w:val="false"/>
          <w:color w:val="000000"/>
          <w:sz w:val="28"/>
        </w:rPr>
        <w:t>4-тармағына</w:t>
      </w:r>
      <w:r>
        <w:rPr>
          <w:rFonts w:ascii="Times New Roman"/>
          <w:b w:val="false"/>
          <w:i w:val="false"/>
          <w:color w:val="000000"/>
          <w:sz w:val="28"/>
        </w:rPr>
        <w:t xml:space="preserve"> сәйкес БҰЙЫРАМЫН:</w:t>
      </w:r>
    </w:p>
    <w:bookmarkEnd w:id="0"/>
    <w:bookmarkStart w:name="z6" w:id="1"/>
    <w:p>
      <w:pPr>
        <w:spacing w:after="0"/>
        <w:ind w:left="0"/>
        <w:jc w:val="both"/>
      </w:pPr>
      <w:r>
        <w:rPr>
          <w:rFonts w:ascii="Times New Roman"/>
          <w:b w:val="false"/>
          <w:i w:val="false"/>
          <w:color w:val="000000"/>
          <w:sz w:val="28"/>
        </w:rPr>
        <w:t>
      1. Мыналардың:</w:t>
      </w:r>
    </w:p>
    <w:bookmarkEnd w:id="1"/>
    <w:bookmarkStart w:name="z7"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грант қаражаты есебінен сатып алынған тауарлар, жұмыстар, көрсетілетін қызметтер бойынша төленген қосылған құн салығын қайтару туралы салықтық өтініш нысаны;</w:t>
      </w:r>
    </w:p>
    <w:bookmarkEnd w:id="2"/>
    <w:bookmarkStart w:name="z8"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дипломатиялық өкілдік және олардың персоналы сатып алған тауарлар, орындалған жұмыстар, көрсетілген қызметтер бойынша жиынтық ведомосының (тізілімінің) нысаны бекітілсін.</w:t>
      </w:r>
    </w:p>
    <w:bookmarkEnd w:id="3"/>
    <w:bookmarkStart w:name="z9" w:id="4"/>
    <w:p>
      <w:pPr>
        <w:spacing w:after="0"/>
        <w:ind w:left="0"/>
        <w:jc w:val="both"/>
      </w:pPr>
      <w:r>
        <w:rPr>
          <w:rFonts w:ascii="Times New Roman"/>
          <w:b w:val="false"/>
          <w:i w:val="false"/>
          <w:color w:val="000000"/>
          <w:sz w:val="28"/>
        </w:rPr>
        <w:t xml:space="preserve">
      2.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ведомосының (тізілімінің) нысанын бекіту туралы" Қазақстан Республикасы Қаржы министрінің 2018 жылғы 16 ақпандағы № 212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16513 болып тіркелген) күші жойылды деп танылсын.</w:t>
      </w:r>
    </w:p>
    <w:bookmarkEnd w:id="4"/>
    <w:bookmarkStart w:name="z10" w:id="5"/>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Қазақстан Республикасының заңнамасында белгіленген тәртіппен:</w:t>
      </w:r>
    </w:p>
    <w:bookmarkEnd w:id="5"/>
    <w:bookmarkStart w:name="z11" w:id="6"/>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6"/>
    <w:bookmarkStart w:name="z12" w:id="7"/>
    <w:p>
      <w:pPr>
        <w:spacing w:after="0"/>
        <w:ind w:left="0"/>
        <w:jc w:val="both"/>
      </w:pPr>
      <w:r>
        <w:rPr>
          <w:rFonts w:ascii="Times New Roman"/>
          <w:b w:val="false"/>
          <w:i w:val="false"/>
          <w:color w:val="000000"/>
          <w:sz w:val="28"/>
        </w:rPr>
        <w:t>
      2) осы бұйрық ресми жарияланғаннан кейін оны Қазақстан Республикасы Қаржы министрлігінің интернет-ресурсына орналастыруды;</w:t>
      </w:r>
    </w:p>
    <w:bookmarkEnd w:id="7"/>
    <w:bookmarkStart w:name="z13" w:id="8"/>
    <w:p>
      <w:pPr>
        <w:spacing w:after="0"/>
        <w:ind w:left="0"/>
        <w:jc w:val="both"/>
      </w:pPr>
      <w:r>
        <w:rPr>
          <w:rFonts w:ascii="Times New Roman"/>
          <w:b w:val="false"/>
          <w:i w:val="false"/>
          <w:color w:val="000000"/>
          <w:sz w:val="28"/>
        </w:rPr>
        <w:t>
      3) осы бұйрық Қазақстан Республикасының Әділет министрлігінде мемлекеттік тіркелген күннен кейін он жұмыс күні ішінде осы тармақтың 1) және 2) тармақшасында көзделген іс-шаралардың орындалуы жөніндегі мәліметтерді Қазақстан Республикасы Қаржы министрлігінің Заң қызметі департаментіне ұсынуды қамтамасыз етсін.</w:t>
      </w:r>
    </w:p>
    <w:bookmarkEnd w:id="8"/>
    <w:bookmarkStart w:name="z14" w:id="9"/>
    <w:p>
      <w:pPr>
        <w:spacing w:after="0"/>
        <w:ind w:left="0"/>
        <w:jc w:val="both"/>
      </w:pPr>
      <w:r>
        <w:rPr>
          <w:rFonts w:ascii="Times New Roman"/>
          <w:b w:val="false"/>
          <w:i w:val="false"/>
          <w:color w:val="000000"/>
          <w:sz w:val="28"/>
        </w:rPr>
        <w:t>
      4. Осы бұйрық 2026 жылғы 1 қаңтардан бастап қолданысқа енгізіледі және ресми жариялауға тиіс.</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Қазақстан Республикасының </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Қаржы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"КЕЛІСІЛГЕН"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Сыртқы істер министрлігі</w:t>
            </w:r>
            <w:r>
              <w:br/>
            </w: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17 қазандағы № 914</w:t>
            </w:r>
            <w:r>
              <w:br/>
            </w:r>
            <w:r>
              <w:rPr>
                <w:rFonts w:ascii="Times New Roman"/>
                <w:b w:val="false"/>
                <w:i w:val="false"/>
                <w:color w:val="000000"/>
                <w:sz w:val="20"/>
              </w:rPr>
              <w:t>бұйрыққа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8" w:id="10"/>
    <w:p>
      <w:pPr>
        <w:spacing w:after="0"/>
        <w:ind w:left="0"/>
        <w:jc w:val="both"/>
      </w:pPr>
      <w:r>
        <w:rPr>
          <w:rFonts w:ascii="Times New Roman"/>
          <w:b w:val="false"/>
          <w:i w:val="false"/>
          <w:color w:val="000000"/>
          <w:sz w:val="28"/>
        </w:rPr>
        <w:t xml:space="preserve">
      </w:t>
      </w:r>
    </w:p>
    <w:bookmarkEnd w:id="10"/>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9"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1"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Реcпубликасының</w:t>
            </w:r>
            <w:r>
              <w:br/>
            </w:r>
            <w:r>
              <w:rPr>
                <w:rFonts w:ascii="Times New Roman"/>
                <w:b w:val="false"/>
                <w:i w:val="false"/>
                <w:color w:val="000000"/>
                <w:sz w:val="20"/>
              </w:rPr>
              <w:t>Қаржы министрі</w:t>
            </w:r>
            <w:r>
              <w:br/>
            </w:r>
            <w:r>
              <w:rPr>
                <w:rFonts w:ascii="Times New Roman"/>
                <w:b w:val="false"/>
                <w:i w:val="false"/>
                <w:color w:val="000000"/>
                <w:sz w:val="20"/>
              </w:rPr>
              <w:t>2025 жылғы 17 қазандағы № 914</w:t>
            </w:r>
            <w:r>
              <w:br/>
            </w:r>
            <w:r>
              <w:rPr>
                <w:rFonts w:ascii="Times New Roman"/>
                <w:b w:val="false"/>
                <w:i w:val="false"/>
                <w:color w:val="000000"/>
                <w:sz w:val="20"/>
              </w:rPr>
              <w:t>бұйрыққа 2-қосымша</w:t>
            </w:r>
            <w:r>
              <w:br/>
            </w:r>
            <w:r>
              <w:rPr>
                <w:rFonts w:ascii="Times New Roman"/>
                <w:b w:val="false"/>
                <w:i w:val="false"/>
                <w:color w:val="000000"/>
                <w:sz w:val="20"/>
              </w:rPr>
              <w:t>Нысан</w:t>
            </w:r>
          </w:p>
        </w:tc>
      </w:tr>
    </w:tbl>
    <w:bookmarkStart w:name="z23"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6"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9" w:id="20"/>
    <w:p>
      <w:pPr>
        <w:spacing w:after="0"/>
        <w:ind w:left="0"/>
        <w:jc w:val="both"/>
      </w:pPr>
      <w:r>
        <w:rPr>
          <w:rFonts w:ascii="Times New Roman"/>
          <w:b w:val="false"/>
          <w:i w:val="false"/>
          <w:color w:val="000000"/>
          <w:sz w:val="28"/>
        </w:rPr>
        <w:t>
      Ескертпе: Жиынтық ведомосын (тізілімді) толтыру бойынша түсіндірме "Дипломатиялық өкілдік және олардың персоналы сатып алған тауарлар, орындалған жұмыстар, көрсетілген қызметтер бойынша жиынтық ведомосы (тізілімі)" нысанына қосымшада келтірілген.</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"Дипломатиялық өкілдік</w:t>
            </w:r>
            <w:r>
              <w:br/>
            </w:r>
            <w:r>
              <w:rPr>
                <w:rFonts w:ascii="Times New Roman"/>
                <w:b w:val="false"/>
                <w:i w:val="false"/>
                <w:color w:val="000000"/>
                <w:sz w:val="20"/>
              </w:rPr>
              <w:t>және олардың персоналы</w:t>
            </w:r>
            <w:r>
              <w:br/>
            </w:r>
            <w:r>
              <w:rPr>
                <w:rFonts w:ascii="Times New Roman"/>
                <w:b w:val="false"/>
                <w:i w:val="false"/>
                <w:color w:val="000000"/>
                <w:sz w:val="20"/>
              </w:rPr>
              <w:t>сатып алған тауарлар,</w:t>
            </w:r>
            <w:r>
              <w:br/>
            </w:r>
            <w:r>
              <w:rPr>
                <w:rFonts w:ascii="Times New Roman"/>
                <w:b w:val="false"/>
                <w:i w:val="false"/>
                <w:color w:val="000000"/>
                <w:sz w:val="20"/>
              </w:rPr>
              <w:t>орындалған жұмыстар,</w:t>
            </w:r>
            <w:r>
              <w:br/>
            </w:r>
            <w:r>
              <w:rPr>
                <w:rFonts w:ascii="Times New Roman"/>
                <w:b w:val="false"/>
                <w:i w:val="false"/>
                <w:color w:val="000000"/>
                <w:sz w:val="20"/>
              </w:rPr>
              <w:t>көрсетілген қызметтер</w:t>
            </w:r>
            <w:r>
              <w:br/>
            </w:r>
            <w:r>
              <w:rPr>
                <w:rFonts w:ascii="Times New Roman"/>
                <w:b w:val="false"/>
                <w:i w:val="false"/>
                <w:color w:val="000000"/>
                <w:sz w:val="20"/>
              </w:rPr>
              <w:t>бойынша жиынтық</w:t>
            </w:r>
            <w:r>
              <w:br/>
            </w:r>
            <w:r>
              <w:rPr>
                <w:rFonts w:ascii="Times New Roman"/>
                <w:b w:val="false"/>
                <w:i w:val="false"/>
                <w:color w:val="000000"/>
                <w:sz w:val="20"/>
              </w:rPr>
              <w:t>ведомосы (тізілімі)"</w:t>
            </w:r>
            <w:r>
              <w:br/>
            </w:r>
            <w:r>
              <w:rPr>
                <w:rFonts w:ascii="Times New Roman"/>
                <w:b w:val="false"/>
                <w:i w:val="false"/>
                <w:color w:val="000000"/>
                <w:sz w:val="20"/>
              </w:rPr>
              <w:t>нысанына қосымша</w:t>
            </w:r>
          </w:p>
        </w:tc>
      </w:tr>
    </w:tbl>
    <w:bookmarkStart w:name="z31" w:id="21"/>
    <w:p>
      <w:pPr>
        <w:spacing w:after="0"/>
        <w:ind w:left="0"/>
        <w:jc w:val="left"/>
      </w:pPr>
      <w:r>
        <w:rPr>
          <w:rFonts w:ascii="Times New Roman"/>
          <w:b/>
          <w:i w:val="false"/>
          <w:color w:val="000000"/>
        </w:rPr>
        <w:t xml:space="preserve"> "Дипломатиялық өкілдік және олардың персоналы сатып алған тауарлар, орындалған жұмыстар, көрсетілген қызметтер бойынша жиынтық ведомосы (тізілімі)" нысанын толтыру бойынша түсіндірме</w:t>
      </w:r>
    </w:p>
    <w:bookmarkEnd w:id="21"/>
    <w:bookmarkStart w:name="z32" w:id="22"/>
    <w:p>
      <w:pPr>
        <w:spacing w:after="0"/>
        <w:ind w:left="0"/>
        <w:jc w:val="both"/>
      </w:pPr>
      <w:r>
        <w:rPr>
          <w:rFonts w:ascii="Times New Roman"/>
          <w:b w:val="false"/>
          <w:i w:val="false"/>
          <w:color w:val="000000"/>
          <w:sz w:val="28"/>
        </w:rPr>
        <w:t xml:space="preserve">
      1. "Дипломатиялық өкілдік және олардың персоналы сатып алған тауарлар, орындалған жұмыстар, көрсетілген қызметтер бойынша жиынтық ведомосы (тізілімі)" (бұдан әрі – нысан) Қазақстан Республикасы Салық Кодексінің 131-бабының </w:t>
      </w:r>
      <w:r>
        <w:rPr>
          <w:rFonts w:ascii="Times New Roman"/>
          <w:b w:val="false"/>
          <w:i w:val="false"/>
          <w:color w:val="000000"/>
          <w:sz w:val="28"/>
        </w:rPr>
        <w:t>4-тармағына</w:t>
      </w:r>
      <w:r>
        <w:rPr>
          <w:rFonts w:ascii="Times New Roman"/>
          <w:b w:val="false"/>
          <w:i w:val="false"/>
          <w:color w:val="000000"/>
          <w:sz w:val="28"/>
        </w:rPr>
        <w:t xml:space="preserve"> сәйкес әзірленген.</w:t>
      </w:r>
    </w:p>
    <w:bookmarkEnd w:id="22"/>
    <w:bookmarkStart w:name="z33" w:id="23"/>
    <w:p>
      <w:pPr>
        <w:spacing w:after="0"/>
        <w:ind w:left="0"/>
        <w:jc w:val="both"/>
      </w:pPr>
      <w:r>
        <w:rPr>
          <w:rFonts w:ascii="Times New Roman"/>
          <w:b w:val="false"/>
          <w:i w:val="false"/>
          <w:color w:val="000000"/>
          <w:sz w:val="28"/>
        </w:rPr>
        <w:t>
      2. Нысанды дипломатиялық өкілдігі және олардың персоналы жасайды (бұдан әрі – Өкiлдiк).</w:t>
      </w:r>
    </w:p>
    <w:bookmarkEnd w:id="23"/>
    <w:bookmarkStart w:name="z34" w:id="24"/>
    <w:p>
      <w:pPr>
        <w:spacing w:after="0"/>
        <w:ind w:left="0"/>
        <w:jc w:val="both"/>
      </w:pPr>
      <w:r>
        <w:rPr>
          <w:rFonts w:ascii="Times New Roman"/>
          <w:b w:val="false"/>
          <w:i w:val="false"/>
          <w:color w:val="000000"/>
          <w:sz w:val="28"/>
        </w:rPr>
        <w:t>
      3. Нысан мемлекеттік кірістер органына табыс етіледі.</w:t>
      </w:r>
    </w:p>
    <w:bookmarkEnd w:id="24"/>
    <w:bookmarkStart w:name="z35" w:id="25"/>
    <w:p>
      <w:pPr>
        <w:spacing w:after="0"/>
        <w:ind w:left="0"/>
        <w:jc w:val="both"/>
      </w:pPr>
      <w:r>
        <w:rPr>
          <w:rFonts w:ascii="Times New Roman"/>
          <w:b w:val="false"/>
          <w:i w:val="false"/>
          <w:color w:val="000000"/>
          <w:sz w:val="28"/>
        </w:rPr>
        <w:t>
      4. Нысанға Өкiлдiктің басшысы не оған уәкілетті лауазымды тұлғасы қол қояды және мөрмен куәландырылады.</w:t>
      </w:r>
    </w:p>
    <w:bookmarkEnd w:id="25"/>
    <w:bookmarkStart w:name="z36" w:id="26"/>
    <w:p>
      <w:pPr>
        <w:spacing w:after="0"/>
        <w:ind w:left="0"/>
        <w:jc w:val="both"/>
      </w:pPr>
      <w:r>
        <w:rPr>
          <w:rFonts w:ascii="Times New Roman"/>
          <w:b w:val="false"/>
          <w:i w:val="false"/>
          <w:color w:val="000000"/>
          <w:sz w:val="28"/>
        </w:rPr>
        <w:t>
      5. Нысан мынадай түрде толтырылады:</w:t>
      </w:r>
    </w:p>
    <w:bookmarkEnd w:id="26"/>
    <w:bookmarkStart w:name="z37" w:id="27"/>
    <w:p>
      <w:pPr>
        <w:spacing w:after="0"/>
        <w:ind w:left="0"/>
        <w:jc w:val="both"/>
      </w:pPr>
      <w:r>
        <w:rPr>
          <w:rFonts w:ascii="Times New Roman"/>
          <w:b w:val="false"/>
          <w:i w:val="false"/>
          <w:color w:val="000000"/>
          <w:sz w:val="28"/>
        </w:rPr>
        <w:t>
      "Өкiлдiк туралы жалпы ақпарат" бөлiмiнде:</w:t>
      </w:r>
    </w:p>
    <w:bookmarkEnd w:id="27"/>
    <w:bookmarkStart w:name="z38" w:id="28"/>
    <w:p>
      <w:pPr>
        <w:spacing w:after="0"/>
        <w:ind w:left="0"/>
        <w:jc w:val="both"/>
      </w:pPr>
      <w:r>
        <w:rPr>
          <w:rFonts w:ascii="Times New Roman"/>
          <w:b w:val="false"/>
          <w:i w:val="false"/>
          <w:color w:val="000000"/>
          <w:sz w:val="28"/>
        </w:rPr>
        <w:t>
      1) Өкiлдiктiң жеке сәйкестендіру нөмірі (бизнес сәйкестендіру нөмірі);</w:t>
      </w:r>
    </w:p>
    <w:bookmarkEnd w:id="28"/>
    <w:bookmarkStart w:name="z39" w:id="29"/>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bookmarkEnd w:id="29"/>
    <w:bookmarkStart w:name="z40" w:id="30"/>
    <w:p>
      <w:pPr>
        <w:spacing w:after="0"/>
        <w:ind w:left="0"/>
        <w:jc w:val="both"/>
      </w:pPr>
      <w:r>
        <w:rPr>
          <w:rFonts w:ascii="Times New Roman"/>
          <w:b w:val="false"/>
          <w:i w:val="false"/>
          <w:color w:val="000000"/>
          <w:sz w:val="28"/>
        </w:rPr>
        <w:t>
      3) Өкiлдiктің атауы; жеке сәйкестендiру коды (ЖСК) мен бенифициар коды (БеК);</w:t>
      </w:r>
    </w:p>
    <w:bookmarkEnd w:id="30"/>
    <w:bookmarkStart w:name="z41" w:id="31"/>
    <w:p>
      <w:pPr>
        <w:spacing w:after="0"/>
        <w:ind w:left="0"/>
        <w:jc w:val="both"/>
      </w:pPr>
      <w:r>
        <w:rPr>
          <w:rFonts w:ascii="Times New Roman"/>
          <w:b w:val="false"/>
          <w:i w:val="false"/>
          <w:color w:val="000000"/>
          <w:sz w:val="28"/>
        </w:rPr>
        <w:t>
      4) салық төлеушi-банктiң бизнес сәйкестендіру нөмірін, банктiк сәйкестендiру кодын (БСК) және банк атауын қамтитын, банк деректемелерi;</w:t>
      </w:r>
    </w:p>
    <w:bookmarkEnd w:id="31"/>
    <w:bookmarkStart w:name="z42" w:id="32"/>
    <w:p>
      <w:pPr>
        <w:spacing w:after="0"/>
        <w:ind w:left="0"/>
        <w:jc w:val="both"/>
      </w:pPr>
      <w:r>
        <w:rPr>
          <w:rFonts w:ascii="Times New Roman"/>
          <w:b w:val="false"/>
          <w:i w:val="false"/>
          <w:color w:val="000000"/>
          <w:sz w:val="28"/>
        </w:rPr>
        <w:t xml:space="preserve">
      5) тiзiлiмге </w:t>
      </w:r>
      <w:r>
        <w:rPr>
          <w:rFonts w:ascii="Times New Roman"/>
          <w:b w:val="false"/>
          <w:i w:val="false"/>
          <w:color w:val="000000"/>
          <w:sz w:val="28"/>
        </w:rPr>
        <w:t>1-қосымша</w:t>
      </w:r>
      <w:r>
        <w:rPr>
          <w:rFonts w:ascii="Times New Roman"/>
          <w:b w:val="false"/>
          <w:i w:val="false"/>
          <w:color w:val="000000"/>
          <w:sz w:val="28"/>
        </w:rPr>
        <w:t xml:space="preserve"> бойынша парақ саны;</w:t>
      </w:r>
    </w:p>
    <w:bookmarkEnd w:id="32"/>
    <w:bookmarkStart w:name="z43" w:id="33"/>
    <w:p>
      <w:pPr>
        <w:spacing w:after="0"/>
        <w:ind w:left="0"/>
        <w:jc w:val="both"/>
      </w:pPr>
      <w:r>
        <w:rPr>
          <w:rFonts w:ascii="Times New Roman"/>
          <w:b w:val="false"/>
          <w:i w:val="false"/>
          <w:color w:val="000000"/>
          <w:sz w:val="28"/>
        </w:rPr>
        <w:t xml:space="preserve">
      6) тiзiлiмге </w:t>
      </w:r>
      <w:r>
        <w:rPr>
          <w:rFonts w:ascii="Times New Roman"/>
          <w:b w:val="false"/>
          <w:i w:val="false"/>
          <w:color w:val="000000"/>
          <w:sz w:val="28"/>
        </w:rPr>
        <w:t>2-қосымша</w:t>
      </w:r>
      <w:r>
        <w:rPr>
          <w:rFonts w:ascii="Times New Roman"/>
          <w:b w:val="false"/>
          <w:i w:val="false"/>
          <w:color w:val="000000"/>
          <w:sz w:val="28"/>
        </w:rPr>
        <w:t xml:space="preserve"> бойынша парақ саны көрсетіледі;</w:t>
      </w:r>
    </w:p>
    <w:bookmarkEnd w:id="33"/>
    <w:bookmarkStart w:name="z44" w:id="34"/>
    <w:p>
      <w:pPr>
        <w:spacing w:after="0"/>
        <w:ind w:left="0"/>
        <w:jc w:val="both"/>
      </w:pPr>
      <w:r>
        <w:rPr>
          <w:rFonts w:ascii="Times New Roman"/>
          <w:b w:val="false"/>
          <w:i w:val="false"/>
          <w:color w:val="000000"/>
          <w:sz w:val="28"/>
        </w:rPr>
        <w:t xml:space="preserve">
      7) жиынтық ведомосының (тiзiлiмнiң) түрі - кезекті немесе қосымша – тиісті ұяшыққа белгі қойылады. </w:t>
      </w:r>
    </w:p>
    <w:bookmarkEnd w:id="34"/>
    <w:bookmarkStart w:name="z45" w:id="35"/>
    <w:p>
      <w:pPr>
        <w:spacing w:after="0"/>
        <w:ind w:left="0"/>
        <w:jc w:val="both"/>
      </w:pPr>
      <w:r>
        <w:rPr>
          <w:rFonts w:ascii="Times New Roman"/>
          <w:b w:val="false"/>
          <w:i w:val="false"/>
          <w:color w:val="000000"/>
          <w:sz w:val="28"/>
        </w:rPr>
        <w:t>
      "Қазақстан Республикасының аумағында сатып алынған тауарлар, жұмыстар, қызметтер бойынша қайтаруға ұсынылған қосылған құн салығының сомасы" бөлiмiнде:</w:t>
      </w:r>
    </w:p>
    <w:bookmarkEnd w:id="35"/>
    <w:bookmarkStart w:name="z46" w:id="36"/>
    <w:p>
      <w:pPr>
        <w:spacing w:after="0"/>
        <w:ind w:left="0"/>
        <w:jc w:val="both"/>
      </w:pPr>
      <w:r>
        <w:rPr>
          <w:rFonts w:ascii="Times New Roman"/>
          <w:b w:val="false"/>
          <w:i w:val="false"/>
          <w:color w:val="000000"/>
          <w:sz w:val="28"/>
        </w:rPr>
        <w:t>
      1) 001.00.001 жолда – сатып алынған тауарлар, жұмыстар, қызметтер бойынша қайтаруға ұсынылған ҚҚС сомасы, оның ішінде:</w:t>
      </w:r>
    </w:p>
    <w:bookmarkEnd w:id="36"/>
    <w:bookmarkStart w:name="z47" w:id="37"/>
    <w:p>
      <w:pPr>
        <w:spacing w:after="0"/>
        <w:ind w:left="0"/>
        <w:jc w:val="both"/>
      </w:pPr>
      <w:r>
        <w:rPr>
          <w:rFonts w:ascii="Times New Roman"/>
          <w:b w:val="false"/>
          <w:i w:val="false"/>
          <w:color w:val="000000"/>
          <w:sz w:val="28"/>
        </w:rPr>
        <w:t>
      2) А жолында – Өкілдіктің шотына қайтаруға жататын қосылған құн салығының сомасы;</w:t>
      </w:r>
    </w:p>
    <w:bookmarkEnd w:id="37"/>
    <w:bookmarkStart w:name="z48" w:id="38"/>
    <w:p>
      <w:pPr>
        <w:spacing w:after="0"/>
        <w:ind w:left="0"/>
        <w:jc w:val="both"/>
      </w:pPr>
      <w:r>
        <w:rPr>
          <w:rFonts w:ascii="Times New Roman"/>
          <w:b w:val="false"/>
          <w:i w:val="false"/>
          <w:color w:val="000000"/>
          <w:sz w:val="28"/>
        </w:rPr>
        <w:t>
      3) В жолында –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бірге тұратын отбасы мүшелерін қоса алғанда (бұдан әрі – Персонал) адамдардың шотына қайтаруға жататын қосылған құн салығының сомасы.</w:t>
      </w:r>
    </w:p>
    <w:bookmarkEnd w:id="38"/>
    <w:bookmarkStart w:name="z49" w:id="39"/>
    <w:p>
      <w:pPr>
        <w:spacing w:after="0"/>
        <w:ind w:left="0"/>
        <w:jc w:val="both"/>
      </w:pPr>
      <w:r>
        <w:rPr>
          <w:rFonts w:ascii="Times New Roman"/>
          <w:b w:val="false"/>
          <w:i w:val="false"/>
          <w:color w:val="000000"/>
          <w:sz w:val="28"/>
        </w:rPr>
        <w:t>
      "Өкілдіктің жауапкершілігі" бөлімінде:</w:t>
      </w:r>
    </w:p>
    <w:bookmarkEnd w:id="39"/>
    <w:bookmarkStart w:name="z50" w:id="40"/>
    <w:p>
      <w:pPr>
        <w:spacing w:after="0"/>
        <w:ind w:left="0"/>
        <w:jc w:val="both"/>
      </w:pPr>
      <w:r>
        <w:rPr>
          <w:rFonts w:ascii="Times New Roman"/>
          <w:b w:val="false"/>
          <w:i w:val="false"/>
          <w:color w:val="000000"/>
          <w:sz w:val="28"/>
        </w:rPr>
        <w:t>
      1) "Өкілдіктің басшы немесе уәкілінің тегі, аты, әкесінің аты" жолында - Өкілдіктің басшының не өзге уәкілетті өкілінің тегі, аты, әкесінің аты (егер ол жеке басын куәландыратын құжатта көрсетілсе) көрсетіледі және қолы қойылады және мөрімен куәландырылады;</w:t>
      </w:r>
    </w:p>
    <w:bookmarkEnd w:id="40"/>
    <w:bookmarkStart w:name="z51" w:id="41"/>
    <w:p>
      <w:pPr>
        <w:spacing w:after="0"/>
        <w:ind w:left="0"/>
        <w:jc w:val="both"/>
      </w:pPr>
      <w:r>
        <w:rPr>
          <w:rFonts w:ascii="Times New Roman"/>
          <w:b w:val="false"/>
          <w:i w:val="false"/>
          <w:color w:val="000000"/>
          <w:sz w:val="28"/>
        </w:rPr>
        <w:t>
      2) "Тізілім табыс етілген күн" жолында - мемлекеттік кірістер органына жиынтық ведомосының (тізілімнің) табыс етілген күні көрсетіледі;</w:t>
      </w:r>
    </w:p>
    <w:bookmarkEnd w:id="41"/>
    <w:bookmarkStart w:name="z52" w:id="42"/>
    <w:p>
      <w:pPr>
        <w:spacing w:after="0"/>
        <w:ind w:left="0"/>
        <w:jc w:val="both"/>
      </w:pPr>
      <w:r>
        <w:rPr>
          <w:rFonts w:ascii="Times New Roman"/>
          <w:b w:val="false"/>
          <w:i w:val="false"/>
          <w:color w:val="000000"/>
          <w:sz w:val="28"/>
        </w:rPr>
        <w:t>
      3) "Мемлекеттік кірістер органының коды" жолында – Өкілдіктің орналасқан жері бойынша мемлекеттік кірістер органының коды көрсетіледі және Өкілдік басшының не өзге уәкілетті өкілі толтырады;</w:t>
      </w:r>
    </w:p>
    <w:bookmarkEnd w:id="42"/>
    <w:bookmarkStart w:name="z53" w:id="43"/>
    <w:p>
      <w:pPr>
        <w:spacing w:after="0"/>
        <w:ind w:left="0"/>
        <w:jc w:val="both"/>
      </w:pPr>
      <w:r>
        <w:rPr>
          <w:rFonts w:ascii="Times New Roman"/>
          <w:b w:val="false"/>
          <w:i w:val="false"/>
          <w:color w:val="000000"/>
          <w:sz w:val="28"/>
        </w:rPr>
        <w:t>
      4) "Тізілімді қабылдаған мемлекеттік кірістер органының лауазымды адамның тегі, аты, әкесінің аты" жолында жиынтық ведомосын (тізілімді) қабылдаған мемлекеттік кірістер органы қызметкерінің тегі, аты, әкесінің аты (егер ол жеке басын куәландыратын құжатта көрсетілсе) көрсетіледі;</w:t>
      </w:r>
    </w:p>
    <w:bookmarkEnd w:id="43"/>
    <w:bookmarkStart w:name="z54" w:id="44"/>
    <w:p>
      <w:pPr>
        <w:spacing w:after="0"/>
        <w:ind w:left="0"/>
        <w:jc w:val="both"/>
      </w:pPr>
      <w:r>
        <w:rPr>
          <w:rFonts w:ascii="Times New Roman"/>
          <w:b w:val="false"/>
          <w:i w:val="false"/>
          <w:color w:val="000000"/>
          <w:sz w:val="28"/>
        </w:rPr>
        <w:t>
      5) "Тізілімді қабылдаған күні" жолында – жиынтық ведомосының (тізілімнің) табыс етілген күні көрсетіледі;</w:t>
      </w:r>
    </w:p>
    <w:bookmarkEnd w:id="44"/>
    <w:bookmarkStart w:name="z55" w:id="45"/>
    <w:p>
      <w:pPr>
        <w:spacing w:after="0"/>
        <w:ind w:left="0"/>
        <w:jc w:val="both"/>
      </w:pPr>
      <w:r>
        <w:rPr>
          <w:rFonts w:ascii="Times New Roman"/>
          <w:b w:val="false"/>
          <w:i w:val="false"/>
          <w:color w:val="000000"/>
          <w:sz w:val="28"/>
        </w:rPr>
        <w:t>
      6) "Құжаттың кіріс нөмірі" жолында – мемлекеттік кірістер органы беретін, жиынтық ведомосының (тізілімнің) тіркеу нөмірі көрсетіледі;</w:t>
      </w:r>
    </w:p>
    <w:bookmarkEnd w:id="45"/>
    <w:bookmarkStart w:name="z56" w:id="46"/>
    <w:p>
      <w:pPr>
        <w:spacing w:after="0"/>
        <w:ind w:left="0"/>
        <w:jc w:val="both"/>
      </w:pPr>
      <w:r>
        <w:rPr>
          <w:rFonts w:ascii="Times New Roman"/>
          <w:b w:val="false"/>
          <w:i w:val="false"/>
          <w:color w:val="000000"/>
          <w:sz w:val="28"/>
        </w:rPr>
        <w:t>
      7) "Пошта штемпелінің күні" жолында – пошта немесе өзге байланыс ұйымы қойған пошта штемпелінің күні көрсетіледі.</w:t>
      </w:r>
    </w:p>
    <w:bookmarkEnd w:id="46"/>
    <w:bookmarkStart w:name="z57" w:id="47"/>
    <w:p>
      <w:pPr>
        <w:spacing w:after="0"/>
        <w:ind w:left="0"/>
        <w:jc w:val="left"/>
      </w:pPr>
      <w:r>
        <w:rPr>
          <w:rFonts w:ascii="Times New Roman"/>
          <w:b/>
          <w:i w:val="false"/>
          <w:color w:val="000000"/>
        </w:rPr>
        <w:t xml:space="preserve"> "Өкілдіктің Қазақстан Республикасы аумағында сатып алған тауарлар, жұмыстар, қызметтер бойынша қайтаруға ұсынылған ҚҚС сомасы"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1-қосымша)</w:t>
            </w:r>
          </w:p>
        </w:tc>
      </w:tr>
    </w:tbl>
    <w:bookmarkStart w:name="z59" w:id="48"/>
    <w:p>
      <w:pPr>
        <w:spacing w:after="0"/>
        <w:ind w:left="0"/>
        <w:jc w:val="both"/>
      </w:pPr>
      <w:r>
        <w:rPr>
          <w:rFonts w:ascii="Times New Roman"/>
          <w:b w:val="false"/>
          <w:i w:val="false"/>
          <w:color w:val="000000"/>
          <w:sz w:val="28"/>
        </w:rPr>
        <w:t>
      Тізілімді мынадай түрде толтырылады:</w:t>
      </w:r>
    </w:p>
    <w:bookmarkEnd w:id="48"/>
    <w:bookmarkStart w:name="z60" w:id="49"/>
    <w:p>
      <w:pPr>
        <w:spacing w:after="0"/>
        <w:ind w:left="0"/>
        <w:jc w:val="both"/>
      </w:pPr>
      <w:r>
        <w:rPr>
          <w:rFonts w:ascii="Times New Roman"/>
          <w:b w:val="false"/>
          <w:i w:val="false"/>
          <w:color w:val="000000"/>
          <w:sz w:val="28"/>
        </w:rPr>
        <w:t>
      "Өкiлдiк туралы жалпы ақпарат" бөлiмiнде:</w:t>
      </w:r>
    </w:p>
    <w:bookmarkEnd w:id="49"/>
    <w:bookmarkStart w:name="z61" w:id="50"/>
    <w:p>
      <w:pPr>
        <w:spacing w:after="0"/>
        <w:ind w:left="0"/>
        <w:jc w:val="both"/>
      </w:pPr>
      <w:r>
        <w:rPr>
          <w:rFonts w:ascii="Times New Roman"/>
          <w:b w:val="false"/>
          <w:i w:val="false"/>
          <w:color w:val="000000"/>
          <w:sz w:val="28"/>
        </w:rPr>
        <w:t>
      1) Өкiлдiктiң бизнес-сәйкестендіру нөмірі;</w:t>
      </w:r>
    </w:p>
    <w:bookmarkEnd w:id="50"/>
    <w:bookmarkStart w:name="z62" w:id="51"/>
    <w:p>
      <w:pPr>
        <w:spacing w:after="0"/>
        <w:ind w:left="0"/>
        <w:jc w:val="both"/>
      </w:pPr>
      <w:r>
        <w:rPr>
          <w:rFonts w:ascii="Times New Roman"/>
          <w:b w:val="false"/>
          <w:i w:val="false"/>
          <w:color w:val="000000"/>
          <w:sz w:val="28"/>
        </w:rPr>
        <w:t>
      2) жиынтық ведомосы (тізілім) жасалған кезең. Тоқсан, тоқсанның тиісті реттік нөмірі араб цифрымен көрсетіледі;</w:t>
      </w:r>
    </w:p>
    <w:bookmarkEnd w:id="51"/>
    <w:bookmarkStart w:name="z63" w:id="52"/>
    <w:p>
      <w:pPr>
        <w:spacing w:after="0"/>
        <w:ind w:left="0"/>
        <w:jc w:val="both"/>
      </w:pPr>
      <w:r>
        <w:rPr>
          <w:rFonts w:ascii="Times New Roman"/>
          <w:b w:val="false"/>
          <w:i w:val="false"/>
          <w:color w:val="000000"/>
          <w:sz w:val="28"/>
        </w:rPr>
        <w:t xml:space="preserve">
      3) Өкiлдiктің атауы көрсетіледі. </w:t>
      </w:r>
    </w:p>
    <w:bookmarkEnd w:id="52"/>
    <w:bookmarkStart w:name="z64" w:id="53"/>
    <w:p>
      <w:pPr>
        <w:spacing w:after="0"/>
        <w:ind w:left="0"/>
        <w:jc w:val="both"/>
      </w:pPr>
      <w:r>
        <w:rPr>
          <w:rFonts w:ascii="Times New Roman"/>
          <w:b w:val="false"/>
          <w:i w:val="false"/>
          <w:color w:val="000000"/>
          <w:sz w:val="28"/>
        </w:rPr>
        <w:t>
      "Өкiлдiктiң Қазақстан Республикасы аумағында сатып алған тауарлар, жұмыстар, қызметтер бойынша қайтаруға ұсынылған ҚҚС сомасы" бөлiмiнде:</w:t>
      </w:r>
    </w:p>
    <w:bookmarkEnd w:id="53"/>
    <w:bookmarkStart w:name="z65" w:id="54"/>
    <w:p>
      <w:pPr>
        <w:spacing w:after="0"/>
        <w:ind w:left="0"/>
        <w:jc w:val="both"/>
      </w:pPr>
      <w:r>
        <w:rPr>
          <w:rFonts w:ascii="Times New Roman"/>
          <w:b w:val="false"/>
          <w:i w:val="false"/>
          <w:color w:val="000000"/>
          <w:sz w:val="28"/>
        </w:rPr>
        <w:t>
      А бағанында – жолдың реттік нөмірі;</w:t>
      </w:r>
    </w:p>
    <w:bookmarkEnd w:id="54"/>
    <w:bookmarkStart w:name="z66" w:id="55"/>
    <w:p>
      <w:pPr>
        <w:spacing w:after="0"/>
        <w:ind w:left="0"/>
        <w:jc w:val="both"/>
      </w:pPr>
      <w:r>
        <w:rPr>
          <w:rFonts w:ascii="Times New Roman"/>
          <w:b w:val="false"/>
          <w:i w:val="false"/>
          <w:color w:val="000000"/>
          <w:sz w:val="28"/>
        </w:rPr>
        <w:t>
      В бағанында – салық төлеушінің жеке сәйкестендіру нөмірі немесе салық төлеушінің-өнім берушінің бизнес сәйкестендіру нөмірі;</w:t>
      </w:r>
    </w:p>
    <w:bookmarkEnd w:id="55"/>
    <w:bookmarkStart w:name="z67" w:id="56"/>
    <w:p>
      <w:pPr>
        <w:spacing w:after="0"/>
        <w:ind w:left="0"/>
        <w:jc w:val="both"/>
      </w:pPr>
      <w:r>
        <w:rPr>
          <w:rFonts w:ascii="Times New Roman"/>
          <w:b w:val="false"/>
          <w:i w:val="false"/>
          <w:color w:val="000000"/>
          <w:sz w:val="28"/>
        </w:rPr>
        <w:t>
      С бағанында – өнім берушіні ҚҚС бойынша тіркеу есебіне қою туралы куәліктің сериясы мен нөмірі;</w:t>
      </w:r>
    </w:p>
    <w:bookmarkEnd w:id="56"/>
    <w:bookmarkStart w:name="z68" w:id="57"/>
    <w:p>
      <w:pPr>
        <w:spacing w:after="0"/>
        <w:ind w:left="0"/>
        <w:jc w:val="both"/>
      </w:pPr>
      <w:r>
        <w:rPr>
          <w:rFonts w:ascii="Times New Roman"/>
          <w:b w:val="false"/>
          <w:i w:val="false"/>
          <w:color w:val="000000"/>
          <w:sz w:val="28"/>
        </w:rPr>
        <w:t>
      D бағанында – сатып алуға арналған құжаттың нөмірі;</w:t>
      </w:r>
    </w:p>
    <w:bookmarkEnd w:id="57"/>
    <w:bookmarkStart w:name="z69" w:id="58"/>
    <w:p>
      <w:pPr>
        <w:spacing w:after="0"/>
        <w:ind w:left="0"/>
        <w:jc w:val="both"/>
      </w:pPr>
      <w:r>
        <w:rPr>
          <w:rFonts w:ascii="Times New Roman"/>
          <w:b w:val="false"/>
          <w:i w:val="false"/>
          <w:color w:val="000000"/>
          <w:sz w:val="28"/>
        </w:rPr>
        <w:t>
      E бағанында – сатып алуға арналған құжаттың жазып берілген күні;</w:t>
      </w:r>
    </w:p>
    <w:bookmarkEnd w:id="58"/>
    <w:bookmarkStart w:name="z70" w:id="59"/>
    <w:p>
      <w:pPr>
        <w:spacing w:after="0"/>
        <w:ind w:left="0"/>
        <w:jc w:val="both"/>
      </w:pPr>
      <w:r>
        <w:rPr>
          <w:rFonts w:ascii="Times New Roman"/>
          <w:b w:val="false"/>
          <w:i w:val="false"/>
          <w:color w:val="000000"/>
          <w:sz w:val="28"/>
        </w:rPr>
        <w:t>
      F бағанында – жолдың реттік нөмірі;</w:t>
      </w:r>
    </w:p>
    <w:bookmarkEnd w:id="59"/>
    <w:bookmarkStart w:name="z71" w:id="60"/>
    <w:p>
      <w:pPr>
        <w:spacing w:after="0"/>
        <w:ind w:left="0"/>
        <w:jc w:val="both"/>
      </w:pPr>
      <w:r>
        <w:rPr>
          <w:rFonts w:ascii="Times New Roman"/>
          <w:b w:val="false"/>
          <w:i w:val="false"/>
          <w:color w:val="000000"/>
          <w:sz w:val="28"/>
        </w:rPr>
        <w:t>
      G бағанында – төлеуге жазып берілген құжаттың нөмірі;</w:t>
      </w:r>
    </w:p>
    <w:bookmarkEnd w:id="60"/>
    <w:bookmarkStart w:name="z72" w:id="61"/>
    <w:p>
      <w:pPr>
        <w:spacing w:after="0"/>
        <w:ind w:left="0"/>
        <w:jc w:val="both"/>
      </w:pPr>
      <w:r>
        <w:rPr>
          <w:rFonts w:ascii="Times New Roman"/>
          <w:b w:val="false"/>
          <w:i w:val="false"/>
          <w:color w:val="000000"/>
          <w:sz w:val="28"/>
        </w:rPr>
        <w:t>
      Н бағанында – төлеуге алынған құжаттың жазып берген күні;</w:t>
      </w:r>
    </w:p>
    <w:bookmarkEnd w:id="61"/>
    <w:bookmarkStart w:name="z73" w:id="62"/>
    <w:p>
      <w:pPr>
        <w:spacing w:after="0"/>
        <w:ind w:left="0"/>
        <w:jc w:val="both"/>
      </w:pPr>
      <w:r>
        <w:rPr>
          <w:rFonts w:ascii="Times New Roman"/>
          <w:b w:val="false"/>
          <w:i w:val="false"/>
          <w:color w:val="000000"/>
          <w:sz w:val="28"/>
        </w:rPr>
        <w:t>
      I бағанында – ҚҚС-сыз сатып алынған тауарлар, жұмыстар, қызметтер құны;</w:t>
      </w:r>
    </w:p>
    <w:bookmarkEnd w:id="62"/>
    <w:bookmarkStart w:name="z74" w:id="63"/>
    <w:p>
      <w:pPr>
        <w:spacing w:after="0"/>
        <w:ind w:left="0"/>
        <w:jc w:val="both"/>
      </w:pPr>
      <w:r>
        <w:rPr>
          <w:rFonts w:ascii="Times New Roman"/>
          <w:b w:val="false"/>
          <w:i w:val="false"/>
          <w:color w:val="000000"/>
          <w:sz w:val="28"/>
        </w:rPr>
        <w:t>
      J бағанында – ҚҚС сомасы көрсетіледі.</w:t>
      </w:r>
    </w:p>
    <w:bookmarkEnd w:id="63"/>
    <w:bookmarkStart w:name="z75" w:id="64"/>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1-қосымша "ҚҚС сомасы" J-бағанының қортынды шамасы дипломатиялық өкілдігі және олардың персоналы сатып алынған тауарлар, орындалған жұмыстар, көрсетілген қызметтер бойынша жиынтық ведомосы (тізілімі) 001.00.001 "А" жолына ауыстырылады.</w:t>
      </w:r>
    </w:p>
    <w:bookmarkEnd w:id="64"/>
    <w:bookmarkStart w:name="z76" w:id="65"/>
    <w:p>
      <w:pPr>
        <w:spacing w:after="0"/>
        <w:ind w:left="0"/>
        <w:jc w:val="left"/>
      </w:pPr>
      <w:r>
        <w:rPr>
          <w:rFonts w:ascii="Times New Roman"/>
          <w:b/>
          <w:i w:val="false"/>
          <w:color w:val="000000"/>
        </w:rPr>
        <w:t xml:space="preserve"> "Қазақстан Республикасы аумағында сатып алған тауарлар, жұмыстар, персонал қызметтері бойынша қайтаруға ұсынылған ҚҚС сомасы"</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2-қосымша)</w:t>
            </w:r>
          </w:p>
        </w:tc>
      </w:tr>
    </w:tbl>
    <w:bookmarkStart w:name="z78" w:id="66"/>
    <w:p>
      <w:pPr>
        <w:spacing w:after="0"/>
        <w:ind w:left="0"/>
        <w:jc w:val="both"/>
      </w:pPr>
      <w:r>
        <w:rPr>
          <w:rFonts w:ascii="Times New Roman"/>
          <w:b w:val="false"/>
          <w:i w:val="false"/>
          <w:color w:val="000000"/>
          <w:sz w:val="28"/>
        </w:rPr>
        <w:t>
      Қосымша шотына қосылған құн салығын қайтару жүргізілетін Өкілдік персоналдары туралы мәліметтерді көрсетуге арналған.</w:t>
      </w:r>
    </w:p>
    <w:bookmarkEnd w:id="66"/>
    <w:bookmarkStart w:name="z79" w:id="67"/>
    <w:p>
      <w:pPr>
        <w:spacing w:after="0"/>
        <w:ind w:left="0"/>
        <w:jc w:val="both"/>
      </w:pPr>
      <w:r>
        <w:rPr>
          <w:rFonts w:ascii="Times New Roman"/>
          <w:b w:val="false"/>
          <w:i w:val="false"/>
          <w:color w:val="000000"/>
          <w:sz w:val="28"/>
        </w:rPr>
        <w:t>
      1. "Жалпы ақпарат" бөлiмiнде:</w:t>
      </w:r>
    </w:p>
    <w:bookmarkEnd w:id="67"/>
    <w:bookmarkStart w:name="z80" w:id="68"/>
    <w:p>
      <w:pPr>
        <w:spacing w:after="0"/>
        <w:ind w:left="0"/>
        <w:jc w:val="both"/>
      </w:pPr>
      <w:r>
        <w:rPr>
          <w:rFonts w:ascii="Times New Roman"/>
          <w:b w:val="false"/>
          <w:i w:val="false"/>
          <w:color w:val="000000"/>
          <w:sz w:val="28"/>
        </w:rPr>
        <w:t>
      1) персоналдың жеке сәйкестендіру нөмірі;</w:t>
      </w:r>
    </w:p>
    <w:bookmarkEnd w:id="68"/>
    <w:bookmarkStart w:name="z81" w:id="69"/>
    <w:p>
      <w:pPr>
        <w:spacing w:after="0"/>
        <w:ind w:left="0"/>
        <w:jc w:val="both"/>
      </w:pPr>
      <w:r>
        <w:rPr>
          <w:rFonts w:ascii="Times New Roman"/>
          <w:b w:val="false"/>
          <w:i w:val="false"/>
          <w:color w:val="000000"/>
          <w:sz w:val="28"/>
        </w:rPr>
        <w:t>
      2) Өкiлдiктiң бизнес сәйкестендіру нөмірі;</w:t>
      </w:r>
    </w:p>
    <w:bookmarkEnd w:id="69"/>
    <w:bookmarkStart w:name="z82" w:id="70"/>
    <w:p>
      <w:pPr>
        <w:spacing w:after="0"/>
        <w:ind w:left="0"/>
        <w:jc w:val="both"/>
      </w:pPr>
      <w:r>
        <w:rPr>
          <w:rFonts w:ascii="Times New Roman"/>
          <w:b w:val="false"/>
          <w:i w:val="false"/>
          <w:color w:val="000000"/>
          <w:sz w:val="28"/>
        </w:rPr>
        <w:t>
      3) жиынтық ведомосы (тізілім) жасалған кезең. Тоқсан, тоқсанның тиісті реттік нөмірі араб цифрымен көрсетіледі;</w:t>
      </w:r>
    </w:p>
    <w:bookmarkEnd w:id="70"/>
    <w:bookmarkStart w:name="z83" w:id="71"/>
    <w:p>
      <w:pPr>
        <w:spacing w:after="0"/>
        <w:ind w:left="0"/>
        <w:jc w:val="both"/>
      </w:pPr>
      <w:r>
        <w:rPr>
          <w:rFonts w:ascii="Times New Roman"/>
          <w:b w:val="false"/>
          <w:i w:val="false"/>
          <w:color w:val="000000"/>
          <w:sz w:val="28"/>
        </w:rPr>
        <w:t>
      4) персоналдың тегі, аты, әкесінің аты, жеке сәйкестендiру коды (ЖСК) мен бенифициар коды (БеК);</w:t>
      </w:r>
    </w:p>
    <w:bookmarkEnd w:id="71"/>
    <w:bookmarkStart w:name="z84" w:id="72"/>
    <w:p>
      <w:pPr>
        <w:spacing w:after="0"/>
        <w:ind w:left="0"/>
        <w:jc w:val="both"/>
      </w:pPr>
      <w:r>
        <w:rPr>
          <w:rFonts w:ascii="Times New Roman"/>
          <w:b w:val="false"/>
          <w:i w:val="false"/>
          <w:color w:val="000000"/>
          <w:sz w:val="28"/>
        </w:rPr>
        <w:t>
      5) салық төлеушi – банктiң бизнес сәйкестендіру нөмірін, банктiк сәйкестендiру кодын (БСК) және банк атауын қамтитын, банк деректемелерi көрсетіледі.</w:t>
      </w:r>
    </w:p>
    <w:bookmarkEnd w:id="72"/>
    <w:bookmarkStart w:name="z85" w:id="73"/>
    <w:p>
      <w:pPr>
        <w:spacing w:after="0"/>
        <w:ind w:left="0"/>
        <w:jc w:val="both"/>
      </w:pPr>
      <w:r>
        <w:rPr>
          <w:rFonts w:ascii="Times New Roman"/>
          <w:b w:val="false"/>
          <w:i w:val="false"/>
          <w:color w:val="000000"/>
          <w:sz w:val="28"/>
        </w:rPr>
        <w:t>
      2. "Өкілдіктің Қазақстан Республикасы аумағында сатып алған тауарлар, жұмыстар, қызметтер бойынша қайтаруға ұсынылған ҚҚС сомасы" бөлiмiнде:</w:t>
      </w:r>
    </w:p>
    <w:bookmarkEnd w:id="73"/>
    <w:bookmarkStart w:name="z86" w:id="74"/>
    <w:p>
      <w:pPr>
        <w:spacing w:after="0"/>
        <w:ind w:left="0"/>
        <w:jc w:val="both"/>
      </w:pPr>
      <w:r>
        <w:rPr>
          <w:rFonts w:ascii="Times New Roman"/>
          <w:b w:val="false"/>
          <w:i w:val="false"/>
          <w:color w:val="000000"/>
          <w:sz w:val="28"/>
        </w:rPr>
        <w:t>
      А бағанында – жолдың рет нөмірі;</w:t>
      </w:r>
    </w:p>
    <w:bookmarkEnd w:id="74"/>
    <w:bookmarkStart w:name="z87" w:id="75"/>
    <w:p>
      <w:pPr>
        <w:spacing w:after="0"/>
        <w:ind w:left="0"/>
        <w:jc w:val="both"/>
      </w:pPr>
      <w:r>
        <w:rPr>
          <w:rFonts w:ascii="Times New Roman"/>
          <w:b w:val="false"/>
          <w:i w:val="false"/>
          <w:color w:val="000000"/>
          <w:sz w:val="28"/>
        </w:rPr>
        <w:t>
      В бағанында – салық төлеушінің жеке сәйкестендіру нөмірі немесе салық төлеушінің-өнім берушінің бизнес сәйкестендіру нөмірі;</w:t>
      </w:r>
    </w:p>
    <w:bookmarkEnd w:id="75"/>
    <w:bookmarkStart w:name="z88" w:id="76"/>
    <w:p>
      <w:pPr>
        <w:spacing w:after="0"/>
        <w:ind w:left="0"/>
        <w:jc w:val="both"/>
      </w:pPr>
      <w:r>
        <w:rPr>
          <w:rFonts w:ascii="Times New Roman"/>
          <w:b w:val="false"/>
          <w:i w:val="false"/>
          <w:color w:val="000000"/>
          <w:sz w:val="28"/>
        </w:rPr>
        <w:t>
      С бағанында – өнім берушіні ҚҚС бойынша тіркеу есебіне қою туралы куәліктің сериясы мен нөмірі;</w:t>
      </w:r>
    </w:p>
    <w:bookmarkEnd w:id="76"/>
    <w:bookmarkStart w:name="z89" w:id="77"/>
    <w:p>
      <w:pPr>
        <w:spacing w:after="0"/>
        <w:ind w:left="0"/>
        <w:jc w:val="both"/>
      </w:pPr>
      <w:r>
        <w:rPr>
          <w:rFonts w:ascii="Times New Roman"/>
          <w:b w:val="false"/>
          <w:i w:val="false"/>
          <w:color w:val="000000"/>
          <w:sz w:val="28"/>
        </w:rPr>
        <w:t>
      D бағанында – сатып алуға арналған құжаттың нөмірі;</w:t>
      </w:r>
    </w:p>
    <w:bookmarkEnd w:id="77"/>
    <w:bookmarkStart w:name="z90" w:id="78"/>
    <w:p>
      <w:pPr>
        <w:spacing w:after="0"/>
        <w:ind w:left="0"/>
        <w:jc w:val="both"/>
      </w:pPr>
      <w:r>
        <w:rPr>
          <w:rFonts w:ascii="Times New Roman"/>
          <w:b w:val="false"/>
          <w:i w:val="false"/>
          <w:color w:val="000000"/>
          <w:sz w:val="28"/>
        </w:rPr>
        <w:t>
      E бағанында – сатып алуға арналған құжаттың жазып берілген күні;</w:t>
      </w:r>
    </w:p>
    <w:bookmarkEnd w:id="78"/>
    <w:bookmarkStart w:name="z91" w:id="79"/>
    <w:p>
      <w:pPr>
        <w:spacing w:after="0"/>
        <w:ind w:left="0"/>
        <w:jc w:val="both"/>
      </w:pPr>
      <w:r>
        <w:rPr>
          <w:rFonts w:ascii="Times New Roman"/>
          <w:b w:val="false"/>
          <w:i w:val="false"/>
          <w:color w:val="000000"/>
          <w:sz w:val="28"/>
        </w:rPr>
        <w:t>
      F бағанында – жолдың реттік нөмірі;</w:t>
      </w:r>
    </w:p>
    <w:bookmarkEnd w:id="79"/>
    <w:bookmarkStart w:name="z92" w:id="80"/>
    <w:p>
      <w:pPr>
        <w:spacing w:after="0"/>
        <w:ind w:left="0"/>
        <w:jc w:val="both"/>
      </w:pPr>
      <w:r>
        <w:rPr>
          <w:rFonts w:ascii="Times New Roman"/>
          <w:b w:val="false"/>
          <w:i w:val="false"/>
          <w:color w:val="000000"/>
          <w:sz w:val="28"/>
        </w:rPr>
        <w:t>
      G бағанында – төлеуге құжаттың жазып берілген нөмірі;</w:t>
      </w:r>
    </w:p>
    <w:bookmarkEnd w:id="80"/>
    <w:bookmarkStart w:name="z93" w:id="81"/>
    <w:p>
      <w:pPr>
        <w:spacing w:after="0"/>
        <w:ind w:left="0"/>
        <w:jc w:val="both"/>
      </w:pPr>
      <w:r>
        <w:rPr>
          <w:rFonts w:ascii="Times New Roman"/>
          <w:b w:val="false"/>
          <w:i w:val="false"/>
          <w:color w:val="000000"/>
          <w:sz w:val="28"/>
        </w:rPr>
        <w:t>
      Н бағанында – төлеуге құжаттың жазып берілген күні;</w:t>
      </w:r>
    </w:p>
    <w:bookmarkEnd w:id="81"/>
    <w:bookmarkStart w:name="z94" w:id="82"/>
    <w:p>
      <w:pPr>
        <w:spacing w:after="0"/>
        <w:ind w:left="0"/>
        <w:jc w:val="both"/>
      </w:pPr>
      <w:r>
        <w:rPr>
          <w:rFonts w:ascii="Times New Roman"/>
          <w:b w:val="false"/>
          <w:i w:val="false"/>
          <w:color w:val="000000"/>
          <w:sz w:val="28"/>
        </w:rPr>
        <w:t>
      I бағанында – ҚҚС-сыз сатып алынған тауарлар, жұмыстар, қызметтер құны;</w:t>
      </w:r>
    </w:p>
    <w:bookmarkEnd w:id="82"/>
    <w:bookmarkStart w:name="z95" w:id="83"/>
    <w:p>
      <w:pPr>
        <w:spacing w:after="0"/>
        <w:ind w:left="0"/>
        <w:jc w:val="both"/>
      </w:pPr>
      <w:r>
        <w:rPr>
          <w:rFonts w:ascii="Times New Roman"/>
          <w:b w:val="false"/>
          <w:i w:val="false"/>
          <w:color w:val="000000"/>
          <w:sz w:val="28"/>
        </w:rPr>
        <w:t>
      J бағанында – ҚҚС сомасы көрсетіледі.</w:t>
      </w:r>
    </w:p>
    <w:bookmarkEnd w:id="83"/>
    <w:bookmarkStart w:name="z96" w:id="84"/>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2-қосымша "ҚҚС сомасы" J-бағанының қортынды шамасы дипломатиялық өкілдігі және олардың персоналы сатып алынған тауарлар, орындалған жұмыстар, көрсетілген қызметтер бойынша жиынтық ведомосы (тізілімі) 001.00.001 "В" жолына ауыстырылады.</w:t>
      </w:r>
    </w:p>
    <w:bookmarkEnd w:id="8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