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d40" w14:textId="42b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туралы" Қазақстан Республикасы Ауыл шаруашылығы министрінің 2025 жылғы 3 наурыздағы № 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29 тамыздағы № 269 бұйрығы. Қазақстан Республикасының Әділет министрлігінде 2025 жылғы 29 тамызда № 36758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туралы" Қазақстан Республикасы Ауыл шаруашылығы министрінің 2025 жылғы 3 наурыздағы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35770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4‑тармақ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беріледі: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алғаш ресми жарияланған күннен кейін қолданысқа енгізіледі және 2026 жылғы 1 қыркүйекке дейін қолданыста болады.";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2026 жылғы 1 қыркүйекке дейін қолданыста болады.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 тасымалдауға байланысты шығындардың құнын арзандатуға субсидиялар төлеу қағидалары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Астық тасымалдауға байланысты шығындардың құнын арзандатуға субсидиялар төлеу қағидалары (бұдан әрі – Қағидалар) Қазақстан Республикасы Кәсіпкерлік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астық тасымалдауға байланысты шығындардың құнын арзандатуға арналған субсидиялар (бұдан әрі – бюджеттік субсидиялар) төлеу тәртібін айқындайды.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субсидиялар төлеуді жүзеге асыратын бюджеттік бағдарламаның әкімшісі (бұдан әрі – Бюджеттік бағдарламаның әкімшісі) – Қазақстан Республикасы Ауыл шаруашылығы министрлігі;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вагондар (контейнерлер) операторы – меншік құқығында немесе өзге де заңды негіздерде вагондарды (контейнерлерді) иеленетін, вагондар (контейнерлер) операторының қызметтерін көрсету жолымен тасымалдау процесіне тасымалдаушымен жасалған шарт негізінде қатысатын және тасымалдау құжаттарында көрсетілген тұлға;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Қазақстан Республикасы Үкіметінің шешімі бойынша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өнім беруші – астықты Қазақстан Республикасының аумағынан астықты тасымалдауды жүзеге асыратын жеке немесе заңды тұлға.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Бюджеттік субсидиялар жеткізушілерге астықты (Еуразиялық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номенклатурасының коды - 1001) осы Қағидалардың 4-тармағында көзделген бағыттар мен мөлшерлерде тасымалдағаны үшін беріледі және біржолғы сипатта болады.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субсидияларды төлеу осы Қағидалардың 6-тармағында көрсетілген құжаттар негізінде, мынадай бағыттар және мөлшерлерде жүзеге асырады: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Азов, Қара және Балтық теңіздері порттарының бағыты;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Ресей Федерациясының, Латвия Республикасының, Литва Республикасының және Эстония Республикасының аумағы арқылы Балтық теңізі порттары бағыты;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Латвия Республикасына, Литва Республикасына және Эстония Республикасына жеткізуге;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Әзірбайжан Республикасының және Грузияның аумағы арқылы Қара теңіз порттары бағыты;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Түркіменстан аумағы арқылы Ауғанстан Ислам Әмірлігіне жеткізуге;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тонна үшін 20 000 (жиырма мың) теңге мөлшерінде транзитпен Түрікменстан арқылы Иран Ислам Республикасына жеткізуге;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Қытай Халық Республикасының аумағы арқылы Оңтүстік-Шығыс Азия елдері бағыты;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Әзірбайжан Республикасына, Грузияға және Армения Республикасына жеткізуге.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Астық тасымалдауға байланысты шығындардың құнын арзандатуға субсидиялар төлеу тәртібі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Өнім беруші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бағыттарға сәйкес тиеу станциясынан межелі станцияға дейін астықты тасымалдауды жүзеге асырады.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 вагондардың (контейнерлердің) операторын немесе көлік экспедиторларын немесе көлік-экспедиторлық қызметтерді көрсететін тұлғаларды дербес айқындайды.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Жеткізуші операторға мыналарды ұсынады: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 тасымалдауға байланысты бюджеттік субсидияларды төлеуге арналған өтінім (өтінімдер оператордың mail@fcc.kz электрондық мекенжайына қабылданады және келіп түскен күні мен уақыты бойынша тіркеледі);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деңгейдегі банк берген келісімшарттың есепке алу нөмірі бар экспорттық келісімшарттың көшірмесі;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тауарларға арналған декларациялардың көшірмелері;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өнім берушінің қолымен және мөрімен расталған жөнелту станциясының күнтізбелік мөртаңбасы (бар болған жағдайда) теміржол жүкқұжаттарының көшірмелері;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астық сапасын сараптау жөніндегі аккредиттелген зертхана берген астық сапасы паспортының көшірмесі.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өнім беруші мен вагондардың (контейнерлердің) операторы немесе көлік экспедиторы немесе көлік-экспедиторлық қызметтерді көрсететін тұлға арасында жасалған қызметтер көрсету туралы шарттың көшірмесі.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құжаттарды өнім беруші оператордың мекенжайына астық межелі станцияға немесе портқа келген күннен бастап қырық бес жұмыс күнінен кешіктірмей ұсынады.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Жеткізуші ұсынған құжаттарды қарау үшін оператор оператордың қызметкерлері, сондай-ақ қоғамдық және үкіметтік емес салалық ұйымдардың өкілдері қатарынан комиссия құрады. Оператор басшысының бұйрығымен айқындалатын оператордың лауазымды адамы комиссия төрағасы болып табылады.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мүшелері өтінім мен жеткізушінің құжаттары тіркелген күннен бастап он жұмыс күні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толықтығына және осы Қағидаларға сәйкестігіне қарайды және тексереді;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тауарға декларацияны ресімдеуді жеткізушілер бөлінісінде растау үшін Қазақстан Республикасы Қаржы министрлігінің Мемлекеттік кірістер комитетіне (бұдан әрі – ҚР ҚМ МКК) сұрау жолдайды.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ҚМ МКК сұратылған ақпаратты сұрау келіп түскен күннен бастап бес жұмыс күнінен кешіктірмей береді;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 осы Қағидаларға сәйкес болған жағдайда олардың қабылданғанын растау туралы шешім қабылдайды. Құжаттардың осы Қағидаларға сәйкес келмеуі анықталған жағдайда, оператор оларды жеткізушіге электрондық пошта арқылы пысықтауға қайтарады.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осы Қағидаларға сәйкестендіру мерзімі 5 (бес) жұмыс күнін құрайды.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мүшелері құжаттардың қабылданғаны расталған күннен бастап 5 (бес) жұмыс күнінен кешіктірмей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темір жол көлігімен тасымалдау жөніндегі тізілімді (бұдан әрі – астықты тасымалдау жөніндегі тізілім)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тасымалдауға байланысты шығындардың құнын өтеуге бюджеттік субсидиялар төлеу үшін жиынтық ведомості (бұдан әрі – жиынтық ведомость) қалыптастырады және оларды Бюджеттік бағдарламаның әкімшісіне жібереді.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өтінімдерді қарау және бюджеттік субсидияларды төлеу өтінімдерді тіркеу күні мен уақытына сәйкес кезектілік тәртібімен жүзеге асырылады. Кейінгі өтінім алдыңғы өтінім қаралғаннан кейін қаралады.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Бюджеттік бағдарламаның әкімшісі астық тасымалдау жөніндегі тізілімді және жиынтық ведомості алған күннен бастап үш жұмыс күні ішінде "Қазынашылық-клиент" ақпараттық жүйесі бойынша төлем шотын оператордың қолма-қол ақшаны бақылау шотына жібереді.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Бюджеттік бағдарлама әкімшісінен бюджеттік субсидияларды алған күннен бастап үш жұмыс күнінен кешіктірмей астықты темір жол көлігімен тасымалдау бойынша көрсетілген қызметтердің тізіліміне сәйкес оператордың қолма-қол ақшаны бақылау шотынан өнім берушілерге қаражат аударады.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бюджеттік субсидияларды алған күннен бастап бес жұмыс күні ішінде Бюджеттік бағдарламаның әкімшісіне комиссия төрағасы мен өнім берушінің қолдары қойылған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тасымалдауға байланысты бюджеттік субсидиялардың төленгенін растау актісін, сондай-ақ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оператордың қолма-қол ақшаны бақылау шотындағы қаражаттың қалдықтары мен пайдаланылуы туралы есепті ұсынады.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Өнім беруші операторға бюджеттік субсидиялар алу үшін ұсынылатын құжаттардың (мәліметтердің) толықтығы мен дұрыстығын қамтамасыз етеді.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бюджеттік субсидиялардың төленген сомалары туралы ақпаратты күн сайын жұмыс күндері www.fcc.kz ресми интернет-ресурсында орналастырады.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 тасымалдауға байланысты бюджеттік субсидияларды төлеуге арналған өтінім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(оператордың атауы)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(өнім берушінің толық атауы)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____ тонна мөлшеріндегі астықты (астық сыныбын көрсетіңіз) тасымалдауға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 ____________________________________ теңге мөлшерінде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(сомасы сандармен және жазумен) бюджеттік субсидиялар төлеуді сұраймын.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 туралы мәліметтер.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(бұдан әрі – БСН) 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бойынша сыныбы (Экономикалық қызмет түрлерінің жалпы жіктеуіші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коды) ____________________________________________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аты, әкесінің аты (бар болса), тегі 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 (факс): _________________________________________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(дара кәсіпкер) үшін: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 __________________________________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(бұдан әрі – ЖСН) 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бойынша сыныбы (Экономикалық қызмет түрлерінің жалпы жіктеуіші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коды) ____________________________________________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 ____________________________________________________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_________________________________________________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 (факс): ___________________________________________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 ретінде қызметтің басталғаны туралы хабарлама: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_________________________________________________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күні __________________________________________________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Екінші деңгейдегі банктегі немесе ұлттық почта операторындағы ағымдағы шоттың мәліметтері: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______________________________________________________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коды (бұдан әрі – Бек) ________________________________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деректемелері: 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немесе почта операторының атауы: 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сәйкестендіру коды _____________________________________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коды _________________________________________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________________________________________________________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 ____________________________________________________________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Келісімшарт бойынша мәліметтер: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алушының деректері _______________________________________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нөмірі 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жасалған күн 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көлемі (сыныбы), тонна 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 пункті _________________________________________________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жеткізу шарттары _______________________________________________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тиеп-жөнелту кезеңі _____________________________________________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(айлар бойынша)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Астық тасымалдау туралы мәліметтер: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Тиесілі субсидияларды есептеу: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 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Тиесілі субсидиялар сомасы 3-баған х 4-баған формуласы бойынша есептеледі.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растаймын, Қазақстан Республикасының заңнамасына сәйкес анық емес мәліметтерді ұсынғаным үшін жауапкершілік туралы хабардармын және заңмен қорғалатын құпияны құрайтын мәліметтерді пайдалануға, дербес деректерді жинауға, өңдеуге, сондай-ақ көрсетілген мемлекеттік қызмет бойынша деректерді бюджетті атқару жөніндегі уәкілетті органға беруге келісім беремін.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 _______________________________________________  (басшының қолы, аты, әкесінің аты (бар болса), тегі)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сағат _____ де қол қойып, жіберілді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темір жол көлігімен тасымалдау жөніндегі тізілім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кезеңі (ай)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мүшелері:_______________________________________________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мүшелері:_______________________________________________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мүшелері:_______________________________________________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лауазымы, қолы)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 _______________________________________________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тегі, қолы)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шығындардың құнын өтеуге бюджеттік субсидиялар төлеу үшін жиынтық ведомость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жылғы "__" _______-дан 20 __ жылғы "__" _______дейінгі кезең үшін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кезеңі (ай)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тасымалдау көлемі,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 сомасы,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(комиссия төрағасының қолы, аты, әкесінің аты (бар болса), тегі)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48"/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бюджеттік субсидиялардың төленгенін растау актісі 20 ___ жылғы "____" ______ 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субсидияның жалпы сомасы, теңге,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берушінің атауы ______________________________________________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қолы, аты, әкесінің аты (бар болса), тегі)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төрағасының қолы, аты, әкесінің аты (бар болса), тегі)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арзандатуға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Оператордың қолма-қол ақшаны бақылау шотындағы қаражаттың қалдықтары мен пайдаланылуы туралы есеп 20 ___ жылғы "____" ______ 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қаражат,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қалдығы,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пайдаланылатын қаражат,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Оператордың атауы __________________________________________________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(комиссия төрағасының қолы, аты, әкесінің аты (бар болса), тегі)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</w:tbl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 саласындағы ұлттық компанияның астық тасымалдауға байланысты шығыстарын субсидиялау қағидалары</w:t>
      </w:r>
    </w:p>
    <w:bookmarkEnd w:id="159"/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Агроөнеркәсіптік кешен саласындағы ұлттық компанияның астық тасымалдауға байланысты шығыстарын субсидиялау қағидалары (бұдан әрі – Қағидалар) Қазақстан Республикасы Кәсіпкерлік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агроөнеркәсіптік кешен саласындағы ұлттық компанияның астық тасымалдауға байланысты шығыстарын субсидиялау (бұдан әрі – бюджеттік субсидиялар) тәртібін айқындайды.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 саласындағы ұлттық компания – Қазақстан Республикасы Үкіметінің шешімі бойынша құрылған, жалғыз акционері мемлекет болып табылатын және астық нарығында тұрақтандыру функциясын жүзеге асыру арқылы азық-түлік қауіпсіздігін қамтамасыз етуге қатысатын акционерлік қоғам;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субсидиялар төлеуді жүзеге асыратын бюджеттік бағдарламаның әкімшісі (бұдан әрі – Бюджеттік бағдарламаның әкімшісі) – Қазақстан Республикасы Ауыл шаруашылығы министрлігі.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Агроөнеркәсіптік кешен саласындағы ұлттық компанияға астықты (Еуразиялық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номенклатурасының коды - 1001) тасымалдауға байланысты шығындар 1 тонна үшін 20 000 (жиырма мың) және 30 000 (отыз мың) теңге мөлшерінде өтеледі.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тасымалдауға байланысты шығыстарды өтеу мынадай бағыттар бойынша жүзеге асырылады: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Азов, Қара және Балтық теңіздерінің порттарының бағыты;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Ресей Федерациясының, Латвия Республикасының, Литва Республикасының және Эстония Республикасының аумағы арқылы Балтық теңізі порттары бағыты;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Латвия Республикасына, Литва Республикасына және Эстония Республикасына;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Әзірбайжан Республикасының және Грузияның аумағы арқылы Қара теңіз порттары бағыты;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Түрікменстан арқылы Ауғанстан Ислам Әмірлігіне;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Түрікменстан арқылы Иран Ислам Республикасына;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30 000 (отыз мың) теңге мөлшерінде транзитпен Қытай Халық Республикасы арқылы Оңтүстік-Шығыс Азия елдері бағытында;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транзитпен Ресей Федерациясының аумағы арқылы Әзірбайжан Республикасына, Грузияға және Армения Республикасына;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тонна үшін 20 000 (жиырма мың) теңге мөлшерінде Тәжікстан Республикасы және Қытай Халық Республикасы елдерінің бағыты.</w:t>
      </w:r>
    </w:p>
    <w:bookmarkEnd w:id="175"/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Агроөнеркәсіптік кешен саласындағы ұлттық компанияның астық тасымалдауға байланысты шығыстарын субсидиялау тәртібі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Агроөнеркәсіптік кешен саласындағы ұлттық компанияның астықты тасымалдауға байланысты шығыстарын субсидиялау жөніндегі іс-шараларды іске асыру мақсатында Бюджеттік бағдарламаның әкімшісі мен агроөнеркәсіптік кешен саласындағы ұлттық компания арасында агроөнеркәсіптік кешен саласындағы ұлттық компанияның астықты тасымалдауға байланысты шығыстарын субсидиялау туралы шарт жасалады.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Агроөнеркәсіптік кешен саласындағы ұлттық компания Бюджеттік бағдарламаның әкімшісіне мынадай құжаттарды жібереді: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екінші деңгейдегі банктер берген келісімшарттардың есептік нөмірлері бар экспорттық келісімшарттардың көшірмелері;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тауарларға арналған декларациялардың көшірмелері;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 қойылған және агроөнеркәсіптік кешен саласындағы ұлттық компанияның мөрімен расталған жөнелту станциясының күнтізбелік мөртабаны бар теміржол жүкқұжаттарының көшірмелері;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астық сапасын сараптау жөніндегі аккредиттелген зертхана берген астық сапасы паспортының көшірмесі;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агроөнеркәсіптік кешен саласындағы ұлттық компания мен вагондардың (контейнерлердің) операторы немесе көлік экспедиторы немесе көлік-экспедиторлық қызметтерді көрсететін тұлға арасында жасалған қызметтер көрсету туралы шарттың көшірмесі;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теміржол көлігімен тасымалдау жөніндегі мәліметтер тізілімі.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бағдарламаның әкімшісі құжаттарды алған күннен бастап он бес жұмыс күні ішінде: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бағдарлама әкімшісінің кеңсесінде құжаттарды тіркеуді;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толықтығы мәніне және осы Қағидалардың 5-тармағына сәйкестігін тұрғысынан тексеруді жүзеге асырады.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Ұсынылған құжаттардың толық еместігі және (немесе) құжаттардың осы Қағидаларға сәйкес келмеуі анықталған жағдайда, бюджеттік бағдарламаның әкімшісі агроөнеркәсіптік кешен саласындағы ұлттық компанияға ұсынылған құжаттардағы анықталған сәйкессіздіктерді көрсете отырып, хабарлама жібереді.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осы Қағидаларға сәйкестендіру мерзімі 5 (бес) жұмыс күнін құрайды.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Бюджеттік бағдарламаның әкімшісі агроөнеркәсіптік кешен саласындағы ұлттық компаниядан осы Қағидаларға сәйкес келетін құжаттар түскен күннен бастап үш жұмыс күні ішінде "Қазынашылық-клиент" ақпараттық жүйесі арқылы агроөнеркәсіптік кешен саласындағы ұлттық компанияның қолма-қол ақшаның бақылау шотына төлеу үшін шот жібереді.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Агроөнеркәсіптік кешен саласындағы ұлттық компания бюджеттік субсидияларды алған күннен бастап бес жұмыс күні ішінде Бюджеттік бағдарламаның әкімшісіне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 тасымалдауға байланысты алынған бюджеттік субсидияларды растау актісін береді.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Агроөнеркәсіптік кешен саласындағы ұлттық компания Бюджеттік бағдарлама әкімшісінің алдында ұсынылған құжаттардың толықтығы мен дұрыстығын қамтамасыз етеді.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93"/>
    <w:bookmarkStart w:name="z21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теміржол көлігімен тасымалдау жөніндегі мәліметтер тізілімі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 (импорт елі)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кезеңі (ай)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субсидияның жалпы сомасы, теңге,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___________________________________________________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(аты, әкесінің аты (бар болса), тегі, қолы)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компанияның 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98"/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 тасымалдауға байланысты алынған бюджеттік субсидияларды растау актісі</w:t>
      </w:r>
    </w:p>
    <w:bookmarkEnd w:id="199"/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20___жылғы "__" _______№__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бағыты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Вагонның 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станциясы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станциясы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станциясы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(шекаралық өткел) станция (порт)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күні (тасымалдау құжаттарындағы станция штемпелі)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көлемі, 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мөлшері,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субсидияның жалпы сомасы, теңге,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___________________________________________________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(аты, әкесінің аты (бар болса), тегі, қолы)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