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5a4d" w14:textId="f755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саласында даярлықтан немесе қайта даярлықтан өтуі туралы бірыңғай үлгідегі сертификатты белгілеу туралы" Қазақстан Республикасы Ішкі істер министрінің 2015 жылғы 20 қазандағы № 857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22 шiлдедегi № 285 бұйрығы. Қазақстан Республикасының Әділет министрлігінде 2025 жылғы 29 шiлдеде № 36529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"Азаматтық қорғау саласында даярлықтан немесе қайта даярлықтан өтуі туралы бірыңғай үлгідегі сертификатты белгілеу туралы" Қазақстан Республикасы Ішкі істер министрінің 2015 жылғы 20 қазандағы № 857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12292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қорғау саласында оқудан өтуі туралы бірыңғай үлгідегі сертификатты белгілеу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""Азаматтық қорғау туралы"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қорғау саласындағы оқудан өтуі туралы сертификат нысаны осы бұйрыққа қосымшаға сәйкес белгіленсін.";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Төтенше жағдайлар министрлігінің интернет-ресурсында орналастыруды.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саласында оқудан өтуі туралы сертификат нысаны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bookmarkEnd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Төтенше жағдайлар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Ұйымның атауы (оқу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орнының немесе аумақтық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органның)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тілде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ҚР ТЖМ</w:t>
                  </w:r>
                </w:p>
                <w:bookmarkEnd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рәмізі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Символика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МЧС РК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Министерство по</w:t>
                  </w:r>
                </w:p>
                <w:bookmarkEnd w:id="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чрезвычайным ситуациям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организации (учебного заведения или территориального органа),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русском языке</w:t>
                  </w:r>
                </w:p>
              </w:tc>
            </w:tr>
          </w:tbl>
          <w:p/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саласындағы оқудан өтуі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обучения в сфере гражданской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алушылардың санаты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обучаемых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кезені___________ Сертификат ________дейін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 Сертификат действителен до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басшысы (оқу орнының, ҚР ТЖМ аумақтық органның)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 (учебного заведения, территориального органа МЧС РК)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Тегі, аты,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 Берілген күні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 выдачи_______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