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c7a7" w14:textId="c7ec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16 мамырдағы № 14 қаулысы. Қазақстан Республикасының Әділет министрлігінде 2025 жылғы 20 мамырда № 36128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 енгізілетін Қазақстан Республикасының қаржы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Заң департаментімен бірлесіп осы қаулыны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14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 енгізілетін Қазақстан Республикасының қаржы нарығын реттеу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"45. Сақтандыру (қайта сақтандыру) ұйымдары сақталуға міндетті мынадай өзге нормаларды сақтайды:</w:t>
      </w:r>
    </w:p>
    <w:bookmarkEnd w:id="11"/>
    <w:p>
      <w:pPr>
        <w:spacing w:after="0"/>
        <w:ind w:left="0"/>
        <w:jc w:val="both"/>
      </w:pPr>
      <w:r>
        <w:rPr>
          <w:rFonts w:ascii="Times New Roman"/>
          <w:b w:val="false"/>
          <w:i w:val="false"/>
          <w:color w:val="000000"/>
          <w:sz w:val="28"/>
        </w:rPr>
        <w:t>
      1) сақтандыру (қайта сақтандыру) ұйымдары Қазақстан Республикасының резиденттері-сақтандыру (қайта сақтандыру) ұйымдарына олар төлем қабілеттілігі маржасының жеткіліктілік нормативін сақтаған жағдайда ғана қайта сақтандыруға сақтандыру тәуекелдерін береді;</w:t>
      </w:r>
    </w:p>
    <w:p>
      <w:pPr>
        <w:spacing w:after="0"/>
        <w:ind w:left="0"/>
        <w:jc w:val="both"/>
      </w:pPr>
      <w:r>
        <w:rPr>
          <w:rFonts w:ascii="Times New Roman"/>
          <w:b w:val="false"/>
          <w:i w:val="false"/>
          <w:color w:val="000000"/>
          <w:sz w:val="28"/>
        </w:rPr>
        <w:t>
      2) РЕПО мәмілелері автоматты тәсілмен орындалады және күнтізбелік 30 (отыз) күннен аспайтын мерзімге (қор биржасының сауда жүйесінде) жасалады;</w:t>
      </w:r>
    </w:p>
    <w:p>
      <w:pPr>
        <w:spacing w:after="0"/>
        <w:ind w:left="0"/>
        <w:jc w:val="both"/>
      </w:pPr>
      <w:r>
        <w:rPr>
          <w:rFonts w:ascii="Times New Roman"/>
          <w:b w:val="false"/>
          <w:i w:val="false"/>
          <w:color w:val="000000"/>
          <w:sz w:val="28"/>
        </w:rPr>
        <w:t>
      3) 2025 жылғы 1 сәуірден бастап "РЕПО" операцияларының жиынтық баланстық құны жалпы сақтандыру резервтері сомасының 50 (елу) пайызынан аспайды, 2025 жылғы 1 шілдеден бастап жалпы сақтандыру резервтері сомасының 35 (отыз бес) пайызынан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xml:space="preserve">
      3.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мынадай өзгерістер енгізілсін:</w:t>
      </w:r>
    </w:p>
    <w:bookmarkEnd w:id="12"/>
    <w:bookmarkStart w:name="z27" w:id="13"/>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29" w:id="14"/>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"6. Инвестициялық портфельді басқарушының өтімділігі жоғары активтерінің есебіне осы қаулымен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қағидаларына (бұдан әрі – Қағидалар) қосымшаға сәйкес Инвестициялық портфельді басқарушының пруденциялық нормативтерінің мәндерін есептеу кестесінің 11.1, 1.2, 1.4, 1.5, 1.6, 1.7, 1.8, 1.9, 1.10, 1.12, 1.13, 2.1, 2.2, 2.3, 2.4, 2.8, 2.10, 2.11, 2.14, 3.1, 3.2, 3.5, 4.4, 5.1, 5.2, 5.3, 5.4-жолдарында көрсетілген активтер (репо операцияларының мәні болып табылатын бағалы қағаздарды қоспағанда) тиісті көлемдерде енгізіледі.</w:t>
      </w:r>
    </w:p>
    <w:bookmarkEnd w:id="15"/>
    <w:p>
      <w:pPr>
        <w:spacing w:after="0"/>
        <w:ind w:left="0"/>
        <w:jc w:val="both"/>
      </w:pPr>
      <w:r>
        <w:rPr>
          <w:rFonts w:ascii="Times New Roman"/>
          <w:b w:val="false"/>
          <w:i w:val="false"/>
          <w:color w:val="000000"/>
          <w:sz w:val="28"/>
        </w:rPr>
        <w:t>
      Инвестициялық портфельді басқарушының өтімді активтері ретінде Қағидаларға қосымшаға сәйкес Инвестициялық портфельді басқарушының пруденциялық нормативтерінің мәндерін есептеу кестесінің 1.3, 1.11, 2.5, 2.6, 2.7, 2.9, 2.12, 2.13, 2.15, 2.16, 3.3, 3.4, 3.6, 3.7, 4.1, 4.2, 4.3, 4.5-жолдарында көрсетілген активтер (репо операцияларының мәні болып табылатын бағалы қағаздарды қоспағанда) тиісті көлемдерде танылады.</w:t>
      </w:r>
    </w:p>
    <w:p>
      <w:pPr>
        <w:spacing w:after="0"/>
        <w:ind w:left="0"/>
        <w:jc w:val="both"/>
      </w:pPr>
      <w:r>
        <w:rPr>
          <w:rFonts w:ascii="Times New Roman"/>
          <w:b w:val="false"/>
          <w:i w:val="false"/>
          <w:color w:val="000000"/>
          <w:sz w:val="28"/>
        </w:rPr>
        <w:t>
      Инвестициялық портфельді басқарушы әртараптандыру нормативін сақтайды, бұл ретте бір эмитентке және оның үлестес тұлғаларына инвестициялар көлемі инвестициялық портфельді басқарушының жиынтық өтімді активтерінің 20%-нан аспайды.</w:t>
      </w:r>
    </w:p>
    <w:p>
      <w:pPr>
        <w:spacing w:after="0"/>
        <w:ind w:left="0"/>
        <w:jc w:val="both"/>
      </w:pPr>
      <w:r>
        <w:rPr>
          <w:rFonts w:ascii="Times New Roman"/>
          <w:b w:val="false"/>
          <w:i w:val="false"/>
          <w:color w:val="000000"/>
          <w:sz w:val="28"/>
        </w:rPr>
        <w:t>
      Әдістеменің осы тармағының үшінші бөлігінде белгіленген норма Қазақстан Республикасының мемлекеттік бағалы қағаздарына, сондай-ақ орталық контрагенттің қатысуымен жасалған "кері репо" операциясының мәні болып табылатын бағалы қағаздарға қатысты қолданылмайды.</w:t>
      </w:r>
    </w:p>
    <w:bookmarkStart w:name="z32" w:id="16"/>
    <w:p>
      <w:pPr>
        <w:spacing w:after="0"/>
        <w:ind w:left="0"/>
        <w:jc w:val="both"/>
      </w:pPr>
      <w:r>
        <w:rPr>
          <w:rFonts w:ascii="Times New Roman"/>
          <w:b w:val="false"/>
          <w:i w:val="false"/>
          <w:color w:val="000000"/>
          <w:sz w:val="28"/>
        </w:rPr>
        <w:t xml:space="preserve">
      7. Әдістеменің </w:t>
      </w:r>
      <w:r>
        <w:rPr>
          <w:rFonts w:ascii="Times New Roman"/>
          <w:b w:val="false"/>
          <w:i w:val="false"/>
          <w:color w:val="000000"/>
          <w:sz w:val="28"/>
        </w:rPr>
        <w:t>6-тармағында</w:t>
      </w:r>
      <w:r>
        <w:rPr>
          <w:rFonts w:ascii="Times New Roman"/>
          <w:b w:val="false"/>
          <w:i w:val="false"/>
          <w:color w:val="000000"/>
          <w:sz w:val="28"/>
        </w:rPr>
        <w:t xml:space="preserve"> көзделген өтімділігі жоғары активтердің есебіне мыналар кірмейді:</w:t>
      </w:r>
    </w:p>
    <w:bookmarkEnd w:id="16"/>
    <w:p>
      <w:pPr>
        <w:spacing w:after="0"/>
        <w:ind w:left="0"/>
        <w:jc w:val="both"/>
      </w:pPr>
      <w:r>
        <w:rPr>
          <w:rFonts w:ascii="Times New Roman"/>
          <w:b w:val="false"/>
          <w:i w:val="false"/>
          <w:color w:val="000000"/>
          <w:sz w:val="28"/>
        </w:rPr>
        <w:t>
      1) 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операциясының мәні болып табылатын бағалы қағаздар Қағидаларға қосымшаға сәйкес Инвестициялық портфельді басқарушының пруденциялық нормативтерінің мәндерін есептеу кестесінде көрсетілген көлемде инвестициялық портфельді басқарушының өтімді активтерінің есебіне (орталық контрагенттің қатысуымен жасалған "кері репо" операциясының мәні болып табылатын бағалы қағаздарды қоспағанда) қосылады.</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мәні болып табылатын бағалы қағаздар инвестициялық портфельді басқарушының өтімді активтерінің есебіне толық көлемде қосылады.</w:t>
      </w:r>
    </w:p>
    <w:p>
      <w:pPr>
        <w:spacing w:after="0"/>
        <w:ind w:left="0"/>
        <w:jc w:val="both"/>
      </w:pPr>
      <w:r>
        <w:rPr>
          <w:rFonts w:ascii="Times New Roman"/>
          <w:b w:val="false"/>
          <w:i w:val="false"/>
          <w:color w:val="000000"/>
          <w:sz w:val="28"/>
        </w:rPr>
        <w:t>
      Репо операцияларының мәні болып табылатын бағалы қағаздар репо операцияларының мәні болып табылатын бағалы қағаздардың жиынтық көлемінің 70% мөлшерінде инвестициялық портфельді басқарушының өтімді активтерінің есебіне қосылады.</w:t>
      </w:r>
    </w:p>
    <w:p>
      <w:pPr>
        <w:spacing w:after="0"/>
        <w:ind w:left="0"/>
        <w:jc w:val="both"/>
      </w:pPr>
      <w:r>
        <w:rPr>
          <w:rFonts w:ascii="Times New Roman"/>
          <w:b w:val="false"/>
          <w:i w:val="false"/>
          <w:color w:val="000000"/>
          <w:sz w:val="28"/>
        </w:rPr>
        <w:t>
      Репо операцияларының мәні болып табылатын есепті күнгі жағдай бойынша өтелгенге дейінгі мерзімі 1 (бір) жылдан асатын мемлекеттік бағалы қағаздар инвестициялық портфельді басқарушының өтімді активтерінің есебіне репо операцияларының мәні болып табылатын есепті күнгі жағдай бойынша өтелгенге дейінгі мерзімі 1 (бір) жылдан асатын мемлекеттік бағалы қағаздардың жиынтық көлемінің 85%-ы мөлшерінде енгізіледі.</w:t>
      </w:r>
    </w:p>
    <w:p>
      <w:pPr>
        <w:spacing w:after="0"/>
        <w:ind w:left="0"/>
        <w:jc w:val="both"/>
      </w:pPr>
      <w:r>
        <w:rPr>
          <w:rFonts w:ascii="Times New Roman"/>
          <w:b w:val="false"/>
          <w:i w:val="false"/>
          <w:color w:val="000000"/>
          <w:sz w:val="28"/>
        </w:rPr>
        <w:t>
      Репо операцияларының мәні болып табылатын есепті күнгі жағдай бойынша өтелгенге дейінгі мерзімі 1 (бір) жылға дейінгі мемлекеттік бағалы қағаздар инвестициялық портфельді басқарушының өтімді активтерінің есебіне репо операцияларының мәні болып табылатын есепті күнгі жағдай бойынша өтелгенге дейінгі мерзімі 1 (бір) жылға дейінгі мемлекеттік бағалы қағаздардың жиынтық көлемінің 95%-ы мөлшерінде енгізіледі.</w:t>
      </w:r>
    </w:p>
    <w:p>
      <w:pPr>
        <w:spacing w:after="0"/>
        <w:ind w:left="0"/>
        <w:jc w:val="both"/>
      </w:pPr>
      <w:r>
        <w:rPr>
          <w:rFonts w:ascii="Times New Roman"/>
          <w:b w:val="false"/>
          <w:i w:val="false"/>
          <w:color w:val="000000"/>
          <w:sz w:val="28"/>
        </w:rPr>
        <w:t>
      Репо операцияларының мәні болып табылатын бағалы қағаздар Қағидаларға қосымшаға сәйкес Инвестициялық портфельді басқарушының пруденциялық нормативтерінің мәндерін есептеу кестесінің 6.3, 6.4, 6.5-жолдарында көрсетіледі;</w:t>
      </w:r>
    </w:p>
    <w:p>
      <w:pPr>
        <w:spacing w:after="0"/>
        <w:ind w:left="0"/>
        <w:jc w:val="both"/>
      </w:pPr>
      <w:r>
        <w:rPr>
          <w:rFonts w:ascii="Times New Roman"/>
          <w:b w:val="false"/>
          <w:i w:val="false"/>
          <w:color w:val="000000"/>
          <w:sz w:val="28"/>
        </w:rPr>
        <w:t>
      2) өлшемдері қор биржасының акциялары нарығының индексін (қор биржасының өкілдік тізімі) есептеу мақсатында пайдаланылатын қор биржасының ресми тізіміне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w:t>
      </w:r>
    </w:p>
    <w:bookmarkStart w:name="z33" w:id="17"/>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мынадай өзгерістер енгізілсін:</w:t>
      </w:r>
    </w:p>
    <w:bookmarkEnd w:id="17"/>
    <w:bookmarkStart w:name="z34" w:id="18"/>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6" w:id="1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8" w:id="20"/>
    <w:p>
      <w:pPr>
        <w:spacing w:after="0"/>
        <w:ind w:left="0"/>
        <w:jc w:val="both"/>
      </w:pPr>
      <w:r>
        <w:rPr>
          <w:rFonts w:ascii="Times New Roman"/>
          <w:b w:val="false"/>
          <w:i w:val="false"/>
          <w:color w:val="000000"/>
          <w:sz w:val="28"/>
        </w:rPr>
        <w:t>
      "6. Брокердің және (немесе) дилердің өтімділігі жоғары активтерінің есебіне осы қаулымен бекітілген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қағидаларына (бұдан әрі – Қағидалар) қосымшаға сәйкес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кестесінің 1.1, 1.2, 1.4, 1.5, 1.6, 1.7, 1.8, 1.9, 1.10, 1.12, 1.13, 2.1, 2.2, 2.3, 2.4, 2.8, 2.10, 2.11, 2.14, 3.1, 3.2, 3.5, 4.4, 5.1, 5.2, 5.3, 5.4-жолдарында көрсетілген активтер (репо операцияларының мәні болып табылатын бағалы қағаздарды қоспағанда) тиісті көлемдерде енгізіледі.</w:t>
      </w:r>
    </w:p>
    <w:bookmarkEnd w:id="20"/>
    <w:p>
      <w:pPr>
        <w:spacing w:after="0"/>
        <w:ind w:left="0"/>
        <w:jc w:val="both"/>
      </w:pPr>
      <w:r>
        <w:rPr>
          <w:rFonts w:ascii="Times New Roman"/>
          <w:b w:val="false"/>
          <w:i w:val="false"/>
          <w:color w:val="000000"/>
          <w:sz w:val="28"/>
        </w:rPr>
        <w:t>
      Қағидаларға қосымшаға сәйкес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кестесінің 1.3, 1.11, 2.5, 2.6, 2.7, 2.9, 2.12, 2.13, 2.15, 2.16, 3.3, 3.4, 3.6, 3.7, 4.1, 4.2, 4.3, 4.5-жолдарында тиісті көлемдерде көрсетілген активтер (репо операцияларының мәні болып табылатын бағалы қағаздарды қоспағанда) брокердің және (немесе) дилердің өтімді активтері ретінде танылады.</w:t>
      </w:r>
    </w:p>
    <w:p>
      <w:pPr>
        <w:spacing w:after="0"/>
        <w:ind w:left="0"/>
        <w:jc w:val="both"/>
      </w:pPr>
      <w:r>
        <w:rPr>
          <w:rFonts w:ascii="Times New Roman"/>
          <w:b w:val="false"/>
          <w:i w:val="false"/>
          <w:color w:val="000000"/>
          <w:sz w:val="28"/>
        </w:rPr>
        <w:t>
      Брокер және (немесе) дилер бір эмитентке және оның үлестес тұлғаларына инвестициялар көлемі брокердің және (немесе) дилердің жиынтық өтімді активтерінің 20%-нан аспайтын әртараптандыру нормативін сақтайды.</w:t>
      </w:r>
    </w:p>
    <w:p>
      <w:pPr>
        <w:spacing w:after="0"/>
        <w:ind w:left="0"/>
        <w:jc w:val="both"/>
      </w:pPr>
      <w:r>
        <w:rPr>
          <w:rFonts w:ascii="Times New Roman"/>
          <w:b w:val="false"/>
          <w:i w:val="false"/>
          <w:color w:val="000000"/>
          <w:sz w:val="28"/>
        </w:rPr>
        <w:t>
      Әдістеменің осы тармағының үшінші бөлігінде белгіленген норма Қазақстан Республикасының мемлекеттік бағалы қағаздарына, сондай-ақ орталық контрагенттің қатысуымен жасалған "кері репо" операциясының нысанасы болып табылатын бағалы қағаздарға қатысты қолданылмайды.</w:t>
      </w:r>
    </w:p>
    <w:bookmarkStart w:name="z39" w:id="21"/>
    <w:p>
      <w:pPr>
        <w:spacing w:after="0"/>
        <w:ind w:left="0"/>
        <w:jc w:val="both"/>
      </w:pPr>
      <w:r>
        <w:rPr>
          <w:rFonts w:ascii="Times New Roman"/>
          <w:b w:val="false"/>
          <w:i w:val="false"/>
          <w:color w:val="000000"/>
          <w:sz w:val="28"/>
        </w:rPr>
        <w:t xml:space="preserve">
      7. Әдістеменің </w:t>
      </w:r>
      <w:r>
        <w:rPr>
          <w:rFonts w:ascii="Times New Roman"/>
          <w:b w:val="false"/>
          <w:i w:val="false"/>
          <w:color w:val="000000"/>
          <w:sz w:val="28"/>
        </w:rPr>
        <w:t>6-тармағында</w:t>
      </w:r>
      <w:r>
        <w:rPr>
          <w:rFonts w:ascii="Times New Roman"/>
          <w:b w:val="false"/>
          <w:i w:val="false"/>
          <w:color w:val="000000"/>
          <w:sz w:val="28"/>
        </w:rPr>
        <w:t xml:space="preserve"> көзделген өтімділігі жоғары және өтімді активтердің есебіне мыналар енгізілмейді:</w:t>
      </w:r>
    </w:p>
    <w:bookmarkEnd w:id="21"/>
    <w:p>
      <w:pPr>
        <w:spacing w:after="0"/>
        <w:ind w:left="0"/>
        <w:jc w:val="both"/>
      </w:pPr>
      <w:r>
        <w:rPr>
          <w:rFonts w:ascii="Times New Roman"/>
          <w:b w:val="false"/>
          <w:i w:val="false"/>
          <w:color w:val="000000"/>
          <w:sz w:val="28"/>
        </w:rPr>
        <w:t>
      1) брокердің және (немесе) дилердің міндеттемелері бойынша қамтамасыз ету болып табылатын және (немесе) брокердің және (немесе) дилердің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Бағалы қағаздар нарығында брокерлік және (немесе) дилерлік қызметті жүзеге асыратын ұйымның пруденциялық нормативтердің мәндерін есептеу кестесінде көрсетілген көлемдерде брокердің және (немесе) дилердің өтімді активтерінің есебіне енгізіледі (орталық контрагенттің қатысуымен жасалған "кері репо" операциясының нысанасы болып табылатын бағалы қағаздарды қоспағанда).</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брокердің және (немесе) дилердің өтімді активтерінің есебіне толық көлемде енгізіледі;</w:t>
      </w:r>
    </w:p>
    <w:p>
      <w:pPr>
        <w:spacing w:after="0"/>
        <w:ind w:left="0"/>
        <w:jc w:val="both"/>
      </w:pPr>
      <w:r>
        <w:rPr>
          <w:rFonts w:ascii="Times New Roman"/>
          <w:b w:val="false"/>
          <w:i w:val="false"/>
          <w:color w:val="000000"/>
          <w:sz w:val="28"/>
        </w:rPr>
        <w:t>
      Репо операцияларының нысанасы болып табылатын бағалы қағаздар репо операцияларының нысанасы болып табылатын бағалы қағаздардың жиынтық көлемінің 70%-ы мөлшерінде брокердің және (немесе) дилердің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жылдан астам өтелгенге дейінгі мерзімі бар мемлекеттік бағалы қағаздар репо операцияларының нысанасы болып табылатын есептік күнге 1 (бір) жылдан астам өтелгенге дейінгі мерзімі бар мемлекеттік бағалы қағаздардың жиынтық көлемінің 85%-ы мөлшерінде брокердің және (немесе) дилердің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жылға дейін өтелгенге дейінгі мерзімі бар мемлекеттік бағалы қағаздар репо операцияларының нысанасы болып табылатын есептік күнге 1 (бір) жылға дейін өтелгенге дейінгі мерзімі бар мемлекеттік бағалы қағаздардың жиынтық көлемінің 95%-ы мөлшерінде брокердің және (немесе) дилердің өтімді активтерінің есебіне енгізіледі.</w:t>
      </w:r>
    </w:p>
    <w:p>
      <w:pPr>
        <w:spacing w:after="0"/>
        <w:ind w:left="0"/>
        <w:jc w:val="both"/>
      </w:pPr>
      <w:r>
        <w:rPr>
          <w:rFonts w:ascii="Times New Roman"/>
          <w:b w:val="false"/>
          <w:i w:val="false"/>
          <w:color w:val="000000"/>
          <w:sz w:val="28"/>
        </w:rPr>
        <w:t>
      Репо операциясының нысанасы болып табылатын бағалы қағаздар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6.3, 6.4, 6.5-жолдарында көрсетіледі.</w:t>
      </w:r>
    </w:p>
    <w:p>
      <w:pPr>
        <w:spacing w:after="0"/>
        <w:ind w:left="0"/>
        <w:jc w:val="both"/>
      </w:pPr>
      <w:r>
        <w:rPr>
          <w:rFonts w:ascii="Times New Roman"/>
          <w:b w:val="false"/>
          <w:i w:val="false"/>
          <w:color w:val="000000"/>
          <w:sz w:val="28"/>
        </w:rPr>
        <w:t>
      2) өлшемдері қор биржасы акциялар нарығының индексін (қор биржасының өкілдік тізімі) есептеу мақсатында пайдаланылатын қор биржасының ресми тізіміне кіретін акцияларды қоспағанда, брокерге және (немесе) дилерге қатысты үлестес тұлғалар болып табылатын заңды тұлғалар шығарған бағалы қағаздар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"17. Қағидаларға қосымшаға сәйкес тиісті көлемдерде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активтер 1-ИПБ немесе 2-ИПБ жоғары өтімді активтерінің есебіне енгізіледі: 1.1, 1.2, 1.4, 1.5, 1.6, 1.7, 1.8, 1.9, 1.10, 1.12, 1.13, 2.1, 2.2, 2.3, 2.4, 2.8, 2.10, 2.11, 2.14, 3.1, 3.2, 3.5, 4.4, 5.1, 5.2, 5.3, 5.4. (репо операцияларының нысаны болып табылатын бағалы қағаздарды қоспағанда).</w:t>
      </w:r>
    </w:p>
    <w:bookmarkEnd w:id="22"/>
    <w:p>
      <w:pPr>
        <w:spacing w:after="0"/>
        <w:ind w:left="0"/>
        <w:jc w:val="both"/>
      </w:pPr>
      <w:r>
        <w:rPr>
          <w:rFonts w:ascii="Times New Roman"/>
          <w:b w:val="false"/>
          <w:i w:val="false"/>
          <w:color w:val="000000"/>
          <w:sz w:val="28"/>
        </w:rPr>
        <w:t>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активтер 1-ИПБ немесе 2-ИПБ өтімді активтері ретінде танылады: 1.3, 1.11, 2.5, 2.6, 2.7, 2.9, 2.12, 2.13, 2.15, 2.16, 3.3, 3.4, 3.6, 3.7, 4.1, 4.2, 4.3, 4.5 (репо операцияларының мәні болып табылатын бағалы қағаздарды қоспағанда).</w:t>
      </w:r>
    </w:p>
    <w:p>
      <w:pPr>
        <w:spacing w:after="0"/>
        <w:ind w:left="0"/>
        <w:jc w:val="both"/>
      </w:pPr>
      <w:r>
        <w:rPr>
          <w:rFonts w:ascii="Times New Roman"/>
          <w:b w:val="false"/>
          <w:i w:val="false"/>
          <w:color w:val="000000"/>
          <w:sz w:val="28"/>
        </w:rPr>
        <w:t>
      1-ИПБ немесе 2-ИПБ бір эмитентке және оның үлестес тұлғаларына инвестициялар көлемі 1-ИПБ немесе 2-ИПБ жиынтық өтімді активтерінің 20%-нан аспайтын әртараптандыру нормативін сақтайды.</w:t>
      </w:r>
    </w:p>
    <w:p>
      <w:pPr>
        <w:spacing w:after="0"/>
        <w:ind w:left="0"/>
        <w:jc w:val="both"/>
      </w:pPr>
      <w:r>
        <w:rPr>
          <w:rFonts w:ascii="Times New Roman"/>
          <w:b w:val="false"/>
          <w:i w:val="false"/>
          <w:color w:val="000000"/>
          <w:sz w:val="28"/>
        </w:rPr>
        <w:t>
      Әдістеменің осы тармағының үшінші бөлігінде белгіленген норма Қазақстан Республикасының мемлекеттік бағалы қағаздарына, сондай-ақ орталық контрагенттің қатысуымен жасалған "кері репо" операциясының нысанасы болып табылатын бағалы қағаздарға қатысты қолданылмайды.</w:t>
      </w:r>
    </w:p>
    <w:bookmarkStart w:name="z42" w:id="23"/>
    <w:p>
      <w:pPr>
        <w:spacing w:after="0"/>
        <w:ind w:left="0"/>
        <w:jc w:val="both"/>
      </w:pPr>
      <w:r>
        <w:rPr>
          <w:rFonts w:ascii="Times New Roman"/>
          <w:b w:val="false"/>
          <w:i w:val="false"/>
          <w:color w:val="000000"/>
          <w:sz w:val="28"/>
        </w:rPr>
        <w:t xml:space="preserve">
      18. Әдістеменің </w:t>
      </w:r>
      <w:r>
        <w:rPr>
          <w:rFonts w:ascii="Times New Roman"/>
          <w:b w:val="false"/>
          <w:i w:val="false"/>
          <w:color w:val="000000"/>
          <w:sz w:val="28"/>
        </w:rPr>
        <w:t>17-тармағында</w:t>
      </w:r>
      <w:r>
        <w:rPr>
          <w:rFonts w:ascii="Times New Roman"/>
          <w:b w:val="false"/>
          <w:i w:val="false"/>
          <w:color w:val="000000"/>
          <w:sz w:val="28"/>
        </w:rPr>
        <w:t xml:space="preserve"> көзделген 1-ИПБ немесе 2-ИПБ жоғары өтімді және өтімді активтерінің есебіне мыналар енгізілмейді:</w:t>
      </w:r>
    </w:p>
    <w:bookmarkEnd w:id="23"/>
    <w:p>
      <w:pPr>
        <w:spacing w:after="0"/>
        <w:ind w:left="0"/>
        <w:jc w:val="both"/>
      </w:pPr>
      <w:r>
        <w:rPr>
          <w:rFonts w:ascii="Times New Roman"/>
          <w:b w:val="false"/>
          <w:i w:val="false"/>
          <w:color w:val="000000"/>
          <w:sz w:val="28"/>
        </w:rPr>
        <w:t>
      1) 1-ИПБ немесе 2-ИПБ міндеттемелері бойынша қамтамасыз ету болып табылатын және (немесе) 1-ИПБ немесе 2-ИПБ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(орталық контрагенттің қатысуымен жасалған "кері репо" операциясының нысанасы болып табылатын бағалы қағаздарды есепке алмағанда)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1-ИПБ немесе 2-ИПБ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1-ИПБ немесе 2-ИПБ өтімді активтерінің есебіне толық көлемде енгізіледі;</w:t>
      </w:r>
    </w:p>
    <w:p>
      <w:pPr>
        <w:spacing w:after="0"/>
        <w:ind w:left="0"/>
        <w:jc w:val="both"/>
      </w:pPr>
      <w:r>
        <w:rPr>
          <w:rFonts w:ascii="Times New Roman"/>
          <w:b w:val="false"/>
          <w:i w:val="false"/>
          <w:color w:val="000000"/>
          <w:sz w:val="28"/>
        </w:rPr>
        <w:t>
      Репо операциясының нысанасы болып табылатын бағалы қағаздар репо операцияларының нысанасы болып табылатын бағалы қағаздардың жиынтық көлемінің 70%-ы мөлшерінде 1-ИПБ немесе 2-ИПБ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жылдан астам өтелгенге дейінгі мерзімі бар мемлекеттік бағалы қағаздар репо операцияларының нысанасы болып табылатын есептік күнге 1 (бір) жылдан астам өтелгенге дейінгі мерзімі бар мемлекеттік бағалы қағаздардың жиынтық көлемінің 85%-ы мөлшерінде 1-ИПБ немесе 2-ИПБ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жылға дейін өтелгенге дейінгі мерзімі бар мемлекеттік бағалы қағаздар репо операцияларының нысанасы болып табылатын есептік күнге 1 (бір) жылға дейін өтелгенге дейінгі мерзімі бар мемлекеттік бағалы қағаздардың жиынтық көлемінің 95%-ы мөлшерінде 1-ИПБ немесе 2-ИПБ өтімді активтерінің есебіне енгізіледі.</w:t>
      </w:r>
    </w:p>
    <w:p>
      <w:pPr>
        <w:spacing w:after="0"/>
        <w:ind w:left="0"/>
        <w:jc w:val="both"/>
      </w:pPr>
      <w:r>
        <w:rPr>
          <w:rFonts w:ascii="Times New Roman"/>
          <w:b w:val="false"/>
          <w:i w:val="false"/>
          <w:color w:val="000000"/>
          <w:sz w:val="28"/>
        </w:rPr>
        <w:t>
      Репо операциясының нысанасы болып табылатын бағалы қағаздар Қағидаларға қосымшаға сәйкес 1-ИПБ немесе 2-ИПБ пруденциялық нормативтерінің мәндерін есептеу кестесінің 6.3, 6.4, 6.5-жолында көрсетіледі.</w:t>
      </w:r>
    </w:p>
    <w:p>
      <w:pPr>
        <w:spacing w:after="0"/>
        <w:ind w:left="0"/>
        <w:jc w:val="both"/>
      </w:pPr>
      <w:r>
        <w:rPr>
          <w:rFonts w:ascii="Times New Roman"/>
          <w:b w:val="false"/>
          <w:i w:val="false"/>
          <w:color w:val="000000"/>
          <w:sz w:val="28"/>
        </w:rPr>
        <w:t>
      2) өлшемдері қор биржасының акциялар нарығының индексін есептеу мақсатында пайдаланылатын қор биржасының ресми тізіміне кіретін акцияларды қоспағанда, 1-ИПБ немесе 2-ИПБ-ге қатысты үлестес тұлғалар болып табылатын заңды тұлғалар шығарған бағалы қағаздар (қор биржасының өкілдік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нормативтік құқықтық актілерінің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 жөніндегі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сақтауға 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 xml:space="preserve">есептеу қағидаларына </w:t>
            </w:r>
            <w:r>
              <w:br/>
            </w:r>
            <w:r>
              <w:rPr>
                <w:rFonts w:ascii="Times New Roman"/>
                <w:b w:val="false"/>
                <w:i w:val="false"/>
                <w:color w:val="000000"/>
                <w:sz w:val="20"/>
              </w:rPr>
              <w:t>қосымша</w:t>
            </w:r>
          </w:p>
        </w:tc>
      </w:tr>
    </w:tbl>
    <w:bookmarkStart w:name="z48" w:id="24"/>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мәндерін есептеу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Республикасының екінші деңгейдегі банктеріндегі салымдар: банктердің Standard &amp; Poor's (Стандард энд Пурс) агенттігінің халықаралық шкаласы бойынша "В"-ден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бейрезидент-бас банктері Standard &amp; Poor's агенттігінің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қор биржасының ресми тізіміне енгізілген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бағалы қағаздар (мемлекеттік бағалы қағаздарды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есептік күнге 1 (бір) жылға дейін өтелгенге дейінгі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есептік күнге 1 (бір) жылдан астам өтелгенге дейінгі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bl>
    <w:bookmarkStart w:name="z51" w:id="25"/>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ұйымының пруденциялық нормативтерінің мәндерін есептеу кестесі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"В"-ден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бейрезидент-бас банктері Standard &amp; Poor's агенттігінің халықаралық шкаласы бойынша "А-"-тен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(эмитентінің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қор биржасының ресми тізіміне енгізілген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бағалы қағаздар (мемлекеттік бағалы қағаздарды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өтеу мерзімі есептік күнге дейін 1 (бір) жылға дейін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өтеу мерзімі есептік күнге дейін 1 (бір) жылдан астам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ЗА_ИПБ_От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