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c265" w14:textId="964c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қорының мәліметтерін қалыптастыру, жинау, сақтау, пайдалану және беру қағидаларын бекіту туралы" Қазақстан Республикасы Цифрлық даму, инновациялар және аэроғарыш өнеркәсібі министрінің міндетін атқарушының 2023 жылғы 31 наурыздағы № 130/НҚ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16 мамырдағы № 229/НҚ бұйрығы. Қазақстан Республикасының Әділет министрлігінде 2025 жылғы 19 мамырда № 36123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кеңістіктік деректер қорының мәліметтерін қалыптастыру, жинау, сақтау, пайдалану және беру қағидаларын бекіту туралы" Қазақстан Республикасы Цифрлық даму, инновациялар және аэроғарыш өнеркәсібі министрінің міндетін атқарушының 2023 жылғы 31 наурыздағы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 </w:t>
      </w:r>
      <w:r>
        <w:rPr>
          <w:rFonts w:ascii="Times New Roman"/>
          <w:b w:val="false"/>
          <w:i w:val="false"/>
          <w:color w:val="000000"/>
          <w:sz w:val="28"/>
        </w:rPr>
        <w:t>217)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кеңістіктік деректер қорының мәліметтерін қалыптастыру, жинау, сақтау, пайдалану және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Таратылуы шектелген қызметтік ақпарат қорының мәліметтерін геодезия, картография және кеңістіктік деректер саласындағы мемлекеттік басқаруды жүзеге асыратын мемлекеттік органның рұқсатымен беріледі.</w:t>
      </w:r>
    </w:p>
    <w:p>
      <w:pPr>
        <w:spacing w:after="0"/>
        <w:ind w:left="0"/>
        <w:jc w:val="both"/>
      </w:pPr>
      <w:r>
        <w:rPr>
          <w:rFonts w:ascii="Times New Roman"/>
          <w:b w:val="false"/>
          <w:i w:val="false"/>
          <w:color w:val="000000"/>
          <w:sz w:val="28"/>
        </w:rPr>
        <w:t xml:space="preserve">
      Таратылуы шектелген қызметтік ақпараттың мәліметтерін мемлекеттік органдарға, заңды және жеке тұлғаларға беру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қағидаларының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мәлiметтерді беру мемлекеттік көрсетілетін қызмет (бұдан әрі – мемлекеттік көрсетілетін қызмет) болып табылады.</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xml:space="preserve">
      Қордың мәліметтерін ұсыну бойынша көрсетілетін қызметтердің бағасы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көрсетілетін қызметті алу үшін жеке және заңды тұлғалар (бұдан әрі – көрсетілетін қызметті алушылар):</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кәсіпорнына (бұдан әрі – көрсетілетін қызметті беруші) мыналарды:</w:t>
      </w:r>
    </w:p>
    <w:p>
      <w:pPr>
        <w:spacing w:after="0"/>
        <w:ind w:left="0"/>
        <w:jc w:val="both"/>
      </w:pPr>
      <w:r>
        <w:rPr>
          <w:rFonts w:ascii="Times New Roman"/>
          <w:b w:val="false"/>
          <w:i w:val="false"/>
          <w:color w:val="000000"/>
          <w:sz w:val="28"/>
        </w:rPr>
        <w:t>
      1) таратылуы шектелген қызметтік ақпараттың материалдары мен геодезиялық деректерді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таратылуы шектелген қызметтік ақпараттың материалдары мен геодезиялық деректерді алуға арналған қағаз нысандағы өтініш;</w:t>
      </w:r>
    </w:p>
    <w:p>
      <w:pPr>
        <w:spacing w:after="0"/>
        <w:ind w:left="0"/>
        <w:jc w:val="both"/>
      </w:pPr>
      <w:r>
        <w:rPr>
          <w:rFonts w:ascii="Times New Roman"/>
          <w:b w:val="false"/>
          <w:i w:val="false"/>
          <w:color w:val="000000"/>
          <w:sz w:val="28"/>
        </w:rPr>
        <w:t>
      көрсетілетін қызметтерге ақы төленгені туралы төлем құжатын (түбіртек);</w:t>
      </w:r>
    </w:p>
    <w:p>
      <w:pPr>
        <w:spacing w:after="0"/>
        <w:ind w:left="0"/>
        <w:jc w:val="both"/>
      </w:pPr>
      <w:r>
        <w:rPr>
          <w:rFonts w:ascii="Times New Roman"/>
          <w:b w:val="false"/>
          <w:i w:val="false"/>
          <w:color w:val="000000"/>
          <w:sz w:val="28"/>
        </w:rPr>
        <w:t>
      2) ашық пайдаланудағы материалдар мен геодезиялық деректерді алу үшін www.egov.kz "электрондық үкімет" веб-порталы (бұдан әрі – портал) арқылы: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ашық пайдаланудағы материалдар мен геодезиялық деректерді алуға арналған электронды құжат нысанындағы өтініш;</w:t>
      </w:r>
    </w:p>
    <w:p>
      <w:pPr>
        <w:spacing w:after="0"/>
        <w:ind w:left="0"/>
        <w:jc w:val="both"/>
      </w:pPr>
      <w:r>
        <w:rPr>
          <w:rFonts w:ascii="Times New Roman"/>
          <w:b w:val="false"/>
          <w:i w:val="false"/>
          <w:color w:val="000000"/>
          <w:sz w:val="28"/>
        </w:rPr>
        <w:t>
      мемлекеттік көрсетілетін қызметке ақы төленгені туралы төлем құжатын (түбіртек)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таратылуы шектелген қызметтік ақпараттың материалдары мен геодезиялық деректерді алу үшін жұмыстардың көлемін айқындайды және көрсетілетін қызметті берушінің жұмыскері бір жұмыс күні ішінде қарауында жоспарланған жұмыстар учаскелеріндегі жергілікті жердің геодезиялық және картографиялық зерделенуі туралы көрсетілген мәліметтер (бұдан әрі – мәліметтер) бар мемлекеттік органға таратылуы шектелген қызметтік ақпараттың мәліметтерін беруге сауал дайындайды және жібереді.</w:t>
      </w:r>
    </w:p>
    <w:p>
      <w:pPr>
        <w:spacing w:after="0"/>
        <w:ind w:left="0"/>
        <w:jc w:val="both"/>
      </w:pPr>
      <w:r>
        <w:rPr>
          <w:rFonts w:ascii="Times New Roman"/>
          <w:b w:val="false"/>
          <w:i w:val="false"/>
          <w:color w:val="000000"/>
          <w:sz w:val="28"/>
        </w:rPr>
        <w:t>
      Қарауында көрсетілген мәліметтер бар мемлекеттік орган сұрау салу келіп түскен сәттен бастап бір жұмыс күні ішінде көрсетілетін қызметті берушіге таратылуы шектелген қызметтік ақпараттың мәліметтерін беру мүмкіндігі немесе мүмкін еместігі туралы оң не теріс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алушы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мерзімдерге төлем құжатын ұсынғаннан кейін көрсетілетін қызметті берушінің жұмыскері сегіз жұмыс күні ішінде мәліметтерді жинақтауға, жасауға кіріседі және қорытындысы бойынша:</w:t>
      </w:r>
    </w:p>
    <w:p>
      <w:pPr>
        <w:spacing w:after="0"/>
        <w:ind w:left="0"/>
        <w:jc w:val="both"/>
      </w:pPr>
      <w:r>
        <w:rPr>
          <w:rFonts w:ascii="Times New Roman"/>
          <w:b w:val="false"/>
          <w:i w:val="false"/>
          <w:color w:val="000000"/>
          <w:sz w:val="28"/>
        </w:rPr>
        <w:t>
      таратылуы шектелген қызметтік ақпараттың материалдары мен геодезиялық деректерді алуға жүгінген кезде таратылуы шектелген қызметтік ақпараттың мәліметтері;</w:t>
      </w:r>
    </w:p>
    <w:p>
      <w:pPr>
        <w:spacing w:after="0"/>
        <w:ind w:left="0"/>
        <w:jc w:val="both"/>
      </w:pPr>
      <w:r>
        <w:rPr>
          <w:rFonts w:ascii="Times New Roman"/>
          <w:b w:val="false"/>
          <w:i w:val="false"/>
          <w:color w:val="000000"/>
          <w:sz w:val="28"/>
        </w:rPr>
        <w:t>
      ашық пайдаланылатын материалдар мен геодезиялық деректерді алуға жүгінген кезде ашық пайдаланылатын мәліметтерді қалыптастырады.</w:t>
      </w:r>
    </w:p>
    <w:p>
      <w:pPr>
        <w:spacing w:after="0"/>
        <w:ind w:left="0"/>
        <w:jc w:val="both"/>
      </w:pPr>
      <w:r>
        <w:rPr>
          <w:rFonts w:ascii="Times New Roman"/>
          <w:b w:val="false"/>
          <w:i w:val="false"/>
          <w:color w:val="000000"/>
          <w:sz w:val="28"/>
        </w:rPr>
        <w:t>
      Көрсетілетін қызметті берушінің жұмыскері бір жұмыс күні ішінде көрсетілетін қызметті алушыға сұратылған мәліметтердің дайындығы және алу орны туралы хабарлама жолдайды.</w:t>
      </w:r>
    </w:p>
    <w:p>
      <w:pPr>
        <w:spacing w:after="0"/>
        <w:ind w:left="0"/>
        <w:jc w:val="both"/>
      </w:pPr>
      <w:r>
        <w:rPr>
          <w:rFonts w:ascii="Times New Roman"/>
          <w:b w:val="false"/>
          <w:i w:val="false"/>
          <w:color w:val="000000"/>
          <w:sz w:val="28"/>
        </w:rPr>
        <w:t>
      Көрсетілетін қызметті алушы портал арқылы жүгінген кезде, мәліметтердің дайындығы және алу орны туралы хабарлама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алушыға дайын мәліметтерді беру жеке куәлігін не цифрлық құжаттар сервисінен электрондық құжатты және (немесе) өкілдің өкілеттігін растайтын сенімхатты ұсыну бойынша көрсетілетін қызметті беруші Қор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кеңістіктік деректер</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"Ұлттық геодезия</w:t>
            </w:r>
            <w:r>
              <w:br/>
            </w:r>
            <w:r>
              <w:rPr>
                <w:rFonts w:ascii="Times New Roman"/>
                <w:b w:val="false"/>
                <w:i w:val="false"/>
                <w:color w:val="000000"/>
                <w:sz w:val="20"/>
              </w:rPr>
              <w:t xml:space="preserve">және кеңістіктік </w:t>
            </w:r>
            <w:r>
              <w:br/>
            </w:r>
            <w:r>
              <w:rPr>
                <w:rFonts w:ascii="Times New Roman"/>
                <w:b w:val="false"/>
                <w:i w:val="false"/>
                <w:color w:val="000000"/>
                <w:sz w:val="20"/>
              </w:rPr>
              <w:t>ақпарат орталығы"</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 xml:space="preserve">мемлекеттік кәсіпорнының </w:t>
            </w:r>
            <w:r>
              <w:br/>
            </w:r>
            <w:r>
              <w:rPr>
                <w:rFonts w:ascii="Times New Roman"/>
                <w:b w:val="false"/>
                <w:i w:val="false"/>
                <w:color w:val="000000"/>
                <w:sz w:val="20"/>
              </w:rPr>
              <w:t xml:space="preserve">бас директоры </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немесе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департаменті заңнамада белгіленген тәртіппен:</w:t>
      </w:r>
    </w:p>
    <w:bookmarkStart w:name="z23"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24"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
    <w:bookmarkStart w:name="z25" w:id="3"/>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3"/>
    <w:bookmarkStart w:name="z2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2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16 мамырдағы</w:t>
            </w:r>
            <w:r>
              <w:br/>
            </w:r>
            <w:r>
              <w:rPr>
                <w:rFonts w:ascii="Times New Roman"/>
                <w:b w:val="false"/>
                <w:i w:val="false"/>
                <w:color w:val="000000"/>
                <w:sz w:val="20"/>
              </w:rPr>
              <w:t>№ 229/НҚ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кеңістіктік деректер </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жұмыс жоспарланған учаскелеріндегі жергілікті жерлердің геодезиялық және картографиялық зерттелгендігі туралы мәліметтер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таратылуы шектелген қызметтік ақпараттың материалдары мен геодезиялық деректерді алу;</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таратылуы шектелген қызметтік ақпараттың материалдары мен геодезиялық деректерді алуды;</w:t>
            </w:r>
          </w:p>
          <w:p>
            <w:pPr>
              <w:spacing w:after="20"/>
              <w:ind w:left="20"/>
              <w:jc w:val="both"/>
            </w:pPr>
            <w:r>
              <w:rPr>
                <w:rFonts w:ascii="Times New Roman"/>
                <w:b w:val="false"/>
                <w:i w:val="false"/>
                <w:color w:val="000000"/>
                <w:sz w:val="20"/>
              </w:rPr>
              <w:t>
2) "Электрондық үкіметтің" веб-порталы арқылы жүзеге асырады:</w:t>
            </w:r>
          </w:p>
          <w:p>
            <w:pPr>
              <w:spacing w:after="20"/>
              <w:ind w:left="20"/>
              <w:jc w:val="both"/>
            </w:pPr>
            <w:r>
              <w:rPr>
                <w:rFonts w:ascii="Times New Roman"/>
                <w:b w:val="false"/>
                <w:i w:val="false"/>
                <w:color w:val="000000"/>
                <w:sz w:val="20"/>
              </w:rPr>
              <w:t>
Ашық пайдаланылатын материалдар мен геодезиялық деректерді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1. Таратылуы шектелген қызметтік ақпараттың материалдары мен геодезиялық деректерді алу;</w:t>
            </w:r>
          </w:p>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ақпараттың материалдары мен геодезиялық деректерді алуға жүгінген кезде:</w:t>
            </w:r>
          </w:p>
          <w:p>
            <w:pPr>
              <w:spacing w:after="20"/>
              <w:ind w:left="20"/>
              <w:jc w:val="both"/>
            </w:pPr>
            <w:r>
              <w:rPr>
                <w:rFonts w:ascii="Times New Roman"/>
                <w:b w:val="false"/>
                <w:i w:val="false"/>
                <w:color w:val="000000"/>
                <w:sz w:val="20"/>
              </w:rPr>
              <w:t>
таратылуы шектелген қызметтік ақпаратты жоспарланған жұмыс учаскелеріндегі жергілікті жерлердің геодезиялық және картографиялық зерттелгендігі туралы мәліметтер не мемлекеттік қызмет көрсетуден бас тарту туралы дәлелді жауап. Мемлекеттік қызметті көрсету нәтижесін ұсыну нысаны: электрондық және (немесе) қағаз түрінде (таратылуы шектелген қызметтік ақпарат).</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алуға жүгінген кезде:</w:t>
            </w:r>
          </w:p>
          <w:p>
            <w:pPr>
              <w:spacing w:after="20"/>
              <w:ind w:left="20"/>
              <w:jc w:val="both"/>
            </w:pPr>
            <w:r>
              <w:rPr>
                <w:rFonts w:ascii="Times New Roman"/>
                <w:b w:val="false"/>
                <w:i w:val="false"/>
                <w:color w:val="000000"/>
                <w:sz w:val="20"/>
              </w:rPr>
              <w:t>
мәліметтер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мәліметтерін ұсыну бойынша көрсетілетін қызметтердің бағасы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14.00-ге дейінгі түскі үзіліспен сағат 9.00-ден бастап 17.30-ға дейін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уәкілетті органның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берушіге:</w:t>
            </w:r>
          </w:p>
          <w:p>
            <w:pPr>
              <w:spacing w:after="20"/>
              <w:ind w:left="20"/>
              <w:jc w:val="both"/>
            </w:pPr>
            <w:r>
              <w:rPr>
                <w:rFonts w:ascii="Times New Roman"/>
                <w:b w:val="false"/>
                <w:i w:val="false"/>
                <w:color w:val="000000"/>
                <w:sz w:val="20"/>
              </w:rPr>
              <w:t>
1) таратылуы шектелген қызметтік ақпараттың материалдары мен геодезиялық деректерін алу үшін:</w:t>
            </w:r>
          </w:p>
          <w:p>
            <w:pPr>
              <w:spacing w:after="20"/>
              <w:ind w:left="20"/>
              <w:jc w:val="both"/>
            </w:pPr>
            <w:r>
              <w:rPr>
                <w:rFonts w:ascii="Times New Roman"/>
                <w:b w:val="false"/>
                <w:i w:val="false"/>
                <w:color w:val="000000"/>
                <w:sz w:val="20"/>
              </w:rPr>
              <w:t>
таратылуы шектелген қызметтік ақпараттың материалдары мен геодезиялық деректерді алуға арналған өтініш;</w:t>
            </w:r>
          </w:p>
          <w:p>
            <w:pPr>
              <w:spacing w:after="20"/>
              <w:ind w:left="20"/>
              <w:jc w:val="both"/>
            </w:pPr>
            <w:r>
              <w:rPr>
                <w:rFonts w:ascii="Times New Roman"/>
                <w:b w:val="false"/>
                <w:i w:val="false"/>
                <w:color w:val="000000"/>
                <w:sz w:val="20"/>
              </w:rPr>
              <w:t>
көрсетілетін қызметтерге ақы төленгені туралы төлем құжаты (түбіртек);</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2) ашық пайдаланылатын материалдар мен геодезиялық деректерді алу үшін:</w:t>
            </w:r>
          </w:p>
          <w:p>
            <w:pPr>
              <w:spacing w:after="20"/>
              <w:ind w:left="20"/>
              <w:jc w:val="both"/>
            </w:pPr>
            <w:r>
              <w:rPr>
                <w:rFonts w:ascii="Times New Roman"/>
                <w:b w:val="false"/>
                <w:i w:val="false"/>
                <w:color w:val="000000"/>
                <w:sz w:val="20"/>
              </w:rPr>
              <w:t>
ашық пайдаланудағы материалдар мен геодезиялық деректерді алуға арналған электрондық өтініш;</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дара кәсіпкерді тіркеу туралы мәліметтер не дара кәсіпкер ретінде қызметін бастағаны туралы төлемді растайтын құжаттарды ("электрондық үкіметтің" төлем шлюзі (бұдан әрі – ЭҮТШ) арқылы төлеген жағдайда) көрсетілетін қызметті беруші ЭҮТШ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ашық пайдаланудағы мемлекеттік көрсетілетін қызметке өтінішті электрондық нысанда портал арқылы жібереді.</w:t>
            </w:r>
          </w:p>
          <w:p>
            <w:pPr>
              <w:spacing w:after="20"/>
              <w:ind w:left="20"/>
              <w:jc w:val="both"/>
            </w:pPr>
            <w:r>
              <w:rPr>
                <w:rFonts w:ascii="Times New Roman"/>
                <w:b w:val="false"/>
                <w:i w:val="false"/>
                <w:color w:val="000000"/>
                <w:sz w:val="20"/>
              </w:rPr>
              <w:t>
Таратылуы шектелген қызметтік ақпараттық мемлекеттік көрсетілетін қызметі қағаз нысанда ұсынылады.</w:t>
            </w:r>
          </w:p>
          <w:p>
            <w:pPr>
              <w:spacing w:after="20"/>
              <w:ind w:left="20"/>
              <w:jc w:val="both"/>
            </w:pPr>
            <w:r>
              <w:rPr>
                <w:rFonts w:ascii="Times New Roman"/>
                <w:b w:val="false"/>
                <w:i w:val="false"/>
                <w:color w:val="000000"/>
                <w:sz w:val="20"/>
              </w:rPr>
              <w:t>
Көрсетілетін қызметті алушының ашық пайдаланудағы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16 мамырдағы</w:t>
            </w:r>
            <w:r>
              <w:br/>
            </w:r>
            <w:r>
              <w:rPr>
                <w:rFonts w:ascii="Times New Roman"/>
                <w:b w:val="false"/>
                <w:i w:val="false"/>
                <w:color w:val="000000"/>
                <w:sz w:val="20"/>
              </w:rPr>
              <w:t>№ 229/НҚ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кеңістіктік деректер </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3" w:id="6"/>
    <w:p>
      <w:pPr>
        <w:spacing w:after="0"/>
        <w:ind w:left="0"/>
        <w:jc w:val="left"/>
      </w:pPr>
      <w:r>
        <w:rPr>
          <w:rFonts w:ascii="Times New Roman"/>
          <w:b/>
          <w:i w:val="false"/>
          <w:color w:val="000000"/>
        </w:rPr>
        <w:t xml:space="preserve"> Ұлттық кеңістіктік деректер қорының мәліметтерін ұсыну бойынша көрсетілетін қызметтердің бағасы</w:t>
      </w:r>
    </w:p>
    <w:bookmarkEnd w:id="6"/>
    <w:p>
      <w:pPr>
        <w:spacing w:after="0"/>
        <w:ind w:left="0"/>
        <w:jc w:val="both"/>
      </w:pPr>
      <w:r>
        <w:rPr>
          <w:rFonts w:ascii="Times New Roman"/>
          <w:b w:val="false"/>
          <w:i w:val="false"/>
          <w:color w:val="000000"/>
          <w:sz w:val="28"/>
        </w:rPr>
        <w:t>
      Ұлттық кеңістіктік деректер қорының мәліметтерін ұсыну бойынша көрсетілетін қызметтердің бағасы тиісті қаржы жылына белгіленген айлық есептік көрсеткіш мөлшеріне (бұдан әрі – АЕК) сүйене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материалдар мен деректерді ұсыну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бекеттерінің координаттары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бекеттерінің координаттары туралы мәліметтер ұсыну, координаттарды бір жүйеден екіншісіне қайта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СК42-ден қайта есептей отырып МГЖ бекеттерінің координаттары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бекеттерінің биіктігі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 бекеттерінің орналасқан жерін сипаттай отырып, олардың биіктігі туралы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дискісіне жазумен техникалық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 мен деректерді ұсыну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сканерлеу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материалды түрлендіру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плоттерлік басып шығару А0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шығару (4-түрлі-түсті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шығару (репликация 5-түрлі-түсті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шығару (екі жақты 4 түрлі-түсті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құрастыру, бүктеу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ламинаттау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CD-дискіге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түптеу, брошюралау (қатты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өнімді түптеу, брошюралау (жұмсақ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материалдары мен деректерін ұсыну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жоғары ажыратымдылықты ортофотожоспарларды ұсыну (АФТ)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жобалаумен жоғары ажыратымдылықты ортофотожоспарларды ұсыну (Ғарыштық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АФТ – аэрофототүсірілім;</w:t>
      </w:r>
    </w:p>
    <w:p>
      <w:pPr>
        <w:spacing w:after="0"/>
        <w:ind w:left="0"/>
        <w:jc w:val="both"/>
      </w:pPr>
      <w:r>
        <w:rPr>
          <w:rFonts w:ascii="Times New Roman"/>
          <w:b w:val="false"/>
          <w:i w:val="false"/>
          <w:color w:val="000000"/>
          <w:sz w:val="28"/>
        </w:rPr>
        <w:t>
      МГЖ – мемлекеттік геодезиялық желі;</w:t>
      </w:r>
    </w:p>
    <w:p>
      <w:pPr>
        <w:spacing w:after="0"/>
        <w:ind w:left="0"/>
        <w:jc w:val="both"/>
      </w:pPr>
      <w:r>
        <w:rPr>
          <w:rFonts w:ascii="Times New Roman"/>
          <w:b w:val="false"/>
          <w:i w:val="false"/>
          <w:color w:val="000000"/>
          <w:sz w:val="28"/>
        </w:rPr>
        <w:t>
      МНЖ – мемлекеттік нивелирлік желі;</w:t>
      </w:r>
    </w:p>
    <w:p>
      <w:pPr>
        <w:spacing w:after="0"/>
        <w:ind w:left="0"/>
        <w:jc w:val="both"/>
      </w:pPr>
      <w:r>
        <w:rPr>
          <w:rFonts w:ascii="Times New Roman"/>
          <w:b w:val="false"/>
          <w:i w:val="false"/>
          <w:color w:val="000000"/>
          <w:sz w:val="28"/>
        </w:rPr>
        <w:t>
      НП – номерклатуралық парақ;</w:t>
      </w:r>
    </w:p>
    <w:p>
      <w:pPr>
        <w:spacing w:after="0"/>
        <w:ind w:left="0"/>
        <w:jc w:val="both"/>
      </w:pPr>
      <w:r>
        <w:rPr>
          <w:rFonts w:ascii="Times New Roman"/>
          <w:b w:val="false"/>
          <w:i w:val="false"/>
          <w:color w:val="000000"/>
          <w:sz w:val="28"/>
        </w:rPr>
        <w:t>
      РЦМ – рельефтік цифрлық моделі;</w:t>
      </w:r>
    </w:p>
    <w:p>
      <w:pPr>
        <w:spacing w:after="0"/>
        <w:ind w:left="0"/>
        <w:jc w:val="both"/>
      </w:pPr>
      <w:r>
        <w:rPr>
          <w:rFonts w:ascii="Times New Roman"/>
          <w:b w:val="false"/>
          <w:i w:val="false"/>
          <w:color w:val="000000"/>
          <w:sz w:val="28"/>
        </w:rPr>
        <w:t>
      СК-42 – 1942 жылғы координаттар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16 мамырдағы</w:t>
            </w:r>
            <w:r>
              <w:br/>
            </w:r>
            <w:r>
              <w:rPr>
                <w:rFonts w:ascii="Times New Roman"/>
                <w:b w:val="false"/>
                <w:i w:val="false"/>
                <w:color w:val="000000"/>
                <w:sz w:val="20"/>
              </w:rPr>
              <w:t>№ 229/НҚ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кеңістіктік деректер </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"Ұлттық </w:t>
            </w:r>
            <w:r>
              <w:br/>
            </w:r>
            <w:r>
              <w:rPr>
                <w:rFonts w:ascii="Times New Roman"/>
                <w:b w:val="false"/>
                <w:i w:val="false"/>
                <w:color w:val="000000"/>
                <w:sz w:val="20"/>
              </w:rPr>
              <w:t xml:space="preserve">геодезия және кеңістіктік </w:t>
            </w:r>
            <w:r>
              <w:br/>
            </w:r>
            <w:r>
              <w:rPr>
                <w:rFonts w:ascii="Times New Roman"/>
                <w:b w:val="false"/>
                <w:i w:val="false"/>
                <w:color w:val="000000"/>
                <w:sz w:val="20"/>
              </w:rPr>
              <w:t xml:space="preserve">ақпарат орталығы"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мемлекеттік кәсіпорнының</w:t>
            </w:r>
            <w:r>
              <w:br/>
            </w:r>
            <w:r>
              <w:rPr>
                <w:rFonts w:ascii="Times New Roman"/>
                <w:b w:val="false"/>
                <w:i w:val="false"/>
                <w:color w:val="000000"/>
                <w:sz w:val="20"/>
              </w:rPr>
              <w:t>бас директоры</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немесе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w:t>
            </w:r>
            <w:r>
              <w:br/>
            </w:r>
            <w:r>
              <w:rPr>
                <w:rFonts w:ascii="Times New Roman"/>
                <w:b w:val="false"/>
                <w:i w:val="false"/>
                <w:color w:val="000000"/>
                <w:sz w:val="20"/>
              </w:rPr>
              <w:t xml:space="preserve">(жеке сәйкестендіру </w:t>
            </w:r>
            <w:r>
              <w:br/>
            </w:r>
            <w:r>
              <w:rPr>
                <w:rFonts w:ascii="Times New Roman"/>
                <w:b w:val="false"/>
                <w:i w:val="false"/>
                <w:color w:val="000000"/>
                <w:sz w:val="20"/>
              </w:rPr>
              <w:t xml:space="preserve">нөмірі/бизнес-сәйкестендіру </w:t>
            </w:r>
            <w:r>
              <w:br/>
            </w:r>
            <w:r>
              <w:rPr>
                <w:rFonts w:ascii="Times New Roman"/>
                <w:b w:val="false"/>
                <w:i w:val="false"/>
                <w:color w:val="000000"/>
                <w:sz w:val="20"/>
              </w:rPr>
              <w:t xml:space="preserve">нөмірі), мекенжайы, байланыс </w:t>
            </w:r>
            <w:r>
              <w:br/>
            </w:r>
            <w:r>
              <w:rPr>
                <w:rFonts w:ascii="Times New Roman"/>
                <w:b w:val="false"/>
                <w:i w:val="false"/>
                <w:color w:val="000000"/>
                <w:sz w:val="20"/>
              </w:rPr>
              <w:t>телефоны (бар болса)</w:t>
            </w:r>
          </w:p>
        </w:tc>
      </w:tr>
    </w:tbl>
    <w:bookmarkStart w:name="z36" w:id="7"/>
    <w:p>
      <w:pPr>
        <w:spacing w:after="0"/>
        <w:ind w:left="0"/>
        <w:jc w:val="left"/>
      </w:pPr>
      <w:r>
        <w:rPr>
          <w:rFonts w:ascii="Times New Roman"/>
          <w:b/>
          <w:i w:val="false"/>
          <w:color w:val="000000"/>
        </w:rPr>
        <w:t xml:space="preserve"> Таратылуы шектелген қызметтік ақпараттың материалдары мен геодезиялық деректерді алуға арналған өтініш</w:t>
      </w:r>
    </w:p>
    <w:bookmarkEnd w:id="7"/>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Ведомстволық және мемлекеттік тиесілігі, азаматтығы (жеке тұлғаның):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Сұралып отырған таратылуы шектелген қызметтік ақпараттың мәліметтері </w:t>
      </w:r>
    </w:p>
    <w:p>
      <w:pPr>
        <w:spacing w:after="0"/>
        <w:ind w:left="0"/>
        <w:jc w:val="both"/>
      </w:pPr>
      <w:r>
        <w:rPr>
          <w:rFonts w:ascii="Times New Roman"/>
          <w:b w:val="false"/>
          <w:i w:val="false"/>
          <w:color w:val="000000"/>
          <w:sz w:val="28"/>
        </w:rPr>
        <w:t>
      мен материалдардың тізбесі: 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Мәліметтерді берудің қажеттілігі мен орындылығының негіздемесі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Жергілікті жердің геодезиялық және картографиялық зерделенгендігі туралы </w:t>
      </w:r>
    </w:p>
    <w:p>
      <w:pPr>
        <w:spacing w:after="0"/>
        <w:ind w:left="0"/>
        <w:jc w:val="both"/>
      </w:pPr>
      <w:r>
        <w:rPr>
          <w:rFonts w:ascii="Times New Roman"/>
          <w:b w:val="false"/>
          <w:i w:val="false"/>
          <w:color w:val="000000"/>
          <w:sz w:val="28"/>
        </w:rPr>
        <w:t xml:space="preserve">
      мәліметтер бергені үшін көрсетілетін қызметтерге ақы төлеуге хабарлама </w:t>
      </w:r>
    </w:p>
    <w:p>
      <w:pPr>
        <w:spacing w:after="0"/>
        <w:ind w:left="0"/>
        <w:jc w:val="both"/>
      </w:pPr>
      <w:r>
        <w:rPr>
          <w:rFonts w:ascii="Times New Roman"/>
          <w:b w:val="false"/>
          <w:i w:val="false"/>
          <w:color w:val="000000"/>
          <w:sz w:val="28"/>
        </w:rPr>
        <w:t xml:space="preserve">
      алатын мекенжай: ___________________________________________________ </w:t>
      </w:r>
    </w:p>
    <w:p>
      <w:pPr>
        <w:spacing w:after="0"/>
        <w:ind w:left="0"/>
        <w:jc w:val="both"/>
      </w:pPr>
      <w:r>
        <w:rPr>
          <w:rFonts w:ascii="Times New Roman"/>
          <w:b w:val="false"/>
          <w:i w:val="false"/>
          <w:color w:val="000000"/>
          <w:sz w:val="28"/>
        </w:rPr>
        <w:t>
      (пошта мекенжайы, телефон нөмірі, электрондық пошта мекенжайы)</w:t>
      </w:r>
    </w:p>
    <w:p>
      <w:pPr>
        <w:spacing w:after="0"/>
        <w:ind w:left="0"/>
        <w:jc w:val="both"/>
      </w:pPr>
      <w:r>
        <w:rPr>
          <w:rFonts w:ascii="Times New Roman"/>
          <w:b w:val="false"/>
          <w:i w:val="false"/>
          <w:color w:val="000000"/>
          <w:sz w:val="28"/>
        </w:rPr>
        <w:t>
      Күні _________</w:t>
      </w:r>
    </w:p>
    <w:p>
      <w:pPr>
        <w:spacing w:after="0"/>
        <w:ind w:left="0"/>
        <w:jc w:val="both"/>
      </w:pPr>
      <w:r>
        <w:rPr>
          <w:rFonts w:ascii="Times New Roman"/>
          <w:b w:val="false"/>
          <w:i w:val="false"/>
          <w:color w:val="000000"/>
          <w:sz w:val="28"/>
        </w:rPr>
        <w:t>
      Өтініш беруші _________________</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аты, әкесінің аты </w:t>
      </w:r>
    </w:p>
    <w:p>
      <w:pPr>
        <w:spacing w:after="0"/>
        <w:ind w:left="0"/>
        <w:jc w:val="both"/>
      </w:pPr>
      <w:r>
        <w:rPr>
          <w:rFonts w:ascii="Times New Roman"/>
          <w:b w:val="false"/>
          <w:i w:val="false"/>
          <w:color w:val="000000"/>
          <w:sz w:val="28"/>
        </w:rPr>
        <w:t>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2025 жылғы 16 мамырдағы</w:t>
            </w:r>
            <w:r>
              <w:br/>
            </w:r>
            <w:r>
              <w:rPr>
                <w:rFonts w:ascii="Times New Roman"/>
                <w:b w:val="false"/>
                <w:i w:val="false"/>
                <w:color w:val="000000"/>
                <w:sz w:val="20"/>
              </w:rPr>
              <w:t>№ 229/НҚ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кеңістіктік деректер </w:t>
            </w:r>
            <w:r>
              <w:br/>
            </w:r>
            <w:r>
              <w:rPr>
                <w:rFonts w:ascii="Times New Roman"/>
                <w:b w:val="false"/>
                <w:i w:val="false"/>
                <w:color w:val="000000"/>
                <w:sz w:val="20"/>
              </w:rPr>
              <w:t xml:space="preserve">қорының мәліметтерін </w:t>
            </w:r>
            <w:r>
              <w:br/>
            </w:r>
            <w:r>
              <w:rPr>
                <w:rFonts w:ascii="Times New Roman"/>
                <w:b w:val="false"/>
                <w:i w:val="false"/>
                <w:color w:val="000000"/>
                <w:sz w:val="20"/>
              </w:rPr>
              <w:t xml:space="preserve">қалыптастыру, жинау, сақтау, </w:t>
            </w:r>
            <w:r>
              <w:br/>
            </w:r>
            <w:r>
              <w:rPr>
                <w:rFonts w:ascii="Times New Roman"/>
                <w:b w:val="false"/>
                <w:i w:val="false"/>
                <w:color w:val="000000"/>
                <w:sz w:val="20"/>
              </w:rPr>
              <w:t xml:space="preserve">пайдалану және беру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Цифрлық даму, инновациялар</w:t>
            </w:r>
          </w:p>
          <w:p>
            <w:pPr>
              <w:spacing w:after="20"/>
              <w:ind w:left="20"/>
              <w:jc w:val="both"/>
            </w:pPr>
            <w:r>
              <w:rPr>
                <w:rFonts w:ascii="Times New Roman"/>
                <w:b w:val="false"/>
                <w:i w:val="false"/>
                <w:color w:val="000000"/>
                <w:sz w:val="20"/>
              </w:rPr>
              <w:t>
және аэроғарыш өнеркәсібі</w:t>
            </w:r>
          </w:p>
          <w:p>
            <w:pPr>
              <w:spacing w:after="20"/>
              <w:ind w:left="20"/>
              <w:jc w:val="both"/>
            </w:pPr>
            <w:r>
              <w:rPr>
                <w:rFonts w:ascii="Times New Roman"/>
                <w:b w:val="false"/>
                <w:i w:val="false"/>
                <w:color w:val="000000"/>
                <w:sz w:val="20"/>
              </w:rPr>
              <w:t>
министрлiгінің</w:t>
            </w:r>
          </w:p>
          <w:p>
            <w:pPr>
              <w:spacing w:after="20"/>
              <w:ind w:left="20"/>
              <w:jc w:val="both"/>
            </w:pPr>
            <w:r>
              <w:rPr>
                <w:rFonts w:ascii="Times New Roman"/>
                <w:b w:val="false"/>
                <w:i w:val="false"/>
                <w:color w:val="000000"/>
                <w:sz w:val="20"/>
              </w:rPr>
              <w:t>
"Ұлттық геодезия және</w:t>
            </w:r>
          </w:p>
          <w:p>
            <w:pPr>
              <w:spacing w:after="20"/>
              <w:ind w:left="20"/>
              <w:jc w:val="both"/>
            </w:pPr>
            <w:r>
              <w:rPr>
                <w:rFonts w:ascii="Times New Roman"/>
                <w:b w:val="false"/>
                <w:i w:val="false"/>
                <w:color w:val="000000"/>
                <w:sz w:val="20"/>
              </w:rPr>
              <w:t>
кеңістіктік ақпарат орталығы"</w:t>
            </w:r>
          </w:p>
          <w:p>
            <w:pPr>
              <w:spacing w:after="20"/>
              <w:ind w:left="20"/>
              <w:jc w:val="both"/>
            </w:pPr>
            <w:r>
              <w:rPr>
                <w:rFonts w:ascii="Times New Roman"/>
                <w:b w:val="false"/>
                <w:i w:val="false"/>
                <w:color w:val="000000"/>
                <w:sz w:val="20"/>
              </w:rPr>
              <w:t>
шаруашылық жүргізу</w:t>
            </w:r>
          </w:p>
          <w:p>
            <w:pPr>
              <w:spacing w:after="20"/>
              <w:ind w:left="20"/>
              <w:jc w:val="both"/>
            </w:pPr>
            <w:r>
              <w:rPr>
                <w:rFonts w:ascii="Times New Roman"/>
                <w:b w:val="false"/>
                <w:i w:val="false"/>
                <w:color w:val="000000"/>
                <w:sz w:val="20"/>
              </w:rPr>
              <w:t>
құқығындағы республикалық</w:t>
            </w:r>
          </w:p>
          <w:p>
            <w:pPr>
              <w:spacing w:after="20"/>
              <w:ind w:left="20"/>
              <w:jc w:val="both"/>
            </w:pPr>
            <w:r>
              <w:rPr>
                <w:rFonts w:ascii="Times New Roman"/>
                <w:b w:val="false"/>
                <w:i w:val="false"/>
                <w:color w:val="000000"/>
                <w:sz w:val="20"/>
              </w:rPr>
              <w:t>
мемлекеттік кәсіпорны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предприятие на праве</w:t>
            </w:r>
          </w:p>
          <w:p>
            <w:pPr>
              <w:spacing w:after="20"/>
              <w:ind w:left="20"/>
              <w:jc w:val="both"/>
            </w:pPr>
            <w:r>
              <w:rPr>
                <w:rFonts w:ascii="Times New Roman"/>
                <w:b w:val="false"/>
                <w:i w:val="false"/>
                <w:color w:val="000000"/>
                <w:sz w:val="20"/>
              </w:rPr>
              <w:t>
хозяйственного ведения</w:t>
            </w:r>
          </w:p>
          <w:p>
            <w:pPr>
              <w:spacing w:after="20"/>
              <w:ind w:left="20"/>
              <w:jc w:val="both"/>
            </w:pPr>
            <w:r>
              <w:rPr>
                <w:rFonts w:ascii="Times New Roman"/>
                <w:b w:val="false"/>
                <w:i w:val="false"/>
                <w:color w:val="000000"/>
                <w:sz w:val="20"/>
              </w:rPr>
              <w:t>
"Национальный центр геодезии и</w:t>
            </w:r>
          </w:p>
          <w:p>
            <w:pPr>
              <w:spacing w:after="20"/>
              <w:ind w:left="20"/>
              <w:jc w:val="both"/>
            </w:pPr>
            <w:r>
              <w:rPr>
                <w:rFonts w:ascii="Times New Roman"/>
                <w:b w:val="false"/>
                <w:i w:val="false"/>
                <w:color w:val="000000"/>
                <w:sz w:val="20"/>
              </w:rPr>
              <w:t>
пространственной информации"</w:t>
            </w:r>
          </w:p>
          <w:p>
            <w:pPr>
              <w:spacing w:after="20"/>
              <w:ind w:left="20"/>
              <w:jc w:val="both"/>
            </w:pPr>
            <w:r>
              <w:rPr>
                <w:rFonts w:ascii="Times New Roman"/>
                <w:b w:val="false"/>
                <w:i w:val="false"/>
                <w:color w:val="000000"/>
                <w:sz w:val="20"/>
              </w:rPr>
              <w:t>
Министерства цифрового</w:t>
            </w:r>
          </w:p>
          <w:p>
            <w:pPr>
              <w:spacing w:after="20"/>
              <w:ind w:left="20"/>
              <w:jc w:val="both"/>
            </w:pPr>
            <w:r>
              <w:rPr>
                <w:rFonts w:ascii="Times New Roman"/>
                <w:b w:val="false"/>
                <w:i w:val="false"/>
                <w:color w:val="000000"/>
                <w:sz w:val="20"/>
              </w:rPr>
              <w:t>
развития, инноваций и</w:t>
            </w:r>
          </w:p>
          <w:p>
            <w:pPr>
              <w:spacing w:after="20"/>
              <w:ind w:left="20"/>
              <w:jc w:val="both"/>
            </w:pPr>
            <w:r>
              <w:rPr>
                <w:rFonts w:ascii="Times New Roman"/>
                <w:b w:val="false"/>
                <w:i w:val="false"/>
                <w:color w:val="000000"/>
                <w:sz w:val="20"/>
              </w:rPr>
              <w:t>
аэрокосмической промышленности</w:t>
            </w:r>
          </w:p>
          <w:p>
            <w:pPr>
              <w:spacing w:after="20"/>
              <w:ind w:left="20"/>
              <w:jc w:val="both"/>
            </w:pPr>
            <w:r>
              <w:rPr>
                <w:rFonts w:ascii="Times New Roman"/>
                <w:b w:val="false"/>
                <w:i w:val="false"/>
                <w:color w:val="000000"/>
                <w:sz w:val="20"/>
              </w:rPr>
              <w:t>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p>
        </w:tc>
      </w:tr>
    </w:tbl>
    <w:bookmarkStart w:name="z39" w:id="8"/>
    <w:p>
      <w:pPr>
        <w:spacing w:after="0"/>
        <w:ind w:left="0"/>
        <w:jc w:val="left"/>
      </w:pPr>
      <w:r>
        <w:rPr>
          <w:rFonts w:ascii="Times New Roman"/>
          <w:b/>
          <w:i w:val="false"/>
          <w:color w:val="000000"/>
        </w:rPr>
        <w:t xml:space="preserve"> Дәлелді бас тарту</w:t>
      </w:r>
    </w:p>
    <w:bookmarkEnd w:id="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w:t>
            </w:r>
          </w:p>
        </w:tc>
      </w:tr>
    </w:tbl>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министрлiгінің "Ұлттық геодезия және кеңістіктік ақпарат орталығы" шаруашылық жүргізу құқығындағы республикалық мемлекеттік кәсіпорны Сіздің 20__ жылғы "___" _____ № ___________ өтінішіңізді қарап, мынадай себептермен мәліметтерді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w:t>
      </w:r>
    </w:p>
    <w:p>
      <w:pPr>
        <w:spacing w:after="0"/>
        <w:ind w:left="0"/>
        <w:jc w:val="both"/>
      </w:pPr>
      <w:r>
        <w:rPr>
          <w:rFonts w:ascii="Times New Roman"/>
          <w:b w:val="false"/>
          <w:i w:val="false"/>
          <w:color w:val="000000"/>
          <w:sz w:val="28"/>
        </w:rPr>
        <w:t>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