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ab0c" w14:textId="293ab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 бекіту туралы" Қазақстан Республикасы Экология, геология және табиғи ресурстар министрінің міндетін атқарушының 2021 жылғы 9 тамыздағы № 319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25 сәуірдегі № 109 бұйрығы. Қазақстан Республикасының Әділет министрлігінде 2025 жылғы 25 сәуірде № 36024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 бекіту туралы" Қазақстан Республикасы Экология, геология және табиғи ресурстар министрінің міндетін атқарушының 2021 жылғы 9 тамыздағы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23928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Экологиялық рұқсаттар беру, қоршаған ортаға әсер ету туралы декларацияны, сондай-ақ әсер етуге арналған экологиялық рұқсат бланкілерінің нысандарын және оларды толтыру тәртібін ұсыну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"56. ІI санат объектілері үшін әсер етуге экологиялық рұқсатты қайта ресімдеу II санат объектілері үшін әсер етуге экологиялық рұқсат берілген объектінің атауы өзгерген, ұйымдық-құқықтық нысаны өзгерген, оператор қайта ұйымдастырылған немесе ауысқан жағдайларда жүзеге асырылады.</w:t>
      </w:r>
    </w:p>
    <w:p>
      <w:pPr>
        <w:spacing w:after="0"/>
        <w:ind w:left="0"/>
        <w:jc w:val="both"/>
      </w:pPr>
      <w:r>
        <w:rPr>
          <w:rFonts w:ascii="Times New Roman"/>
          <w:b w:val="false"/>
          <w:i w:val="false"/>
          <w:color w:val="000000"/>
          <w:sz w:val="28"/>
        </w:rPr>
        <w:t xml:space="preserve">
      II санаттағы объектілер үшін әсер етуге экологиялық рұқсатты қайта ресімдеу кезінде көрсетілетін қызметті алушылар портал арқылы көрсетілетін қызметті берушіге 3-Тізбенің 8-тармағында көрсетілген құжаттарды қоса бере отырып,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II санаттағы әсер етуге экологиялық рұқсатты қайта ресімдеуге өтініш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"97. Әсер етуге экологиялық рұқсаттың қолданылу кезеңіне оператор жыл сайын есепті кезеңнен кейінгі екінші айдың бірінші күніне дейін өндірістік экологиялық бақылау қағидаларының 2-қосымшасының 7-кестесінде белгіленген нысан бойынша осындай рұқсат берген мемлекеттік органға қоршаған ортаны қорғау жөніндегі іс-шаралар жоспарының орындалуы туралы есеп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"Кешенді экологиялық рұқсатты беру" мемлекеттік қызмет көрсетудің негізгі талаптарының тізбесіне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9-жол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 анықталса;</w:t>
            </w:r>
          </w:p>
          <w:p>
            <w:pPr>
              <w:spacing w:after="20"/>
              <w:ind w:left="20"/>
              <w:jc w:val="both"/>
            </w:pPr>
            <w:r>
              <w:rPr>
                <w:rFonts w:ascii="Times New Roman"/>
                <w:b w:val="false"/>
                <w:i w:val="false"/>
                <w:color w:val="000000"/>
                <w:sz w:val="20"/>
              </w:rPr>
              <w:t>
2) өтініш және (немесе) оған қоса берілетін құжаттар Қазақстан Республикасы экологиялық заңнамасының талаптарына және (немесе) қоршаған ортаға әсерді бағалау нәтижелері жөніндегі қорытындыға не қоршаған ортаға әсерді міндетті бағалауды жүргізу қажеттігінің жоқтығы туралы тұжырымды қамтитын, көзделіп отырған қызметтің әсерлерін скринингтің нәтижелері туралы қорытындыға сәйкес келмесе;</w:t>
            </w:r>
          </w:p>
          <w:p>
            <w:pPr>
              <w:spacing w:after="20"/>
              <w:ind w:left="20"/>
              <w:jc w:val="both"/>
            </w:pPr>
            <w:r>
              <w:rPr>
                <w:rFonts w:ascii="Times New Roman"/>
                <w:b w:val="false"/>
                <w:i w:val="false"/>
                <w:color w:val="000000"/>
                <w:sz w:val="20"/>
              </w:rPr>
              <w:t xml:space="preserve">
3) қызметті алушының Кодекстің </w:t>
            </w:r>
            <w:r>
              <w:rPr>
                <w:rFonts w:ascii="Times New Roman"/>
                <w:b w:val="false"/>
                <w:i w:val="false"/>
                <w:color w:val="000000"/>
                <w:sz w:val="20"/>
              </w:rPr>
              <w:t>115-бабында</w:t>
            </w:r>
            <w:r>
              <w:rPr>
                <w:rFonts w:ascii="Times New Roman"/>
                <w:b w:val="false"/>
                <w:i w:val="false"/>
                <w:color w:val="000000"/>
                <w:sz w:val="20"/>
              </w:rPr>
              <w:t xml:space="preserve"> көзделген тәртіппен қоршаған ортаны қорғау саласындағы уәкілетті орган айқындаған кешенді экологиялық рұқсаттың талаптарымен келіспеуі;</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санаттағы объектілерге әсер етуге арналған экологиялық рұқсатты беру" мемлекеттік қызмет көрсетудің негізгі талаптарының тізбесіне </w:t>
      </w:r>
      <w:r>
        <w:rPr>
          <w:rFonts w:ascii="Times New Roman"/>
          <w:b w:val="false"/>
          <w:i w:val="false"/>
          <w:color w:val="000000"/>
          <w:sz w:val="28"/>
        </w:rPr>
        <w:t>8-қосымшада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9-жол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өтініште және (немесе) оған қоса берілетін құжаттарда қамтылған мәліметтер анық болмаса;</w:t>
            </w:r>
          </w:p>
          <w:p>
            <w:pPr>
              <w:spacing w:after="20"/>
              <w:ind w:left="20"/>
              <w:jc w:val="both"/>
            </w:pPr>
            <w:r>
              <w:rPr>
                <w:rFonts w:ascii="Times New Roman"/>
                <w:b w:val="false"/>
                <w:i w:val="false"/>
                <w:color w:val="000000"/>
                <w:sz w:val="20"/>
              </w:rPr>
              <w:t>
2) өтініш және (немесе) оған қоса берілетін құжаттар Қазақстан Республикасы экологиялық заңнамасының талаптарына және (немесе) қоршаған ортаға әсерді бағалау нәтижелері жөніндегі қорытындыға не қоршаған ортаға әсерді міндетті бағалауды жүргізу қажеттігінің жоқтығы туралы тұжырымды қамтитын, көзделіп отырған қызметтің әсерлерін скринингтің нәтижелері туралы қорытындыға сәйкес келмесе;</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bl>
    <w:p>
      <w:pPr>
        <w:spacing w:after="0"/>
        <w:ind w:left="0"/>
        <w:jc w:val="left"/>
      </w:pPr>
    </w:p>
    <w:p>
      <w:pPr>
        <w:spacing w:after="0"/>
        <w:ind w:left="0"/>
        <w:jc w:val="both"/>
      </w:pPr>
      <w:r>
        <w:rPr>
          <w:rFonts w:ascii="Times New Roman"/>
          <w:b w:val="false"/>
          <w:i w:val="false"/>
          <w:color w:val="000000"/>
          <w:sz w:val="28"/>
        </w:rPr>
        <w:t xml:space="preserve">
      "ІІ санаттағы объектілерге әсер етуге арналған экологиялық рұқсатты беру" мемлекеттік қызмет көрсетудің негізгі талаптарының тізбесіне </w:t>
      </w:r>
      <w:r>
        <w:rPr>
          <w:rFonts w:ascii="Times New Roman"/>
          <w:b w:val="false"/>
          <w:i w:val="false"/>
          <w:color w:val="000000"/>
          <w:sz w:val="28"/>
        </w:rPr>
        <w:t>11-қосымшада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9-жол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өтініште және (немесе) оған қоса берілетін құжаттарда қамтылған мәліметтер анық болмаса;</w:t>
            </w:r>
          </w:p>
          <w:p>
            <w:pPr>
              <w:spacing w:after="20"/>
              <w:ind w:left="20"/>
              <w:jc w:val="both"/>
            </w:pPr>
            <w:r>
              <w:rPr>
                <w:rFonts w:ascii="Times New Roman"/>
                <w:b w:val="false"/>
                <w:i w:val="false"/>
                <w:color w:val="000000"/>
                <w:sz w:val="20"/>
              </w:rPr>
              <w:t>
2) өтініш және (немесе) оған қоса берілетін құжаттар Қазақстан Республикасы экологиялық заңнамасының талаптарына және (немесе) қоршаған ортаға әсерді бағалау нәтижелері жөніндегі қорытындыға не қоршаған ортаға әсерді міндетті бағалауды жүргізу қажеттігінің жоқтығы туралы тұжырымды қамтитын, көзделіп отырған қызметтің әсерлерін скринингтің нәтижелері туралы қорытындыға сәйкес келмесе;</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болмаса мемлекеттік қызметтерді көрсетуден бас тартылады.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реттеу және бақылау комитеті заңнамада белгіленген тәртіппен:</w:t>
      </w:r>
    </w:p>
    <w:bookmarkStart w:name="z15"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16" w:id="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 қамтамасыз етсін.</w:t>
      </w:r>
    </w:p>
    <w:bookmarkEnd w:id="2"/>
    <w:bookmarkStart w:name="z1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3"/>
    <w:bookmarkStart w:name="z1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