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59a8" w14:textId="fb65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№ҚР ДСМ-220/2020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7 наурыздағы № 18 бұйрығы. Қазақстан Республикасының Әділет министрлігінде 2025 жылы 7 наурызда № 35800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Халықтың санитариялық- эпидемиологиялық саламаттылығы саласындағы мемлекеттік бақылау мен қадағалауға жататын өнімдер мен эпидемиялық мәні бар объектілердің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құрамындағы радиоактивті заттар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(бұдан әрі – Ереже) сәйкес нормативтік құқықтық актілердің талаптарында көзделген гигиеналық нормативтермен регламенттелетін құрылыс шикізаты және материалдары, оның ішінде қайта өңдеуге және халық шаруашылығында пайдалануға арналған өндірістік қалдықтар, қара және түсті металл сынықтары (металл сынығы);";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ұйымдастырылған ұжымдардағы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кенттер, өнеркәсіптік объектілер, құрылыс алаңдары) қоғамдық тамақтану және сауда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мынадай:</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Бірінші санаттағы рұқсаттардың (лицензиялардың) тізбесінің 15-тармағында көзделген амбулаториялық-емханалық көмектің, консультациялық-диагностикалық көмектің барлық кіші түрлерін көрсететін;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Бірінші санаттағы рұқсаттардың (лицензиялардың) тізбесінің 15-тармағында көзделген стационарлық және (немесе) стационарды алмастыратын медициналық көмектің барлық кіші түрлерін көрсететін;</w:t>
      </w:r>
    </w:p>
    <w:p>
      <w:pPr>
        <w:spacing w:after="0"/>
        <w:ind w:left="0"/>
        <w:jc w:val="both"/>
      </w:pPr>
      <w:r>
        <w:rPr>
          <w:rFonts w:ascii="Times New Roman"/>
          <w:b w:val="false"/>
          <w:i w:val="false"/>
          <w:color w:val="000000"/>
          <w:sz w:val="28"/>
        </w:rPr>
        <w:t>
      стоматологиялық қызметтерді көрсететін;</w:t>
      </w:r>
    </w:p>
    <w:p>
      <w:pPr>
        <w:spacing w:after="0"/>
        <w:ind w:left="0"/>
        <w:jc w:val="both"/>
      </w:pPr>
      <w:r>
        <w:rPr>
          <w:rFonts w:ascii="Times New Roman"/>
          <w:b w:val="false"/>
          <w:i w:val="false"/>
          <w:color w:val="000000"/>
          <w:sz w:val="28"/>
        </w:rPr>
        <w:t>
      еңбекке уақытша жарамсыздықты және кәсіптік жарамдылықты сараптау қызметін көрсететін денсаулық сақтау объектілері;</w:t>
      </w:r>
    </w:p>
    <w:p>
      <w:pPr>
        <w:spacing w:after="0"/>
        <w:ind w:left="0"/>
        <w:jc w:val="both"/>
      </w:pPr>
      <w:r>
        <w:rPr>
          <w:rFonts w:ascii="Times New Roman"/>
          <w:b w:val="false"/>
          <w:i w:val="false"/>
          <w:color w:val="000000"/>
          <w:sz w:val="28"/>
        </w:rPr>
        <w:t>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(бұдан әрі – № ҚР ДСМ-2 бұйрығы) сәйкес қауіптіліктің 1 және 2-сыныптарына жататын қызмет түрлері; өнеркәсіптік мақсаттағы ғимараттар мен құрылыстарда орналастырылған радиорелелік станциялар мен таратушы радиотехникалық объектілерді; қоныстану аумағы мен елді мекендерден тыс жерлердегі, сондай-ақ құрылықтағы жылжымалы радиобайланыс құралдарын, жылжымалы объектілерде орналасқан теңіз, өзен және әуедегі жылжымалы радиобайланыс құралдарын қоспағанда, радиожиілік диапазоны 30 килоГерцтен (бұдан әрі – кГц) бастап 300 гигаГерцке (бұдан әрі – ГГц) дейінгі стационарлық таратушы радиотехникалық объектілер (байланыс, радиобайланыс, радиохабар тарату, теледидар, радиолокация және радиобасу құралдары);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мынадай:</w:t>
      </w:r>
    </w:p>
    <w:p>
      <w:pPr>
        <w:spacing w:after="0"/>
        <w:ind w:left="0"/>
        <w:jc w:val="both"/>
      </w:pPr>
      <w:r>
        <w:rPr>
          <w:rFonts w:ascii="Times New Roman"/>
          <w:b w:val="false"/>
          <w:i w:val="false"/>
          <w:color w:val="000000"/>
          <w:sz w:val="28"/>
        </w:rPr>
        <w:t>
      патогендігі I-IV топтардағы патогенді биологиялық агенттермен жұмыс істеуді жүзеге асыратын;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Бірінші санаттағы рұқсаттардың (лицензиялардың) тізбесінің 15-тармағында көзделген кіші түрлер бойынша зертханалық диагностиканы жүзеге асыратын зертханалар;";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Тізбенің 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объектілерді қоспағанда, ересектерге арналған оңалтуды жүзеге асыратын объектілер;";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паллиативтік көмек және үйде мейіргер күтімін, оның ішінде мобильді бригадаларды пайдалана отырып көрсететін денсаулық сақтау объектілері;</w:t>
      </w:r>
    </w:p>
    <w:bookmarkStart w:name="z22" w:id="1"/>
    <w:p>
      <w:pPr>
        <w:spacing w:after="0"/>
        <w:ind w:left="0"/>
        <w:jc w:val="both"/>
      </w:pPr>
      <w:r>
        <w:rPr>
          <w:rFonts w:ascii="Times New Roman"/>
          <w:b w:val="false"/>
          <w:i w:val="false"/>
          <w:color w:val="000000"/>
          <w:sz w:val="28"/>
        </w:rPr>
        <w:t>
      21) дәстүрлі медицина және емшілік объектілері (гомеопатия, гирудотерапия, мануальды терапия, рефлексотерапия, фитотерапия және табиғи құралдармен емдеу);";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 үйлер, мотельдер, кемпингтер, жатақханалар, хостелдер), әкімшілік, тұрғын (тұрғын үйлер) ғимараттар, тұрғын және қоғамдық ғимараттарды, кеңселерді пайдалану бойынша ұйымдар, тұрғын үйлерді басқаратын ұйымдар, үй-жайлардың меншік иелерінің кооперативтері, тұрмыстық қатты қалдықтарды жинауды және шығаруды жүзеге асыратын ұйымдар, контейнер алаңдары, қоғамдық дәретханалар, кір жуатын орындар, химиялық тазалау орындары, тазарту құрылыстары);";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ҚР ДСМ-2 </w:t>
      </w:r>
      <w:r>
        <w:rPr>
          <w:rFonts w:ascii="Times New Roman"/>
          <w:b w:val="false"/>
          <w:i w:val="false"/>
          <w:color w:val="000000"/>
          <w:sz w:val="28"/>
        </w:rPr>
        <w:t>бұйрығына</w:t>
      </w:r>
      <w:r>
        <w:rPr>
          <w:rFonts w:ascii="Times New Roman"/>
          <w:b w:val="false"/>
          <w:i w:val="false"/>
          <w:color w:val="000000"/>
          <w:sz w:val="28"/>
        </w:rPr>
        <w:t xml:space="preserve"> сәйкес қауіптіліктің 3-5-сыныптарына жататын қызмет түрлері; өнеркәсіптік мақсаттағы ғимараттар мен құрылыстарда; қоныстану аумағы мен елді мекендерден тыс жерлерде орналастырылған радиожиілік диапазоны 30 кГц-тен 300 ГГц-ке дейінгі стационарлық таратушы радиотехникалық объектілер (байланыс, радиобайланыс, радиохабар тарату, теледидар, радиолокация және радиобасу құралдары) және радиорелелік станциялар, сондай-ақ құрлықтағы жылжымалы радиобайланыс, жылжымалы объектілерде орналастырылған теңіз, өзен және әуедегі жылжымалы радиобайланыс құралдары;";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нормативтік құқықтық актілердің талаптарында көзделгеннен белсенділігінің мәні барынша төмен иондаушы сәулелену көздері бар радиациялық объектілер, радиоактивті қалдықтар;";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осы Тізбенің 3-тармағының </w:t>
      </w:r>
      <w:r>
        <w:rPr>
          <w:rFonts w:ascii="Times New Roman"/>
          <w:b w:val="false"/>
          <w:i w:val="false"/>
          <w:color w:val="000000"/>
          <w:sz w:val="28"/>
        </w:rPr>
        <w:t>38) тармақшасында</w:t>
      </w:r>
      <w:r>
        <w:rPr>
          <w:rFonts w:ascii="Times New Roman"/>
          <w:b w:val="false"/>
          <w:i w:val="false"/>
          <w:color w:val="000000"/>
          <w:sz w:val="28"/>
        </w:rPr>
        <w:t xml:space="preserve"> көзделген зертханаларды қоспағанда, зертханалардың барлық түрлері;";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арнайы әлеуметтік көрсетілетін қызметтер;";</w:t>
      </w:r>
    </w:p>
    <w:bookmarkStart w:name="z3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2"/>
    <w:bookmarkStart w:name="z3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3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4"/>
    <w:bookmarkStart w:name="z3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3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6"/>
    <w:bookmarkStart w:name="z3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