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1bfd" w14:textId="6311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банктік және микроқаржылық қызметті реттеу мәселелері бойынша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2025 жылғы 14 ақпандағы № 6 қаулысы. Қазақстан Республикасының Әділет министрлігінде 2025 жылғы 17 ақпанда № 35732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Қаржы нарығын реттеу және дамыту агенттігі Басқармасының 03.04.2026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Қаржы ұйымдарының әдіснамасы және пруденциялық реттеу департаменті Қазақстан Республикасының заңнамасында белгіленген тәртіппен: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Агенттігінің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