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b405" w14:textId="083b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Жариялануға жататын мәліметтер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Сыбайлас жемқорлыққа қарсы іс-қимыл агенттігі (Сыбайлас жемқорлыққа қарсы қызмет) Төрағасының 2025 жылғы 7 ақпандағы № 26 бұйрығы. Қазақстан Республикасының Әділет министірлігінде 2025 жылғы 7 ақпанда № 35710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"Сыбайлас жемқорлыққа қарсы іс-қимыл туралы" 2015 жылғы 18 қарашадағы Қазақстан Республикасы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жариялануға жататын мәліметтер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заңнамасына сәйкес мемлекеттік құпияларды құрайтын мәліметтерді қоспағанда, жариялануға жататын мәліметтердің тізбесін бекіту туралы" Қазақстан Республикасы Мемлекеттік қызмет істері және сыбайлас жемқорлыққа қарсы іс-қимыл агенттігі Төрағасының 2016 жылғы 6 қазандағы № 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жылы 10 қазанда № 14316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Сыбайлас жемқорлыққа қарсы іс-қимыл агенттігінің (Сыбайлас жемқорлыққа қарсы қызмет) Әкімшілік-құқықтық департаменті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жарияланғаннан кейін, оны Қазақстан Республикасы Сыбайлас жемқорлыққа қарсы іс-қимыл агенттігінің (Сыбайлас жемқорлыққа қарсы қызмет) интернет-ресурсында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Сыбайлас жемқорлыққа қарсы іс-қимыл агенттігі (Сыбайлас жемқорлыққа қарсы қызмет) Төрағасының бірінші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кейін,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Сыбайлас жемқорлыққа қарсы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іс-қимыл агенттігінің (Сыбайлас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жемқорлыққа қарсы қызмет)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іс-қимыл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(Сыбайлас жемқорлыққа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қызмет)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бұйрыққа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Жариялануға жататын мәліметтер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Мемлекеттік қызмет істері агенттігі Төрағасының 27.12.2025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"Сыбайлас жемқорлыққа қарсы іс-қимыл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9-тармағының бірінші бөлігінде көрсетілген тұлғаның және оның жұбайының (зайыбының) тегі, аты, әкесінің аты (ол болған жағдайда).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Кірістер мен мүлік туралы декларация табыс етілген есептік салық кезеңі.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Жеке тұлғаның кірістер мен мүлік туралы декларацияда көрсетілген мәліметтері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Жариялануға жататын мәліметтер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 дербес салық салуға жататын кірістері туралы мәліметтер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жалпы сома;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кірістер мен мүлік туралы декларацияны тапсырған адамның тегі, аты, әкесінің аты (ол болған жағдайда).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"Сыбайлас жемқорлыққа қарсы іс-қимыл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9-тармағының бірінші бөлігінде көрсетілген тұлғалар, осы тізбеде көрсетілген деректерді Қазақстан Республикасы Парламенті мен Жоғарғы Соты, мемлекеттік органдар мен ұйымдардың кадр (персоналды басқару) қызметтеріне ұсынады.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Жариялануға жататын деректер Қазақстан Республикасы Парламенті мен Жоғарғы Соты, мемлекеттік органдар мен ұйымдардың кадрлық (персоналды басқару) қызметтері арқылы олардың ресми интернет-ресурстарында есепті күнтізбелік жылдан кейінгі жылдың 31 желтоқсанынан кешіктірмей орналастырылады.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тізімде көзделген кірістер болмаған жағдайда, аталған мәліметтерді жариялау жүзеге асырылмайды.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