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e731" w14:textId="612e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2021 жылғы 30 шілдедегі № 48/01 "Осакаров ауданының аумағында барлық кандидаттар үшiн 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2024 жылғы 18 қазандағы № 91/01 қаулысы. Қарағанды облысының Әділет департаментінде 2024 жылғы 5 қарашада № 6680-09 болып тіркелді. Күші жойылды - Қарағанды облысы Осакаров ауданының әкімдігінің 2026 жылғы 30 маусымдағы № 65/01 қаулысымен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30.06.2026 </w:t>
      </w:r>
      <w:r>
        <w:rPr>
          <w:rFonts w:ascii="Times New Roman"/>
          <w:b w:val="false"/>
          <w:i w:val="false"/>
          <w:color w:val="ff0000"/>
          <w:sz w:val="28"/>
        </w:rPr>
        <w:t>№ 65/01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2021 жылғы 30 шілдедегі № 48/01 "Осакаров ауданының аумағында барлық кандидаттар үшiн 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24139 болып тіркелген) мынадай өзгеріс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сайлау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ауданының аумағында барлық кандидаттар үшiн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көшесіндегі ақпараттық стенд (№ 26 орта мектебінің аумағы)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көшесіндегі ақпараттық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 Фараби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Қаныш Сәтбаев көшесіндегі ақпараттық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