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79dcc3" w14:textId="479dcc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Бесқарағай ауданында тұрғын үй көмегін көрсетудің мөлшері мен қағидаларын бекіту туралы</w:t>
      </w:r>
    </w:p>
    <w:p>
      <w:pPr>
        <w:spacing w:after="0"/>
        <w:ind w:left="0"/>
        <w:jc w:val="both"/>
      </w:pPr>
      <w:r>
        <w:rPr>
          <w:rFonts w:ascii="Times New Roman"/>
          <w:b w:val="false"/>
          <w:i w:val="false"/>
          <w:color w:val="000000"/>
          <w:sz w:val="28"/>
        </w:rPr>
        <w:t>Абай облысы Бесқарағай аудандық мәслихатының 2024 жылғы 19 наурыздағы № 14/5-VIII шешімі. Абай облысының Әділет департаментінде 2024 жылғы 29 наурызда № 242-18 болып тіркелді</w:t>
      </w:r>
    </w:p>
    <w:p>
      <w:pPr>
        <w:spacing w:after="0"/>
        <w:ind w:left="0"/>
        <w:jc w:val="both"/>
      </w:pPr>
      <w:bookmarkStart w:name="z27" w:id="0"/>
      <w:r>
        <w:rPr>
          <w:rFonts w:ascii="Times New Roman"/>
          <w:b w:val="false"/>
          <w:i w:val="false"/>
          <w:color w:val="ff0000"/>
          <w:sz w:val="28"/>
        </w:rPr>
        <w:t xml:space="preserve">
      Ескерту. Шешімнің тақырыбы жаңа редакцияда - Абай облысы Бесқарағай аудандық мәслихатының 27.03.2026 </w:t>
      </w:r>
      <w:r>
        <w:rPr>
          <w:rFonts w:ascii="Times New Roman"/>
          <w:b w:val="false"/>
          <w:i w:val="false"/>
          <w:color w:val="ff0000"/>
          <w:sz w:val="28"/>
        </w:rPr>
        <w:t>№ 38/6-VIII</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p>
    <w:bookmarkEnd w:id="0"/>
    <w:bookmarkStart w:name="z4" w:id="1"/>
    <w:p>
      <w:pPr>
        <w:spacing w:after="0"/>
        <w:ind w:left="0"/>
        <w:jc w:val="both"/>
      </w:pPr>
      <w:r>
        <w:rPr>
          <w:rFonts w:ascii="Times New Roman"/>
          <w:b w:val="false"/>
          <w:i w:val="false"/>
          <w:color w:val="000000"/>
          <w:sz w:val="28"/>
        </w:rPr>
        <w:t xml:space="preserve">
      Қазақстан Республикасының "Тұрғын үй қатынастары туралы" Заңының 97-бабының </w:t>
      </w:r>
      <w:r>
        <w:rPr>
          <w:rFonts w:ascii="Times New Roman"/>
          <w:b w:val="false"/>
          <w:i w:val="false"/>
          <w:color w:val="000000"/>
          <w:sz w:val="28"/>
        </w:rPr>
        <w:t>5-тармағына</w:t>
      </w:r>
      <w:r>
        <w:rPr>
          <w:rFonts w:ascii="Times New Roman"/>
          <w:b w:val="false"/>
          <w:i w:val="false"/>
          <w:color w:val="000000"/>
          <w:sz w:val="28"/>
        </w:rPr>
        <w:t xml:space="preserve">, Қазақстан Республикасының "Қазақстан Республикасының жергілікті мемлекеттік басқару және өзін-өзі басқару туралы" Заңының 6-бабы </w:t>
      </w:r>
      <w:r>
        <w:rPr>
          <w:rFonts w:ascii="Times New Roman"/>
          <w:b w:val="false"/>
          <w:i w:val="false"/>
          <w:color w:val="000000"/>
          <w:sz w:val="28"/>
        </w:rPr>
        <w:t>1-тармағының</w:t>
      </w:r>
      <w:r>
        <w:rPr>
          <w:rFonts w:ascii="Times New Roman"/>
          <w:b w:val="false"/>
          <w:i w:val="false"/>
          <w:color w:val="000000"/>
          <w:sz w:val="28"/>
        </w:rPr>
        <w:t xml:space="preserve"> 15) тармақшасына, Қазақстан Республикасының Өнеркәсіп және құрылыс министрінің 2023 жылғы 8 желтоқсандағы № 117 "Тұрғын үй көмегін беру қағидаларын бекіту туралы"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33763 болып тіркелген) сәйкес, Бесқарағай аудандық мәслихаты ШЕШТІ:</w:t>
      </w:r>
    </w:p>
    <w:bookmarkEnd w:id="1"/>
    <w:bookmarkStart w:name="z5" w:id="2"/>
    <w:p>
      <w:pPr>
        <w:spacing w:after="0"/>
        <w:ind w:left="0"/>
        <w:jc w:val="both"/>
      </w:pPr>
      <w:r>
        <w:rPr>
          <w:rFonts w:ascii="Times New Roman"/>
          <w:b w:val="false"/>
          <w:i w:val="false"/>
          <w:color w:val="000000"/>
          <w:sz w:val="28"/>
        </w:rPr>
        <w:t xml:space="preserve">
      1. Осы шешімнің </w:t>
      </w:r>
      <w:r>
        <w:rPr>
          <w:rFonts w:ascii="Times New Roman"/>
          <w:b w:val="false"/>
          <w:i w:val="false"/>
          <w:color w:val="000000"/>
          <w:sz w:val="28"/>
        </w:rPr>
        <w:t>1-қосымшасына</w:t>
      </w:r>
      <w:r>
        <w:rPr>
          <w:rFonts w:ascii="Times New Roman"/>
          <w:b w:val="false"/>
          <w:i w:val="false"/>
          <w:color w:val="000000"/>
          <w:sz w:val="28"/>
        </w:rPr>
        <w:t xml:space="preserve"> сәйкес Бесқарағай ауданында тұрғын үй көмегін көрсетудің мөлшері мен қағидалары бекітілсін.</w:t>
      </w:r>
    </w:p>
    <w:bookmarkEnd w:id="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Ескерту. 1-тармақ жаңа редакцияда - Абай облысы Бесқарағай аудандық мәслихатының 27.03.2026 </w:t>
      </w:r>
      <w:r>
        <w:rPr>
          <w:rFonts w:ascii="Times New Roman"/>
          <w:b w:val="false"/>
          <w:i w:val="false"/>
          <w:color w:val="000000"/>
          <w:sz w:val="28"/>
        </w:rPr>
        <w:t>№ 38/6-VIII</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6" w:id="3"/>
    <w:p>
      <w:pPr>
        <w:spacing w:after="0"/>
        <w:ind w:left="0"/>
        <w:jc w:val="both"/>
      </w:pPr>
      <w:r>
        <w:rPr>
          <w:rFonts w:ascii="Times New Roman"/>
          <w:b w:val="false"/>
          <w:i w:val="false"/>
          <w:color w:val="000000"/>
          <w:sz w:val="28"/>
        </w:rPr>
        <w:t xml:space="preserve">
      2. Осы шешімнің </w:t>
      </w:r>
      <w:r>
        <w:rPr>
          <w:rFonts w:ascii="Times New Roman"/>
          <w:b w:val="false"/>
          <w:i w:val="false"/>
          <w:color w:val="000000"/>
          <w:sz w:val="28"/>
        </w:rPr>
        <w:t>2-қосымшасына</w:t>
      </w:r>
      <w:r>
        <w:rPr>
          <w:rFonts w:ascii="Times New Roman"/>
          <w:b w:val="false"/>
          <w:i w:val="false"/>
          <w:color w:val="000000"/>
          <w:sz w:val="28"/>
        </w:rPr>
        <w:t xml:space="preserve"> сәйкес Бесқарағай аудандық мәслихатының кейбір шешімдерінің күші жойылды деп танылсын.</w:t>
      </w:r>
    </w:p>
    <w:bookmarkEnd w:id="3"/>
    <w:bookmarkStart w:name="z29" w:id="4"/>
    <w:p>
      <w:pPr>
        <w:spacing w:after="0"/>
        <w:ind w:left="0"/>
        <w:jc w:val="both"/>
      </w:pPr>
      <w:r>
        <w:rPr>
          <w:rFonts w:ascii="Times New Roman"/>
          <w:b w:val="false"/>
          <w:i w:val="false"/>
          <w:color w:val="000000"/>
          <w:sz w:val="28"/>
        </w:rPr>
        <w:t>
      3. Осы шешім оның алғашқы ресми жарияланған күнінен кейін күнтізбелік он күн өткен соң қолданысқа енгізіледі.</w:t>
      </w:r>
    </w:p>
    <w:bookmarkEnd w:id="4"/>
    <w:tbl>
      <w:tblPr>
        <w:tblW w:w="0" w:type="auto"/>
        <w:tblCellSpacing w:w="0" w:type="auto"/>
        <w:tblBorders>
          <w:top w:val="none"/>
          <w:left w:val="none"/>
          <w:bottom w:val="none"/>
          <w:right w:val="none"/>
          <w:insideH w:val="none"/>
          <w:insideV w:val="none"/>
        </w:tblBorders>
        <w:tblLayout w:type="fixed"/>
      </w:tblPr>
      <w:tblGrid>
        <w:gridCol w:w="8040"/>
        <w:gridCol w:w="396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Бесқарағай аудандық мәслихатының төрағасы</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p>
        </w:tc>
        <w:tc>
          <w:tcPr>
            <w:tcW w:w="396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Абылгазинова</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Бесқарағай аудандық</w:t>
            </w:r>
            <w:r>
              <w:br/>
            </w:r>
            <w:r>
              <w:rPr>
                <w:rFonts w:ascii="Times New Roman"/>
                <w:b w:val="false"/>
                <w:i w:val="false"/>
                <w:color w:val="000000"/>
                <w:sz w:val="20"/>
              </w:rPr>
              <w:t>мәслихатының</w:t>
            </w:r>
            <w:r>
              <w:br/>
            </w:r>
            <w:r>
              <w:rPr>
                <w:rFonts w:ascii="Times New Roman"/>
                <w:b w:val="false"/>
                <w:i w:val="false"/>
                <w:color w:val="000000"/>
                <w:sz w:val="20"/>
              </w:rPr>
              <w:t>2024 жылғы 19 наурыздағы</w:t>
            </w:r>
            <w:r>
              <w:br/>
            </w:r>
            <w:r>
              <w:rPr>
                <w:rFonts w:ascii="Times New Roman"/>
                <w:b w:val="false"/>
                <w:i w:val="false"/>
                <w:color w:val="000000"/>
                <w:sz w:val="20"/>
              </w:rPr>
              <w:t>№ 14/5-VIII шешіміне</w:t>
            </w:r>
            <w:r>
              <w:br/>
            </w:r>
            <w:r>
              <w:rPr>
                <w:rFonts w:ascii="Times New Roman"/>
                <w:b w:val="false"/>
                <w:i w:val="false"/>
                <w:color w:val="000000"/>
                <w:sz w:val="20"/>
              </w:rPr>
              <w:t>1 қосымша</w:t>
            </w:r>
          </w:p>
        </w:tc>
      </w:tr>
    </w:tbl>
    <w:bookmarkStart w:name="z8" w:id="5"/>
    <w:p>
      <w:pPr>
        <w:spacing w:after="0"/>
        <w:ind w:left="0"/>
        <w:jc w:val="left"/>
      </w:pPr>
      <w:r>
        <w:rPr>
          <w:rFonts w:ascii="Times New Roman"/>
          <w:b/>
          <w:i w:val="false"/>
          <w:color w:val="000000"/>
        </w:rPr>
        <w:t xml:space="preserve"> Бесқарағай ауданында тұрғын үй көмегін көрсетудің мөлшері мен қағидалары</w:t>
      </w:r>
    </w:p>
    <w:bookmarkEnd w:id="5"/>
    <w:bookmarkStart w:name="z32" w:id="6"/>
    <w:p>
      <w:pPr>
        <w:spacing w:after="0"/>
        <w:ind w:left="0"/>
        <w:jc w:val="both"/>
      </w:pPr>
      <w:r>
        <w:rPr>
          <w:rFonts w:ascii="Times New Roman"/>
          <w:b w:val="false"/>
          <w:i w:val="false"/>
          <w:color w:val="ff0000"/>
          <w:sz w:val="28"/>
        </w:rPr>
        <w:t xml:space="preserve">
      Ескерту. 1 қосымша жаңа редакцияда – Абай облысы Бесқарағай аудандық мәслихатының 27.03.2026 </w:t>
      </w:r>
      <w:r>
        <w:rPr>
          <w:rFonts w:ascii="Times New Roman"/>
          <w:b w:val="false"/>
          <w:i w:val="false"/>
          <w:color w:val="ff0000"/>
          <w:sz w:val="28"/>
        </w:rPr>
        <w:t>№ 38/6-VIII</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p>
    <w:bookmarkEnd w:id="6"/>
    <w:bookmarkStart w:name="z33" w:id="7"/>
    <w:p>
      <w:pPr>
        <w:spacing w:after="0"/>
        <w:ind w:left="0"/>
        <w:jc w:val="left"/>
      </w:pPr>
      <w:r>
        <w:rPr>
          <w:rFonts w:ascii="Times New Roman"/>
          <w:b/>
          <w:i w:val="false"/>
          <w:color w:val="000000"/>
        </w:rPr>
        <w:t xml:space="preserve"> 1-тарау. Жалпы ережелер</w:t>
      </w:r>
    </w:p>
    <w:bookmarkEnd w:id="7"/>
    <w:bookmarkStart w:name="z9" w:id="8"/>
    <w:p>
      <w:pPr>
        <w:spacing w:after="0"/>
        <w:ind w:left="0"/>
        <w:jc w:val="both"/>
      </w:pPr>
      <w:r>
        <w:rPr>
          <w:rFonts w:ascii="Times New Roman"/>
          <w:b w:val="false"/>
          <w:i w:val="false"/>
          <w:color w:val="000000"/>
          <w:sz w:val="28"/>
        </w:rPr>
        <w:t>
      1. Осы тұрғын үй көмегін көрсетудің мөлшері мен қағидасында мынадай негізгі ұғымдар пайдаланылады:</w:t>
      </w:r>
    </w:p>
    <w:bookmarkEnd w:id="8"/>
    <w:bookmarkStart w:name="z34" w:id="9"/>
    <w:p>
      <w:pPr>
        <w:spacing w:after="0"/>
        <w:ind w:left="0"/>
        <w:jc w:val="both"/>
      </w:pPr>
      <w:r>
        <w:rPr>
          <w:rFonts w:ascii="Times New Roman"/>
          <w:b w:val="false"/>
          <w:i w:val="false"/>
          <w:color w:val="000000"/>
          <w:sz w:val="28"/>
        </w:rPr>
        <w:t xml:space="preserve">
      1) "Азаматтарға арналған үкімет" </w:t>
      </w:r>
      <w:r>
        <w:rPr>
          <w:rFonts w:ascii="Times New Roman"/>
          <w:b w:val="false"/>
          <w:i w:val="false"/>
          <w:color w:val="000000"/>
          <w:sz w:val="28"/>
        </w:rPr>
        <w:t>мемлекеттік корпорациясы</w:t>
      </w:r>
      <w:r>
        <w:rPr>
          <w:rFonts w:ascii="Times New Roman"/>
          <w:b w:val="false"/>
          <w:i w:val="false"/>
          <w:color w:val="000000"/>
          <w:sz w:val="28"/>
        </w:rPr>
        <w:t xml:space="preserve"> (бұдан әрі – Мемлекеттік корпорация) – Қазақстан Республикасының заңнамасына сәйкес мемлекеттік қызметтерді көрсету үшін, "бір терезе" қағидаты бойынша мемлекеттік қызметтер көрсетуге өтініштерді қабылдау және көрсетілетін қызметті алушыға олардың нәтижелерін беру жөніндегі жұмысты ұйымдастыру, мемлекеттік қызметтерді электрондық нысанда көрсетуді қамтамасыз ету үшін Қазақстан Республикасы Үкіметінің шешімі бойынша құрылған заңды тұлға;</w:t>
      </w:r>
    </w:p>
    <w:bookmarkEnd w:id="9"/>
    <w:bookmarkStart w:name="z35" w:id="10"/>
    <w:p>
      <w:pPr>
        <w:spacing w:after="0"/>
        <w:ind w:left="0"/>
        <w:jc w:val="both"/>
      </w:pPr>
      <w:r>
        <w:rPr>
          <w:rFonts w:ascii="Times New Roman"/>
          <w:b w:val="false"/>
          <w:i w:val="false"/>
          <w:color w:val="000000"/>
          <w:sz w:val="28"/>
        </w:rPr>
        <w:t>
      2) аз қамтылған отбасылар (азаматтар) – Қазақстан Республикасының тұрғын үй заңнамасына сәйкес тұрғын үй көмегін алуға құқығы бар адамдар;</w:t>
      </w:r>
    </w:p>
    <w:bookmarkEnd w:id="10"/>
    <w:bookmarkStart w:name="z36" w:id="11"/>
    <w:p>
      <w:pPr>
        <w:spacing w:after="0"/>
        <w:ind w:left="0"/>
        <w:jc w:val="both"/>
      </w:pPr>
      <w:r>
        <w:rPr>
          <w:rFonts w:ascii="Times New Roman"/>
          <w:b w:val="false"/>
          <w:i w:val="false"/>
          <w:color w:val="000000"/>
          <w:sz w:val="28"/>
        </w:rPr>
        <w:t>
      3) аз қамтылған отбасының (азаматтың) жиынтық табысы – тұрғын үй көмегін тағайындау кезінде ескерілетін кіріс түрлерінің сомасы;</w:t>
      </w:r>
    </w:p>
    <w:bookmarkEnd w:id="11"/>
    <w:bookmarkStart w:name="z37" w:id="12"/>
    <w:p>
      <w:pPr>
        <w:spacing w:after="0"/>
        <w:ind w:left="0"/>
        <w:jc w:val="both"/>
      </w:pPr>
      <w:r>
        <w:rPr>
          <w:rFonts w:ascii="Times New Roman"/>
          <w:b w:val="false"/>
          <w:i w:val="false"/>
          <w:color w:val="000000"/>
          <w:sz w:val="28"/>
        </w:rPr>
        <w:t>
      4) шекті жол берілетін шығыстар – аз қамтылған отбасының (азаматтың) бір айда кондоминиум объектісін басқаруға және кондоминиум объектісінің ортақ мүлкін күтіп-ұстауға, оның ішінде кондоминиум объектісінің ортақ мүлкін күрделі жөндеуге, коммуналдық қызметтер мен телекоммуникация желісіне қосылған телефон үшін абоненттік төлемақының өсуі бөлігінде байланыс қызметтерін тұтынуға, мемлекеттік тұрғын үй қорынан берілген тұрғынжайды және жеке тұрғын үй қорынан жергілікті атқарушы орган жалдаған тұрғынжайды пайдалануға жұмсаған шығыстарының шекті жол берілетін деңгейінің аз қамтылған отбасының (азаматтың) жиынтық кірісіне проценттік қатынасы;</w:t>
      </w:r>
    </w:p>
    <w:bookmarkEnd w:id="12"/>
    <w:bookmarkStart w:name="z38" w:id="13"/>
    <w:p>
      <w:pPr>
        <w:spacing w:after="0"/>
        <w:ind w:left="0"/>
        <w:jc w:val="both"/>
      </w:pPr>
      <w:r>
        <w:rPr>
          <w:rFonts w:ascii="Times New Roman"/>
          <w:b w:val="false"/>
          <w:i w:val="false"/>
          <w:color w:val="000000"/>
          <w:sz w:val="28"/>
        </w:rPr>
        <w:t>
      5) "электрондық үкіметтің" веб-порталы – нормативтік құқықтық базаны қоса алғанда, бүкіл шоғырландырылған үкіметтік ақпаратқа және электрондық нысанда көрсетілетін мемлекеттік қызметтерге, табиғи монополиялар субъектілерінің желілеріне қосуға техникалық шарттарды беру жөніндегі қызметтерге және квазимемлекеттік сектор субъектілерінің қызметтеріне қол жеткізудің бірыңғай терезесі болатын ақпараттық жүйе.</w:t>
      </w:r>
    </w:p>
    <w:bookmarkEnd w:id="13"/>
    <w:bookmarkStart w:name="z39" w:id="14"/>
    <w:p>
      <w:pPr>
        <w:spacing w:after="0"/>
        <w:ind w:left="0"/>
        <w:jc w:val="left"/>
      </w:pPr>
      <w:r>
        <w:rPr>
          <w:rFonts w:ascii="Times New Roman"/>
          <w:b/>
          <w:i w:val="false"/>
          <w:color w:val="000000"/>
        </w:rPr>
        <w:t xml:space="preserve"> 2-тарау. Тұрғын үй көмегін көрсетудің мөлшері мен тәртібі</w:t>
      </w:r>
    </w:p>
    <w:bookmarkEnd w:id="14"/>
    <w:bookmarkStart w:name="z40" w:id="15"/>
    <w:p>
      <w:pPr>
        <w:spacing w:after="0"/>
        <w:ind w:left="0"/>
        <w:jc w:val="both"/>
      </w:pPr>
      <w:r>
        <w:rPr>
          <w:rFonts w:ascii="Times New Roman"/>
          <w:b w:val="false"/>
          <w:i w:val="false"/>
          <w:color w:val="000000"/>
          <w:sz w:val="28"/>
        </w:rPr>
        <w:t>
      2. Тұрғын үй көмегi жергiлiктi бюджет қаражаты есебiнен Бесқарағай ауданында тұратын, жалғыз тұрғынжай ретінде Қазақстан Республикасының аумағында меншік құқығында тұрған тұрғынжайда тұрақты тіркелген және тұратын, көрсетілетін қызметті алушыларға, сондай-ақ мемлекеттік тұрғын үй қорынан берілген тұрғынжайды және жеке тұрғын үй қорынан жергілікті атқарушы орган жалдаған тұрғынжайды жалдаушыларға (қосымша жалдаушыларға):</w:t>
      </w:r>
    </w:p>
    <w:bookmarkEnd w:id="15"/>
    <w:bookmarkStart w:name="z41" w:id="16"/>
    <w:p>
      <w:pPr>
        <w:spacing w:after="0"/>
        <w:ind w:left="0"/>
        <w:jc w:val="both"/>
      </w:pPr>
      <w:r>
        <w:rPr>
          <w:rFonts w:ascii="Times New Roman"/>
          <w:b w:val="false"/>
          <w:i w:val="false"/>
          <w:color w:val="000000"/>
          <w:sz w:val="28"/>
        </w:rPr>
        <w:t>
      ағымдағы және жинақтаушы жарналарды;</w:t>
      </w:r>
    </w:p>
    <w:bookmarkEnd w:id="16"/>
    <w:bookmarkStart w:name="z42" w:id="17"/>
    <w:p>
      <w:pPr>
        <w:spacing w:after="0"/>
        <w:ind w:left="0"/>
        <w:jc w:val="both"/>
      </w:pPr>
      <w:r>
        <w:rPr>
          <w:rFonts w:ascii="Times New Roman"/>
          <w:b w:val="false"/>
          <w:i w:val="false"/>
          <w:color w:val="000000"/>
          <w:sz w:val="28"/>
        </w:rPr>
        <w:t>
      коммуналдық көрсетілетін қызметтерді және телекоммуникация желісіне қосылған телефон үшін абоненттік төлемақының ұлғаюы бөлігінде көрсетілетін байланыс қызметтерін тұтынуға;</w:t>
      </w:r>
    </w:p>
    <w:bookmarkEnd w:id="17"/>
    <w:bookmarkStart w:name="z43" w:id="18"/>
    <w:p>
      <w:pPr>
        <w:spacing w:after="0"/>
        <w:ind w:left="0"/>
        <w:jc w:val="both"/>
      </w:pPr>
      <w:r>
        <w:rPr>
          <w:rFonts w:ascii="Times New Roman"/>
          <w:b w:val="false"/>
          <w:i w:val="false"/>
          <w:color w:val="000000"/>
          <w:sz w:val="28"/>
        </w:rPr>
        <w:t>
      мемлекеттік тұрғын үй қорынан тұрғынжайды және жеке тұрғын үй қорынан жергілікті атқарушы орган жалға алған тұрғынжайды пайдаланғаны үшін шығыстарды төлеуге тұрғын үй көмегін көрсету жөнінде шаралар қабылдайды.</w:t>
      </w:r>
    </w:p>
    <w:bookmarkEnd w:id="18"/>
    <w:bookmarkStart w:name="z44" w:id="19"/>
    <w:p>
      <w:pPr>
        <w:spacing w:after="0"/>
        <w:ind w:left="0"/>
        <w:jc w:val="both"/>
      </w:pPr>
      <w:r>
        <w:rPr>
          <w:rFonts w:ascii="Times New Roman"/>
          <w:b w:val="false"/>
          <w:i w:val="false"/>
          <w:color w:val="000000"/>
          <w:sz w:val="28"/>
        </w:rPr>
        <w:t>
      Көрсетілетін қызметті алушылардың тұрғын үй көмегiн есептеуге қабылданатын шығыстары жоғарыда көрсетілген бағыттардың әрқайсысы бойынша шығыстардың жиыны ретінде айқындалады.</w:t>
      </w:r>
    </w:p>
    <w:bookmarkEnd w:id="19"/>
    <w:bookmarkStart w:name="z45" w:id="20"/>
    <w:p>
      <w:pPr>
        <w:spacing w:after="0"/>
        <w:ind w:left="0"/>
        <w:jc w:val="both"/>
      </w:pPr>
      <w:r>
        <w:rPr>
          <w:rFonts w:ascii="Times New Roman"/>
          <w:b w:val="false"/>
          <w:i w:val="false"/>
          <w:color w:val="000000"/>
          <w:sz w:val="28"/>
        </w:rPr>
        <w:t>
      3. Тұрғын үй көмегін тағайындау "Абай облысы Бесқарағай аудандық жұмыспен қамту және әлеуметтік бағдарламалары бөлімі" мемлекеттік мекемесімен (бұдан әрі – көрсетілетін қызмет беруші) жүзеге асырылады.</w:t>
      </w:r>
    </w:p>
    <w:bookmarkEnd w:id="20"/>
    <w:bookmarkStart w:name="z46" w:id="21"/>
    <w:p>
      <w:pPr>
        <w:spacing w:after="0"/>
        <w:ind w:left="0"/>
        <w:jc w:val="both"/>
      </w:pPr>
      <w:r>
        <w:rPr>
          <w:rFonts w:ascii="Times New Roman"/>
          <w:b w:val="false"/>
          <w:i w:val="false"/>
          <w:color w:val="000000"/>
          <w:sz w:val="28"/>
        </w:rPr>
        <w:t xml:space="preserve">
      4. Көрсетілетін қызметті алушылардың жиынтық табысын уәкілетті орган тұрғын үй көмегін тағайындауға өтініш білдірген тоқсанның алдындағы тоқсанға "Тұрғын үй көмегін беру қағидаларын бекіту туралы" Қазақстан Республикасының Өнеркәсіп және құрылыс министрінің 2023 жылғы 8 желтоқсандағы № 117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 33763 болып тіркелген) (бұдан әрі- Қағидалар) айқындалған тәртіппен есептейді.</w:t>
      </w:r>
    </w:p>
    <w:bookmarkEnd w:id="21"/>
    <w:bookmarkStart w:name="z47" w:id="22"/>
    <w:p>
      <w:pPr>
        <w:spacing w:after="0"/>
        <w:ind w:left="0"/>
        <w:jc w:val="both"/>
      </w:pPr>
      <w:r>
        <w:rPr>
          <w:rFonts w:ascii="Times New Roman"/>
          <w:b w:val="false"/>
          <w:i w:val="false"/>
          <w:color w:val="000000"/>
          <w:sz w:val="28"/>
        </w:rPr>
        <w:t>
      5. Тұрғын үй көмегі кондоминиум объектісін басқаруға және кондоминиум объектісінің ортақ мүлкін күтіп-ұстауға, оның ішінде кондоминиум объектісінің ортақ мүлкін күрделі жөндеуге жұмсалатын, коммуналдық қызметтер мен телекоммуникация желісіне қосылған телефон үшін абоненттік төлемақының өсуі бөлігінде байланыс қызметтерін тұтынуға, мемлекеттік тұрғын үй қорынан берілген тұрғынжайды және жеке тұрғын үй қорынан жергілікті атқарушы орган жалдаған тұрғынжайды пайдалануға арналған шығыстарды төлеу сомасы арасындағы айырма ретінде және көрсетілетін қызметті алушыларға осы мақсаттарға жұмсайтын шығыстарының шекті жол берілетін деңгейі 10 (он) пайыз мөлшерінде айқындалады.</w:t>
      </w:r>
    </w:p>
    <w:bookmarkEnd w:id="22"/>
    <w:bookmarkStart w:name="z48" w:id="23"/>
    <w:p>
      <w:pPr>
        <w:spacing w:after="0"/>
        <w:ind w:left="0"/>
        <w:jc w:val="both"/>
      </w:pPr>
      <w:r>
        <w:rPr>
          <w:rFonts w:ascii="Times New Roman"/>
          <w:b w:val="false"/>
          <w:i w:val="false"/>
          <w:color w:val="000000"/>
          <w:sz w:val="28"/>
        </w:rPr>
        <w:t xml:space="preserve">
      6. Телекоммуникация қызметтерін көрсеткені үшін абоненттік төлем тарифтерінің көтерілуіне өтемақы төлеу Қазақстан Республикасының Цифрлық даму, инновациялар және аэроғарыш өнеркәсібі министрінің 2023 жылғы 28 шiлдедегi № 295/НҚ "Әлеуметтік қорғалатын азаматтарға телекоммуникация қызметтерін көрсеткені үшін абоненттік төлемақы тарифтерінің өсуін өтеу мөлшерін айқындау және қағидаларын бекіту туралы"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33200 болып тіркелген) сәйкес жүзеге асырылады. </w:t>
      </w:r>
    </w:p>
    <w:bookmarkEnd w:id="23"/>
    <w:bookmarkStart w:name="z49" w:id="24"/>
    <w:p>
      <w:pPr>
        <w:spacing w:after="0"/>
        <w:ind w:left="0"/>
        <w:jc w:val="both"/>
      </w:pPr>
      <w:r>
        <w:rPr>
          <w:rFonts w:ascii="Times New Roman"/>
          <w:b w:val="false"/>
          <w:i w:val="false"/>
          <w:color w:val="000000"/>
          <w:sz w:val="28"/>
        </w:rPr>
        <w:t>
      7. Көрсетілетін қызметті алушы (не нотариат куәландырған сенімхат бойынша оның өкілі) тұрғын үй көмегін тағайындау үшін Қағидаларға сәйкес "Азаматтарға арналған үкімет" мемлекеттік корпорациясы" коммерциялық емес акционерлік қоғамына және/немесе "электрондық үкімет" веб-порталына (бұдан әрі – Мемлекеттік корпорация) жүгінеді.</w:t>
      </w:r>
    </w:p>
    <w:bookmarkEnd w:id="24"/>
    <w:bookmarkStart w:name="z50" w:id="25"/>
    <w:p>
      <w:pPr>
        <w:spacing w:after="0"/>
        <w:ind w:left="0"/>
        <w:jc w:val="both"/>
      </w:pPr>
      <w:r>
        <w:rPr>
          <w:rFonts w:ascii="Times New Roman"/>
          <w:b w:val="false"/>
          <w:i w:val="false"/>
          <w:color w:val="000000"/>
          <w:sz w:val="28"/>
        </w:rPr>
        <w:t>
      Құжаттарды қарау және тұрғын үй көмегін көрсету туралы шешім қабылдау немесе көрсетуден бас тарту туралы дәлелді жауап беру мерзімі Мемлекеттік корпорациядан немесе "электрондық үкіметтің" веб-порталынан құжаттардың толық топтамасын алған күннен бастап 6 (алты) жұмыс күнін құрайды.</w:t>
      </w:r>
    </w:p>
    <w:bookmarkEnd w:id="25"/>
    <w:bookmarkStart w:name="z51" w:id="26"/>
    <w:p>
      <w:pPr>
        <w:spacing w:after="0"/>
        <w:ind w:left="0"/>
        <w:jc w:val="both"/>
      </w:pPr>
      <w:r>
        <w:rPr>
          <w:rFonts w:ascii="Times New Roman"/>
          <w:b w:val="false"/>
          <w:i w:val="false"/>
          <w:color w:val="000000"/>
          <w:sz w:val="28"/>
        </w:rPr>
        <w:t xml:space="preserve">
      8. Тұрғын үй көмегі көрсетілетін қызметті алушыларға кондоминиум объектісін басқаруға және кондоминиум объектісінің ортақ мүлкін күтіп-ұстауға, оның ішінде кондоминиум объектісінің ортақ мүлкін күрделі жөндеуге жеткізушілер ұсынған ай сайынғы жарналар туралы шоттарға және шығыстар сметасына сәйкес бюджет қаражаты есебінен көрсетіледі. </w:t>
      </w:r>
    </w:p>
    <w:bookmarkEnd w:id="26"/>
    <w:bookmarkStart w:name="z52" w:id="27"/>
    <w:p>
      <w:pPr>
        <w:spacing w:after="0"/>
        <w:ind w:left="0"/>
        <w:jc w:val="both"/>
      </w:pPr>
      <w:r>
        <w:rPr>
          <w:rFonts w:ascii="Times New Roman"/>
          <w:b w:val="false"/>
          <w:i w:val="false"/>
          <w:color w:val="000000"/>
          <w:sz w:val="28"/>
        </w:rPr>
        <w:t>
      Тұрғын үй көмегінің мөлшерін көрсетілетін қызметті беруші Қағидалардың 4-1 тармағына сәйкес қызмет есептейді.</w:t>
      </w:r>
    </w:p>
    <w:bookmarkEnd w:id="27"/>
    <w:bookmarkStart w:name="z53" w:id="28"/>
    <w:p>
      <w:pPr>
        <w:spacing w:after="0"/>
        <w:ind w:left="0"/>
        <w:jc w:val="both"/>
      </w:pPr>
      <w:r>
        <w:rPr>
          <w:rFonts w:ascii="Times New Roman"/>
          <w:b w:val="false"/>
          <w:i w:val="false"/>
          <w:color w:val="000000"/>
          <w:sz w:val="28"/>
        </w:rPr>
        <w:t>
      9. Тұрғын үй көмегін тағайындау көрсетілетін қызметті алушыларға тиісті қаржы жылына арналған аудан бюджетінде көзделген қаражат шегінде жүзеге асырылады.</w:t>
      </w:r>
    </w:p>
    <w:bookmarkEnd w:id="28"/>
    <w:bookmarkStart w:name="z54" w:id="29"/>
    <w:p>
      <w:pPr>
        <w:spacing w:after="0"/>
        <w:ind w:left="0"/>
        <w:jc w:val="both"/>
      </w:pPr>
      <w:r>
        <w:rPr>
          <w:rFonts w:ascii="Times New Roman"/>
          <w:b w:val="false"/>
          <w:i w:val="false"/>
          <w:color w:val="000000"/>
          <w:sz w:val="28"/>
        </w:rPr>
        <w:t>
      10. Көрсетілетін қызметті алушыларға тұрғын үй көмегін төлеуді уәкілетті орган есептелген сомаларды тұрғын үй көмегін алушылардың жеке шоттарына екінші деңгейдегі банктер арқылы аудару жолымен жүзеге асырады.</w:t>
      </w:r>
    </w:p>
    <w:bookmarkEnd w:id="2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Бесқарағай аудандық</w:t>
            </w:r>
            <w:r>
              <w:br/>
            </w:r>
            <w:r>
              <w:rPr>
                <w:rFonts w:ascii="Times New Roman"/>
                <w:b w:val="false"/>
                <w:i w:val="false"/>
                <w:color w:val="000000"/>
                <w:sz w:val="20"/>
              </w:rPr>
              <w:t>мәслихатының</w:t>
            </w:r>
            <w:r>
              <w:br/>
            </w:r>
            <w:r>
              <w:rPr>
                <w:rFonts w:ascii="Times New Roman"/>
                <w:b w:val="false"/>
                <w:i w:val="false"/>
                <w:color w:val="000000"/>
                <w:sz w:val="20"/>
              </w:rPr>
              <w:t>2024 жылғы 19 наурыздағы</w:t>
            </w:r>
            <w:r>
              <w:br/>
            </w:r>
            <w:r>
              <w:rPr>
                <w:rFonts w:ascii="Times New Roman"/>
                <w:b w:val="false"/>
                <w:i w:val="false"/>
                <w:color w:val="000000"/>
                <w:sz w:val="20"/>
              </w:rPr>
              <w:t>№ 14/5-VIII шешіміне</w:t>
            </w:r>
            <w:r>
              <w:br/>
            </w:r>
            <w:r>
              <w:rPr>
                <w:rFonts w:ascii="Times New Roman"/>
                <w:b w:val="false"/>
                <w:i w:val="false"/>
                <w:color w:val="000000"/>
                <w:sz w:val="20"/>
              </w:rPr>
              <w:t>2 қосымша</w:t>
            </w:r>
          </w:p>
        </w:tc>
      </w:tr>
    </w:tbl>
    <w:bookmarkStart w:name="z55" w:id="30"/>
    <w:p>
      <w:pPr>
        <w:spacing w:after="0"/>
        <w:ind w:left="0"/>
        <w:jc w:val="left"/>
      </w:pPr>
      <w:r>
        <w:rPr>
          <w:rFonts w:ascii="Times New Roman"/>
          <w:b/>
          <w:i w:val="false"/>
          <w:color w:val="000000"/>
        </w:rPr>
        <w:t xml:space="preserve"> Бесқарағай аудандық мәслихатының күші жойылды деп танылған кейбір шешімдерінің тізбесі</w:t>
      </w:r>
    </w:p>
    <w:bookmarkEnd w:id="30"/>
    <w:bookmarkStart w:name="z18" w:id="31"/>
    <w:p>
      <w:pPr>
        <w:spacing w:after="0"/>
        <w:ind w:left="0"/>
        <w:jc w:val="both"/>
      </w:pPr>
      <w:r>
        <w:rPr>
          <w:rFonts w:ascii="Times New Roman"/>
          <w:b w:val="false"/>
          <w:i w:val="false"/>
          <w:color w:val="000000"/>
          <w:sz w:val="28"/>
        </w:rPr>
        <w:t xml:space="preserve">
      1. Бесқарағай аудандық мәслихатының 2019 жылғы 25 қазандағы № 43/7-VI "Тұрғын үй көмегін көрсетудің мөлшері мен тәртібін айқындау туралы" (нормативтік құқықтық актілерді мемлекеттік тіркеу тізілімінде № 6260 болып тіркелген) </w:t>
      </w:r>
      <w:r>
        <w:rPr>
          <w:rFonts w:ascii="Times New Roman"/>
          <w:b w:val="false"/>
          <w:i w:val="false"/>
          <w:color w:val="000000"/>
          <w:sz w:val="28"/>
        </w:rPr>
        <w:t>шешімі</w:t>
      </w:r>
      <w:r>
        <w:rPr>
          <w:rFonts w:ascii="Times New Roman"/>
          <w:b w:val="false"/>
          <w:i w:val="false"/>
          <w:color w:val="000000"/>
          <w:sz w:val="28"/>
        </w:rPr>
        <w:t>.</w:t>
      </w:r>
    </w:p>
    <w:bookmarkEnd w:id="31"/>
    <w:bookmarkStart w:name="z19" w:id="32"/>
    <w:p>
      <w:pPr>
        <w:spacing w:after="0"/>
        <w:ind w:left="0"/>
        <w:jc w:val="both"/>
      </w:pPr>
      <w:r>
        <w:rPr>
          <w:rFonts w:ascii="Times New Roman"/>
          <w:b w:val="false"/>
          <w:i w:val="false"/>
          <w:color w:val="000000"/>
          <w:sz w:val="28"/>
        </w:rPr>
        <w:t xml:space="preserve">
      2. Бесқарағай аудандық мәслихатының 2019 жылғы 24 желтоқсандағы № 47/9-VI "Бесқарағай аудандық мәслихатының 2019 жылғы 25 қазандағы № 43/7-VI "Тұрғын үй көмегін көрсетудің мөлшері мен тәртібін айқындау Қағидасын бекіту туралы" шешіміне өзгерістер енгізу туралы" </w:t>
      </w:r>
      <w:r>
        <w:rPr>
          <w:rFonts w:ascii="Times New Roman"/>
          <w:b w:val="false"/>
          <w:i w:val="false"/>
          <w:color w:val="000000"/>
          <w:sz w:val="28"/>
        </w:rPr>
        <w:t>шешімі</w:t>
      </w:r>
      <w:r>
        <w:rPr>
          <w:rFonts w:ascii="Times New Roman"/>
          <w:b w:val="false"/>
          <w:i w:val="false"/>
          <w:color w:val="000000"/>
          <w:sz w:val="28"/>
        </w:rPr>
        <w:t xml:space="preserve"> (нормативтік құқықтық актілерді мемлекеттік тіркеу тізілімінде № 6498 болып тіркелген).</w:t>
      </w:r>
    </w:p>
    <w:bookmarkEnd w:id="32"/>
    <w:bookmarkStart w:name="z20" w:id="33"/>
    <w:p>
      <w:pPr>
        <w:spacing w:after="0"/>
        <w:ind w:left="0"/>
        <w:jc w:val="both"/>
      </w:pPr>
      <w:r>
        <w:rPr>
          <w:rFonts w:ascii="Times New Roman"/>
          <w:b w:val="false"/>
          <w:i w:val="false"/>
          <w:color w:val="000000"/>
          <w:sz w:val="28"/>
        </w:rPr>
        <w:t xml:space="preserve">
      3. Бесқарағай аудандық мәслихатының 2020 жылғы 26 мамырдағы № 53/5-VI "Бесқарағай аудандық мәслихатының 2019 жылғы 25 қазандағы № 43/7-VI "Тұрғын үй көмегін көрсетудің мөлшері мен тәртібін айқындау Қағидасын бекіту туралы" шешіміне өзгерістер енгізу туралы" </w:t>
      </w:r>
      <w:r>
        <w:rPr>
          <w:rFonts w:ascii="Times New Roman"/>
          <w:b w:val="false"/>
          <w:i w:val="false"/>
          <w:color w:val="000000"/>
          <w:sz w:val="28"/>
        </w:rPr>
        <w:t>шешімі</w:t>
      </w:r>
      <w:r>
        <w:rPr>
          <w:rFonts w:ascii="Times New Roman"/>
          <w:b w:val="false"/>
          <w:i w:val="false"/>
          <w:color w:val="000000"/>
          <w:sz w:val="28"/>
        </w:rPr>
        <w:t xml:space="preserve"> (нормативтік құқықтық актілерді мемлекеттік тіркеу тізілімінде № 7169 болып тіркелген).</w:t>
      </w:r>
    </w:p>
    <w:bookmarkEnd w:id="33"/>
    <w:bookmarkStart w:name="z21" w:id="34"/>
    <w:p>
      <w:pPr>
        <w:spacing w:after="0"/>
        <w:ind w:left="0"/>
        <w:jc w:val="both"/>
      </w:pPr>
      <w:r>
        <w:rPr>
          <w:rFonts w:ascii="Times New Roman"/>
          <w:b w:val="false"/>
          <w:i w:val="false"/>
          <w:color w:val="000000"/>
          <w:sz w:val="28"/>
        </w:rPr>
        <w:t xml:space="preserve">
      4. Бесқарағай аудандық мәслихатының 2020 жылғы 22 желтоқсандағы № 61/8-VI "Бесқарағай аудандық мәслихатының 2019 жылғы 25 қазандағы № 43/7-VI "Тұрғын үй көмегін көрсетудің мөлшері мен тәртібін айқындау Қағидаларын бекіту туралы" шешіміне өзгерістер енгізу туралы" </w:t>
      </w:r>
      <w:r>
        <w:rPr>
          <w:rFonts w:ascii="Times New Roman"/>
          <w:b w:val="false"/>
          <w:i w:val="false"/>
          <w:color w:val="000000"/>
          <w:sz w:val="28"/>
        </w:rPr>
        <w:t>шешімі</w:t>
      </w:r>
      <w:r>
        <w:rPr>
          <w:rFonts w:ascii="Times New Roman"/>
          <w:b w:val="false"/>
          <w:i w:val="false"/>
          <w:color w:val="000000"/>
          <w:sz w:val="28"/>
        </w:rPr>
        <w:t xml:space="preserve"> (нормативтік құқықтық актілерді мемлекеттік тіркеу тізілімінде № 8028 болып тіркелген ).</w:t>
      </w:r>
    </w:p>
    <w:bookmarkEnd w:id="34"/>
    <w:bookmarkStart w:name="z22" w:id="35"/>
    <w:p>
      <w:pPr>
        <w:spacing w:after="0"/>
        <w:ind w:left="0"/>
        <w:jc w:val="both"/>
      </w:pPr>
      <w:r>
        <w:rPr>
          <w:rFonts w:ascii="Times New Roman"/>
          <w:b w:val="false"/>
          <w:i w:val="false"/>
          <w:color w:val="000000"/>
          <w:sz w:val="28"/>
        </w:rPr>
        <w:t xml:space="preserve">
      5. Бесқарағай аудандық мәслихатының 2022 жылғы 5 қазандағы № 24/5-VII "Бесқарағай аудандық мәслихатының 2019 жылғы 25 қазандағы № 43/7-VI "Тұрғын үй көмегін көрсетудің мөлшері мен тәртібін айқындау қағидаларын бекіту туралы" шешіміне өзгерістер енгізу туралы" </w:t>
      </w:r>
      <w:r>
        <w:rPr>
          <w:rFonts w:ascii="Times New Roman"/>
          <w:b w:val="false"/>
          <w:i w:val="false"/>
          <w:color w:val="000000"/>
          <w:sz w:val="28"/>
        </w:rPr>
        <w:t>шешімі</w:t>
      </w:r>
      <w:r>
        <w:rPr>
          <w:rFonts w:ascii="Times New Roman"/>
          <w:b w:val="false"/>
          <w:i w:val="false"/>
          <w:color w:val="000000"/>
          <w:sz w:val="28"/>
        </w:rPr>
        <w:t xml:space="preserve"> (нормативтік құқықтық актілерді мемлекеттік тіркеу тізілімінде № 30114 болып тіркелген).</w:t>
      </w:r>
    </w:p>
    <w:bookmarkEnd w:id="35"/>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