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e17f" w14:textId="e4ae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әкімдігінің 2023 жылғы 14 наурыздағы № 71 "Хромтау ауданының аумағында стационарлық емес сауда объектілерін орналастыру орындарын айқындау және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әкімдігінің 2024 жылғы 22 қазандағы № 251 қаулысы. Ақтөбе облысының Әділет департаментінде 2024 жылғы 30 қазанда № 8642-04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ауданы әкімдігінің 2023 жылғы 14 наурыздағы № 71 "Хромтау ауданының аумағында стационарлық емес сауда объектілерін орналастыру орындарын айқындау және бекіту туралы" (Нормативтік құқықтық актілерді мемлекеттік тіркеу тізілімінде № 8314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жергілікті мемлекеттік басқару және өзін-өзі басқару туралы"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атқарушысының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бекітілген Ішкі сауда қағидаларына сәйкес, Хромтау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Тлеумуратов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