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3aeff" w14:textId="763a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әкімдігінің 2020 жылғы 6 қарашадағы № 175 "Ойыл ауданы бойынша салық салу объектісінің орналасуын ескеретін аймаққа бөлу коэффициентін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әкімдігінің 2024 жылғы 13 мамырдағы № 69 қаулысы. Ақтөбе облысының Әділет департаментінде 2024 жылғы 16 мамырдағы № 8582-04 болып тіркелді. Күші жойылды - Ақтөбе облысы Ойыл ауданы әкімдігінің 2024 жылғы 17 желтоқсандағы № 202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Ойыл ауданы әкімдігінің 17.12.2024 № 202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ауданы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ауданы әкімдігінің 2020 жылғы 6 қарашадағы № 175 "Ойыл ауданы бойынша салық салу объектісінің орналасуын ескеретін аймаққа бөлу коэффициентін бекіту туралы" (Нормативтік құқықтық актілерді мемлекеттік тіркеу тізілімінде № 7621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Ойыл ауданы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13 мамырдағы № 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Ойыл ауданы бойынша салық салу объектісінің орналасуын ескеретін аймаққа бөлу коэффициенті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Екпетал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Шұбарши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Құбасай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Сарбие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Көсембай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Шығанақ Берсиев атындағы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Құмжарған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Шиқұдық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Қоңырат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