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da28e" w14:textId="71da2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Ауыл шаруашылығы министрлігінің кейбір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м.а. 2024 жылғы 2 желтоқсандағы № 389 бұйрығы. Қазақстан Республикасының Әділет министрлігінде 2024 жылғы 3 желтоқсанда № 35436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тізбе бойынша Қазақстан Республикасы Ауыл шаруашылығы министрлігінің кейбір бұйрықтарының күші жойылды деп танылсын. 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Қаржылық құралдар және микрокредит беру департаменті заңнамада белгіленген тәртіппен: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Ауыл шаруашылығы министрлігінің интернет-ресурсында орналастырылуын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ауыл шаруашылығы вице-министріне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 шаруашылығы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және халықты әлеуметтік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даму,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инновациялар және аэроғарыш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өнеркәсібі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Ауыл шаруашылығы министрлігінің күші жойылған кейбір бұйрықтарының тізбесі</w:t>
      </w:r>
    </w:p>
    <w:bookmarkEnd w:id="5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"Еңбек" нәтижелі жұмыспен қамтуды және жаппай кәсіпкерлікті дамытудың 2017-2021 жылдарға арналған мемлекеттік бағдарламасын іске асыру жөніндегі кейбір шаралар туралы" Қазақстан Республикасы Премьер-Министрінің орынбасары – Қазақстан Республикасы Ауыл шаруашылығы министрінің 2018 жылғы 27 қарашадағы № 477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17812 болып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"Еңбек" нәтижелі жұмыспен қамтуды және жаппай кәсіпкерлікті дамытудың 2017-2021 жылдарға арналған мемлекеттік бағдарламасын іске асыру жөніндегі кейбір шаралар туралы" Қазақстан Республикасы Премьер-Министрінің орынбасары – Қазақстан Республикасы Ауыл шаруашылығы министрінің 2018 жылғы 27 қарашадағы № 477 бұйрығына өзгерістер енгізу туралы" Қазақстан Республикасы Ауыл шаруашылығы министрінің міндетін атқарушының 2019 жылғы 29 тамыздағы № 324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19326 болып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"Еңбек" нәтижелі жұмыспен қамтуды және жаппай кәсіпкерлікті дамытудың 2017-2021 жылдарға арналған мемлекеттік бағдарламасын іске асыру жөніндегі кейбір шаралар туралы" Қазақстан Республикасы Премьер-Министрінің орынбасары – Қазақстан Республикасы Ауыл шаруашылығы министрінің 2018 жылғы 27 қарашадағы № 477 бұйрығына өзгерістер енгізу туралы" Қазақстан Республикасы Ауыл шаруашылығы министрінің 2020 жылғы 13 тамыздағы № 252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21090 болып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"Еңбек" нәтижелі жұмыспен қамтуды және жаппай кәсіпкерлікті дамытудың 2017-2021 жылдарға арналған мемлекеттік бағдарламасын іске асыру жөніндегі кейбір шаралар туралы" Қазақстан Республикасы Премьер-Министрінің орынбасары – Қазақстан Республикасы Ауыл шаруашылығы министрінің 2018 жылғы 27 қарашадағы № 477 бұйрығына өзгерістер енгізу туралы" Қазақстан Республикасы Ауыл шаруашылығы министрінің 2021 жылғы 15 қыркүйектегі № 273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24427 болып тіркелген).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