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c153c" w14:textId="9cc15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экономика министрінің кейбір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2024 жылғы 1 қазандағы № 343 бұйрығы. Қазақстан Республикасының Әділет министрлігінде 2024 жылғы 2 қазанда № 35196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Ұлттық экономика министрінің кейбір бұйрықтарына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Өнеркәсіп және құрылыс министрінің 15.05.2026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Өнеркәсіп және құрылыс министрінің 15.05.2026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Өнеркәсіп және құрылыс министрінің 15.05.2026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қолданысқа енгізіледі); 15.05.2026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Өнеркәсіп және құрылыс министрлігінің Құрылыс және тұрғын үй-коммуналдық шаруашылық істері комитеті заңнамада белгіленген тәртіппен: 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және құрылыс министрлігінің интернет-ресурсында орналастыруды қамтамасыз етсін.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Өнеркәсіп және құрылыс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