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b4e0" w14:textId="1e2b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қыркүйектегі № 456 бұйрығы. Қазақстан Республикасының Әділет министрлігінде 2024 жылғы 25 қыркүйекте № 35118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31724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Мемлекеттік тапсырысты орналастыру мақсатында:</w:t>
      </w:r>
    </w:p>
    <w:bookmarkEnd w:id="1"/>
    <w:p>
      <w:pPr>
        <w:spacing w:after="0"/>
        <w:ind w:left="0"/>
        <w:jc w:val="both"/>
      </w:pPr>
      <w:r>
        <w:rPr>
          <w:rFonts w:ascii="Times New Roman"/>
          <w:b w:val="false"/>
          <w:i w:val="false"/>
          <w:color w:val="000000"/>
          <w:sz w:val="28"/>
        </w:rPr>
        <w:t>
      1) өңірдегі демографиялық ахуал мен көші-қон процестерін ескере отырып, жоғары және (немесе) жоғары оқу орнынан кейінгі білім беру ұйымдарының жатақханаларындағы орындардың үш жылдық кезеңге арналған болжамды тапшылығы ескеріледі;</w:t>
      </w:r>
    </w:p>
    <w:p>
      <w:pPr>
        <w:spacing w:after="0"/>
        <w:ind w:left="0"/>
        <w:jc w:val="both"/>
      </w:pPr>
      <w:r>
        <w:rPr>
          <w:rFonts w:ascii="Times New Roman"/>
          <w:b w:val="false"/>
          <w:i w:val="false"/>
          <w:color w:val="000000"/>
          <w:sz w:val="28"/>
        </w:rPr>
        <w:t>
      2)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p>
      <w:pPr>
        <w:spacing w:after="0"/>
        <w:ind w:left="0"/>
        <w:jc w:val="both"/>
      </w:pPr>
      <w:r>
        <w:rPr>
          <w:rFonts w:ascii="Times New Roman"/>
          <w:b w:val="false"/>
          <w:i w:val="false"/>
          <w:color w:val="000000"/>
          <w:sz w:val="28"/>
        </w:rPr>
        <w:t>
      Реконструкция жасалып жатқан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жағдайда, мемлекеттік тапсырыс реконструкция жасалған жатақханадағы қосымша енгізілген жаңа орындар үшін орналастырылады;</w:t>
      </w:r>
    </w:p>
    <w:p>
      <w:pPr>
        <w:spacing w:after="0"/>
        <w:ind w:left="0"/>
        <w:jc w:val="both"/>
      </w:pPr>
      <w:r>
        <w:rPr>
          <w:rFonts w:ascii="Times New Roman"/>
          <w:b w:val="false"/>
          <w:i w:val="false"/>
          <w:color w:val="000000"/>
          <w:sz w:val="28"/>
        </w:rPr>
        <w:t>
      3) оператор жоғары және (немесе) жоғары оқу орнынан кейінгі білім беру ұйымдарының көмегімен өнім берушілердің дерекқорларын құру және енгізу арқылы өнім берушінің жатақханаларда жаңа орындарды енгізуіне, сондай-ақ жатақханадағы жоғары және (немесе) жоғары оқу орнынан кейінгі білім беру ұйымдарының студенттері, магистранттары мен докторанттары нақты орналасқан жаңа орындарға мониторинг жүргізуді жүзеге асырады.</w:t>
      </w:r>
    </w:p>
    <w:bookmarkStart w:name="z6" w:id="2"/>
    <w:p>
      <w:pPr>
        <w:spacing w:after="0"/>
        <w:ind w:left="0"/>
        <w:jc w:val="both"/>
      </w:pPr>
      <w:r>
        <w:rPr>
          <w:rFonts w:ascii="Times New Roman"/>
          <w:b w:val="false"/>
          <w:i w:val="false"/>
          <w:color w:val="000000"/>
          <w:sz w:val="28"/>
        </w:rPr>
        <w:t>
      5-1. Оператор жатақханадағы жоғары және (немесе) жоғары оқу орнынан кейінгі білім беру ұйымдарының студенттері, магистранттары мен докторанттары нақты қамтылған орындардың мониторингін мыналардан:</w:t>
      </w:r>
    </w:p>
    <w:bookmarkEnd w:id="2"/>
    <w:p>
      <w:pPr>
        <w:spacing w:after="0"/>
        <w:ind w:left="0"/>
        <w:jc w:val="both"/>
      </w:pPr>
      <w:r>
        <w:rPr>
          <w:rFonts w:ascii="Times New Roman"/>
          <w:b w:val="false"/>
          <w:i w:val="false"/>
          <w:color w:val="000000"/>
          <w:sz w:val="28"/>
        </w:rPr>
        <w:t>
      жатақханада тұратындарды жоғары және (немесе) жоғары оқу орнынан кейінгі білім беру ұйымдарының студенттері және (немесе) магистранттары және (немесе) докторанттары санатына жатқызуды растау бөлігінде "Ұлттық білім беру деректер қоры" ақпараттық жүйесінен;</w:t>
      </w:r>
    </w:p>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жоғары және (немесе) жоғары оқу орнынан кейінгі білім беру ұйымдарының студенттері, магистранттары мен докторанттары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базасынан;</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студенттерінің, магистранттары мен докторанттарының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Жоғары және (немесе) жоғары оқу орнынан кейінгі білім беру ұйымдарының студенттері, магистранттары мен докторанттары жатақханада нақты тұруы жөнінде қосымша мәліметтер қажет болған жағдайда Оператор жатақхана тұрғындарына ішінара қоңырау шалуды жүзеге асырады. Адамдардың тиісті жатақханаға еркін өтуін (кіруін немесе шығуын) шектейтін бақылау және құрылғының қолжетімділігін басқару жүйесі карточкалық сәйкестендіруді немесе биометриялық сәйкестендіруді (Face ID) пайдалануды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жаңа жатақхана салынған кезде:</w:t>
      </w:r>
    </w:p>
    <w:bookmarkEnd w:id="3"/>
    <w:p>
      <w:pPr>
        <w:spacing w:after="0"/>
        <w:ind w:left="0"/>
        <w:jc w:val="both"/>
      </w:pPr>
      <w:r>
        <w:rPr>
          <w:rFonts w:ascii="Times New Roman"/>
          <w:b w:val="false"/>
          <w:i w:val="false"/>
          <w:color w:val="000000"/>
          <w:sz w:val="28"/>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p>
      <w:pPr>
        <w:spacing w:after="0"/>
        <w:ind w:left="0"/>
        <w:jc w:val="both"/>
      </w:pPr>
      <w:r>
        <w:rPr>
          <w:rFonts w:ascii="Times New Roman"/>
          <w:b w:val="false"/>
          <w:i w:val="false"/>
          <w:color w:val="000000"/>
          <w:sz w:val="28"/>
        </w:rPr>
        <w:t>
      пайдалануға берілген жаңа жатақханалар үшін – жылжымайтын мүлікке тіркелген құқықтар (ауыртпалықтар) және оның техникалық сипаттамалары туралы анықтаманы қоса бере отырып, жатақханаға құқық белгілейтін және сәйкестендіру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тапсырыс бойынша төлемдер Қағидалардың 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сақталған жағдайда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p>
      <w:pPr>
        <w:spacing w:after="0"/>
        <w:ind w:left="0"/>
        <w:jc w:val="both"/>
      </w:pPr>
      <w:r>
        <w:rPr>
          <w:rFonts w:ascii="Times New Roman"/>
          <w:b w:val="false"/>
          <w:i w:val="false"/>
          <w:color w:val="000000"/>
          <w:sz w:val="28"/>
        </w:rPr>
        <w:t xml:space="preserve">
      Төлемді жүзеге асыру үшін өнім беруші 15 желтоқсандағы жағдай бойынша берілетін желтоқсан айына тізілімді қоспағанда, ай сайын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айдың соңғы күніндегі жағдайға жатақханадағы жоғары және (немесе) жоғары оқу орнынан кейінгі білім беру ұйымдарының студенттері, магистранттары және докторанттары нақты орналасқан орындар туралы мәліметтерді қамтитын тізілімді ұсынады.</w:t>
      </w:r>
    </w:p>
    <w:p>
      <w:pPr>
        <w:spacing w:after="0"/>
        <w:ind w:left="0"/>
        <w:jc w:val="both"/>
      </w:pPr>
      <w:r>
        <w:rPr>
          <w:rFonts w:ascii="Times New Roman"/>
          <w:b w:val="false"/>
          <w:i w:val="false"/>
          <w:color w:val="000000"/>
          <w:sz w:val="28"/>
        </w:rPr>
        <w:t xml:space="preserve">
      Оператор тізілімде көрсетілген мәліметтерді деректер базасына және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ақпараттық жүйелерге сәйкестігі тұрғысынан салыстырып тексеруді жүзеге асырады.</w:t>
      </w:r>
    </w:p>
    <w:p>
      <w:pPr>
        <w:spacing w:after="0"/>
        <w:ind w:left="0"/>
        <w:jc w:val="both"/>
      </w:pPr>
      <w:r>
        <w:rPr>
          <w:rFonts w:ascii="Times New Roman"/>
          <w:b w:val="false"/>
          <w:i w:val="false"/>
          <w:color w:val="000000"/>
          <w:sz w:val="28"/>
        </w:rPr>
        <w:t>
      Оператор айдың соңғы күніндегі және 15 желтоқсандағы жағдай бойынша жатақханадағы жоғары және (немесе) жоғары оқу орнынан кейінгі білім беру ұйымдарының студенттеріне, магистранттарына және докторанттарына берілген орындарға мониторингті жүзеге асыру мақсатында тиісті кезеңде "StudDom" ақпараттық жүйесінен алынған мәліметтер негізінде 5 жұмыс күні ішінде жоғары және (немесе) жоғары оқу орнынан кейінгі білім беру ұйымдарының студенттерін, магистранттары мен докторанттарын "электрондық үкімет" веб-порталы арқылы кері байланыс деректерін көрсете отырып, олардың тиісті жатақханада тұратыны туралы хабардар етеді. Оператор хабарлама жібергеннен кейін үш жұмыс күні ішінде жоғары және (немесе) жоғары оқу орнынан кейінгі білім беру ұйымдарының студентінен, магистрантынан және докторантынан қарсылық болмаған кезде, оның тиісті жатақханада әдепкі қалпы бойынша тұрғанын растау болып есептеледі.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студенттерінің, магистранттары мен докторанттарының жатақханада тұрмау фактісі расталған кезде, мемлекеттік тапсырыс бойынша төлем жүзеге асырылғаннан кейін оператор қорытындыны ресімдейді, оның негізінде өнім берушіге осындай студенттер, магистранттар және докторанттар үшін алынған қаражатты бюджетке қайтару туралы талапты жібереді.";</w:t>
      </w:r>
    </w:p>
    <w:bookmarkStart w:name="z11" w:id="4"/>
    <w:p>
      <w:pPr>
        <w:spacing w:after="0"/>
        <w:ind w:left="0"/>
        <w:jc w:val="both"/>
      </w:pPr>
      <w:r>
        <w:rPr>
          <w:rFonts w:ascii="Times New Roman"/>
          <w:b w:val="false"/>
          <w:i w:val="false"/>
          <w:color w:val="000000"/>
          <w:sz w:val="28"/>
        </w:rPr>
        <w:t>
      мынадай мазмұндағы 15-1-тармақпен толықтырылсын:</w:t>
      </w:r>
    </w:p>
    <w:bookmarkEnd w:id="4"/>
    <w:bookmarkStart w:name="z12" w:id="5"/>
    <w:p>
      <w:pPr>
        <w:spacing w:after="0"/>
        <w:ind w:left="0"/>
        <w:jc w:val="both"/>
      </w:pPr>
      <w:r>
        <w:rPr>
          <w:rFonts w:ascii="Times New Roman"/>
          <w:b w:val="false"/>
          <w:i w:val="false"/>
          <w:color w:val="000000"/>
          <w:sz w:val="28"/>
        </w:rPr>
        <w:t>
      "15-1. Жоғары және (немесе) жоғары оқу орнынан кейінгі білім беру ұйымдарының студенттері, магистранттары мен докторанттары жатақханада нақты орналасқан орындар "StudDom" ақпараттық жүйесі арқылы тиісті жатақханада бір студенттің, магистранттың және жоғары және (немесе) жоғары оқу орнынан кейінгі білім беру ұйымдары докторантының айына (желтоқсан айын қоспағанда) кемінде жетпіс екі сағатты құрайтын сағат санымен расталады.</w:t>
      </w:r>
    </w:p>
    <w:bookmarkEnd w:id="5"/>
    <w:p>
      <w:pPr>
        <w:spacing w:after="0"/>
        <w:ind w:left="0"/>
        <w:jc w:val="both"/>
      </w:pPr>
      <w:r>
        <w:rPr>
          <w:rFonts w:ascii="Times New Roman"/>
          <w:b w:val="false"/>
          <w:i w:val="false"/>
          <w:color w:val="000000"/>
          <w:sz w:val="28"/>
        </w:rPr>
        <w:t>
      Жатақханада жоғары және (немесе) жоғары оқу орнынан кейінгі білім беру ұйымдарының студенттері, магистранттары мен докторанттары нақты орналасқан орындар "StudDom" ақпараттық жүйесі арқылы желтоқсан айында тиісті жатақханада бір студенттің, магистранттың және жоғары және (немесе) жоғары оқу орнынан кейінгі білім беру ұйымдары докторантының кемінде отыз алты сағатты құрайтын сағат санымен расталады.</w:t>
      </w:r>
    </w:p>
    <w:p>
      <w:pPr>
        <w:spacing w:after="0"/>
        <w:ind w:left="0"/>
        <w:jc w:val="both"/>
      </w:pPr>
      <w:r>
        <w:rPr>
          <w:rFonts w:ascii="Times New Roman"/>
          <w:b w:val="false"/>
          <w:i w:val="false"/>
          <w:color w:val="000000"/>
          <w:sz w:val="28"/>
        </w:rPr>
        <w:t xml:space="preserve">
      Осы тармақтың бірінші және екінші бөліктерінің талаптары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екінші бөлігінде көрсетілген мерзімге дейін "StudDom" ақпараттық жүйесінде тіркелген және жатақханада кемінде он екі сағат тұратын жоғары және (немесе) жоғары оқу орнынан кейінгі білім беру ұйымдарының студенттеріне, магистранттары мен докторанттарына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5" w:id="6"/>
    <w:p>
      <w:pPr>
        <w:spacing w:after="0"/>
        <w:ind w:left="0"/>
        <w:jc w:val="both"/>
      </w:pPr>
      <w:r>
        <w:rPr>
          <w:rFonts w:ascii="Times New Roman"/>
          <w:b w:val="false"/>
          <w:i w:val="false"/>
          <w:color w:val="000000"/>
          <w:sz w:val="28"/>
        </w:rPr>
        <w:t>
      мынадай мазмұндағы 5-1-тармақпен толықтырылсын:</w:t>
      </w:r>
    </w:p>
    <w:bookmarkEnd w:id="6"/>
    <w:bookmarkStart w:name="z16" w:id="7"/>
    <w:p>
      <w:pPr>
        <w:spacing w:after="0"/>
        <w:ind w:left="0"/>
        <w:jc w:val="both"/>
      </w:pPr>
      <w:r>
        <w:rPr>
          <w:rFonts w:ascii="Times New Roman"/>
          <w:b w:val="false"/>
          <w:i w:val="false"/>
          <w:color w:val="000000"/>
          <w:sz w:val="28"/>
        </w:rPr>
        <w:t>
      "5-1. Қазақстан Республикасының заңнамасына сәйкес Қазақстан Республикасының тиісті аумақтарында төтенше жағдайды және (немесе) шектеу шараларын енгізу кезеңіне, оның ішінде қашықтан білім беру технологиялары бойынша оқу процесін ұйымдастыруды көздейтін мемлекеттік тапсырыс бойынша төлемдер жатақханадағы орындардың жалпы саны туралы мәліметтер негізінде жүзеге асырылады және мынадай формула бойынша есептеледі:</w:t>
      </w:r>
    </w:p>
    <w:bookmarkEnd w:id="7"/>
    <w:p>
      <w:pPr>
        <w:spacing w:after="0"/>
        <w:ind w:left="0"/>
        <w:jc w:val="both"/>
      </w:pPr>
      <w:r>
        <w:rPr>
          <w:rFonts w:ascii="Times New Roman"/>
          <w:b w:val="false"/>
          <w:i w:val="false"/>
          <w:color w:val="000000"/>
          <w:sz w:val="28"/>
        </w:rPr>
        <w:t>
      ТЖжШШАМТМ = МТЖМ × ЖҚ / АС,</w:t>
      </w:r>
    </w:p>
    <w:p>
      <w:pPr>
        <w:spacing w:after="0"/>
        <w:ind w:left="0"/>
        <w:jc w:val="both"/>
      </w:pPr>
      <w:r>
        <w:rPr>
          <w:rFonts w:ascii="Times New Roman"/>
          <w:b w:val="false"/>
          <w:i w:val="false"/>
          <w:color w:val="000000"/>
          <w:sz w:val="28"/>
        </w:rPr>
        <w:t>
      ТЖжШШАМТМ ≤ АМТМn,</w:t>
      </w:r>
    </w:p>
    <w:p>
      <w:pPr>
        <w:spacing w:after="0"/>
        <w:ind w:left="0"/>
        <w:jc w:val="both"/>
      </w:pPr>
      <w:r>
        <w:rPr>
          <w:rFonts w:ascii="Times New Roman"/>
          <w:b w:val="false"/>
          <w:i w:val="false"/>
          <w:color w:val="000000"/>
          <w:sz w:val="28"/>
        </w:rPr>
        <w:t>
      ТЖжШШАМТМ ≤ АМТМ1n,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ТЖжШШАМТМ – төтенше жағдай және (немесе) шектеу шараларын енгізу кезеңіне ай сайынғы мемлекеттік тапсырыстың мөлшері;</w:t>
      </w:r>
    </w:p>
    <w:p>
      <w:pPr>
        <w:spacing w:after="0"/>
        <w:ind w:left="0"/>
        <w:jc w:val="both"/>
      </w:pPr>
      <w:r>
        <w:rPr>
          <w:rFonts w:ascii="Times New Roman"/>
          <w:b w:val="false"/>
          <w:i w:val="false"/>
          <w:color w:val="000000"/>
          <w:sz w:val="28"/>
        </w:rPr>
        <w:t>
      АМТМn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айдағы мемлекеттік тапсырыстың мөлшері;</w:t>
      </w:r>
    </w:p>
    <w:p>
      <w:pPr>
        <w:spacing w:after="0"/>
        <w:ind w:left="0"/>
        <w:jc w:val="both"/>
      </w:pPr>
      <w:r>
        <w:rPr>
          <w:rFonts w:ascii="Times New Roman"/>
          <w:b w:val="false"/>
          <w:i w:val="false"/>
          <w:color w:val="000000"/>
          <w:sz w:val="28"/>
        </w:rPr>
        <w:t>
      АМТМ1n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 өткеннен кейін мемлекеттік тапсырыстың мөлшері;</w:t>
      </w:r>
    </w:p>
    <w:p>
      <w:pPr>
        <w:spacing w:after="0"/>
        <w:ind w:left="0"/>
        <w:jc w:val="both"/>
      </w:pPr>
      <w:r>
        <w:rPr>
          <w:rFonts w:ascii="Times New Roman"/>
          <w:b w:val="false"/>
          <w:i w:val="false"/>
          <w:color w:val="000000"/>
          <w:sz w:val="28"/>
        </w:rPr>
        <w:t>
      ЖҚ – жатақхананың жобалық қуаты.".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осы бұйрықты Қазақстан Республикасының заңнамасында белгіленген тәртіппен Қазақстан Республикасы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Start w:name="z1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